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3EA4E" w14:textId="77777777" w:rsidR="00E309D1" w:rsidRPr="004B1D5B" w:rsidRDefault="00E309D1" w:rsidP="006342F6">
      <w:pPr>
        <w:spacing w:after="0" w:line="194" w:lineRule="exact"/>
        <w:ind w:left="63"/>
        <w:rPr>
          <w:rFonts w:ascii="Arial" w:eastAsia="宋体" w:hAnsi="Arial" w:cs="Arial"/>
          <w:b/>
          <w:noProof/>
          <w:color w:val="000000"/>
          <w:spacing w:val="-3"/>
          <w:w w:val="95"/>
        </w:rPr>
      </w:pPr>
    </w:p>
    <w:p w14:paraId="5A4BDD04" w14:textId="77777777" w:rsidR="00E309D1" w:rsidRPr="004B1D5B" w:rsidRDefault="00E309D1">
      <w:pPr>
        <w:widowControl/>
        <w:rPr>
          <w:rFonts w:ascii="Arial" w:hAnsi="Arial" w:cs="Arial"/>
          <w:b/>
          <w:noProof/>
          <w:color w:val="000000"/>
          <w:spacing w:val="-3"/>
          <w:w w:val="95"/>
        </w:rPr>
      </w:pPr>
    </w:p>
    <w:p w14:paraId="2B6AD086" w14:textId="77777777" w:rsidR="00E309D1" w:rsidRPr="004B1D5B" w:rsidRDefault="00E309D1" w:rsidP="00E309D1">
      <w:pPr>
        <w:spacing w:after="0" w:line="279" w:lineRule="exact"/>
        <w:jc w:val="center"/>
        <w:rPr>
          <w:rFonts w:ascii="Arial" w:hAnsi="Arial" w:cs="Arial"/>
          <w:b/>
          <w:noProof/>
          <w:color w:val="000000"/>
          <w:spacing w:val="-4"/>
          <w:w w:val="95"/>
          <w:sz w:val="30"/>
        </w:rPr>
      </w:pPr>
    </w:p>
    <w:p w14:paraId="3BCE7800" w14:textId="77777777" w:rsidR="00E309D1" w:rsidRPr="004B1D5B" w:rsidRDefault="00E309D1" w:rsidP="00E309D1">
      <w:pPr>
        <w:spacing w:after="0" w:line="279" w:lineRule="exact"/>
        <w:jc w:val="center"/>
        <w:rPr>
          <w:rFonts w:ascii="Arial" w:hAnsi="Arial" w:cs="Arial"/>
          <w:b/>
          <w:noProof/>
          <w:color w:val="000000"/>
          <w:spacing w:val="-4"/>
          <w:w w:val="95"/>
          <w:sz w:val="30"/>
        </w:rPr>
      </w:pPr>
    </w:p>
    <w:p w14:paraId="7ADE713D" w14:textId="77777777" w:rsidR="00E309D1" w:rsidRPr="004B1D5B" w:rsidRDefault="00E309D1" w:rsidP="00E309D1">
      <w:pPr>
        <w:spacing w:after="0" w:line="279" w:lineRule="exact"/>
        <w:jc w:val="center"/>
        <w:rPr>
          <w:rFonts w:ascii="Arial" w:hAnsi="Arial" w:cs="Arial"/>
          <w:b/>
          <w:noProof/>
          <w:color w:val="000000"/>
          <w:spacing w:val="-4"/>
          <w:w w:val="95"/>
          <w:sz w:val="30"/>
        </w:rPr>
      </w:pPr>
    </w:p>
    <w:p w14:paraId="42AB17D0" w14:textId="77777777" w:rsidR="00E309D1" w:rsidRPr="004B1D5B" w:rsidRDefault="00E309D1" w:rsidP="00E309D1">
      <w:pPr>
        <w:spacing w:after="0" w:line="279" w:lineRule="exact"/>
        <w:jc w:val="center"/>
        <w:rPr>
          <w:rFonts w:ascii="Arial" w:hAnsi="Arial" w:cs="Arial"/>
          <w:b/>
          <w:noProof/>
          <w:color w:val="000000"/>
          <w:spacing w:val="-4"/>
          <w:w w:val="95"/>
          <w:sz w:val="30"/>
        </w:rPr>
      </w:pPr>
    </w:p>
    <w:p w14:paraId="38BD5AB5" w14:textId="77777777" w:rsidR="00E309D1" w:rsidRPr="004B1D5B" w:rsidRDefault="00E309D1" w:rsidP="00E309D1">
      <w:pPr>
        <w:spacing w:after="0" w:line="279" w:lineRule="exact"/>
        <w:jc w:val="center"/>
        <w:rPr>
          <w:rFonts w:ascii="Arial" w:hAnsi="Arial" w:cs="Arial"/>
          <w:b/>
          <w:noProof/>
          <w:color w:val="000000"/>
          <w:spacing w:val="-4"/>
          <w:w w:val="95"/>
          <w:sz w:val="30"/>
        </w:rPr>
      </w:pPr>
    </w:p>
    <w:p w14:paraId="534DAAEB" w14:textId="77777777" w:rsidR="00E309D1" w:rsidRPr="004B1D5B" w:rsidRDefault="00E309D1" w:rsidP="00E309D1">
      <w:pPr>
        <w:spacing w:after="0" w:line="279" w:lineRule="exact"/>
        <w:jc w:val="center"/>
        <w:rPr>
          <w:rFonts w:ascii="Arial" w:hAnsi="Arial" w:cs="Arial"/>
          <w:b/>
          <w:noProof/>
          <w:color w:val="000000"/>
          <w:spacing w:val="-4"/>
          <w:w w:val="95"/>
          <w:sz w:val="30"/>
        </w:rPr>
      </w:pPr>
    </w:p>
    <w:p w14:paraId="65A2D90D" w14:textId="77777777" w:rsidR="00E309D1" w:rsidRPr="004B1D5B" w:rsidRDefault="00E309D1" w:rsidP="00E309D1">
      <w:pPr>
        <w:spacing w:after="0" w:line="279" w:lineRule="exact"/>
        <w:jc w:val="center"/>
        <w:rPr>
          <w:rFonts w:ascii="Arial" w:hAnsi="Arial" w:cs="Arial"/>
          <w:b/>
          <w:noProof/>
          <w:color w:val="000000"/>
          <w:spacing w:val="-4"/>
          <w:w w:val="95"/>
          <w:sz w:val="30"/>
        </w:rPr>
      </w:pPr>
    </w:p>
    <w:p w14:paraId="336DC634" w14:textId="77777777" w:rsidR="00E309D1" w:rsidRPr="006B5B23" w:rsidRDefault="00E309D1" w:rsidP="00E309D1">
      <w:pPr>
        <w:spacing w:after="0" w:line="279" w:lineRule="exact"/>
        <w:jc w:val="center"/>
        <w:rPr>
          <w:rFonts w:ascii="Arial" w:hAnsi="Arial" w:cs="Arial"/>
        </w:rPr>
      </w:pPr>
      <w:r w:rsidRPr="006B5B23">
        <w:rPr>
          <w:rFonts w:ascii="Arial" w:hAnsi="Arial" w:cs="Arial"/>
          <w:b/>
          <w:noProof/>
          <w:color w:val="000000"/>
          <w:spacing w:val="-4"/>
          <w:w w:val="95"/>
          <w:sz w:val="30"/>
        </w:rPr>
        <w:t>AGREEMENT</w:t>
      </w:r>
    </w:p>
    <w:p w14:paraId="155983BF" w14:textId="77777777" w:rsidR="00E309D1" w:rsidRPr="006B5B23" w:rsidRDefault="00E309D1" w:rsidP="00E309D1">
      <w:pPr>
        <w:spacing w:after="0" w:line="240" w:lineRule="exact"/>
        <w:ind w:firstLine="1489"/>
        <w:jc w:val="center"/>
        <w:rPr>
          <w:rFonts w:ascii="Arial" w:hAnsi="Arial" w:cs="Arial"/>
        </w:rPr>
      </w:pPr>
    </w:p>
    <w:p w14:paraId="261FFB79" w14:textId="77777777" w:rsidR="00E309D1" w:rsidRPr="006B5B23" w:rsidRDefault="00E309D1" w:rsidP="00E309D1">
      <w:pPr>
        <w:spacing w:after="0" w:line="451" w:lineRule="exact"/>
        <w:jc w:val="center"/>
        <w:rPr>
          <w:rFonts w:ascii="Arial" w:hAnsi="Arial" w:cs="Arial"/>
        </w:rPr>
      </w:pPr>
      <w:r w:rsidRPr="006B5B23">
        <w:rPr>
          <w:rFonts w:ascii="Arial" w:hAnsi="Arial" w:cs="Arial"/>
          <w:noProof/>
          <w:color w:val="000000"/>
          <w:spacing w:val="-4"/>
          <w:sz w:val="30"/>
        </w:rPr>
        <w:t>Between</w:t>
      </w:r>
    </w:p>
    <w:p w14:paraId="33FF1691" w14:textId="77777777" w:rsidR="00E309D1" w:rsidRPr="006B5B23" w:rsidRDefault="00E309D1" w:rsidP="00E309D1">
      <w:pPr>
        <w:spacing w:after="0" w:line="240" w:lineRule="exact"/>
        <w:ind w:firstLine="1865"/>
        <w:jc w:val="center"/>
        <w:rPr>
          <w:rFonts w:ascii="Arial" w:hAnsi="Arial" w:cs="Arial"/>
        </w:rPr>
      </w:pPr>
    </w:p>
    <w:p w14:paraId="5C1188B3" w14:textId="61DEBB2B" w:rsidR="00E309D1" w:rsidRDefault="00E309D1" w:rsidP="00E309D1">
      <w:pPr>
        <w:spacing w:after="0" w:line="454" w:lineRule="exact"/>
        <w:jc w:val="center"/>
        <w:rPr>
          <w:rFonts w:ascii="Arial" w:hAnsi="Arial" w:cs="Arial"/>
          <w:b/>
          <w:noProof/>
          <w:color w:val="000000"/>
          <w:spacing w:val="-4"/>
          <w:w w:val="95"/>
          <w:sz w:val="30"/>
        </w:rPr>
      </w:pPr>
      <w:r w:rsidRPr="006B5B23">
        <w:rPr>
          <w:rFonts w:ascii="Arial" w:hAnsi="Arial" w:cs="Arial"/>
          <w:b/>
          <w:noProof/>
          <w:color w:val="000000"/>
          <w:spacing w:val="-4"/>
          <w:w w:val="95"/>
          <w:sz w:val="30"/>
        </w:rPr>
        <w:t>SINOPEC</w:t>
      </w:r>
      <w:r w:rsidR="005F31F6" w:rsidRPr="006B5B23">
        <w:rPr>
          <w:rFonts w:ascii="Arial" w:hAnsi="Arial" w:cs="Arial"/>
          <w:b/>
          <w:noProof/>
          <w:color w:val="000000"/>
          <w:spacing w:val="-4"/>
          <w:w w:val="95"/>
          <w:sz w:val="30"/>
        </w:rPr>
        <w:t xml:space="preserve"> LUBRICANT</w:t>
      </w:r>
      <w:r w:rsidRPr="006B5B23">
        <w:rPr>
          <w:rFonts w:ascii="Arial" w:hAnsi="Arial" w:cs="Arial"/>
          <w:b/>
          <w:noProof/>
          <w:color w:val="000000"/>
          <w:spacing w:val="-4"/>
          <w:w w:val="95"/>
          <w:sz w:val="30"/>
        </w:rPr>
        <w:t xml:space="preserve"> (SINGAPORE)</w:t>
      </w:r>
      <w:r w:rsidRPr="006B5B23">
        <w:rPr>
          <w:rFonts w:ascii="Arial" w:hAnsi="Arial" w:cs="Arial"/>
          <w:b/>
          <w:noProof/>
          <w:color w:val="000000"/>
          <w:spacing w:val="13"/>
          <w:sz w:val="30"/>
        </w:rPr>
        <w:t> </w:t>
      </w:r>
      <w:r w:rsidRPr="006B5B23">
        <w:rPr>
          <w:rFonts w:ascii="Arial" w:hAnsi="Arial" w:cs="Arial"/>
          <w:b/>
          <w:noProof/>
          <w:color w:val="000000"/>
          <w:spacing w:val="-4"/>
          <w:w w:val="95"/>
          <w:sz w:val="30"/>
        </w:rPr>
        <w:t>PTE</w:t>
      </w:r>
      <w:r w:rsidRPr="006B5B23">
        <w:rPr>
          <w:rFonts w:ascii="Arial" w:hAnsi="Arial" w:cs="Arial"/>
          <w:b/>
          <w:noProof/>
          <w:color w:val="000000"/>
          <w:spacing w:val="13"/>
          <w:sz w:val="30"/>
        </w:rPr>
        <w:t> </w:t>
      </w:r>
      <w:r w:rsidRPr="006B5B23">
        <w:rPr>
          <w:rFonts w:ascii="Arial" w:hAnsi="Arial" w:cs="Arial"/>
          <w:b/>
          <w:noProof/>
          <w:color w:val="000000"/>
          <w:spacing w:val="-4"/>
          <w:w w:val="95"/>
          <w:sz w:val="30"/>
        </w:rPr>
        <w:t>LTD</w:t>
      </w:r>
    </w:p>
    <w:p w14:paraId="38BF4C85" w14:textId="01D7CE0C" w:rsidR="006733C2" w:rsidRPr="006B5B23" w:rsidRDefault="006733C2" w:rsidP="00E309D1">
      <w:pPr>
        <w:spacing w:after="0" w:line="454" w:lineRule="exact"/>
        <w:jc w:val="center"/>
        <w:rPr>
          <w:rFonts w:ascii="Arial" w:hAnsi="Arial" w:cs="Arial"/>
        </w:rPr>
      </w:pPr>
      <w:r>
        <w:rPr>
          <w:rFonts w:ascii="Arial" w:hAnsi="Arial" w:cs="Arial"/>
          <w:b/>
          <w:noProof/>
          <w:color w:val="000000"/>
          <w:spacing w:val="-4"/>
          <w:w w:val="95"/>
          <w:sz w:val="30"/>
        </w:rPr>
        <w:t>(Hereinafter referred as “SINOPEC”)</w:t>
      </w:r>
    </w:p>
    <w:p w14:paraId="27B61492" w14:textId="77777777" w:rsidR="00E309D1" w:rsidRPr="006B5B23" w:rsidRDefault="00E309D1" w:rsidP="00E309D1">
      <w:pPr>
        <w:spacing w:after="0" w:line="240" w:lineRule="exact"/>
        <w:jc w:val="center"/>
        <w:rPr>
          <w:rFonts w:ascii="Arial" w:hAnsi="Arial" w:cs="Arial"/>
        </w:rPr>
      </w:pPr>
    </w:p>
    <w:p w14:paraId="0F3FDAD7" w14:textId="77777777" w:rsidR="00E309D1" w:rsidRPr="006B5B23" w:rsidRDefault="00E309D1" w:rsidP="00E309D1">
      <w:pPr>
        <w:spacing w:after="0" w:line="451" w:lineRule="exact"/>
        <w:jc w:val="center"/>
        <w:rPr>
          <w:rFonts w:ascii="Arial" w:hAnsi="Arial" w:cs="Arial"/>
        </w:rPr>
      </w:pPr>
      <w:r w:rsidRPr="006B5B23">
        <w:rPr>
          <w:rFonts w:ascii="Arial" w:hAnsi="Arial" w:cs="Arial"/>
          <w:noProof/>
          <w:color w:val="000000"/>
          <w:spacing w:val="-4"/>
          <w:sz w:val="30"/>
        </w:rPr>
        <w:t>And</w:t>
      </w:r>
    </w:p>
    <w:p w14:paraId="1FBB2D9E" w14:textId="77777777" w:rsidR="00E309D1" w:rsidRPr="006B5B23" w:rsidRDefault="00E309D1" w:rsidP="00E309D1">
      <w:pPr>
        <w:spacing w:after="0" w:line="240" w:lineRule="exact"/>
        <w:ind w:firstLine="2183"/>
        <w:jc w:val="center"/>
        <w:rPr>
          <w:rFonts w:ascii="Arial" w:hAnsi="Arial" w:cs="Arial"/>
        </w:rPr>
      </w:pPr>
    </w:p>
    <w:p w14:paraId="3BB67D7E" w14:textId="77777777" w:rsidR="000954F6" w:rsidRDefault="000954F6" w:rsidP="00E309D1">
      <w:pPr>
        <w:widowControl/>
        <w:jc w:val="center"/>
        <w:rPr>
          <w:rFonts w:ascii="Arial" w:hAnsi="Arial" w:cs="Arial"/>
          <w:b/>
          <w:noProof/>
          <w:color w:val="000000"/>
          <w:spacing w:val="-4"/>
          <w:w w:val="95"/>
          <w:sz w:val="30"/>
        </w:rPr>
      </w:pPr>
      <w:r w:rsidRPr="00155BA4">
        <w:rPr>
          <w:rFonts w:ascii="Arial" w:hAnsi="Arial" w:cs="Arial"/>
          <w:b/>
          <w:noProof/>
          <w:color w:val="FF0000"/>
          <w:spacing w:val="-4"/>
          <w:w w:val="95"/>
          <w:sz w:val="30"/>
        </w:rPr>
        <w:t>XXXX</w:t>
      </w:r>
      <w:r>
        <w:rPr>
          <w:rFonts w:ascii="Arial" w:hAnsi="Arial" w:cs="Arial"/>
          <w:b/>
          <w:noProof/>
          <w:color w:val="000000"/>
          <w:spacing w:val="-4"/>
          <w:w w:val="95"/>
          <w:sz w:val="30"/>
        </w:rPr>
        <w:t xml:space="preserve"> </w:t>
      </w:r>
    </w:p>
    <w:p w14:paraId="0240BCA1" w14:textId="2165067C" w:rsidR="006733C2" w:rsidRDefault="006733C2" w:rsidP="00E309D1">
      <w:pPr>
        <w:widowControl/>
        <w:jc w:val="center"/>
        <w:rPr>
          <w:rFonts w:ascii="Arial" w:hAnsi="Arial" w:cs="Arial"/>
          <w:b/>
          <w:noProof/>
          <w:color w:val="000000"/>
          <w:spacing w:val="-4"/>
          <w:w w:val="95"/>
          <w:sz w:val="30"/>
        </w:rPr>
      </w:pPr>
      <w:r>
        <w:rPr>
          <w:rFonts w:ascii="Arial" w:hAnsi="Arial" w:cs="Arial"/>
          <w:b/>
          <w:noProof/>
          <w:color w:val="000000"/>
          <w:spacing w:val="-4"/>
          <w:w w:val="95"/>
          <w:sz w:val="30"/>
        </w:rPr>
        <w:t>(hereinafter referred as “</w:t>
      </w:r>
      <w:r w:rsidR="000D37BB" w:rsidRPr="00155BA4">
        <w:rPr>
          <w:rFonts w:ascii="Arial" w:hAnsi="Arial" w:cs="Arial"/>
          <w:b/>
          <w:noProof/>
          <w:color w:val="FF0000"/>
          <w:spacing w:val="-4"/>
          <w:w w:val="95"/>
          <w:sz w:val="30"/>
        </w:rPr>
        <w:t>XXXX</w:t>
      </w:r>
      <w:r>
        <w:rPr>
          <w:rFonts w:ascii="Arial" w:hAnsi="Arial" w:cs="Arial"/>
          <w:b/>
          <w:noProof/>
          <w:color w:val="000000"/>
          <w:spacing w:val="-4"/>
          <w:w w:val="95"/>
          <w:sz w:val="30"/>
        </w:rPr>
        <w:t>” or “CONTRACTOR”)</w:t>
      </w:r>
    </w:p>
    <w:p w14:paraId="4D2FD18C" w14:textId="7F33AB61" w:rsidR="00FC6761" w:rsidRPr="00FC6761" w:rsidRDefault="00FC6761" w:rsidP="00FC6761">
      <w:pPr>
        <w:widowControl/>
        <w:jc w:val="center"/>
        <w:rPr>
          <w:rFonts w:ascii="Arial" w:hAnsi="Arial" w:cs="Arial"/>
          <w:b/>
          <w:noProof/>
          <w:color w:val="000000"/>
          <w:spacing w:val="-4"/>
          <w:w w:val="95"/>
          <w:sz w:val="30"/>
        </w:rPr>
      </w:pPr>
      <w:r>
        <w:rPr>
          <w:rFonts w:ascii="Arial" w:hAnsi="Arial" w:cs="Arial"/>
          <w:b/>
          <w:noProof/>
          <w:color w:val="000000"/>
          <w:spacing w:val="-4"/>
          <w:w w:val="95"/>
          <w:sz w:val="30"/>
        </w:rPr>
        <w:t xml:space="preserve">Contract No: </w:t>
      </w:r>
      <w:r w:rsidR="00155BA4" w:rsidRPr="00155BA4">
        <w:rPr>
          <w:rFonts w:ascii="Arial" w:hAnsi="Arial" w:cs="Arial"/>
          <w:b/>
          <w:noProof/>
          <w:color w:val="FF0000"/>
          <w:spacing w:val="-4"/>
          <w:w w:val="95"/>
          <w:sz w:val="30"/>
        </w:rPr>
        <w:t>XXXX</w:t>
      </w:r>
      <w:r w:rsidR="0025194D" w:rsidRPr="00155BA4" w:rsidDel="00761966">
        <w:rPr>
          <w:rFonts w:ascii="Arial" w:hAnsi="Arial" w:cs="Arial"/>
          <w:b/>
          <w:noProof/>
          <w:color w:val="FF0000"/>
          <w:spacing w:val="-4"/>
          <w:w w:val="95"/>
          <w:sz w:val="30"/>
        </w:rPr>
        <w:t xml:space="preserve"> </w:t>
      </w:r>
    </w:p>
    <w:p w14:paraId="0E9D4C78" w14:textId="77777777" w:rsidR="00997B23" w:rsidRPr="00B1704E" w:rsidRDefault="00997B23" w:rsidP="00997B23">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3"/>
        <w:rPr>
          <w:rFonts w:ascii="Arial" w:eastAsia="宋体" w:hAnsi="Arial" w:cs="Arial"/>
          <w:noProof/>
          <w:color w:val="000000"/>
          <w:spacing w:val="-4"/>
          <w:w w:val="95"/>
          <w:sz w:val="20"/>
        </w:rPr>
      </w:pPr>
    </w:p>
    <w:p w14:paraId="438B42FA" w14:textId="77777777" w:rsidR="00997B23" w:rsidRPr="006B5B23" w:rsidRDefault="00997B23" w:rsidP="00997B23">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3"/>
        <w:rPr>
          <w:rFonts w:ascii="Arial" w:hAnsi="Arial" w:cs="Arial"/>
          <w:noProof/>
          <w:color w:val="000000"/>
          <w:spacing w:val="-4"/>
          <w:w w:val="95"/>
          <w:sz w:val="20"/>
        </w:rPr>
      </w:pPr>
    </w:p>
    <w:p w14:paraId="5095512D" w14:textId="77777777" w:rsidR="00997B23" w:rsidRPr="006B5B23" w:rsidRDefault="00997B23" w:rsidP="00997B23">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3"/>
        <w:rPr>
          <w:rFonts w:ascii="Arial" w:hAnsi="Arial" w:cs="Arial"/>
          <w:noProof/>
          <w:color w:val="000000"/>
          <w:spacing w:val="-4"/>
          <w:w w:val="95"/>
          <w:sz w:val="20"/>
        </w:rPr>
      </w:pPr>
    </w:p>
    <w:p w14:paraId="0B581BD2" w14:textId="77777777" w:rsidR="00997B23" w:rsidRPr="006B5B23" w:rsidRDefault="00997B23" w:rsidP="00997B23">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3"/>
        <w:rPr>
          <w:rFonts w:ascii="Arial" w:hAnsi="Arial" w:cs="Arial"/>
          <w:noProof/>
          <w:color w:val="000000"/>
          <w:spacing w:val="-4"/>
          <w:w w:val="95"/>
          <w:sz w:val="20"/>
        </w:rPr>
      </w:pPr>
    </w:p>
    <w:p w14:paraId="4E2FED0D" w14:textId="77777777" w:rsidR="00997B23" w:rsidRPr="006B5B23" w:rsidRDefault="00997B23" w:rsidP="00997B23">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3"/>
        <w:rPr>
          <w:rFonts w:ascii="Arial" w:hAnsi="Arial" w:cs="Arial"/>
          <w:noProof/>
          <w:color w:val="000000"/>
          <w:spacing w:val="-4"/>
          <w:w w:val="95"/>
          <w:sz w:val="20"/>
        </w:rPr>
      </w:pPr>
    </w:p>
    <w:p w14:paraId="1FA5FA8B" w14:textId="77777777" w:rsidR="00997B23" w:rsidRPr="006B5B23" w:rsidRDefault="00997B23" w:rsidP="00997B23">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3"/>
        <w:rPr>
          <w:rFonts w:ascii="Arial" w:hAnsi="Arial" w:cs="Arial"/>
          <w:noProof/>
          <w:color w:val="000000"/>
          <w:spacing w:val="-4"/>
          <w:w w:val="95"/>
          <w:sz w:val="20"/>
        </w:rPr>
      </w:pPr>
    </w:p>
    <w:p w14:paraId="3D8972C6" w14:textId="77777777" w:rsidR="00997B23" w:rsidRPr="006B5B23" w:rsidRDefault="00997B23" w:rsidP="00997B23">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3"/>
        <w:rPr>
          <w:rFonts w:ascii="Arial" w:hAnsi="Arial" w:cs="Arial"/>
          <w:noProof/>
          <w:color w:val="000000"/>
          <w:spacing w:val="-4"/>
          <w:w w:val="95"/>
          <w:sz w:val="20"/>
        </w:rPr>
      </w:pPr>
    </w:p>
    <w:p w14:paraId="5D04EC52" w14:textId="77777777" w:rsidR="00997B23" w:rsidRPr="006B5B23" w:rsidRDefault="00997B23" w:rsidP="00997B23">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3"/>
        <w:rPr>
          <w:rFonts w:ascii="Arial" w:hAnsi="Arial" w:cs="Arial"/>
          <w:noProof/>
          <w:color w:val="000000"/>
          <w:spacing w:val="-4"/>
          <w:w w:val="95"/>
          <w:sz w:val="20"/>
        </w:rPr>
      </w:pPr>
    </w:p>
    <w:p w14:paraId="20EAF031" w14:textId="77777777" w:rsidR="00997B23" w:rsidRPr="006B5B23" w:rsidRDefault="00997B23" w:rsidP="00997B23">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3"/>
        <w:rPr>
          <w:rFonts w:ascii="Arial" w:hAnsi="Arial" w:cs="Arial"/>
          <w:noProof/>
          <w:color w:val="000000"/>
          <w:spacing w:val="-4"/>
          <w:w w:val="95"/>
          <w:sz w:val="20"/>
        </w:rPr>
      </w:pPr>
    </w:p>
    <w:p w14:paraId="700D3894" w14:textId="77777777" w:rsidR="00997B23" w:rsidRPr="006B5B23" w:rsidRDefault="00997B23" w:rsidP="00997B23">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3"/>
        <w:rPr>
          <w:rFonts w:ascii="Arial" w:hAnsi="Arial" w:cs="Arial"/>
          <w:noProof/>
          <w:color w:val="000000"/>
          <w:spacing w:val="-4"/>
          <w:w w:val="95"/>
          <w:sz w:val="20"/>
        </w:rPr>
      </w:pPr>
    </w:p>
    <w:p w14:paraId="4640691F" w14:textId="77777777" w:rsidR="00997B23" w:rsidRPr="006B5B23" w:rsidRDefault="00997B23" w:rsidP="00997B23">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3"/>
        <w:rPr>
          <w:rFonts w:ascii="Arial" w:hAnsi="Arial" w:cs="Arial"/>
          <w:noProof/>
          <w:color w:val="000000"/>
          <w:spacing w:val="-4"/>
          <w:w w:val="95"/>
          <w:sz w:val="20"/>
        </w:rPr>
      </w:pPr>
    </w:p>
    <w:p w14:paraId="300D9EB5" w14:textId="77777777" w:rsidR="00997B23" w:rsidRPr="006B5B23" w:rsidRDefault="00997B23" w:rsidP="00997B23">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3"/>
        <w:rPr>
          <w:rFonts w:ascii="Arial" w:hAnsi="Arial" w:cs="Arial"/>
          <w:noProof/>
          <w:color w:val="000000"/>
          <w:spacing w:val="-4"/>
          <w:w w:val="95"/>
          <w:sz w:val="20"/>
        </w:rPr>
      </w:pPr>
    </w:p>
    <w:p w14:paraId="3972F8A8" w14:textId="29D58CB0" w:rsidR="00ED15F2" w:rsidRPr="006B5B23" w:rsidRDefault="00E309D1">
      <w:pPr>
        <w:spacing w:after="0" w:line="194" w:lineRule="exact"/>
        <w:ind w:left="63"/>
        <w:rPr>
          <w:rFonts w:ascii="Arial" w:hAnsi="Arial" w:cs="Arial"/>
          <w:b/>
          <w:noProof/>
          <w:color w:val="000000"/>
          <w:spacing w:val="-4"/>
          <w:w w:val="95"/>
          <w:sz w:val="20"/>
        </w:rPr>
      </w:pPr>
      <w:r w:rsidRPr="006B5B23">
        <w:rPr>
          <w:rFonts w:ascii="Arial" w:hAnsi="Arial" w:cs="Arial"/>
          <w:b/>
          <w:noProof/>
          <w:color w:val="000000"/>
          <w:spacing w:val="-4"/>
          <w:w w:val="95"/>
          <w:sz w:val="30"/>
        </w:rPr>
        <w:br w:type="page"/>
      </w:r>
    </w:p>
    <w:p w14:paraId="5BA7B79A" w14:textId="5717124E" w:rsidR="006342F6" w:rsidRPr="006B5B23" w:rsidRDefault="006342F6" w:rsidP="00986FC4">
      <w:pPr>
        <w:spacing w:after="0" w:line="194" w:lineRule="exact"/>
        <w:rPr>
          <w:rFonts w:ascii="Arial" w:hAnsi="Arial" w:cs="Arial"/>
          <w:b/>
          <w:noProof/>
          <w:color w:val="000000"/>
          <w:spacing w:val="-4"/>
          <w:w w:val="95"/>
          <w:sz w:val="20"/>
        </w:rPr>
      </w:pPr>
      <w:r w:rsidRPr="006B5B23">
        <w:rPr>
          <w:rFonts w:ascii="Arial" w:hAnsi="Arial" w:cs="Arial"/>
          <w:b/>
          <w:noProof/>
          <w:color w:val="000000"/>
          <w:spacing w:val="-4"/>
          <w:w w:val="95"/>
          <w:sz w:val="20"/>
        </w:rPr>
        <w:lastRenderedPageBreak/>
        <w:t>THIS AGREEMENT IS MADE ON </w:t>
      </w:r>
      <w:r w:rsidR="00E72521">
        <w:rPr>
          <w:rFonts w:ascii="Arial" w:hAnsi="Arial" w:cs="Arial"/>
          <w:b/>
          <w:noProof/>
          <w:color w:val="000000"/>
          <w:spacing w:val="-4"/>
          <w:w w:val="95"/>
          <w:sz w:val="20"/>
        </w:rPr>
        <w:t>DD</w:t>
      </w:r>
      <w:r w:rsidR="00C479A0">
        <w:rPr>
          <w:rFonts w:ascii="Arial" w:hAnsi="Arial" w:cs="Arial"/>
          <w:b/>
          <w:noProof/>
          <w:color w:val="000000"/>
          <w:spacing w:val="-4"/>
          <w:w w:val="95"/>
          <w:sz w:val="20"/>
        </w:rPr>
        <w:t xml:space="preserve"> </w:t>
      </w:r>
      <w:r w:rsidR="00E72521">
        <w:rPr>
          <w:rFonts w:ascii="Arial" w:hAnsi="Arial" w:cs="Arial"/>
          <w:b/>
          <w:noProof/>
          <w:color w:val="000000"/>
          <w:spacing w:val="-4"/>
          <w:w w:val="95"/>
          <w:sz w:val="20"/>
        </w:rPr>
        <w:t>MMM</w:t>
      </w:r>
      <w:r w:rsidR="00C479A0">
        <w:rPr>
          <w:rFonts w:ascii="Arial" w:hAnsi="Arial" w:cs="Arial"/>
          <w:b/>
          <w:noProof/>
          <w:color w:val="000000"/>
          <w:spacing w:val="-4"/>
          <w:w w:val="95"/>
          <w:sz w:val="20"/>
        </w:rPr>
        <w:t xml:space="preserve"> </w:t>
      </w:r>
      <w:r w:rsidR="001D4247">
        <w:rPr>
          <w:rFonts w:ascii="Arial" w:hAnsi="Arial" w:cs="Arial"/>
          <w:b/>
          <w:noProof/>
          <w:color w:val="000000"/>
          <w:spacing w:val="-4"/>
          <w:w w:val="95"/>
          <w:sz w:val="20"/>
        </w:rPr>
        <w:t>YY</w:t>
      </w:r>
      <w:r w:rsidR="00E72521">
        <w:rPr>
          <w:rFonts w:ascii="Arial" w:hAnsi="Arial" w:cs="Arial"/>
          <w:b/>
          <w:noProof/>
          <w:color w:val="000000"/>
          <w:spacing w:val="-4"/>
          <w:w w:val="95"/>
          <w:sz w:val="20"/>
        </w:rPr>
        <w:t>YY</w:t>
      </w:r>
      <w:r w:rsidR="00861D4A" w:rsidRPr="006B5B23">
        <w:rPr>
          <w:rFonts w:ascii="Arial" w:hAnsi="Arial" w:cs="Arial"/>
          <w:b/>
          <w:noProof/>
          <w:color w:val="000000"/>
          <w:spacing w:val="-4"/>
          <w:w w:val="95"/>
          <w:sz w:val="20"/>
        </w:rPr>
        <w:t>.</w:t>
      </w:r>
      <w:r w:rsidRPr="006B5B23">
        <w:rPr>
          <w:rFonts w:ascii="Arial" w:hAnsi="Arial" w:cs="Arial"/>
          <w:b/>
          <w:noProof/>
          <w:color w:val="000000"/>
          <w:spacing w:val="-4"/>
          <w:w w:val="95"/>
          <w:sz w:val="20"/>
        </w:rPr>
        <w:t> </w:t>
      </w:r>
    </w:p>
    <w:p w14:paraId="4C3B6962" w14:textId="77777777" w:rsidR="006342F6" w:rsidRPr="006B5B23" w:rsidRDefault="006342F6" w:rsidP="006342F6">
      <w:pPr>
        <w:spacing w:after="0" w:line="240" w:lineRule="exact"/>
        <w:ind w:left="63"/>
        <w:rPr>
          <w:rFonts w:ascii="Arial" w:hAnsi="Arial" w:cs="Arial"/>
          <w:sz w:val="20"/>
        </w:rPr>
      </w:pPr>
    </w:p>
    <w:p w14:paraId="1E46B7A9" w14:textId="77777777" w:rsidR="006342F6" w:rsidRPr="006B5B23" w:rsidRDefault="006342F6" w:rsidP="00986FC4">
      <w:pPr>
        <w:spacing w:after="0" w:line="310" w:lineRule="exact"/>
        <w:rPr>
          <w:rFonts w:ascii="Arial" w:hAnsi="Arial" w:cs="Arial"/>
          <w:b/>
          <w:noProof/>
          <w:color w:val="000000"/>
          <w:spacing w:val="-4"/>
          <w:w w:val="95"/>
          <w:sz w:val="20"/>
        </w:rPr>
      </w:pPr>
      <w:r w:rsidRPr="006B5B23">
        <w:rPr>
          <w:rFonts w:ascii="Arial" w:hAnsi="Arial" w:cs="Arial"/>
          <w:b/>
          <w:noProof/>
          <w:color w:val="000000"/>
          <w:spacing w:val="-4"/>
          <w:w w:val="95"/>
          <w:sz w:val="20"/>
        </w:rPr>
        <w:t>BETWEEN:</w:t>
      </w:r>
    </w:p>
    <w:p w14:paraId="1A0086D1" w14:textId="77777777" w:rsidR="006342F6" w:rsidRPr="006B5B23" w:rsidRDefault="006342F6" w:rsidP="006342F6">
      <w:pPr>
        <w:spacing w:after="0" w:line="425" w:lineRule="exact"/>
        <w:ind w:left="63"/>
        <w:rPr>
          <w:rFonts w:ascii="Arial" w:hAnsi="Arial" w:cs="Arial"/>
          <w:b/>
          <w:noProof/>
          <w:color w:val="000000"/>
          <w:spacing w:val="-4"/>
          <w:w w:val="95"/>
          <w:sz w:val="20"/>
        </w:rPr>
      </w:pPr>
    </w:p>
    <w:p w14:paraId="2140D126" w14:textId="5A60CB43" w:rsidR="006342F6" w:rsidRPr="006B5B23" w:rsidRDefault="005F31F6" w:rsidP="00986FC4">
      <w:pPr>
        <w:pStyle w:val="ListParagraph"/>
        <w:numPr>
          <w:ilvl w:val="0"/>
          <w:numId w:val="1"/>
        </w:numPr>
        <w:spacing w:after="0" w:line="240" w:lineRule="auto"/>
        <w:ind w:right="44" w:hanging="423"/>
        <w:jc w:val="both"/>
        <w:rPr>
          <w:rFonts w:ascii="Arial" w:hAnsi="Arial" w:cs="Arial"/>
          <w:noProof/>
          <w:color w:val="000000"/>
          <w:spacing w:val="-4"/>
          <w:w w:val="95"/>
          <w:sz w:val="20"/>
        </w:rPr>
      </w:pPr>
      <w:r w:rsidRPr="006B5B23">
        <w:rPr>
          <w:rFonts w:ascii="Arial" w:hAnsi="Arial" w:cs="Arial"/>
          <w:b/>
          <w:noProof/>
          <w:color w:val="000000"/>
          <w:spacing w:val="-4"/>
          <w:w w:val="95"/>
          <w:sz w:val="20"/>
        </w:rPr>
        <w:t>SINOPEC Lubricant</w:t>
      </w:r>
      <w:r w:rsidR="006342F6" w:rsidRPr="006B5B23">
        <w:rPr>
          <w:rFonts w:ascii="Arial" w:hAnsi="Arial" w:cs="Arial"/>
          <w:b/>
          <w:noProof/>
          <w:color w:val="000000"/>
          <w:spacing w:val="-4"/>
          <w:w w:val="95"/>
          <w:sz w:val="20"/>
        </w:rPr>
        <w:t xml:space="preserve"> (Singapore) Pte Ltd, </w:t>
      </w:r>
      <w:r w:rsidR="006342F6" w:rsidRPr="006B5B23">
        <w:rPr>
          <w:rFonts w:ascii="Arial" w:hAnsi="Arial" w:cs="Arial"/>
          <w:noProof/>
          <w:color w:val="000000"/>
          <w:spacing w:val="-4"/>
          <w:w w:val="95"/>
          <w:sz w:val="20"/>
        </w:rPr>
        <w:t>a company incoporated in Singapore and with its registered address at 150 Tuas South Avenue 5 Singapore 637363 (“</w:t>
      </w:r>
      <w:r w:rsidR="006342F6" w:rsidRPr="006B5B23">
        <w:rPr>
          <w:rFonts w:ascii="Arial" w:hAnsi="Arial" w:cs="Arial"/>
          <w:b/>
          <w:noProof/>
          <w:color w:val="000000"/>
          <w:spacing w:val="-4"/>
          <w:w w:val="95"/>
          <w:sz w:val="20"/>
        </w:rPr>
        <w:t>SINOPEC</w:t>
      </w:r>
      <w:r w:rsidR="006342F6" w:rsidRPr="006B5B23">
        <w:rPr>
          <w:rFonts w:ascii="Arial" w:hAnsi="Arial" w:cs="Arial"/>
          <w:noProof/>
          <w:color w:val="000000"/>
          <w:spacing w:val="-4"/>
          <w:w w:val="95"/>
          <w:sz w:val="20"/>
        </w:rPr>
        <w:t>”); and</w:t>
      </w:r>
    </w:p>
    <w:p w14:paraId="4EA474BF" w14:textId="77777777" w:rsidR="006342F6" w:rsidRPr="006B5B23" w:rsidRDefault="006342F6">
      <w:pPr>
        <w:spacing w:after="0" w:line="240" w:lineRule="auto"/>
        <w:ind w:right="44"/>
        <w:jc w:val="both"/>
        <w:rPr>
          <w:rFonts w:ascii="Arial" w:hAnsi="Arial" w:cs="Arial"/>
          <w:noProof/>
          <w:color w:val="000000"/>
          <w:spacing w:val="-4"/>
          <w:w w:val="95"/>
          <w:sz w:val="20"/>
        </w:rPr>
      </w:pPr>
    </w:p>
    <w:p w14:paraId="161FAA57" w14:textId="6D7F475C" w:rsidR="006342F6" w:rsidRPr="006B5B23" w:rsidRDefault="000D37BB" w:rsidP="00B1704E">
      <w:pPr>
        <w:pStyle w:val="ListParagraph"/>
        <w:numPr>
          <w:ilvl w:val="0"/>
          <w:numId w:val="1"/>
        </w:numPr>
        <w:spacing w:after="0" w:line="240" w:lineRule="auto"/>
        <w:ind w:right="44" w:hanging="423"/>
        <w:jc w:val="both"/>
        <w:rPr>
          <w:rFonts w:ascii="Arial" w:hAnsi="Arial" w:cs="Arial"/>
          <w:noProof/>
          <w:color w:val="000000"/>
          <w:spacing w:val="-4"/>
          <w:w w:val="95"/>
          <w:sz w:val="20"/>
        </w:rPr>
      </w:pPr>
      <w:r w:rsidRPr="000D37BB">
        <w:rPr>
          <w:rFonts w:ascii="Arial" w:hAnsi="Arial" w:cs="Arial"/>
          <w:b/>
          <w:noProof/>
          <w:color w:val="000000" w:themeColor="text1"/>
          <w:spacing w:val="-4"/>
          <w:w w:val="95"/>
          <w:sz w:val="20"/>
        </w:rPr>
        <w:t>XXXX</w:t>
      </w:r>
      <w:r w:rsidR="006342F6" w:rsidRPr="006B5B23">
        <w:rPr>
          <w:rFonts w:ascii="Arial" w:hAnsi="Arial" w:cs="Arial"/>
          <w:noProof/>
          <w:spacing w:val="-4"/>
          <w:w w:val="95"/>
          <w:sz w:val="20"/>
        </w:rPr>
        <w:t xml:space="preserve">, </w:t>
      </w:r>
      <w:r w:rsidR="006342F6" w:rsidRPr="006B5B23">
        <w:rPr>
          <w:rFonts w:ascii="Arial" w:hAnsi="Arial" w:cs="Arial"/>
          <w:noProof/>
          <w:color w:val="000000"/>
          <w:spacing w:val="-4"/>
          <w:w w:val="95"/>
          <w:sz w:val="20"/>
        </w:rPr>
        <w:t xml:space="preserve">a company incorporated in </w:t>
      </w:r>
      <w:r w:rsidR="00EC5D01" w:rsidRPr="000D37BB">
        <w:rPr>
          <w:rFonts w:ascii="Arial" w:hAnsi="Arial" w:cs="Arial"/>
          <w:b/>
          <w:noProof/>
          <w:color w:val="000000" w:themeColor="text1"/>
          <w:spacing w:val="-4"/>
          <w:w w:val="95"/>
          <w:sz w:val="20"/>
        </w:rPr>
        <w:t>XXXX</w:t>
      </w:r>
      <w:r w:rsidR="00EC5D01" w:rsidRPr="006B5B23" w:rsidDel="00EC5D01">
        <w:rPr>
          <w:rFonts w:ascii="Arial" w:hAnsi="Arial" w:cs="Arial"/>
          <w:noProof/>
          <w:color w:val="000000"/>
          <w:spacing w:val="-4"/>
          <w:w w:val="95"/>
          <w:sz w:val="20"/>
        </w:rPr>
        <w:t xml:space="preserve"> </w:t>
      </w:r>
      <w:r w:rsidR="006342F6" w:rsidRPr="006B5B23">
        <w:rPr>
          <w:rFonts w:ascii="Arial" w:hAnsi="Arial" w:cs="Arial"/>
          <w:noProof/>
          <w:color w:val="000000"/>
          <w:spacing w:val="-4"/>
          <w:w w:val="95"/>
          <w:sz w:val="20"/>
        </w:rPr>
        <w:t xml:space="preserve">and with its registered address </w:t>
      </w:r>
      <w:r w:rsidRPr="000D37BB">
        <w:rPr>
          <w:rFonts w:ascii="Arial" w:hAnsi="Arial" w:cs="Arial"/>
          <w:b/>
          <w:noProof/>
          <w:color w:val="000000" w:themeColor="text1"/>
          <w:spacing w:val="-4"/>
          <w:w w:val="95"/>
          <w:sz w:val="20"/>
        </w:rPr>
        <w:t>XXXX</w:t>
      </w:r>
      <w:r w:rsidR="00B0554E" w:rsidRPr="00C257D4">
        <w:rPr>
          <w:rFonts w:ascii="Arial" w:hAnsi="Arial" w:cs="Arial"/>
          <w:noProof/>
          <w:color w:val="000000" w:themeColor="text1"/>
          <w:spacing w:val="-4"/>
          <w:w w:val="95"/>
          <w:sz w:val="20"/>
        </w:rPr>
        <w:t>.</w:t>
      </w:r>
      <w:r w:rsidR="00B0554E">
        <w:rPr>
          <w:rFonts w:ascii="Arial" w:hAnsi="Arial" w:cs="Arial"/>
          <w:noProof/>
          <w:color w:val="FF0000"/>
          <w:spacing w:val="-4"/>
          <w:w w:val="95"/>
          <w:sz w:val="20"/>
        </w:rPr>
        <w:t xml:space="preserve"> </w:t>
      </w:r>
      <w:r w:rsidR="006342F6" w:rsidRPr="006B5B23">
        <w:rPr>
          <w:rFonts w:ascii="Arial" w:hAnsi="Arial" w:cs="Arial"/>
          <w:noProof/>
          <w:color w:val="000000"/>
          <w:spacing w:val="-4"/>
          <w:w w:val="95"/>
          <w:sz w:val="20"/>
        </w:rPr>
        <w:t>(</w:t>
      </w:r>
      <w:r w:rsidR="006733C2">
        <w:rPr>
          <w:rFonts w:ascii="Arial" w:hAnsi="Arial" w:cs="Arial"/>
          <w:noProof/>
          <w:color w:val="000000"/>
          <w:spacing w:val="-4"/>
          <w:w w:val="95"/>
          <w:sz w:val="20"/>
        </w:rPr>
        <w:t>“</w:t>
      </w:r>
      <w:r w:rsidRPr="000D37BB">
        <w:rPr>
          <w:rFonts w:ascii="Arial" w:hAnsi="Arial" w:cs="Arial"/>
          <w:b/>
          <w:noProof/>
          <w:color w:val="000000" w:themeColor="text1"/>
          <w:spacing w:val="-4"/>
          <w:w w:val="95"/>
          <w:sz w:val="20"/>
        </w:rPr>
        <w:t>XXXX</w:t>
      </w:r>
      <w:r w:rsidR="006733C2">
        <w:rPr>
          <w:rFonts w:ascii="Arial" w:hAnsi="Arial" w:cs="Arial"/>
          <w:noProof/>
          <w:color w:val="000000"/>
          <w:spacing w:val="-4"/>
          <w:w w:val="95"/>
          <w:sz w:val="20"/>
        </w:rPr>
        <w:t xml:space="preserve">” and/or </w:t>
      </w:r>
      <w:r w:rsidR="006342F6" w:rsidRPr="006B5B23">
        <w:rPr>
          <w:rFonts w:ascii="Arial" w:hAnsi="Arial" w:cs="Arial"/>
          <w:noProof/>
          <w:color w:val="000000"/>
          <w:spacing w:val="-4"/>
          <w:w w:val="95"/>
          <w:sz w:val="20"/>
        </w:rPr>
        <w:t>“</w:t>
      </w:r>
      <w:r w:rsidR="006342F6" w:rsidRPr="006B5B23">
        <w:rPr>
          <w:rFonts w:ascii="Arial" w:hAnsi="Arial" w:cs="Arial"/>
          <w:b/>
          <w:noProof/>
          <w:color w:val="000000"/>
          <w:spacing w:val="-4"/>
          <w:w w:val="95"/>
          <w:sz w:val="20"/>
        </w:rPr>
        <w:t>CONTRACTOR</w:t>
      </w:r>
      <w:r w:rsidR="006342F6" w:rsidRPr="006B5B23">
        <w:rPr>
          <w:rFonts w:ascii="Arial" w:hAnsi="Arial" w:cs="Arial"/>
          <w:noProof/>
          <w:color w:val="000000"/>
          <w:spacing w:val="-4"/>
          <w:w w:val="95"/>
          <w:sz w:val="20"/>
        </w:rPr>
        <w:t>”)</w:t>
      </w:r>
    </w:p>
    <w:p w14:paraId="5A2207E5" w14:textId="77777777" w:rsidR="006733C2" w:rsidRDefault="006733C2">
      <w:pPr>
        <w:spacing w:after="0" w:line="240" w:lineRule="auto"/>
        <w:ind w:left="63" w:right="44"/>
        <w:jc w:val="both"/>
        <w:rPr>
          <w:rFonts w:ascii="Arial" w:hAnsi="Arial" w:cs="Arial"/>
          <w:b/>
          <w:noProof/>
          <w:color w:val="000000"/>
          <w:spacing w:val="-4"/>
          <w:w w:val="95"/>
          <w:sz w:val="20"/>
        </w:rPr>
      </w:pPr>
    </w:p>
    <w:p w14:paraId="57D6951C" w14:textId="344870F4" w:rsidR="006342F6" w:rsidRPr="006B5B23" w:rsidRDefault="006342F6" w:rsidP="00B1704E">
      <w:pPr>
        <w:spacing w:after="0" w:line="240" w:lineRule="auto"/>
        <w:ind w:right="44"/>
        <w:jc w:val="both"/>
        <w:rPr>
          <w:rFonts w:ascii="Arial" w:hAnsi="Arial" w:cs="Arial"/>
          <w:noProof/>
          <w:color w:val="000000"/>
          <w:spacing w:val="-2"/>
          <w:sz w:val="20"/>
        </w:rPr>
      </w:pPr>
      <w:r w:rsidRPr="006B5B23">
        <w:rPr>
          <w:rFonts w:ascii="Arial" w:hAnsi="Arial" w:cs="Arial"/>
          <w:b/>
          <w:noProof/>
          <w:color w:val="000000"/>
          <w:spacing w:val="-4"/>
          <w:w w:val="95"/>
          <w:sz w:val="20"/>
        </w:rPr>
        <w:t>WHEREAS</w:t>
      </w:r>
      <w:r w:rsidRPr="006B5B23">
        <w:rPr>
          <w:rFonts w:ascii="Arial" w:hAnsi="Arial" w:cs="Arial"/>
          <w:noProof/>
          <w:color w:val="000000"/>
          <w:spacing w:val="-2"/>
          <w:sz w:val="20"/>
        </w:rPr>
        <w:t>:</w:t>
      </w:r>
    </w:p>
    <w:p w14:paraId="5E233447" w14:textId="77777777" w:rsidR="006342F6" w:rsidRPr="006B5B23" w:rsidRDefault="006342F6">
      <w:pPr>
        <w:spacing w:after="0" w:line="240" w:lineRule="auto"/>
        <w:ind w:left="63" w:right="44"/>
        <w:jc w:val="both"/>
        <w:rPr>
          <w:rFonts w:ascii="Arial" w:hAnsi="Arial" w:cs="Arial"/>
          <w:noProof/>
          <w:color w:val="000000"/>
          <w:spacing w:val="-2"/>
          <w:sz w:val="20"/>
        </w:rPr>
      </w:pPr>
    </w:p>
    <w:p w14:paraId="07997139" w14:textId="040F1773" w:rsidR="006342F6" w:rsidRPr="006B5B23" w:rsidRDefault="006342F6" w:rsidP="00B1704E">
      <w:pPr>
        <w:tabs>
          <w:tab w:val="left" w:pos="730"/>
        </w:tabs>
        <w:spacing w:after="0" w:line="240" w:lineRule="auto"/>
        <w:ind w:right="-57"/>
        <w:jc w:val="both"/>
        <w:rPr>
          <w:rFonts w:ascii="Arial" w:hAnsi="Arial" w:cs="Arial"/>
          <w:sz w:val="20"/>
        </w:rPr>
      </w:pPr>
      <w:r w:rsidRPr="006B5B23">
        <w:rPr>
          <w:rFonts w:ascii="Arial" w:hAnsi="Arial" w:cs="Arial"/>
          <w:noProof/>
          <w:color w:val="000000"/>
          <w:spacing w:val="-3"/>
          <w:sz w:val="20"/>
        </w:rPr>
        <w:t>(A)</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168"/>
          <w:sz w:val="20"/>
        </w:rPr>
        <w:t> </w:t>
      </w:r>
      <w:r w:rsidRPr="006B5B23">
        <w:rPr>
          <w:rFonts w:ascii="Arial" w:hAnsi="Arial" w:cs="Arial"/>
          <w:noProof/>
          <w:color w:val="000000"/>
          <w:spacing w:val="-2"/>
          <w:sz w:val="20"/>
        </w:rPr>
        <w:t>is</w:t>
      </w:r>
      <w:r w:rsidRPr="006B5B23">
        <w:rPr>
          <w:rFonts w:ascii="Arial" w:hAnsi="Arial" w:cs="Arial"/>
          <w:noProof/>
          <w:color w:val="000000"/>
          <w:w w:val="168"/>
          <w:sz w:val="20"/>
        </w:rPr>
        <w:t> </w:t>
      </w:r>
      <w:r w:rsidRPr="006B5B23">
        <w:rPr>
          <w:rFonts w:ascii="Arial" w:hAnsi="Arial" w:cs="Arial"/>
          <w:noProof/>
          <w:color w:val="000000"/>
          <w:spacing w:val="-3"/>
          <w:sz w:val="20"/>
        </w:rPr>
        <w:t>in</w:t>
      </w:r>
      <w:r w:rsidRPr="006B5B23">
        <w:rPr>
          <w:rFonts w:ascii="Arial" w:hAnsi="Arial" w:cs="Arial"/>
          <w:noProof/>
          <w:color w:val="000000"/>
          <w:w w:val="166"/>
          <w:sz w:val="20"/>
        </w:rPr>
        <w:t> </w:t>
      </w:r>
      <w:r w:rsidRPr="006B5B23">
        <w:rPr>
          <w:rFonts w:ascii="Arial" w:hAnsi="Arial" w:cs="Arial"/>
          <w:noProof/>
          <w:color w:val="000000"/>
          <w:spacing w:val="-3"/>
          <w:sz w:val="20"/>
        </w:rPr>
        <w:t>the</w:t>
      </w:r>
      <w:r w:rsidRPr="006B5B23">
        <w:rPr>
          <w:rFonts w:ascii="Arial" w:hAnsi="Arial" w:cs="Arial"/>
          <w:noProof/>
          <w:color w:val="000000"/>
          <w:w w:val="168"/>
          <w:sz w:val="20"/>
        </w:rPr>
        <w:t> </w:t>
      </w:r>
      <w:r w:rsidRPr="006B5B23">
        <w:rPr>
          <w:rFonts w:ascii="Arial" w:hAnsi="Arial" w:cs="Arial"/>
          <w:noProof/>
          <w:color w:val="000000"/>
          <w:spacing w:val="-3"/>
          <w:sz w:val="20"/>
        </w:rPr>
        <w:t>marine</w:t>
      </w:r>
      <w:r w:rsidRPr="006B5B23">
        <w:rPr>
          <w:rFonts w:ascii="Arial" w:hAnsi="Arial" w:cs="Arial"/>
          <w:noProof/>
          <w:color w:val="000000"/>
          <w:w w:val="163"/>
          <w:sz w:val="20"/>
        </w:rPr>
        <w:t> </w:t>
      </w:r>
      <w:r w:rsidRPr="006B5B23">
        <w:rPr>
          <w:rFonts w:ascii="Arial" w:hAnsi="Arial" w:cs="Arial"/>
          <w:noProof/>
          <w:color w:val="000000"/>
          <w:spacing w:val="-3"/>
          <w:sz w:val="20"/>
        </w:rPr>
        <w:t>transportation</w:t>
      </w:r>
      <w:r w:rsidRPr="006B5B23">
        <w:rPr>
          <w:rFonts w:ascii="Arial" w:hAnsi="Arial" w:cs="Arial"/>
          <w:noProof/>
          <w:color w:val="000000"/>
          <w:w w:val="166"/>
          <w:sz w:val="20"/>
        </w:rPr>
        <w:t> </w:t>
      </w:r>
      <w:r w:rsidRPr="006B5B23">
        <w:rPr>
          <w:rFonts w:ascii="Arial" w:hAnsi="Arial" w:cs="Arial"/>
          <w:noProof/>
          <w:color w:val="000000"/>
          <w:spacing w:val="-3"/>
          <w:sz w:val="20"/>
        </w:rPr>
        <w:t>and</w:t>
      </w:r>
      <w:r w:rsidRPr="006B5B23">
        <w:rPr>
          <w:rFonts w:ascii="Arial" w:hAnsi="Arial" w:cs="Arial"/>
          <w:noProof/>
          <w:color w:val="000000"/>
          <w:w w:val="168"/>
          <w:sz w:val="20"/>
        </w:rPr>
        <w:t> </w:t>
      </w:r>
      <w:r w:rsidRPr="006B5B23">
        <w:rPr>
          <w:rFonts w:ascii="Arial" w:hAnsi="Arial" w:cs="Arial"/>
          <w:noProof/>
          <w:color w:val="000000"/>
          <w:spacing w:val="-2"/>
          <w:sz w:val="20"/>
        </w:rPr>
        <w:t>delivery</w:t>
      </w:r>
      <w:r w:rsidRPr="006B5B23">
        <w:rPr>
          <w:rFonts w:ascii="Arial" w:hAnsi="Arial" w:cs="Arial"/>
          <w:noProof/>
          <w:color w:val="000000"/>
          <w:w w:val="162"/>
          <w:sz w:val="20"/>
        </w:rPr>
        <w:t> </w:t>
      </w:r>
      <w:r w:rsidRPr="006B5B23">
        <w:rPr>
          <w:rFonts w:ascii="Arial" w:hAnsi="Arial" w:cs="Arial"/>
          <w:noProof/>
          <w:color w:val="000000"/>
          <w:spacing w:val="-3"/>
          <w:sz w:val="20"/>
        </w:rPr>
        <w:t>business</w:t>
      </w:r>
      <w:r w:rsidRPr="006B5B23">
        <w:rPr>
          <w:rFonts w:ascii="Arial" w:hAnsi="Arial" w:cs="Arial"/>
          <w:noProof/>
          <w:color w:val="000000"/>
          <w:w w:val="162"/>
          <w:sz w:val="20"/>
        </w:rPr>
        <w:t> </w:t>
      </w:r>
      <w:r w:rsidRPr="006B5B23">
        <w:rPr>
          <w:rFonts w:ascii="Arial" w:hAnsi="Arial" w:cs="Arial"/>
          <w:noProof/>
          <w:color w:val="000000"/>
          <w:spacing w:val="-2"/>
          <w:sz w:val="20"/>
        </w:rPr>
        <w:t>with</w:t>
      </w:r>
      <w:r w:rsidRPr="006B5B23">
        <w:rPr>
          <w:rFonts w:ascii="Arial" w:hAnsi="Arial" w:cs="Arial"/>
          <w:noProof/>
          <w:color w:val="000000"/>
          <w:w w:val="168"/>
          <w:sz w:val="20"/>
        </w:rPr>
        <w:t> </w:t>
      </w:r>
      <w:r w:rsidRPr="006B5B23">
        <w:rPr>
          <w:rFonts w:ascii="Arial" w:hAnsi="Arial" w:cs="Arial"/>
          <w:noProof/>
          <w:color w:val="000000"/>
          <w:spacing w:val="-2"/>
          <w:sz w:val="20"/>
        </w:rPr>
        <w:t>its</w:t>
      </w:r>
      <w:r w:rsidR="003B2287" w:rsidRPr="006B5B23">
        <w:rPr>
          <w:rFonts w:ascii="Arial" w:hAnsi="Arial" w:cs="Arial"/>
          <w:noProof/>
          <w:color w:val="000000"/>
          <w:spacing w:val="-2"/>
          <w:sz w:val="20"/>
        </w:rPr>
        <w:t xml:space="preserve"> own</w:t>
      </w:r>
    </w:p>
    <w:p w14:paraId="24993AA0" w14:textId="52034010" w:rsidR="006342F6" w:rsidRPr="006B5B23" w:rsidRDefault="006342F6">
      <w:pPr>
        <w:spacing w:after="0" w:line="240" w:lineRule="auto"/>
        <w:ind w:left="63" w:right="-57" w:firstLine="667"/>
        <w:jc w:val="both"/>
        <w:rPr>
          <w:rFonts w:ascii="Arial" w:hAnsi="Arial" w:cs="Arial"/>
          <w:sz w:val="20"/>
        </w:rPr>
      </w:pPr>
      <w:r w:rsidRPr="006B5B23">
        <w:rPr>
          <w:rFonts w:ascii="Arial" w:hAnsi="Arial" w:cs="Arial"/>
          <w:noProof/>
          <w:color w:val="000000"/>
          <w:spacing w:val="-3"/>
          <w:sz w:val="20"/>
        </w:rPr>
        <w:t>vessels,</w:t>
      </w:r>
      <w:r w:rsidRPr="006B5B23">
        <w:rPr>
          <w:rFonts w:ascii="Arial" w:hAnsi="Arial" w:cs="Arial"/>
          <w:noProof/>
          <w:color w:val="000000"/>
          <w:spacing w:val="16"/>
          <w:sz w:val="20"/>
        </w:rPr>
        <w:t> </w:t>
      </w:r>
      <w:r w:rsidRPr="006B5B23">
        <w:rPr>
          <w:rFonts w:ascii="Arial" w:hAnsi="Arial" w:cs="Arial"/>
          <w:noProof/>
          <w:color w:val="000000"/>
          <w:spacing w:val="-3"/>
          <w:sz w:val="20"/>
        </w:rPr>
        <w:t>equipment</w:t>
      </w:r>
      <w:r w:rsidRPr="006B5B23">
        <w:rPr>
          <w:rFonts w:ascii="Arial" w:hAnsi="Arial" w:cs="Arial"/>
          <w:noProof/>
          <w:color w:val="000000"/>
          <w:spacing w:val="16"/>
          <w:sz w:val="20"/>
        </w:rPr>
        <w:t> </w:t>
      </w:r>
      <w:r w:rsidRPr="006B5B23">
        <w:rPr>
          <w:rFonts w:ascii="Arial" w:hAnsi="Arial" w:cs="Arial"/>
          <w:noProof/>
          <w:color w:val="000000"/>
          <w:spacing w:val="-3"/>
          <w:sz w:val="20"/>
        </w:rPr>
        <w:t>and</w:t>
      </w:r>
      <w:r w:rsidRPr="006B5B23">
        <w:rPr>
          <w:rFonts w:ascii="Arial" w:hAnsi="Arial" w:cs="Arial"/>
          <w:noProof/>
          <w:color w:val="000000"/>
          <w:spacing w:val="15"/>
          <w:sz w:val="20"/>
        </w:rPr>
        <w:t> </w:t>
      </w:r>
      <w:r w:rsidRPr="006B5B23">
        <w:rPr>
          <w:rFonts w:ascii="Arial" w:hAnsi="Arial" w:cs="Arial"/>
          <w:noProof/>
          <w:color w:val="000000"/>
          <w:spacing w:val="-3"/>
          <w:sz w:val="20"/>
        </w:rPr>
        <w:t>personnel,</w:t>
      </w:r>
      <w:r w:rsidRPr="006B5B23">
        <w:rPr>
          <w:rFonts w:ascii="Arial" w:hAnsi="Arial" w:cs="Arial"/>
          <w:noProof/>
          <w:color w:val="000000"/>
          <w:spacing w:val="16"/>
          <w:sz w:val="20"/>
        </w:rPr>
        <w:t> </w:t>
      </w:r>
      <w:r w:rsidRPr="006B5B23">
        <w:rPr>
          <w:rFonts w:ascii="Arial" w:hAnsi="Arial" w:cs="Arial"/>
          <w:noProof/>
          <w:color w:val="000000"/>
          <w:spacing w:val="-3"/>
          <w:sz w:val="20"/>
        </w:rPr>
        <w:t>and</w:t>
      </w:r>
      <w:r w:rsidRPr="006B5B23">
        <w:rPr>
          <w:rFonts w:ascii="Arial" w:hAnsi="Arial" w:cs="Arial"/>
          <w:noProof/>
          <w:color w:val="000000"/>
          <w:spacing w:val="16"/>
          <w:sz w:val="20"/>
        </w:rPr>
        <w:t> </w:t>
      </w:r>
      <w:r w:rsidRPr="006B5B23">
        <w:rPr>
          <w:rFonts w:ascii="Arial" w:hAnsi="Arial" w:cs="Arial"/>
          <w:noProof/>
          <w:color w:val="000000"/>
          <w:spacing w:val="-3"/>
          <w:sz w:val="20"/>
        </w:rPr>
        <w:t>has</w:t>
      </w:r>
      <w:r w:rsidRPr="006B5B23">
        <w:rPr>
          <w:rFonts w:ascii="Arial" w:hAnsi="Arial" w:cs="Arial"/>
          <w:noProof/>
          <w:color w:val="000000"/>
          <w:spacing w:val="14"/>
          <w:sz w:val="20"/>
        </w:rPr>
        <w:t> </w:t>
      </w:r>
      <w:r w:rsidRPr="006B5B23">
        <w:rPr>
          <w:rFonts w:ascii="Arial" w:hAnsi="Arial" w:cs="Arial"/>
          <w:noProof/>
          <w:color w:val="000000"/>
          <w:spacing w:val="-3"/>
          <w:sz w:val="20"/>
        </w:rPr>
        <w:t>considerable</w:t>
      </w:r>
      <w:r w:rsidRPr="006B5B23">
        <w:rPr>
          <w:rFonts w:ascii="Arial" w:hAnsi="Arial" w:cs="Arial"/>
          <w:noProof/>
          <w:color w:val="000000"/>
          <w:spacing w:val="15"/>
          <w:sz w:val="20"/>
        </w:rPr>
        <w:t> </w:t>
      </w:r>
      <w:r w:rsidRPr="006B5B23">
        <w:rPr>
          <w:rFonts w:ascii="Arial" w:hAnsi="Arial" w:cs="Arial"/>
          <w:noProof/>
          <w:color w:val="000000"/>
          <w:spacing w:val="-2"/>
          <w:sz w:val="20"/>
        </w:rPr>
        <w:t>skill,</w:t>
      </w:r>
      <w:r w:rsidRPr="006B5B23">
        <w:rPr>
          <w:rFonts w:ascii="Arial" w:hAnsi="Arial" w:cs="Arial"/>
          <w:noProof/>
          <w:color w:val="000000"/>
          <w:spacing w:val="16"/>
          <w:sz w:val="20"/>
        </w:rPr>
        <w:t> </w:t>
      </w:r>
      <w:r w:rsidRPr="006B5B23">
        <w:rPr>
          <w:rFonts w:ascii="Arial" w:hAnsi="Arial" w:cs="Arial"/>
          <w:noProof/>
          <w:color w:val="000000"/>
          <w:spacing w:val="-3"/>
          <w:sz w:val="20"/>
        </w:rPr>
        <w:t>knowledge</w:t>
      </w:r>
      <w:r w:rsidR="003B2287" w:rsidRPr="006B5B23">
        <w:rPr>
          <w:rFonts w:ascii="Arial" w:hAnsi="Arial" w:cs="Arial"/>
          <w:noProof/>
          <w:color w:val="000000"/>
          <w:spacing w:val="-3"/>
          <w:sz w:val="20"/>
        </w:rPr>
        <w:t xml:space="preserve"> and</w:t>
      </w:r>
    </w:p>
    <w:p w14:paraId="256AD854" w14:textId="77777777" w:rsidR="00F0785C" w:rsidRPr="006B5B23" w:rsidRDefault="006342F6">
      <w:pPr>
        <w:spacing w:after="0" w:line="240" w:lineRule="auto"/>
        <w:ind w:left="63" w:right="-57" w:firstLine="667"/>
        <w:jc w:val="both"/>
        <w:rPr>
          <w:rFonts w:ascii="Arial" w:hAnsi="Arial" w:cs="Arial"/>
          <w:noProof/>
          <w:color w:val="000000"/>
          <w:spacing w:val="-2"/>
          <w:sz w:val="20"/>
        </w:rPr>
      </w:pPr>
      <w:r w:rsidRPr="006B5B23">
        <w:rPr>
          <w:rFonts w:ascii="Arial" w:hAnsi="Arial" w:cs="Arial"/>
          <w:noProof/>
          <w:color w:val="000000"/>
          <w:spacing w:val="-3"/>
          <w:sz w:val="20"/>
        </w:rPr>
        <w:t>experience</w:t>
      </w:r>
      <w:r w:rsidRPr="006B5B23">
        <w:rPr>
          <w:rFonts w:ascii="Arial" w:hAnsi="Arial" w:cs="Arial"/>
          <w:noProof/>
          <w:color w:val="000000"/>
          <w:spacing w:val="9"/>
          <w:sz w:val="20"/>
        </w:rPr>
        <w:t> </w:t>
      </w:r>
      <w:r w:rsidRPr="006B5B23">
        <w:rPr>
          <w:rFonts w:ascii="Arial" w:hAnsi="Arial" w:cs="Arial"/>
          <w:noProof/>
          <w:color w:val="000000"/>
          <w:spacing w:val="-2"/>
          <w:sz w:val="20"/>
        </w:rPr>
        <w:t>in</w:t>
      </w:r>
      <w:r w:rsidRPr="006B5B23">
        <w:rPr>
          <w:rFonts w:ascii="Arial" w:hAnsi="Arial" w:cs="Arial"/>
          <w:noProof/>
          <w:color w:val="000000"/>
          <w:spacing w:val="9"/>
          <w:sz w:val="20"/>
        </w:rPr>
        <w:t> </w:t>
      </w:r>
      <w:r w:rsidRPr="006B5B23">
        <w:rPr>
          <w:rFonts w:ascii="Arial" w:hAnsi="Arial" w:cs="Arial"/>
          <w:noProof/>
          <w:color w:val="000000"/>
          <w:spacing w:val="-3"/>
          <w:sz w:val="20"/>
        </w:rPr>
        <w:t>that</w:t>
      </w:r>
      <w:r w:rsidRPr="006B5B23">
        <w:rPr>
          <w:rFonts w:ascii="Arial" w:hAnsi="Arial" w:cs="Arial"/>
          <w:noProof/>
          <w:color w:val="000000"/>
          <w:spacing w:val="9"/>
          <w:sz w:val="20"/>
        </w:rPr>
        <w:t> </w:t>
      </w:r>
      <w:r w:rsidRPr="006B5B23">
        <w:rPr>
          <w:rFonts w:ascii="Arial" w:hAnsi="Arial" w:cs="Arial"/>
          <w:noProof/>
          <w:color w:val="000000"/>
          <w:spacing w:val="-2"/>
          <w:sz w:val="20"/>
        </w:rPr>
        <w:t>field.</w:t>
      </w:r>
    </w:p>
    <w:p w14:paraId="0EF9DDF1" w14:textId="77777777" w:rsidR="006342F6" w:rsidRPr="006B5B23" w:rsidRDefault="006342F6">
      <w:pPr>
        <w:spacing w:after="0" w:line="240" w:lineRule="auto"/>
        <w:ind w:left="63" w:right="-57" w:firstLine="667"/>
        <w:jc w:val="both"/>
        <w:rPr>
          <w:rFonts w:ascii="Arial" w:hAnsi="Arial" w:cs="Arial"/>
          <w:sz w:val="20"/>
        </w:rPr>
      </w:pPr>
    </w:p>
    <w:p w14:paraId="22C42EB5" w14:textId="77777777" w:rsidR="006342F6" w:rsidRPr="006B5B23" w:rsidRDefault="006342F6" w:rsidP="00B1704E">
      <w:pPr>
        <w:tabs>
          <w:tab w:val="left" w:pos="729"/>
        </w:tabs>
        <w:spacing w:after="0" w:line="240" w:lineRule="auto"/>
        <w:ind w:right="-57"/>
        <w:jc w:val="both"/>
        <w:rPr>
          <w:rFonts w:ascii="Arial" w:hAnsi="Arial" w:cs="Arial"/>
          <w:sz w:val="20"/>
        </w:rPr>
      </w:pPr>
      <w:r w:rsidRPr="006B5B23">
        <w:rPr>
          <w:rFonts w:ascii="Arial" w:hAnsi="Arial" w:cs="Arial"/>
          <w:noProof/>
          <w:color w:val="000000"/>
          <w:spacing w:val="-3"/>
          <w:sz w:val="20"/>
        </w:rPr>
        <w:t>(B)</w:t>
      </w:r>
      <w:r w:rsidRPr="006B5B23">
        <w:rPr>
          <w:rFonts w:ascii="Arial" w:hAnsi="Arial" w:cs="Arial"/>
          <w:color w:val="000000"/>
          <w:sz w:val="20"/>
        </w:rPr>
        <w:tab/>
      </w:r>
      <w:r w:rsidRPr="006B5B23">
        <w:rPr>
          <w:rFonts w:ascii="Arial" w:hAnsi="Arial" w:cs="Arial"/>
          <w:b/>
          <w:noProof/>
          <w:color w:val="000000"/>
          <w:spacing w:val="-3"/>
          <w:sz w:val="20"/>
        </w:rPr>
        <w:t>SINOPEC</w:t>
      </w:r>
      <w:r w:rsidRPr="006B5B23">
        <w:rPr>
          <w:rFonts w:ascii="Arial" w:hAnsi="Arial" w:cs="Arial"/>
          <w:noProof/>
          <w:color w:val="000000"/>
          <w:w w:val="171"/>
          <w:sz w:val="20"/>
        </w:rPr>
        <w:t> </w:t>
      </w:r>
      <w:r w:rsidRPr="006B5B23">
        <w:rPr>
          <w:rFonts w:ascii="Arial" w:hAnsi="Arial" w:cs="Arial"/>
          <w:noProof/>
          <w:color w:val="000000"/>
          <w:spacing w:val="-3"/>
          <w:sz w:val="20"/>
        </w:rPr>
        <w:t>wishes</w:t>
      </w:r>
      <w:r w:rsidRPr="006B5B23">
        <w:rPr>
          <w:rFonts w:ascii="Arial" w:hAnsi="Arial" w:cs="Arial"/>
          <w:noProof/>
          <w:color w:val="000000"/>
          <w:w w:val="171"/>
          <w:sz w:val="20"/>
        </w:rPr>
        <w:t> </w:t>
      </w:r>
      <w:r w:rsidRPr="006B5B23">
        <w:rPr>
          <w:rFonts w:ascii="Arial" w:hAnsi="Arial" w:cs="Arial"/>
          <w:noProof/>
          <w:color w:val="000000"/>
          <w:spacing w:val="-3"/>
          <w:sz w:val="20"/>
        </w:rPr>
        <w:t>to</w:t>
      </w:r>
      <w:r w:rsidRPr="006B5B23">
        <w:rPr>
          <w:rFonts w:ascii="Arial" w:hAnsi="Arial" w:cs="Arial"/>
          <w:noProof/>
          <w:color w:val="000000"/>
          <w:w w:val="168"/>
          <w:sz w:val="20"/>
        </w:rPr>
        <w:t> </w:t>
      </w:r>
      <w:r w:rsidRPr="006B5B23">
        <w:rPr>
          <w:rFonts w:ascii="Arial" w:hAnsi="Arial" w:cs="Arial"/>
          <w:noProof/>
          <w:color w:val="000000"/>
          <w:spacing w:val="-3"/>
          <w:sz w:val="20"/>
        </w:rPr>
        <w:t>engage</w:t>
      </w:r>
      <w:r w:rsidRPr="006B5B23">
        <w:rPr>
          <w:rFonts w:ascii="Arial" w:hAnsi="Arial" w:cs="Arial"/>
          <w:noProof/>
          <w:color w:val="000000"/>
          <w:w w:val="171"/>
          <w:sz w:val="20"/>
        </w:rPr>
        <w:t> </w:t>
      </w:r>
      <w:r w:rsidRPr="006B5B23">
        <w:rPr>
          <w:rFonts w:ascii="Arial" w:hAnsi="Arial" w:cs="Arial"/>
          <w:b/>
          <w:noProof/>
          <w:color w:val="000000"/>
          <w:spacing w:val="-4"/>
          <w:sz w:val="20"/>
        </w:rPr>
        <w:t>CONTRACTOR</w:t>
      </w:r>
      <w:r w:rsidRPr="006B5B23">
        <w:rPr>
          <w:rFonts w:ascii="Arial" w:hAnsi="Arial" w:cs="Arial"/>
          <w:noProof/>
          <w:color w:val="000000"/>
          <w:w w:val="169"/>
          <w:sz w:val="20"/>
        </w:rPr>
        <w:t> </w:t>
      </w:r>
      <w:r w:rsidRPr="006B5B23">
        <w:rPr>
          <w:rFonts w:ascii="Arial" w:hAnsi="Arial" w:cs="Arial"/>
          <w:noProof/>
          <w:color w:val="000000"/>
          <w:spacing w:val="-3"/>
          <w:sz w:val="20"/>
        </w:rPr>
        <w:t>to</w:t>
      </w:r>
      <w:r w:rsidRPr="006B5B23">
        <w:rPr>
          <w:rFonts w:ascii="Arial" w:hAnsi="Arial" w:cs="Arial"/>
          <w:noProof/>
          <w:color w:val="000000"/>
          <w:w w:val="173"/>
          <w:sz w:val="20"/>
        </w:rPr>
        <w:t> </w:t>
      </w:r>
      <w:r w:rsidRPr="006B5B23">
        <w:rPr>
          <w:rFonts w:ascii="Arial" w:hAnsi="Arial" w:cs="Arial"/>
          <w:noProof/>
          <w:color w:val="000000"/>
          <w:spacing w:val="-3"/>
          <w:sz w:val="20"/>
        </w:rPr>
        <w:t>provide</w:t>
      </w:r>
      <w:r w:rsidRPr="006B5B23">
        <w:rPr>
          <w:rFonts w:ascii="Arial" w:hAnsi="Arial" w:cs="Arial"/>
          <w:noProof/>
          <w:color w:val="000000"/>
          <w:w w:val="171"/>
          <w:sz w:val="20"/>
        </w:rPr>
        <w:t> </w:t>
      </w:r>
      <w:r w:rsidRPr="006B5B23">
        <w:rPr>
          <w:rFonts w:ascii="Arial" w:hAnsi="Arial" w:cs="Arial"/>
          <w:noProof/>
          <w:color w:val="000000"/>
          <w:spacing w:val="-3"/>
          <w:sz w:val="20"/>
        </w:rPr>
        <w:t>the</w:t>
      </w:r>
      <w:r w:rsidRPr="006B5B23">
        <w:rPr>
          <w:rFonts w:ascii="Arial" w:hAnsi="Arial" w:cs="Arial"/>
          <w:noProof/>
          <w:color w:val="000000"/>
          <w:w w:val="171"/>
          <w:sz w:val="20"/>
        </w:rPr>
        <w:t> </w:t>
      </w:r>
      <w:r w:rsidRPr="006B5B23">
        <w:rPr>
          <w:rFonts w:ascii="Arial" w:hAnsi="Arial" w:cs="Arial"/>
          <w:noProof/>
          <w:color w:val="000000"/>
          <w:spacing w:val="-3"/>
          <w:sz w:val="20"/>
        </w:rPr>
        <w:t>Services</w:t>
      </w:r>
      <w:r w:rsidRPr="006B5B23">
        <w:rPr>
          <w:rFonts w:ascii="Arial" w:hAnsi="Arial" w:cs="Arial"/>
          <w:noProof/>
          <w:color w:val="000000"/>
          <w:w w:val="170"/>
          <w:sz w:val="20"/>
        </w:rPr>
        <w:t> </w:t>
      </w:r>
      <w:r w:rsidRPr="006B5B23">
        <w:rPr>
          <w:rFonts w:ascii="Arial" w:hAnsi="Arial" w:cs="Arial"/>
          <w:noProof/>
          <w:color w:val="000000"/>
          <w:spacing w:val="-2"/>
          <w:sz w:val="20"/>
        </w:rPr>
        <w:t>(as</w:t>
      </w:r>
      <w:r w:rsidRPr="006B5B23">
        <w:rPr>
          <w:rFonts w:ascii="Arial" w:hAnsi="Arial" w:cs="Arial"/>
          <w:noProof/>
          <w:color w:val="000000"/>
          <w:w w:val="168"/>
          <w:sz w:val="20"/>
        </w:rPr>
        <w:t> </w:t>
      </w:r>
      <w:r w:rsidRPr="006B5B23">
        <w:rPr>
          <w:rFonts w:ascii="Arial" w:hAnsi="Arial" w:cs="Arial"/>
          <w:noProof/>
          <w:color w:val="000000"/>
          <w:spacing w:val="-3"/>
          <w:sz w:val="20"/>
        </w:rPr>
        <w:t>defined</w:t>
      </w:r>
      <w:r w:rsidRPr="006B5B23">
        <w:rPr>
          <w:rFonts w:ascii="Arial" w:hAnsi="Arial" w:cs="Arial"/>
          <w:noProof/>
          <w:color w:val="000000"/>
          <w:w w:val="171"/>
          <w:sz w:val="20"/>
        </w:rPr>
        <w:t> </w:t>
      </w:r>
      <w:r w:rsidRPr="006B5B23">
        <w:rPr>
          <w:rFonts w:ascii="Arial" w:hAnsi="Arial" w:cs="Arial"/>
          <w:noProof/>
          <w:color w:val="000000"/>
          <w:spacing w:val="-2"/>
          <w:sz w:val="20"/>
        </w:rPr>
        <w:t>in</w:t>
      </w:r>
      <w:r w:rsidRPr="006B5B23">
        <w:rPr>
          <w:rFonts w:ascii="Arial" w:hAnsi="Arial" w:cs="Arial"/>
          <w:noProof/>
          <w:color w:val="000000"/>
          <w:w w:val="173"/>
          <w:sz w:val="20"/>
        </w:rPr>
        <w:t> </w:t>
      </w:r>
      <w:r w:rsidRPr="006B5B23">
        <w:rPr>
          <w:rFonts w:ascii="Arial" w:hAnsi="Arial" w:cs="Arial"/>
          <w:noProof/>
          <w:color w:val="000000"/>
          <w:spacing w:val="-3"/>
          <w:sz w:val="20"/>
        </w:rPr>
        <w:t>this</w:t>
      </w:r>
    </w:p>
    <w:p w14:paraId="5B40AC85" w14:textId="77777777" w:rsidR="006342F6" w:rsidRPr="006B5B23" w:rsidRDefault="006342F6">
      <w:pPr>
        <w:spacing w:after="0" w:line="240" w:lineRule="auto"/>
        <w:ind w:left="63" w:right="-57" w:firstLine="680"/>
        <w:jc w:val="both"/>
        <w:rPr>
          <w:rFonts w:ascii="Arial" w:hAnsi="Arial" w:cs="Arial"/>
          <w:sz w:val="20"/>
        </w:rPr>
      </w:pPr>
      <w:r w:rsidRPr="006B5B23">
        <w:rPr>
          <w:rFonts w:ascii="Arial" w:hAnsi="Arial" w:cs="Arial"/>
          <w:noProof/>
          <w:color w:val="000000"/>
          <w:spacing w:val="-3"/>
          <w:sz w:val="20"/>
        </w:rPr>
        <w:t>Agreement)</w:t>
      </w:r>
      <w:r w:rsidRPr="006B5B23">
        <w:rPr>
          <w:rFonts w:ascii="Arial" w:hAnsi="Arial" w:cs="Arial"/>
          <w:noProof/>
          <w:color w:val="000000"/>
          <w:spacing w:val="25"/>
          <w:sz w:val="20"/>
        </w:rPr>
        <w:t> </w:t>
      </w:r>
      <w:r w:rsidRPr="006B5B23">
        <w:rPr>
          <w:rFonts w:ascii="Arial" w:hAnsi="Arial" w:cs="Arial"/>
          <w:noProof/>
          <w:color w:val="000000"/>
          <w:spacing w:val="-3"/>
          <w:sz w:val="20"/>
        </w:rPr>
        <w:t>within</w:t>
      </w:r>
      <w:r w:rsidRPr="006B5B23">
        <w:rPr>
          <w:rFonts w:ascii="Arial" w:hAnsi="Arial" w:cs="Arial"/>
          <w:noProof/>
          <w:color w:val="000000"/>
          <w:spacing w:val="24"/>
          <w:sz w:val="20"/>
        </w:rPr>
        <w:t> </w:t>
      </w:r>
      <w:r w:rsidRPr="006B5B23">
        <w:rPr>
          <w:rFonts w:ascii="Arial" w:hAnsi="Arial" w:cs="Arial"/>
          <w:noProof/>
          <w:color w:val="000000"/>
          <w:spacing w:val="-3"/>
          <w:sz w:val="20"/>
        </w:rPr>
        <w:t>the</w:t>
      </w:r>
      <w:r w:rsidRPr="006B5B23">
        <w:rPr>
          <w:rFonts w:ascii="Arial" w:hAnsi="Arial" w:cs="Arial"/>
          <w:noProof/>
          <w:color w:val="000000"/>
          <w:spacing w:val="24"/>
          <w:sz w:val="20"/>
        </w:rPr>
        <w:t> </w:t>
      </w:r>
      <w:r w:rsidRPr="006B5B23">
        <w:rPr>
          <w:rFonts w:ascii="Arial" w:hAnsi="Arial" w:cs="Arial"/>
          <w:noProof/>
          <w:color w:val="000000"/>
          <w:spacing w:val="-3"/>
          <w:sz w:val="20"/>
        </w:rPr>
        <w:t>Operating</w:t>
      </w:r>
      <w:r w:rsidRPr="006B5B23">
        <w:rPr>
          <w:rFonts w:ascii="Arial" w:hAnsi="Arial" w:cs="Arial"/>
          <w:noProof/>
          <w:color w:val="000000"/>
          <w:spacing w:val="24"/>
          <w:sz w:val="20"/>
        </w:rPr>
        <w:t> </w:t>
      </w:r>
      <w:r w:rsidRPr="006B5B23">
        <w:rPr>
          <w:rFonts w:ascii="Arial" w:hAnsi="Arial" w:cs="Arial"/>
          <w:noProof/>
          <w:color w:val="000000"/>
          <w:spacing w:val="-3"/>
          <w:sz w:val="20"/>
        </w:rPr>
        <w:t>Area</w:t>
      </w:r>
      <w:r w:rsidRPr="006B5B23">
        <w:rPr>
          <w:rFonts w:ascii="Arial" w:hAnsi="Arial" w:cs="Arial"/>
          <w:noProof/>
          <w:color w:val="000000"/>
          <w:spacing w:val="24"/>
          <w:sz w:val="20"/>
        </w:rPr>
        <w:t> </w:t>
      </w:r>
      <w:r w:rsidRPr="006B5B23">
        <w:rPr>
          <w:rFonts w:ascii="Arial" w:hAnsi="Arial" w:cs="Arial"/>
          <w:noProof/>
          <w:color w:val="000000"/>
          <w:spacing w:val="-3"/>
          <w:sz w:val="20"/>
        </w:rPr>
        <w:t>(as</w:t>
      </w:r>
      <w:r w:rsidRPr="006B5B23">
        <w:rPr>
          <w:rFonts w:ascii="Arial" w:hAnsi="Arial" w:cs="Arial"/>
          <w:noProof/>
          <w:color w:val="000000"/>
          <w:spacing w:val="24"/>
          <w:sz w:val="20"/>
        </w:rPr>
        <w:t> </w:t>
      </w:r>
      <w:r w:rsidRPr="006B5B23">
        <w:rPr>
          <w:rFonts w:ascii="Arial" w:hAnsi="Arial" w:cs="Arial"/>
          <w:noProof/>
          <w:color w:val="000000"/>
          <w:spacing w:val="-3"/>
          <w:sz w:val="20"/>
        </w:rPr>
        <w:t>defined</w:t>
      </w:r>
      <w:r w:rsidRPr="006B5B23">
        <w:rPr>
          <w:rFonts w:ascii="Arial" w:hAnsi="Arial" w:cs="Arial"/>
          <w:noProof/>
          <w:color w:val="000000"/>
          <w:spacing w:val="25"/>
          <w:sz w:val="20"/>
        </w:rPr>
        <w:t> </w:t>
      </w:r>
      <w:r w:rsidRPr="006B5B23">
        <w:rPr>
          <w:rFonts w:ascii="Arial" w:hAnsi="Arial" w:cs="Arial"/>
          <w:noProof/>
          <w:color w:val="000000"/>
          <w:spacing w:val="-3"/>
          <w:sz w:val="20"/>
        </w:rPr>
        <w:t>in</w:t>
      </w:r>
      <w:r w:rsidRPr="006B5B23">
        <w:rPr>
          <w:rFonts w:ascii="Arial" w:hAnsi="Arial" w:cs="Arial"/>
          <w:noProof/>
          <w:color w:val="000000"/>
          <w:spacing w:val="24"/>
          <w:sz w:val="20"/>
        </w:rPr>
        <w:t> </w:t>
      </w:r>
      <w:r w:rsidRPr="006B5B23">
        <w:rPr>
          <w:rFonts w:ascii="Arial" w:hAnsi="Arial" w:cs="Arial"/>
          <w:noProof/>
          <w:color w:val="000000"/>
          <w:spacing w:val="-2"/>
          <w:sz w:val="20"/>
        </w:rPr>
        <w:t>this</w:t>
      </w:r>
      <w:r w:rsidRPr="006B5B23">
        <w:rPr>
          <w:rFonts w:ascii="Arial" w:hAnsi="Arial" w:cs="Arial"/>
          <w:noProof/>
          <w:color w:val="000000"/>
          <w:spacing w:val="24"/>
          <w:sz w:val="20"/>
        </w:rPr>
        <w:t> </w:t>
      </w:r>
      <w:r w:rsidRPr="006B5B23">
        <w:rPr>
          <w:rFonts w:ascii="Arial" w:hAnsi="Arial" w:cs="Arial"/>
          <w:noProof/>
          <w:color w:val="000000"/>
          <w:spacing w:val="-3"/>
          <w:sz w:val="20"/>
        </w:rPr>
        <w:t>Agreement)</w:t>
      </w:r>
      <w:r w:rsidRPr="006B5B23">
        <w:rPr>
          <w:rFonts w:ascii="Arial" w:hAnsi="Arial" w:cs="Arial"/>
          <w:noProof/>
          <w:color w:val="000000"/>
          <w:spacing w:val="24"/>
          <w:sz w:val="20"/>
        </w:rPr>
        <w:t> </w:t>
      </w:r>
      <w:r w:rsidRPr="006B5B23">
        <w:rPr>
          <w:rFonts w:ascii="Arial" w:hAnsi="Arial" w:cs="Arial"/>
          <w:noProof/>
          <w:color w:val="000000"/>
          <w:spacing w:val="-3"/>
          <w:sz w:val="20"/>
        </w:rPr>
        <w:t>from</w:t>
      </w:r>
      <w:r w:rsidRPr="006B5B23">
        <w:rPr>
          <w:rFonts w:ascii="Arial" w:hAnsi="Arial" w:cs="Arial"/>
          <w:noProof/>
          <w:color w:val="000000"/>
          <w:spacing w:val="25"/>
          <w:sz w:val="20"/>
        </w:rPr>
        <w:t> </w:t>
      </w:r>
      <w:r w:rsidRPr="006B5B23">
        <w:rPr>
          <w:rFonts w:ascii="Arial" w:hAnsi="Arial" w:cs="Arial"/>
          <w:noProof/>
          <w:color w:val="000000"/>
          <w:spacing w:val="-3"/>
          <w:sz w:val="20"/>
        </w:rPr>
        <w:t>time</w:t>
      </w:r>
      <w:r w:rsidRPr="006B5B23">
        <w:rPr>
          <w:rFonts w:ascii="Arial" w:hAnsi="Arial" w:cs="Arial"/>
          <w:noProof/>
          <w:color w:val="000000"/>
          <w:spacing w:val="24"/>
          <w:sz w:val="20"/>
        </w:rPr>
        <w:t> </w:t>
      </w:r>
      <w:r w:rsidRPr="006B5B23">
        <w:rPr>
          <w:rFonts w:ascii="Arial" w:hAnsi="Arial" w:cs="Arial"/>
          <w:noProof/>
          <w:color w:val="000000"/>
          <w:spacing w:val="-3"/>
          <w:sz w:val="20"/>
        </w:rPr>
        <w:t>to</w:t>
      </w:r>
      <w:r w:rsidRPr="006B5B23">
        <w:rPr>
          <w:rFonts w:ascii="Arial" w:hAnsi="Arial" w:cs="Arial"/>
          <w:noProof/>
          <w:color w:val="000000"/>
          <w:spacing w:val="24"/>
          <w:sz w:val="20"/>
        </w:rPr>
        <w:t> </w:t>
      </w:r>
      <w:r w:rsidRPr="006B5B23">
        <w:rPr>
          <w:rFonts w:ascii="Arial" w:hAnsi="Arial" w:cs="Arial"/>
          <w:noProof/>
          <w:color w:val="000000"/>
          <w:spacing w:val="-3"/>
          <w:sz w:val="20"/>
        </w:rPr>
        <w:t>time</w:t>
      </w:r>
      <w:r w:rsidR="003B2287" w:rsidRPr="006B5B23">
        <w:rPr>
          <w:rFonts w:ascii="Arial" w:hAnsi="Arial" w:cs="Arial"/>
          <w:noProof/>
          <w:color w:val="000000"/>
          <w:spacing w:val="-3"/>
          <w:sz w:val="20"/>
        </w:rPr>
        <w:t xml:space="preserve"> in</w:t>
      </w:r>
    </w:p>
    <w:p w14:paraId="5B275131" w14:textId="77777777" w:rsidR="006342F6" w:rsidRPr="006B5B23" w:rsidRDefault="006342F6">
      <w:pPr>
        <w:spacing w:after="0" w:line="240" w:lineRule="auto"/>
        <w:ind w:left="63" w:right="-57" w:firstLine="667"/>
        <w:jc w:val="both"/>
        <w:rPr>
          <w:rFonts w:ascii="Arial" w:hAnsi="Arial" w:cs="Arial"/>
          <w:sz w:val="20"/>
        </w:rPr>
      </w:pPr>
      <w:r w:rsidRPr="006B5B23">
        <w:rPr>
          <w:rFonts w:ascii="Arial" w:hAnsi="Arial" w:cs="Arial"/>
          <w:noProof/>
          <w:color w:val="000000"/>
          <w:spacing w:val="-3"/>
          <w:sz w:val="20"/>
        </w:rPr>
        <w:t>connection</w:t>
      </w:r>
      <w:r w:rsidRPr="006B5B23">
        <w:rPr>
          <w:rFonts w:ascii="Arial" w:hAnsi="Arial" w:cs="Arial"/>
          <w:noProof/>
          <w:color w:val="000000"/>
          <w:spacing w:val="19"/>
          <w:sz w:val="20"/>
        </w:rPr>
        <w:t> </w:t>
      </w:r>
      <w:r w:rsidRPr="006B5B23">
        <w:rPr>
          <w:rFonts w:ascii="Arial" w:hAnsi="Arial" w:cs="Arial"/>
          <w:noProof/>
          <w:color w:val="000000"/>
          <w:spacing w:val="-3"/>
          <w:sz w:val="20"/>
        </w:rPr>
        <w:t>with</w:t>
      </w:r>
      <w:r w:rsidRPr="006B5B23">
        <w:rPr>
          <w:rFonts w:ascii="Arial" w:hAnsi="Arial" w:cs="Arial"/>
          <w:noProof/>
          <w:color w:val="000000"/>
          <w:spacing w:val="21"/>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’s</w:t>
      </w:r>
      <w:r w:rsidRPr="006B5B23">
        <w:rPr>
          <w:rFonts w:ascii="Arial" w:hAnsi="Arial" w:cs="Arial"/>
          <w:noProof/>
          <w:color w:val="000000"/>
          <w:spacing w:val="20"/>
          <w:sz w:val="20"/>
        </w:rPr>
        <w:t> </w:t>
      </w:r>
      <w:r w:rsidRPr="006B5B23">
        <w:rPr>
          <w:rFonts w:ascii="Arial" w:hAnsi="Arial" w:cs="Arial"/>
          <w:noProof/>
          <w:color w:val="000000"/>
          <w:spacing w:val="-3"/>
          <w:sz w:val="20"/>
        </w:rPr>
        <w:t>operations,</w:t>
      </w:r>
      <w:r w:rsidRPr="006B5B23">
        <w:rPr>
          <w:rFonts w:ascii="Arial" w:hAnsi="Arial" w:cs="Arial"/>
          <w:noProof/>
          <w:color w:val="000000"/>
          <w:spacing w:val="19"/>
          <w:sz w:val="20"/>
        </w:rPr>
        <w:t> </w:t>
      </w:r>
      <w:r w:rsidRPr="006B5B23">
        <w:rPr>
          <w:rFonts w:ascii="Arial" w:hAnsi="Arial" w:cs="Arial"/>
          <w:noProof/>
          <w:color w:val="000000"/>
          <w:spacing w:val="-3"/>
          <w:sz w:val="20"/>
        </w:rPr>
        <w:t>and</w:t>
      </w:r>
      <w:r w:rsidRPr="006B5B23">
        <w:rPr>
          <w:rFonts w:ascii="Arial" w:hAnsi="Arial" w:cs="Arial"/>
          <w:noProof/>
          <w:color w:val="000000"/>
          <w:spacing w:val="22"/>
          <w:sz w:val="20"/>
        </w:rPr>
        <w:t> </w:t>
      </w:r>
      <w:r w:rsidRPr="006B5B23">
        <w:rPr>
          <w:rFonts w:ascii="Arial" w:hAnsi="Arial" w:cs="Arial"/>
          <w:b/>
          <w:noProof/>
          <w:color w:val="000000"/>
          <w:spacing w:val="-6"/>
          <w:sz w:val="20"/>
        </w:rPr>
        <w:t>CONTRACTOR</w:t>
      </w:r>
      <w:r w:rsidRPr="006B5B23">
        <w:rPr>
          <w:rFonts w:ascii="Arial" w:hAnsi="Arial" w:cs="Arial"/>
          <w:noProof/>
          <w:color w:val="000000"/>
          <w:spacing w:val="16"/>
          <w:sz w:val="20"/>
        </w:rPr>
        <w:t> </w:t>
      </w:r>
      <w:r w:rsidRPr="006B5B23">
        <w:rPr>
          <w:rFonts w:ascii="Arial" w:hAnsi="Arial" w:cs="Arial"/>
          <w:noProof/>
          <w:color w:val="000000"/>
          <w:spacing w:val="-4"/>
          <w:sz w:val="20"/>
        </w:rPr>
        <w:t>accepts</w:t>
      </w:r>
      <w:r w:rsidRPr="006B5B23">
        <w:rPr>
          <w:rFonts w:ascii="Arial" w:hAnsi="Arial" w:cs="Arial"/>
          <w:noProof/>
          <w:color w:val="000000"/>
          <w:spacing w:val="17"/>
          <w:sz w:val="20"/>
        </w:rPr>
        <w:t> </w:t>
      </w:r>
      <w:r w:rsidRPr="006B5B23">
        <w:rPr>
          <w:rFonts w:ascii="Arial" w:hAnsi="Arial" w:cs="Arial"/>
          <w:noProof/>
          <w:color w:val="000000"/>
          <w:spacing w:val="-4"/>
          <w:sz w:val="20"/>
        </w:rPr>
        <w:t>this</w:t>
      </w:r>
      <w:r w:rsidRPr="006B5B23">
        <w:rPr>
          <w:rFonts w:ascii="Arial" w:hAnsi="Arial" w:cs="Arial"/>
          <w:noProof/>
          <w:color w:val="000000"/>
          <w:spacing w:val="17"/>
          <w:sz w:val="20"/>
        </w:rPr>
        <w:t> </w:t>
      </w:r>
      <w:r w:rsidRPr="006B5B23">
        <w:rPr>
          <w:rFonts w:ascii="Arial" w:hAnsi="Arial" w:cs="Arial"/>
          <w:noProof/>
          <w:color w:val="000000"/>
          <w:spacing w:val="-5"/>
          <w:sz w:val="20"/>
        </w:rPr>
        <w:t>engagement,</w:t>
      </w:r>
      <w:r w:rsidR="003B2287" w:rsidRPr="006B5B23">
        <w:rPr>
          <w:rFonts w:ascii="Arial" w:hAnsi="Arial" w:cs="Arial"/>
          <w:noProof/>
          <w:color w:val="000000"/>
          <w:spacing w:val="-5"/>
          <w:sz w:val="20"/>
        </w:rPr>
        <w:t xml:space="preserve"> subject</w:t>
      </w:r>
    </w:p>
    <w:p w14:paraId="0E62ADB4" w14:textId="77777777" w:rsidR="006342F6" w:rsidRPr="006B5B23" w:rsidRDefault="006342F6">
      <w:pPr>
        <w:spacing w:after="0" w:line="240" w:lineRule="auto"/>
        <w:ind w:left="63" w:right="-57" w:firstLine="667"/>
        <w:jc w:val="both"/>
        <w:rPr>
          <w:rFonts w:ascii="Arial" w:hAnsi="Arial" w:cs="Arial"/>
          <w:noProof/>
          <w:color w:val="000000"/>
          <w:spacing w:val="-5"/>
          <w:sz w:val="20"/>
        </w:rPr>
      </w:pPr>
      <w:r w:rsidRPr="006B5B23">
        <w:rPr>
          <w:rFonts w:ascii="Arial" w:hAnsi="Arial" w:cs="Arial"/>
          <w:noProof/>
          <w:color w:val="000000"/>
          <w:spacing w:val="-4"/>
          <w:sz w:val="20"/>
        </w:rPr>
        <w:t>to</w:t>
      </w:r>
      <w:r w:rsidRPr="006B5B23">
        <w:rPr>
          <w:rFonts w:ascii="Arial" w:hAnsi="Arial" w:cs="Arial"/>
          <w:noProof/>
          <w:color w:val="000000"/>
          <w:spacing w:val="5"/>
          <w:sz w:val="20"/>
        </w:rPr>
        <w:t> </w:t>
      </w:r>
      <w:r w:rsidRPr="006B5B23">
        <w:rPr>
          <w:rFonts w:ascii="Arial" w:hAnsi="Arial" w:cs="Arial"/>
          <w:noProof/>
          <w:color w:val="000000"/>
          <w:spacing w:val="-4"/>
          <w:sz w:val="20"/>
        </w:rPr>
        <w:t>and</w:t>
      </w:r>
      <w:r w:rsidRPr="006B5B23">
        <w:rPr>
          <w:rFonts w:ascii="Arial" w:hAnsi="Arial" w:cs="Arial"/>
          <w:noProof/>
          <w:color w:val="000000"/>
          <w:spacing w:val="5"/>
          <w:sz w:val="20"/>
        </w:rPr>
        <w:t> </w:t>
      </w:r>
      <w:r w:rsidRPr="006B5B23">
        <w:rPr>
          <w:rFonts w:ascii="Arial" w:hAnsi="Arial" w:cs="Arial"/>
          <w:noProof/>
          <w:color w:val="000000"/>
          <w:spacing w:val="-4"/>
          <w:sz w:val="20"/>
        </w:rPr>
        <w:t>in</w:t>
      </w:r>
      <w:r w:rsidRPr="006B5B23">
        <w:rPr>
          <w:rFonts w:ascii="Arial" w:hAnsi="Arial" w:cs="Arial"/>
          <w:noProof/>
          <w:color w:val="000000"/>
          <w:spacing w:val="4"/>
          <w:sz w:val="20"/>
        </w:rPr>
        <w:t> </w:t>
      </w:r>
      <w:r w:rsidRPr="006B5B23">
        <w:rPr>
          <w:rFonts w:ascii="Arial" w:hAnsi="Arial" w:cs="Arial"/>
          <w:noProof/>
          <w:color w:val="000000"/>
          <w:spacing w:val="-4"/>
          <w:sz w:val="20"/>
        </w:rPr>
        <w:t>accordance</w:t>
      </w:r>
      <w:r w:rsidRPr="006B5B23">
        <w:rPr>
          <w:rFonts w:ascii="Arial" w:hAnsi="Arial" w:cs="Arial"/>
          <w:noProof/>
          <w:color w:val="000000"/>
          <w:spacing w:val="5"/>
          <w:sz w:val="20"/>
        </w:rPr>
        <w:t> </w:t>
      </w:r>
      <w:r w:rsidRPr="006B5B23">
        <w:rPr>
          <w:rFonts w:ascii="Arial" w:hAnsi="Arial" w:cs="Arial"/>
          <w:noProof/>
          <w:color w:val="000000"/>
          <w:spacing w:val="-4"/>
          <w:sz w:val="20"/>
        </w:rPr>
        <w:t>with</w:t>
      </w:r>
      <w:r w:rsidRPr="006B5B23">
        <w:rPr>
          <w:rFonts w:ascii="Arial" w:hAnsi="Arial" w:cs="Arial"/>
          <w:noProof/>
          <w:color w:val="000000"/>
          <w:spacing w:val="5"/>
          <w:sz w:val="20"/>
        </w:rPr>
        <w:t> </w:t>
      </w:r>
      <w:r w:rsidRPr="006B5B23">
        <w:rPr>
          <w:rFonts w:ascii="Arial" w:hAnsi="Arial" w:cs="Arial"/>
          <w:noProof/>
          <w:color w:val="000000"/>
          <w:spacing w:val="-3"/>
          <w:sz w:val="20"/>
        </w:rPr>
        <w:t>this</w:t>
      </w:r>
      <w:r w:rsidRPr="006B5B23">
        <w:rPr>
          <w:rFonts w:ascii="Arial" w:hAnsi="Arial" w:cs="Arial"/>
          <w:noProof/>
          <w:color w:val="000000"/>
          <w:spacing w:val="5"/>
          <w:sz w:val="20"/>
        </w:rPr>
        <w:t> </w:t>
      </w:r>
      <w:r w:rsidRPr="006B5B23">
        <w:rPr>
          <w:rFonts w:ascii="Arial" w:hAnsi="Arial" w:cs="Arial"/>
          <w:noProof/>
          <w:color w:val="000000"/>
          <w:spacing w:val="-5"/>
          <w:sz w:val="20"/>
        </w:rPr>
        <w:t>Agreement.</w:t>
      </w:r>
    </w:p>
    <w:p w14:paraId="7AAE9141" w14:textId="77777777" w:rsidR="006342F6" w:rsidRPr="006B5B23" w:rsidRDefault="006342F6" w:rsidP="009E4D6D">
      <w:pPr>
        <w:spacing w:after="0" w:line="240" w:lineRule="auto"/>
        <w:ind w:left="63" w:right="-57" w:firstLine="667"/>
        <w:jc w:val="both"/>
        <w:rPr>
          <w:rFonts w:ascii="Arial" w:hAnsi="Arial" w:cs="Arial"/>
          <w:sz w:val="20"/>
        </w:rPr>
      </w:pPr>
    </w:p>
    <w:p w14:paraId="160753AA" w14:textId="77777777" w:rsidR="00F0785C" w:rsidRPr="006B5B23" w:rsidRDefault="006342F6" w:rsidP="00986FC4">
      <w:pPr>
        <w:spacing w:after="0" w:line="240" w:lineRule="auto"/>
        <w:ind w:right="44"/>
        <w:jc w:val="both"/>
        <w:rPr>
          <w:rFonts w:ascii="Arial" w:hAnsi="Arial" w:cs="Arial"/>
          <w:noProof/>
          <w:color w:val="000000"/>
          <w:spacing w:val="-2"/>
          <w:sz w:val="20"/>
        </w:rPr>
      </w:pPr>
      <w:r w:rsidRPr="006B5B23">
        <w:rPr>
          <w:rFonts w:ascii="Arial" w:hAnsi="Arial" w:cs="Arial"/>
          <w:b/>
          <w:noProof/>
          <w:color w:val="000000"/>
          <w:spacing w:val="-3"/>
          <w:w w:val="95"/>
          <w:sz w:val="20"/>
        </w:rPr>
        <w:t>IT</w:t>
      </w:r>
      <w:r w:rsidRPr="006B5B23">
        <w:rPr>
          <w:rFonts w:ascii="Arial" w:hAnsi="Arial" w:cs="Arial"/>
          <w:b/>
          <w:noProof/>
          <w:color w:val="000000"/>
          <w:spacing w:val="7"/>
          <w:sz w:val="20"/>
        </w:rPr>
        <w:t> </w:t>
      </w:r>
      <w:r w:rsidRPr="006B5B23">
        <w:rPr>
          <w:rFonts w:ascii="Arial" w:hAnsi="Arial" w:cs="Arial"/>
          <w:b/>
          <w:noProof/>
          <w:color w:val="000000"/>
          <w:spacing w:val="-3"/>
          <w:w w:val="95"/>
          <w:sz w:val="20"/>
        </w:rPr>
        <w:t>IS</w:t>
      </w:r>
      <w:r w:rsidRPr="006B5B23">
        <w:rPr>
          <w:rFonts w:ascii="Arial" w:hAnsi="Arial" w:cs="Arial"/>
          <w:b/>
          <w:noProof/>
          <w:color w:val="000000"/>
          <w:spacing w:val="9"/>
          <w:sz w:val="20"/>
        </w:rPr>
        <w:t> </w:t>
      </w:r>
      <w:r w:rsidRPr="006B5B23">
        <w:rPr>
          <w:rFonts w:ascii="Arial" w:hAnsi="Arial" w:cs="Arial"/>
          <w:b/>
          <w:noProof/>
          <w:color w:val="000000"/>
          <w:spacing w:val="-4"/>
          <w:w w:val="95"/>
          <w:sz w:val="20"/>
        </w:rPr>
        <w:t>AGREED</w:t>
      </w:r>
      <w:r w:rsidRPr="006B5B23">
        <w:rPr>
          <w:rFonts w:ascii="Arial" w:hAnsi="Arial" w:cs="Arial"/>
          <w:noProof/>
          <w:color w:val="000000"/>
          <w:spacing w:val="8"/>
          <w:sz w:val="20"/>
        </w:rPr>
        <w:t> </w:t>
      </w:r>
      <w:r w:rsidRPr="006B5B23">
        <w:rPr>
          <w:rFonts w:ascii="Arial" w:hAnsi="Arial" w:cs="Arial"/>
          <w:noProof/>
          <w:color w:val="000000"/>
          <w:spacing w:val="-3"/>
          <w:sz w:val="20"/>
        </w:rPr>
        <w:t>as</w:t>
      </w:r>
      <w:r w:rsidRPr="006B5B23">
        <w:rPr>
          <w:rFonts w:ascii="Arial" w:hAnsi="Arial" w:cs="Arial"/>
          <w:noProof/>
          <w:color w:val="000000"/>
          <w:spacing w:val="7"/>
          <w:sz w:val="20"/>
        </w:rPr>
        <w:t> </w:t>
      </w:r>
      <w:r w:rsidRPr="006B5B23">
        <w:rPr>
          <w:rFonts w:ascii="Arial" w:hAnsi="Arial" w:cs="Arial"/>
          <w:noProof/>
          <w:color w:val="000000"/>
          <w:spacing w:val="-2"/>
          <w:sz w:val="20"/>
        </w:rPr>
        <w:t>follows:</w:t>
      </w:r>
    </w:p>
    <w:p w14:paraId="32216DB6" w14:textId="77777777" w:rsidR="006342F6" w:rsidRPr="006B5B23" w:rsidRDefault="006342F6" w:rsidP="009E4D6D">
      <w:pPr>
        <w:spacing w:after="0" w:line="240" w:lineRule="auto"/>
        <w:ind w:left="63" w:right="44"/>
        <w:jc w:val="both"/>
        <w:rPr>
          <w:rFonts w:ascii="Arial" w:hAnsi="Arial" w:cs="Arial"/>
          <w:sz w:val="20"/>
        </w:rPr>
      </w:pPr>
    </w:p>
    <w:p w14:paraId="477AA77F" w14:textId="77777777" w:rsidR="00F0785C" w:rsidRPr="006B5B23" w:rsidRDefault="006342F6" w:rsidP="00986FC4">
      <w:pPr>
        <w:tabs>
          <w:tab w:val="left" w:pos="741"/>
        </w:tabs>
        <w:spacing w:after="0" w:line="240" w:lineRule="auto"/>
        <w:ind w:right="44"/>
        <w:jc w:val="both"/>
        <w:rPr>
          <w:rFonts w:ascii="Arial" w:hAnsi="Arial" w:cs="Arial"/>
          <w:b/>
          <w:noProof/>
          <w:color w:val="000000"/>
          <w:spacing w:val="-3"/>
          <w:w w:val="95"/>
          <w:sz w:val="20"/>
        </w:rPr>
      </w:pPr>
      <w:r w:rsidRPr="006B5B23">
        <w:rPr>
          <w:rFonts w:ascii="Arial" w:hAnsi="Arial" w:cs="Arial"/>
          <w:b/>
          <w:noProof/>
          <w:color w:val="000000"/>
          <w:spacing w:val="-3"/>
          <w:w w:val="95"/>
          <w:sz w:val="20"/>
        </w:rPr>
        <w:t>1.</w:t>
      </w:r>
      <w:r w:rsidRPr="006B5B23">
        <w:rPr>
          <w:rFonts w:ascii="Arial" w:hAnsi="Arial" w:cs="Arial"/>
          <w:color w:val="000000"/>
          <w:sz w:val="20"/>
        </w:rPr>
        <w:tab/>
      </w:r>
      <w:r w:rsidRPr="006B5B23">
        <w:rPr>
          <w:rFonts w:ascii="Arial" w:hAnsi="Arial" w:cs="Arial"/>
          <w:b/>
          <w:noProof/>
          <w:color w:val="000000"/>
          <w:spacing w:val="-3"/>
          <w:w w:val="95"/>
          <w:sz w:val="20"/>
        </w:rPr>
        <w:t>DEFINITIONS</w:t>
      </w:r>
      <w:r w:rsidRPr="006B5B23">
        <w:rPr>
          <w:rFonts w:ascii="Arial" w:hAnsi="Arial" w:cs="Arial"/>
          <w:b/>
          <w:noProof/>
          <w:color w:val="000000"/>
          <w:spacing w:val="8"/>
          <w:sz w:val="20"/>
        </w:rPr>
        <w:t> </w:t>
      </w:r>
      <w:r w:rsidRPr="006B5B23">
        <w:rPr>
          <w:rFonts w:ascii="Arial" w:hAnsi="Arial" w:cs="Arial"/>
          <w:b/>
          <w:noProof/>
          <w:color w:val="000000"/>
          <w:spacing w:val="-4"/>
          <w:w w:val="95"/>
          <w:sz w:val="20"/>
        </w:rPr>
        <w:t>AND</w:t>
      </w:r>
      <w:r w:rsidRPr="006B5B23">
        <w:rPr>
          <w:rFonts w:ascii="Arial" w:hAnsi="Arial" w:cs="Arial"/>
          <w:b/>
          <w:noProof/>
          <w:color w:val="000000"/>
          <w:spacing w:val="8"/>
          <w:sz w:val="20"/>
        </w:rPr>
        <w:t> </w:t>
      </w:r>
      <w:r w:rsidRPr="006B5B23">
        <w:rPr>
          <w:rFonts w:ascii="Arial" w:hAnsi="Arial" w:cs="Arial"/>
          <w:b/>
          <w:noProof/>
          <w:color w:val="000000"/>
          <w:spacing w:val="-3"/>
          <w:w w:val="95"/>
          <w:sz w:val="20"/>
        </w:rPr>
        <w:t>INTERPRETATION</w:t>
      </w:r>
    </w:p>
    <w:p w14:paraId="47789ECF" w14:textId="77777777" w:rsidR="006342F6" w:rsidRPr="006B5B23" w:rsidRDefault="006342F6" w:rsidP="009E4D6D">
      <w:pPr>
        <w:tabs>
          <w:tab w:val="left" w:pos="741"/>
        </w:tabs>
        <w:spacing w:after="0" w:line="240" w:lineRule="auto"/>
        <w:ind w:left="63" w:right="44"/>
        <w:jc w:val="both"/>
        <w:rPr>
          <w:rFonts w:ascii="Arial" w:hAnsi="Arial" w:cs="Arial"/>
          <w:sz w:val="20"/>
        </w:rPr>
      </w:pPr>
    </w:p>
    <w:p w14:paraId="797145B6" w14:textId="77777777" w:rsidR="006342F6" w:rsidRPr="006B5B23" w:rsidRDefault="006342F6" w:rsidP="00986FC4">
      <w:pPr>
        <w:tabs>
          <w:tab w:val="left" w:pos="741"/>
        </w:tabs>
        <w:spacing w:after="0" w:line="240" w:lineRule="auto"/>
        <w:ind w:right="44"/>
        <w:jc w:val="both"/>
        <w:rPr>
          <w:rFonts w:ascii="Arial" w:hAnsi="Arial" w:cs="Arial"/>
          <w:sz w:val="20"/>
        </w:rPr>
      </w:pPr>
      <w:r w:rsidRPr="006B5B23">
        <w:rPr>
          <w:rFonts w:ascii="Arial" w:hAnsi="Arial" w:cs="Arial"/>
          <w:noProof/>
          <w:color w:val="000000"/>
          <w:spacing w:val="-3"/>
          <w:sz w:val="20"/>
        </w:rPr>
        <w:t>1.1</w:t>
      </w:r>
      <w:r w:rsidRPr="006B5B23">
        <w:rPr>
          <w:rFonts w:ascii="Arial" w:hAnsi="Arial" w:cs="Arial"/>
          <w:color w:val="000000"/>
          <w:sz w:val="20"/>
        </w:rPr>
        <w:tab/>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2"/>
          <w:sz w:val="20"/>
        </w:rPr>
        <w:t>following</w:t>
      </w:r>
      <w:r w:rsidRPr="006B5B23">
        <w:rPr>
          <w:rFonts w:ascii="Arial" w:hAnsi="Arial" w:cs="Arial"/>
          <w:noProof/>
          <w:color w:val="000000"/>
          <w:spacing w:val="8"/>
          <w:sz w:val="20"/>
        </w:rPr>
        <w:t> </w:t>
      </w:r>
      <w:r w:rsidRPr="006B5B23">
        <w:rPr>
          <w:rFonts w:ascii="Arial" w:hAnsi="Arial" w:cs="Arial"/>
          <w:noProof/>
          <w:color w:val="000000"/>
          <w:spacing w:val="-3"/>
          <w:sz w:val="20"/>
        </w:rPr>
        <w:t>definitions</w:t>
      </w:r>
      <w:r w:rsidRPr="006B5B23">
        <w:rPr>
          <w:rFonts w:ascii="Arial" w:hAnsi="Arial" w:cs="Arial"/>
          <w:noProof/>
          <w:color w:val="000000"/>
          <w:spacing w:val="8"/>
          <w:sz w:val="20"/>
        </w:rPr>
        <w:t> </w:t>
      </w:r>
      <w:r w:rsidRPr="006B5B23">
        <w:rPr>
          <w:rFonts w:ascii="Arial" w:hAnsi="Arial" w:cs="Arial"/>
          <w:noProof/>
          <w:color w:val="000000"/>
          <w:spacing w:val="-3"/>
          <w:sz w:val="20"/>
        </w:rPr>
        <w:t>apply</w:t>
      </w:r>
      <w:r w:rsidRPr="006B5B23">
        <w:rPr>
          <w:rFonts w:ascii="Arial" w:hAnsi="Arial" w:cs="Arial"/>
          <w:noProof/>
          <w:color w:val="000000"/>
          <w:spacing w:val="8"/>
          <w:sz w:val="20"/>
        </w:rPr>
        <w:t> </w:t>
      </w:r>
      <w:r w:rsidRPr="006B5B23">
        <w:rPr>
          <w:rFonts w:ascii="Arial" w:hAnsi="Arial" w:cs="Arial"/>
          <w:noProof/>
          <w:color w:val="000000"/>
          <w:spacing w:val="-3"/>
          <w:sz w:val="20"/>
        </w:rPr>
        <w:t>unless</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context</w:t>
      </w:r>
      <w:r w:rsidRPr="006B5B23">
        <w:rPr>
          <w:rFonts w:ascii="Arial" w:hAnsi="Arial" w:cs="Arial"/>
          <w:noProof/>
          <w:color w:val="000000"/>
          <w:spacing w:val="8"/>
          <w:sz w:val="20"/>
        </w:rPr>
        <w:t> </w:t>
      </w:r>
      <w:r w:rsidRPr="006B5B23">
        <w:rPr>
          <w:rFonts w:ascii="Arial" w:hAnsi="Arial" w:cs="Arial"/>
          <w:noProof/>
          <w:color w:val="000000"/>
          <w:spacing w:val="-3"/>
          <w:sz w:val="20"/>
        </w:rPr>
        <w:t>otherwise</w:t>
      </w:r>
      <w:r w:rsidRPr="006B5B23">
        <w:rPr>
          <w:rFonts w:ascii="Arial" w:hAnsi="Arial" w:cs="Arial"/>
          <w:noProof/>
          <w:color w:val="000000"/>
          <w:spacing w:val="9"/>
          <w:sz w:val="20"/>
        </w:rPr>
        <w:t> </w:t>
      </w:r>
      <w:r w:rsidRPr="006B5B23">
        <w:rPr>
          <w:rFonts w:ascii="Arial" w:hAnsi="Arial" w:cs="Arial"/>
          <w:noProof/>
          <w:color w:val="000000"/>
          <w:spacing w:val="-3"/>
          <w:sz w:val="20"/>
        </w:rPr>
        <w:t>requires:</w:t>
      </w:r>
    </w:p>
    <w:p w14:paraId="098C4125" w14:textId="77777777" w:rsidR="006342F6" w:rsidRPr="006B5B23" w:rsidRDefault="006342F6" w:rsidP="009E4D6D">
      <w:pPr>
        <w:spacing w:after="0" w:line="240" w:lineRule="auto"/>
        <w:ind w:left="63" w:right="22" w:firstLine="678"/>
        <w:jc w:val="both"/>
        <w:rPr>
          <w:rFonts w:ascii="Arial" w:hAnsi="Arial" w:cs="Arial"/>
          <w:sz w:val="20"/>
        </w:rPr>
      </w:pPr>
      <w:r w:rsidRPr="006B5B23">
        <w:rPr>
          <w:rFonts w:ascii="Arial" w:hAnsi="Arial" w:cs="Arial"/>
          <w:noProof/>
          <w:color w:val="000000"/>
          <w:spacing w:val="-2"/>
          <w:sz w:val="20"/>
        </w:rPr>
        <w:t>“</w:t>
      </w:r>
      <w:r w:rsidRPr="006B5B23">
        <w:rPr>
          <w:rFonts w:ascii="Arial" w:hAnsi="Arial" w:cs="Arial"/>
          <w:b/>
          <w:noProof/>
          <w:color w:val="000000"/>
          <w:spacing w:val="-3"/>
          <w:w w:val="95"/>
          <w:sz w:val="20"/>
        </w:rPr>
        <w:t>Affiliate</w:t>
      </w:r>
      <w:r w:rsidRPr="006B5B23">
        <w:rPr>
          <w:rFonts w:ascii="Arial" w:hAnsi="Arial" w:cs="Arial"/>
          <w:noProof/>
          <w:color w:val="000000"/>
          <w:spacing w:val="-2"/>
          <w:sz w:val="20"/>
        </w:rPr>
        <w:t>”</w:t>
      </w:r>
      <w:r w:rsidRPr="006B5B23">
        <w:rPr>
          <w:rFonts w:ascii="Arial" w:hAnsi="Arial" w:cs="Arial"/>
          <w:noProof/>
          <w:color w:val="000000"/>
          <w:spacing w:val="14"/>
          <w:sz w:val="20"/>
        </w:rPr>
        <w:t> </w:t>
      </w:r>
      <w:r w:rsidRPr="006B5B23">
        <w:rPr>
          <w:rFonts w:ascii="Arial" w:hAnsi="Arial" w:cs="Arial"/>
          <w:noProof/>
          <w:color w:val="000000"/>
          <w:spacing w:val="-3"/>
          <w:sz w:val="20"/>
        </w:rPr>
        <w:t>means</w:t>
      </w:r>
      <w:r w:rsidRPr="006B5B23">
        <w:rPr>
          <w:rFonts w:ascii="Arial" w:hAnsi="Arial" w:cs="Arial"/>
          <w:noProof/>
          <w:color w:val="000000"/>
          <w:spacing w:val="14"/>
          <w:sz w:val="20"/>
        </w:rPr>
        <w:t> </w:t>
      </w:r>
      <w:r w:rsidRPr="006B5B23">
        <w:rPr>
          <w:rFonts w:ascii="Arial" w:hAnsi="Arial" w:cs="Arial"/>
          <w:noProof/>
          <w:color w:val="000000"/>
          <w:spacing w:val="-2"/>
          <w:sz w:val="20"/>
        </w:rPr>
        <w:t>in</w:t>
      </w:r>
      <w:r w:rsidRPr="006B5B23">
        <w:rPr>
          <w:rFonts w:ascii="Arial" w:hAnsi="Arial" w:cs="Arial"/>
          <w:noProof/>
          <w:color w:val="000000"/>
          <w:spacing w:val="16"/>
          <w:sz w:val="20"/>
        </w:rPr>
        <w:t> </w:t>
      </w:r>
      <w:r w:rsidRPr="006B5B23">
        <w:rPr>
          <w:rFonts w:ascii="Arial" w:hAnsi="Arial" w:cs="Arial"/>
          <w:noProof/>
          <w:color w:val="000000"/>
          <w:spacing w:val="-2"/>
          <w:sz w:val="20"/>
        </w:rPr>
        <w:t>relation</w:t>
      </w:r>
      <w:r w:rsidRPr="006B5B23">
        <w:rPr>
          <w:rFonts w:ascii="Arial" w:hAnsi="Arial" w:cs="Arial"/>
          <w:noProof/>
          <w:color w:val="000000"/>
          <w:spacing w:val="16"/>
          <w:sz w:val="20"/>
        </w:rPr>
        <w:t> </w:t>
      </w:r>
      <w:r w:rsidRPr="006B5B23">
        <w:rPr>
          <w:rFonts w:ascii="Arial" w:hAnsi="Arial" w:cs="Arial"/>
          <w:noProof/>
          <w:color w:val="000000"/>
          <w:spacing w:val="-2"/>
          <w:sz w:val="20"/>
        </w:rPr>
        <w:t>to</w:t>
      </w:r>
      <w:r w:rsidRPr="006B5B23">
        <w:rPr>
          <w:rFonts w:ascii="Arial" w:hAnsi="Arial" w:cs="Arial"/>
          <w:noProof/>
          <w:color w:val="000000"/>
          <w:spacing w:val="14"/>
          <w:sz w:val="20"/>
        </w:rPr>
        <w:t> </w:t>
      </w:r>
      <w:r w:rsidRPr="006B5B23">
        <w:rPr>
          <w:rFonts w:ascii="Arial" w:hAnsi="Arial" w:cs="Arial"/>
          <w:noProof/>
          <w:color w:val="000000"/>
          <w:spacing w:val="-3"/>
          <w:sz w:val="20"/>
        </w:rPr>
        <w:t>a</w:t>
      </w:r>
      <w:r w:rsidRPr="006B5B23">
        <w:rPr>
          <w:rFonts w:ascii="Arial" w:hAnsi="Arial" w:cs="Arial"/>
          <w:noProof/>
          <w:color w:val="000000"/>
          <w:spacing w:val="16"/>
          <w:sz w:val="20"/>
        </w:rPr>
        <w:t> </w:t>
      </w:r>
      <w:r w:rsidRPr="006B5B23">
        <w:rPr>
          <w:rFonts w:ascii="Arial" w:hAnsi="Arial" w:cs="Arial"/>
          <w:noProof/>
          <w:color w:val="000000"/>
          <w:spacing w:val="-3"/>
          <w:sz w:val="20"/>
        </w:rPr>
        <w:t>Party,</w:t>
      </w:r>
      <w:r w:rsidRPr="006B5B23">
        <w:rPr>
          <w:rFonts w:ascii="Arial" w:hAnsi="Arial" w:cs="Arial"/>
          <w:noProof/>
          <w:color w:val="000000"/>
          <w:spacing w:val="16"/>
          <w:sz w:val="20"/>
        </w:rPr>
        <w:t> </w:t>
      </w:r>
      <w:r w:rsidRPr="006B5B23">
        <w:rPr>
          <w:rFonts w:ascii="Arial" w:hAnsi="Arial" w:cs="Arial"/>
          <w:noProof/>
          <w:color w:val="000000"/>
          <w:spacing w:val="-3"/>
          <w:sz w:val="20"/>
        </w:rPr>
        <w:t>any</w:t>
      </w:r>
      <w:r w:rsidRPr="006B5B23">
        <w:rPr>
          <w:rFonts w:ascii="Arial" w:hAnsi="Arial" w:cs="Arial"/>
          <w:noProof/>
          <w:color w:val="000000"/>
          <w:spacing w:val="14"/>
          <w:sz w:val="20"/>
        </w:rPr>
        <w:t> </w:t>
      </w:r>
      <w:r w:rsidRPr="006B5B23">
        <w:rPr>
          <w:rFonts w:ascii="Arial" w:hAnsi="Arial" w:cs="Arial"/>
          <w:noProof/>
          <w:color w:val="000000"/>
          <w:spacing w:val="-3"/>
          <w:sz w:val="20"/>
        </w:rPr>
        <w:t>person</w:t>
      </w:r>
      <w:r w:rsidRPr="006B5B23">
        <w:rPr>
          <w:rFonts w:ascii="Arial" w:hAnsi="Arial" w:cs="Arial"/>
          <w:noProof/>
          <w:color w:val="000000"/>
          <w:spacing w:val="16"/>
          <w:sz w:val="20"/>
        </w:rPr>
        <w:t> </w:t>
      </w:r>
      <w:r w:rsidRPr="006B5B23">
        <w:rPr>
          <w:rFonts w:ascii="Arial" w:hAnsi="Arial" w:cs="Arial"/>
          <w:noProof/>
          <w:color w:val="000000"/>
          <w:spacing w:val="-3"/>
          <w:sz w:val="20"/>
        </w:rPr>
        <w:t>which</w:t>
      </w:r>
      <w:r w:rsidRPr="006B5B23">
        <w:rPr>
          <w:rFonts w:ascii="Arial" w:hAnsi="Arial" w:cs="Arial"/>
          <w:noProof/>
          <w:color w:val="000000"/>
          <w:spacing w:val="16"/>
          <w:sz w:val="20"/>
        </w:rPr>
        <w:t> </w:t>
      </w:r>
      <w:r w:rsidRPr="006B5B23">
        <w:rPr>
          <w:rFonts w:ascii="Arial" w:hAnsi="Arial" w:cs="Arial"/>
          <w:noProof/>
          <w:color w:val="000000"/>
          <w:spacing w:val="-2"/>
          <w:sz w:val="20"/>
        </w:rPr>
        <w:t>controls,</w:t>
      </w:r>
      <w:r w:rsidRPr="006B5B23">
        <w:rPr>
          <w:rFonts w:ascii="Arial" w:hAnsi="Arial" w:cs="Arial"/>
          <w:noProof/>
          <w:color w:val="000000"/>
          <w:spacing w:val="16"/>
          <w:sz w:val="20"/>
        </w:rPr>
        <w:t> </w:t>
      </w:r>
      <w:r w:rsidRPr="006B5B23">
        <w:rPr>
          <w:rFonts w:ascii="Arial" w:hAnsi="Arial" w:cs="Arial"/>
          <w:noProof/>
          <w:color w:val="000000"/>
          <w:spacing w:val="-2"/>
          <w:sz w:val="20"/>
        </w:rPr>
        <w:t>is</w:t>
      </w:r>
      <w:r w:rsidRPr="006B5B23">
        <w:rPr>
          <w:rFonts w:ascii="Arial" w:hAnsi="Arial" w:cs="Arial"/>
          <w:noProof/>
          <w:color w:val="000000"/>
          <w:spacing w:val="14"/>
          <w:sz w:val="20"/>
        </w:rPr>
        <w:t> </w:t>
      </w:r>
      <w:r w:rsidRPr="006B5B23">
        <w:rPr>
          <w:rFonts w:ascii="Arial" w:hAnsi="Arial" w:cs="Arial"/>
          <w:noProof/>
          <w:color w:val="000000"/>
          <w:spacing w:val="-3"/>
          <w:sz w:val="20"/>
        </w:rPr>
        <w:t>controlled</w:t>
      </w:r>
      <w:r w:rsidRPr="006B5B23">
        <w:rPr>
          <w:rFonts w:ascii="Arial" w:hAnsi="Arial" w:cs="Arial"/>
          <w:noProof/>
          <w:color w:val="000000"/>
          <w:spacing w:val="16"/>
          <w:sz w:val="20"/>
        </w:rPr>
        <w:t> </w:t>
      </w:r>
      <w:r w:rsidRPr="006B5B23">
        <w:rPr>
          <w:rFonts w:ascii="Arial" w:hAnsi="Arial" w:cs="Arial"/>
          <w:noProof/>
          <w:color w:val="000000"/>
          <w:spacing w:val="-3"/>
          <w:sz w:val="20"/>
        </w:rPr>
        <w:t>by,</w:t>
      </w:r>
      <w:r w:rsidRPr="006B5B23">
        <w:rPr>
          <w:rFonts w:ascii="Arial" w:hAnsi="Arial" w:cs="Arial"/>
          <w:noProof/>
          <w:color w:val="000000"/>
          <w:spacing w:val="16"/>
          <w:sz w:val="20"/>
        </w:rPr>
        <w:t> </w:t>
      </w:r>
      <w:r w:rsidRPr="006B5B23">
        <w:rPr>
          <w:rFonts w:ascii="Arial" w:hAnsi="Arial" w:cs="Arial"/>
          <w:noProof/>
          <w:color w:val="000000"/>
          <w:spacing w:val="-3"/>
          <w:sz w:val="20"/>
        </w:rPr>
        <w:t>or</w:t>
      </w:r>
      <w:r w:rsidRPr="006B5B23">
        <w:rPr>
          <w:rFonts w:ascii="Arial" w:hAnsi="Arial" w:cs="Arial"/>
          <w:noProof/>
          <w:color w:val="000000"/>
          <w:spacing w:val="16"/>
          <w:sz w:val="20"/>
        </w:rPr>
        <w:t> </w:t>
      </w:r>
      <w:r w:rsidRPr="006B5B23">
        <w:rPr>
          <w:rFonts w:ascii="Arial" w:hAnsi="Arial" w:cs="Arial"/>
          <w:noProof/>
          <w:color w:val="000000"/>
          <w:spacing w:val="-3"/>
          <w:sz w:val="20"/>
        </w:rPr>
        <w:t>is</w:t>
      </w:r>
      <w:r w:rsidR="003B2287" w:rsidRPr="006B5B23">
        <w:rPr>
          <w:rFonts w:ascii="Arial" w:hAnsi="Arial" w:cs="Arial"/>
          <w:noProof/>
          <w:color w:val="000000"/>
          <w:spacing w:val="-3"/>
          <w:sz w:val="20"/>
        </w:rPr>
        <w:t xml:space="preserve"> under</w:t>
      </w:r>
    </w:p>
    <w:p w14:paraId="64ABDCD0" w14:textId="77777777" w:rsidR="006342F6" w:rsidRPr="006B5B23" w:rsidRDefault="006342F6" w:rsidP="009E4D6D">
      <w:pPr>
        <w:spacing w:after="0" w:line="240" w:lineRule="auto"/>
        <w:ind w:left="63" w:right="44" w:firstLine="678"/>
        <w:jc w:val="both"/>
        <w:rPr>
          <w:rFonts w:ascii="Arial" w:hAnsi="Arial" w:cs="Arial"/>
          <w:sz w:val="20"/>
        </w:rPr>
      </w:pPr>
      <w:r w:rsidRPr="006B5B23">
        <w:rPr>
          <w:rFonts w:ascii="Arial" w:hAnsi="Arial" w:cs="Arial"/>
          <w:noProof/>
          <w:color w:val="000000"/>
          <w:spacing w:val="-3"/>
          <w:sz w:val="20"/>
        </w:rPr>
        <w:t>common</w:t>
      </w:r>
      <w:r w:rsidRPr="006B5B23">
        <w:rPr>
          <w:rFonts w:ascii="Arial" w:hAnsi="Arial" w:cs="Arial"/>
          <w:noProof/>
          <w:color w:val="000000"/>
          <w:w w:val="183"/>
          <w:sz w:val="20"/>
        </w:rPr>
        <w:t> </w:t>
      </w:r>
      <w:r w:rsidRPr="006B5B23">
        <w:rPr>
          <w:rFonts w:ascii="Arial" w:hAnsi="Arial" w:cs="Arial"/>
          <w:noProof/>
          <w:color w:val="000000"/>
          <w:spacing w:val="-2"/>
          <w:sz w:val="20"/>
        </w:rPr>
        <w:t>control</w:t>
      </w:r>
      <w:r w:rsidRPr="006B5B23">
        <w:rPr>
          <w:rFonts w:ascii="Arial" w:hAnsi="Arial" w:cs="Arial"/>
          <w:noProof/>
          <w:color w:val="000000"/>
          <w:w w:val="181"/>
          <w:sz w:val="20"/>
        </w:rPr>
        <w:t> </w:t>
      </w:r>
      <w:r w:rsidRPr="006B5B23">
        <w:rPr>
          <w:rFonts w:ascii="Arial" w:hAnsi="Arial" w:cs="Arial"/>
          <w:noProof/>
          <w:color w:val="000000"/>
          <w:spacing w:val="-2"/>
          <w:sz w:val="20"/>
        </w:rPr>
        <w:t>with,</w:t>
      </w:r>
      <w:r w:rsidRPr="006B5B23">
        <w:rPr>
          <w:rFonts w:ascii="Arial" w:hAnsi="Arial" w:cs="Arial"/>
          <w:noProof/>
          <w:color w:val="000000"/>
          <w:w w:val="181"/>
          <w:sz w:val="20"/>
        </w:rPr>
        <w:t> </w:t>
      </w:r>
      <w:r w:rsidRPr="006B5B23">
        <w:rPr>
          <w:rFonts w:ascii="Arial" w:hAnsi="Arial" w:cs="Arial"/>
          <w:noProof/>
          <w:color w:val="000000"/>
          <w:spacing w:val="-2"/>
          <w:sz w:val="20"/>
        </w:rPr>
        <w:t>that</w:t>
      </w:r>
      <w:r w:rsidRPr="006B5B23">
        <w:rPr>
          <w:rFonts w:ascii="Arial" w:hAnsi="Arial" w:cs="Arial"/>
          <w:noProof/>
          <w:color w:val="000000"/>
          <w:w w:val="183"/>
          <w:sz w:val="20"/>
        </w:rPr>
        <w:t> </w:t>
      </w:r>
      <w:r w:rsidRPr="006B5B23">
        <w:rPr>
          <w:rFonts w:ascii="Arial" w:hAnsi="Arial" w:cs="Arial"/>
          <w:noProof/>
          <w:color w:val="000000"/>
          <w:spacing w:val="-3"/>
          <w:sz w:val="20"/>
        </w:rPr>
        <w:t>Party</w:t>
      </w:r>
      <w:r w:rsidRPr="006B5B23">
        <w:rPr>
          <w:rFonts w:ascii="Arial" w:hAnsi="Arial" w:cs="Arial"/>
          <w:noProof/>
          <w:color w:val="000000"/>
          <w:w w:val="180"/>
          <w:sz w:val="20"/>
        </w:rPr>
        <w:t> </w:t>
      </w:r>
      <w:r w:rsidRPr="006B5B23">
        <w:rPr>
          <w:rFonts w:ascii="Arial" w:hAnsi="Arial" w:cs="Arial"/>
          <w:noProof/>
          <w:color w:val="000000"/>
          <w:spacing w:val="-3"/>
          <w:sz w:val="20"/>
        </w:rPr>
        <w:t>and</w:t>
      </w:r>
      <w:r w:rsidRPr="006B5B23">
        <w:rPr>
          <w:rFonts w:ascii="Arial" w:hAnsi="Arial" w:cs="Arial"/>
          <w:noProof/>
          <w:color w:val="000000"/>
          <w:w w:val="183"/>
          <w:sz w:val="20"/>
        </w:rPr>
        <w:t> </w:t>
      </w:r>
      <w:r w:rsidRPr="006B5B23">
        <w:rPr>
          <w:rFonts w:ascii="Arial" w:hAnsi="Arial" w:cs="Arial"/>
          <w:noProof/>
          <w:color w:val="000000"/>
          <w:spacing w:val="-3"/>
          <w:sz w:val="20"/>
        </w:rPr>
        <w:t>without</w:t>
      </w:r>
      <w:r w:rsidRPr="006B5B23">
        <w:rPr>
          <w:rFonts w:ascii="Arial" w:hAnsi="Arial" w:cs="Arial"/>
          <w:noProof/>
          <w:color w:val="000000"/>
          <w:w w:val="183"/>
          <w:sz w:val="20"/>
        </w:rPr>
        <w:t> </w:t>
      </w:r>
      <w:r w:rsidRPr="006B5B23">
        <w:rPr>
          <w:rFonts w:ascii="Arial" w:hAnsi="Arial" w:cs="Arial"/>
          <w:noProof/>
          <w:color w:val="000000"/>
          <w:spacing w:val="-2"/>
          <w:sz w:val="20"/>
        </w:rPr>
        <w:t>limiting</w:t>
      </w:r>
      <w:r w:rsidRPr="006B5B23">
        <w:rPr>
          <w:rFonts w:ascii="Arial" w:hAnsi="Arial" w:cs="Arial"/>
          <w:noProof/>
          <w:color w:val="000000"/>
          <w:w w:val="183"/>
          <w:sz w:val="20"/>
        </w:rPr>
        <w:t> </w:t>
      </w:r>
      <w:r w:rsidRPr="006B5B23">
        <w:rPr>
          <w:rFonts w:ascii="Arial" w:hAnsi="Arial" w:cs="Arial"/>
          <w:noProof/>
          <w:color w:val="000000"/>
          <w:spacing w:val="-3"/>
          <w:sz w:val="20"/>
        </w:rPr>
        <w:t>the</w:t>
      </w:r>
      <w:r w:rsidRPr="006B5B23">
        <w:rPr>
          <w:rFonts w:ascii="Arial" w:hAnsi="Arial" w:cs="Arial"/>
          <w:noProof/>
          <w:color w:val="000000"/>
          <w:w w:val="181"/>
          <w:sz w:val="20"/>
        </w:rPr>
        <w:t> </w:t>
      </w:r>
      <w:r w:rsidRPr="006B5B23">
        <w:rPr>
          <w:rFonts w:ascii="Arial" w:hAnsi="Arial" w:cs="Arial"/>
          <w:noProof/>
          <w:color w:val="000000"/>
          <w:spacing w:val="-2"/>
          <w:sz w:val="20"/>
        </w:rPr>
        <w:t>foregoing,</w:t>
      </w:r>
      <w:r w:rsidRPr="006B5B23">
        <w:rPr>
          <w:rFonts w:ascii="Arial" w:hAnsi="Arial" w:cs="Arial"/>
          <w:noProof/>
          <w:color w:val="000000"/>
          <w:w w:val="181"/>
          <w:sz w:val="20"/>
        </w:rPr>
        <w:t> </w:t>
      </w:r>
      <w:r w:rsidRPr="006B5B23">
        <w:rPr>
          <w:rFonts w:ascii="Arial" w:hAnsi="Arial" w:cs="Arial"/>
          <w:noProof/>
          <w:color w:val="000000"/>
          <w:spacing w:val="-3"/>
          <w:sz w:val="20"/>
        </w:rPr>
        <w:t>a</w:t>
      </w:r>
      <w:r w:rsidRPr="006B5B23">
        <w:rPr>
          <w:rFonts w:ascii="Arial" w:hAnsi="Arial" w:cs="Arial"/>
          <w:noProof/>
          <w:color w:val="000000"/>
          <w:w w:val="183"/>
          <w:sz w:val="20"/>
        </w:rPr>
        <w:t> </w:t>
      </w:r>
      <w:r w:rsidRPr="006B5B23">
        <w:rPr>
          <w:rFonts w:ascii="Arial" w:hAnsi="Arial" w:cs="Arial"/>
          <w:noProof/>
          <w:color w:val="000000"/>
          <w:spacing w:val="-3"/>
          <w:sz w:val="20"/>
        </w:rPr>
        <w:t>person</w:t>
      </w:r>
      <w:r w:rsidRPr="006B5B23">
        <w:rPr>
          <w:rFonts w:ascii="Arial" w:hAnsi="Arial" w:cs="Arial"/>
          <w:noProof/>
          <w:color w:val="000000"/>
          <w:w w:val="183"/>
          <w:sz w:val="20"/>
        </w:rPr>
        <w:t> </w:t>
      </w:r>
      <w:r w:rsidRPr="006B5B23">
        <w:rPr>
          <w:rFonts w:ascii="Arial" w:hAnsi="Arial" w:cs="Arial"/>
          <w:noProof/>
          <w:color w:val="000000"/>
          <w:spacing w:val="-2"/>
          <w:sz w:val="20"/>
        </w:rPr>
        <w:t>is</w:t>
      </w:r>
      <w:r w:rsidR="003B2287" w:rsidRPr="006B5B23">
        <w:rPr>
          <w:rFonts w:ascii="Arial" w:hAnsi="Arial" w:cs="Arial"/>
          <w:noProof/>
          <w:color w:val="000000"/>
          <w:spacing w:val="-2"/>
          <w:sz w:val="20"/>
        </w:rPr>
        <w:t xml:space="preserve"> deemed to</w:t>
      </w:r>
    </w:p>
    <w:p w14:paraId="3043167E" w14:textId="77777777" w:rsidR="006342F6" w:rsidRPr="006B5B23" w:rsidRDefault="006342F6" w:rsidP="009E4D6D">
      <w:pPr>
        <w:spacing w:after="0" w:line="240" w:lineRule="auto"/>
        <w:ind w:left="63" w:right="44" w:firstLine="678"/>
        <w:jc w:val="both"/>
        <w:rPr>
          <w:rFonts w:ascii="Arial" w:hAnsi="Arial" w:cs="Arial"/>
          <w:sz w:val="20"/>
        </w:rPr>
      </w:pPr>
      <w:r w:rsidRPr="006B5B23">
        <w:rPr>
          <w:rFonts w:ascii="Arial" w:hAnsi="Arial" w:cs="Arial"/>
          <w:noProof/>
          <w:color w:val="000000"/>
          <w:spacing w:val="-3"/>
          <w:sz w:val="20"/>
        </w:rPr>
        <w:t>control</w:t>
      </w:r>
      <w:r w:rsidRPr="006B5B23">
        <w:rPr>
          <w:rFonts w:ascii="Arial" w:hAnsi="Arial" w:cs="Arial"/>
          <w:noProof/>
          <w:color w:val="000000"/>
          <w:spacing w:val="22"/>
          <w:sz w:val="20"/>
        </w:rPr>
        <w:t> </w:t>
      </w:r>
      <w:r w:rsidRPr="006B5B23">
        <w:rPr>
          <w:rFonts w:ascii="Arial" w:hAnsi="Arial" w:cs="Arial"/>
          <w:noProof/>
          <w:color w:val="000000"/>
          <w:spacing w:val="-3"/>
          <w:sz w:val="20"/>
        </w:rPr>
        <w:t>another</w:t>
      </w:r>
      <w:r w:rsidRPr="006B5B23">
        <w:rPr>
          <w:rFonts w:ascii="Arial" w:hAnsi="Arial" w:cs="Arial"/>
          <w:noProof/>
          <w:color w:val="000000"/>
          <w:spacing w:val="23"/>
          <w:sz w:val="20"/>
        </w:rPr>
        <w:t> </w:t>
      </w:r>
      <w:r w:rsidRPr="006B5B23">
        <w:rPr>
          <w:rFonts w:ascii="Arial" w:hAnsi="Arial" w:cs="Arial"/>
          <w:noProof/>
          <w:color w:val="000000"/>
          <w:spacing w:val="-2"/>
          <w:sz w:val="20"/>
        </w:rPr>
        <w:t>if</w:t>
      </w:r>
      <w:r w:rsidRPr="006B5B23">
        <w:rPr>
          <w:rFonts w:ascii="Arial" w:hAnsi="Arial" w:cs="Arial"/>
          <w:noProof/>
          <w:color w:val="000000"/>
          <w:spacing w:val="23"/>
          <w:sz w:val="20"/>
        </w:rPr>
        <w:t> </w:t>
      </w:r>
      <w:r w:rsidRPr="006B5B23">
        <w:rPr>
          <w:rFonts w:ascii="Arial" w:hAnsi="Arial" w:cs="Arial"/>
          <w:noProof/>
          <w:color w:val="000000"/>
          <w:spacing w:val="-2"/>
          <w:sz w:val="20"/>
        </w:rPr>
        <w:t>it</w:t>
      </w:r>
      <w:r w:rsidRPr="006B5B23">
        <w:rPr>
          <w:rFonts w:ascii="Arial" w:hAnsi="Arial" w:cs="Arial"/>
          <w:noProof/>
          <w:color w:val="000000"/>
          <w:spacing w:val="24"/>
          <w:sz w:val="20"/>
        </w:rPr>
        <w:t> </w:t>
      </w:r>
      <w:r w:rsidRPr="006B5B23">
        <w:rPr>
          <w:rFonts w:ascii="Arial" w:hAnsi="Arial" w:cs="Arial"/>
          <w:noProof/>
          <w:color w:val="000000"/>
          <w:spacing w:val="-3"/>
          <w:sz w:val="20"/>
        </w:rPr>
        <w:t>owns</w:t>
      </w:r>
      <w:r w:rsidRPr="006B5B23">
        <w:rPr>
          <w:rFonts w:ascii="Arial" w:hAnsi="Arial" w:cs="Arial"/>
          <w:noProof/>
          <w:color w:val="000000"/>
          <w:spacing w:val="23"/>
          <w:sz w:val="20"/>
        </w:rPr>
        <w:t> </w:t>
      </w:r>
      <w:r w:rsidRPr="006B5B23">
        <w:rPr>
          <w:rFonts w:ascii="Arial" w:hAnsi="Arial" w:cs="Arial"/>
          <w:noProof/>
          <w:color w:val="000000"/>
          <w:spacing w:val="-3"/>
          <w:sz w:val="20"/>
        </w:rPr>
        <w:t>directly</w:t>
      </w:r>
      <w:r w:rsidRPr="006B5B23">
        <w:rPr>
          <w:rFonts w:ascii="Arial" w:hAnsi="Arial" w:cs="Arial"/>
          <w:noProof/>
          <w:color w:val="000000"/>
          <w:spacing w:val="23"/>
          <w:sz w:val="20"/>
        </w:rPr>
        <w:t> </w:t>
      </w:r>
      <w:r w:rsidRPr="006B5B23">
        <w:rPr>
          <w:rFonts w:ascii="Arial" w:hAnsi="Arial" w:cs="Arial"/>
          <w:noProof/>
          <w:color w:val="000000"/>
          <w:spacing w:val="-3"/>
          <w:sz w:val="20"/>
        </w:rPr>
        <w:t>or</w:t>
      </w:r>
      <w:r w:rsidRPr="006B5B23">
        <w:rPr>
          <w:rFonts w:ascii="Arial" w:hAnsi="Arial" w:cs="Arial"/>
          <w:noProof/>
          <w:color w:val="000000"/>
          <w:spacing w:val="24"/>
          <w:sz w:val="20"/>
        </w:rPr>
        <w:t> </w:t>
      </w:r>
      <w:r w:rsidRPr="006B5B23">
        <w:rPr>
          <w:rFonts w:ascii="Arial" w:hAnsi="Arial" w:cs="Arial"/>
          <w:noProof/>
          <w:color w:val="000000"/>
          <w:spacing w:val="-2"/>
          <w:sz w:val="20"/>
        </w:rPr>
        <w:t>indirectly</w:t>
      </w:r>
      <w:r w:rsidRPr="006B5B23">
        <w:rPr>
          <w:rFonts w:ascii="Arial" w:hAnsi="Arial" w:cs="Arial"/>
          <w:noProof/>
          <w:color w:val="000000"/>
          <w:spacing w:val="23"/>
          <w:sz w:val="20"/>
        </w:rPr>
        <w:t> </w:t>
      </w:r>
      <w:r w:rsidRPr="006B5B23">
        <w:rPr>
          <w:rFonts w:ascii="Arial" w:hAnsi="Arial" w:cs="Arial"/>
          <w:noProof/>
          <w:color w:val="000000"/>
          <w:spacing w:val="-2"/>
          <w:sz w:val="20"/>
        </w:rPr>
        <w:t>at</w:t>
      </w:r>
      <w:r w:rsidRPr="006B5B23">
        <w:rPr>
          <w:rFonts w:ascii="Arial" w:hAnsi="Arial" w:cs="Arial"/>
          <w:noProof/>
          <w:color w:val="000000"/>
          <w:spacing w:val="23"/>
          <w:sz w:val="20"/>
        </w:rPr>
        <w:t> </w:t>
      </w:r>
      <w:r w:rsidRPr="006B5B23">
        <w:rPr>
          <w:rFonts w:ascii="Arial" w:hAnsi="Arial" w:cs="Arial"/>
          <w:noProof/>
          <w:color w:val="000000"/>
          <w:spacing w:val="-3"/>
          <w:sz w:val="20"/>
        </w:rPr>
        <w:t>least</w:t>
      </w:r>
      <w:r w:rsidRPr="006B5B23">
        <w:rPr>
          <w:rFonts w:ascii="Arial" w:hAnsi="Arial" w:cs="Arial"/>
          <w:noProof/>
          <w:color w:val="000000"/>
          <w:spacing w:val="23"/>
          <w:sz w:val="20"/>
        </w:rPr>
        <w:t> </w:t>
      </w:r>
      <w:r w:rsidRPr="006B5B23">
        <w:rPr>
          <w:rFonts w:ascii="Arial" w:hAnsi="Arial" w:cs="Arial"/>
          <w:noProof/>
          <w:color w:val="000000"/>
          <w:spacing w:val="-4"/>
          <w:sz w:val="20"/>
        </w:rPr>
        <w:t>50%</w:t>
      </w:r>
      <w:r w:rsidRPr="006B5B23">
        <w:rPr>
          <w:rFonts w:ascii="Arial" w:hAnsi="Arial" w:cs="Arial"/>
          <w:noProof/>
          <w:color w:val="000000"/>
          <w:spacing w:val="24"/>
          <w:sz w:val="20"/>
        </w:rPr>
        <w:t> </w:t>
      </w:r>
      <w:r w:rsidRPr="006B5B23">
        <w:rPr>
          <w:rFonts w:ascii="Arial" w:hAnsi="Arial" w:cs="Arial"/>
          <w:noProof/>
          <w:color w:val="000000"/>
          <w:spacing w:val="-2"/>
          <w:sz w:val="20"/>
        </w:rPr>
        <w:t>of:</w:t>
      </w:r>
      <w:r w:rsidRPr="006B5B23">
        <w:rPr>
          <w:rFonts w:ascii="Arial" w:hAnsi="Arial" w:cs="Arial"/>
          <w:noProof/>
          <w:color w:val="000000"/>
          <w:spacing w:val="23"/>
          <w:sz w:val="20"/>
        </w:rPr>
        <w:t> </w:t>
      </w:r>
      <w:r w:rsidRPr="006B5B23">
        <w:rPr>
          <w:rFonts w:ascii="Arial" w:hAnsi="Arial" w:cs="Arial"/>
          <w:noProof/>
          <w:color w:val="000000"/>
          <w:spacing w:val="-2"/>
          <w:sz w:val="20"/>
        </w:rPr>
        <w:t>(i)</w:t>
      </w:r>
      <w:r w:rsidRPr="006B5B23">
        <w:rPr>
          <w:rFonts w:ascii="Arial" w:hAnsi="Arial" w:cs="Arial"/>
          <w:noProof/>
          <w:color w:val="000000"/>
          <w:spacing w:val="23"/>
          <w:sz w:val="20"/>
        </w:rPr>
        <w:t> </w:t>
      </w:r>
      <w:r w:rsidRPr="006B5B23">
        <w:rPr>
          <w:rFonts w:ascii="Arial" w:hAnsi="Arial" w:cs="Arial"/>
          <w:noProof/>
          <w:color w:val="000000"/>
          <w:spacing w:val="-3"/>
          <w:sz w:val="20"/>
        </w:rPr>
        <w:t>the</w:t>
      </w:r>
      <w:r w:rsidRPr="006B5B23">
        <w:rPr>
          <w:rFonts w:ascii="Arial" w:hAnsi="Arial" w:cs="Arial"/>
          <w:noProof/>
          <w:color w:val="000000"/>
          <w:spacing w:val="24"/>
          <w:sz w:val="20"/>
        </w:rPr>
        <w:t> </w:t>
      </w:r>
      <w:r w:rsidRPr="006B5B23">
        <w:rPr>
          <w:rFonts w:ascii="Arial" w:hAnsi="Arial" w:cs="Arial"/>
          <w:noProof/>
          <w:color w:val="000000"/>
          <w:spacing w:val="-3"/>
          <w:sz w:val="20"/>
        </w:rPr>
        <w:t>shares</w:t>
      </w:r>
      <w:r w:rsidR="003B2287" w:rsidRPr="006B5B23">
        <w:rPr>
          <w:rFonts w:ascii="Arial" w:hAnsi="Arial" w:cs="Arial"/>
          <w:noProof/>
          <w:color w:val="000000"/>
          <w:spacing w:val="-3"/>
          <w:sz w:val="20"/>
        </w:rPr>
        <w:t xml:space="preserve"> entitled to vote at</w:t>
      </w:r>
    </w:p>
    <w:p w14:paraId="18C2AE14" w14:textId="77777777" w:rsidR="003B2287" w:rsidRPr="006B5B23" w:rsidRDefault="006342F6" w:rsidP="009E4D6D">
      <w:pPr>
        <w:spacing w:after="0" w:line="240" w:lineRule="auto"/>
        <w:ind w:left="720" w:right="44" w:firstLine="21"/>
        <w:jc w:val="both"/>
        <w:rPr>
          <w:rFonts w:ascii="Arial" w:hAnsi="Arial" w:cs="Arial"/>
          <w:noProof/>
          <w:color w:val="000000"/>
          <w:spacing w:val="9"/>
          <w:sz w:val="20"/>
        </w:rPr>
      </w:pPr>
      <w:r w:rsidRPr="006B5B23">
        <w:rPr>
          <w:rFonts w:ascii="Arial" w:hAnsi="Arial" w:cs="Arial"/>
          <w:noProof/>
          <w:color w:val="000000"/>
          <w:spacing w:val="-3"/>
          <w:sz w:val="20"/>
        </w:rPr>
        <w:t>a</w:t>
      </w:r>
      <w:r w:rsidRPr="006B5B23">
        <w:rPr>
          <w:rFonts w:ascii="Arial" w:hAnsi="Arial" w:cs="Arial"/>
          <w:noProof/>
          <w:color w:val="000000"/>
          <w:w w:val="171"/>
          <w:sz w:val="20"/>
        </w:rPr>
        <w:t> </w:t>
      </w:r>
      <w:r w:rsidRPr="006B5B23">
        <w:rPr>
          <w:rFonts w:ascii="Arial" w:hAnsi="Arial" w:cs="Arial"/>
          <w:noProof/>
          <w:color w:val="000000"/>
          <w:spacing w:val="-3"/>
          <w:sz w:val="20"/>
        </w:rPr>
        <w:t>general</w:t>
      </w:r>
      <w:r w:rsidRPr="006B5B23">
        <w:rPr>
          <w:rFonts w:ascii="Arial" w:hAnsi="Arial" w:cs="Arial"/>
          <w:noProof/>
          <w:color w:val="000000"/>
          <w:w w:val="170"/>
          <w:sz w:val="20"/>
        </w:rPr>
        <w:t> </w:t>
      </w:r>
      <w:r w:rsidRPr="006B5B23">
        <w:rPr>
          <w:rFonts w:ascii="Arial" w:hAnsi="Arial" w:cs="Arial"/>
          <w:noProof/>
          <w:color w:val="000000"/>
          <w:spacing w:val="-2"/>
          <w:sz w:val="20"/>
        </w:rPr>
        <w:t>election</w:t>
      </w:r>
      <w:r w:rsidRPr="006B5B23">
        <w:rPr>
          <w:rFonts w:ascii="Arial" w:hAnsi="Arial" w:cs="Arial"/>
          <w:noProof/>
          <w:color w:val="000000"/>
          <w:w w:val="171"/>
          <w:sz w:val="20"/>
        </w:rPr>
        <w:t> </w:t>
      </w:r>
      <w:r w:rsidRPr="006B5B23">
        <w:rPr>
          <w:rFonts w:ascii="Arial" w:hAnsi="Arial" w:cs="Arial"/>
          <w:noProof/>
          <w:color w:val="000000"/>
          <w:spacing w:val="-2"/>
          <w:sz w:val="20"/>
        </w:rPr>
        <w:t>of</w:t>
      </w:r>
      <w:r w:rsidRPr="006B5B23">
        <w:rPr>
          <w:rFonts w:ascii="Arial" w:hAnsi="Arial" w:cs="Arial"/>
          <w:noProof/>
          <w:color w:val="000000"/>
          <w:w w:val="173"/>
          <w:sz w:val="20"/>
        </w:rPr>
        <w:t> </w:t>
      </w:r>
      <w:r w:rsidRPr="006B5B23">
        <w:rPr>
          <w:rFonts w:ascii="Arial" w:hAnsi="Arial" w:cs="Arial"/>
          <w:noProof/>
          <w:color w:val="000000"/>
          <w:spacing w:val="-3"/>
          <w:sz w:val="20"/>
        </w:rPr>
        <w:t>directors</w:t>
      </w:r>
      <w:r w:rsidRPr="006B5B23">
        <w:rPr>
          <w:rFonts w:ascii="Arial" w:hAnsi="Arial" w:cs="Arial"/>
          <w:noProof/>
          <w:color w:val="000000"/>
          <w:w w:val="170"/>
          <w:sz w:val="20"/>
        </w:rPr>
        <w:t> </w:t>
      </w:r>
      <w:r w:rsidRPr="006B5B23">
        <w:rPr>
          <w:rFonts w:ascii="Arial" w:hAnsi="Arial" w:cs="Arial"/>
          <w:noProof/>
          <w:color w:val="000000"/>
          <w:spacing w:val="-2"/>
          <w:sz w:val="20"/>
        </w:rPr>
        <w:t>of</w:t>
      </w:r>
      <w:r w:rsidRPr="006B5B23">
        <w:rPr>
          <w:rFonts w:ascii="Arial" w:hAnsi="Arial" w:cs="Arial"/>
          <w:noProof/>
          <w:color w:val="000000"/>
          <w:w w:val="173"/>
          <w:sz w:val="20"/>
        </w:rPr>
        <w:t> </w:t>
      </w:r>
      <w:r w:rsidRPr="006B5B23">
        <w:rPr>
          <w:rFonts w:ascii="Arial" w:hAnsi="Arial" w:cs="Arial"/>
          <w:noProof/>
          <w:color w:val="000000"/>
          <w:spacing w:val="-3"/>
          <w:sz w:val="20"/>
        </w:rPr>
        <w:t>the</w:t>
      </w:r>
      <w:r w:rsidRPr="006B5B23">
        <w:rPr>
          <w:rFonts w:ascii="Arial" w:hAnsi="Arial" w:cs="Arial"/>
          <w:noProof/>
          <w:color w:val="000000"/>
          <w:w w:val="171"/>
          <w:sz w:val="20"/>
        </w:rPr>
        <w:t> </w:t>
      </w:r>
      <w:r w:rsidRPr="006B5B23">
        <w:rPr>
          <w:rFonts w:ascii="Arial" w:hAnsi="Arial" w:cs="Arial"/>
          <w:noProof/>
          <w:color w:val="000000"/>
          <w:spacing w:val="-3"/>
          <w:sz w:val="20"/>
        </w:rPr>
        <w:t>other</w:t>
      </w:r>
      <w:r w:rsidRPr="006B5B23">
        <w:rPr>
          <w:rFonts w:ascii="Arial" w:hAnsi="Arial" w:cs="Arial"/>
          <w:noProof/>
          <w:color w:val="000000"/>
          <w:w w:val="173"/>
          <w:sz w:val="20"/>
        </w:rPr>
        <w:t> </w:t>
      </w:r>
      <w:r w:rsidRPr="006B5B23">
        <w:rPr>
          <w:rFonts w:ascii="Arial" w:hAnsi="Arial" w:cs="Arial"/>
          <w:noProof/>
          <w:color w:val="000000"/>
          <w:spacing w:val="-3"/>
          <w:sz w:val="20"/>
        </w:rPr>
        <w:t>person;</w:t>
      </w:r>
      <w:r w:rsidRPr="006B5B23">
        <w:rPr>
          <w:rFonts w:ascii="Arial" w:hAnsi="Arial" w:cs="Arial"/>
          <w:noProof/>
          <w:color w:val="000000"/>
          <w:w w:val="173"/>
          <w:sz w:val="20"/>
        </w:rPr>
        <w:t> </w:t>
      </w:r>
      <w:r w:rsidRPr="006B5B23">
        <w:rPr>
          <w:rFonts w:ascii="Arial" w:hAnsi="Arial" w:cs="Arial"/>
          <w:noProof/>
          <w:color w:val="000000"/>
          <w:spacing w:val="-2"/>
          <w:sz w:val="20"/>
        </w:rPr>
        <w:t>or</w:t>
      </w:r>
      <w:r w:rsidRPr="006B5B23">
        <w:rPr>
          <w:rFonts w:ascii="Arial" w:hAnsi="Arial" w:cs="Arial"/>
          <w:noProof/>
          <w:color w:val="000000"/>
          <w:w w:val="172"/>
          <w:sz w:val="20"/>
        </w:rPr>
        <w:t> </w:t>
      </w:r>
      <w:r w:rsidRPr="006B5B23">
        <w:rPr>
          <w:rFonts w:ascii="Arial" w:hAnsi="Arial" w:cs="Arial"/>
          <w:noProof/>
          <w:color w:val="000000"/>
          <w:spacing w:val="-2"/>
          <w:sz w:val="20"/>
        </w:rPr>
        <w:t>(ii)</w:t>
      </w:r>
      <w:r w:rsidRPr="006B5B23">
        <w:rPr>
          <w:rFonts w:ascii="Arial" w:hAnsi="Arial" w:cs="Arial"/>
          <w:noProof/>
          <w:color w:val="000000"/>
          <w:w w:val="172"/>
          <w:sz w:val="20"/>
        </w:rPr>
        <w:t> </w:t>
      </w:r>
      <w:r w:rsidRPr="006B5B23">
        <w:rPr>
          <w:rFonts w:ascii="Arial" w:hAnsi="Arial" w:cs="Arial"/>
          <w:noProof/>
          <w:color w:val="000000"/>
          <w:spacing w:val="-3"/>
          <w:sz w:val="20"/>
        </w:rPr>
        <w:t>the</w:t>
      </w:r>
      <w:r w:rsidRPr="006B5B23">
        <w:rPr>
          <w:rFonts w:ascii="Arial" w:hAnsi="Arial" w:cs="Arial"/>
          <w:noProof/>
          <w:color w:val="000000"/>
          <w:w w:val="176"/>
          <w:sz w:val="20"/>
        </w:rPr>
        <w:t> </w:t>
      </w:r>
      <w:r w:rsidRPr="006B5B23">
        <w:rPr>
          <w:rFonts w:ascii="Arial" w:hAnsi="Arial" w:cs="Arial"/>
          <w:noProof/>
          <w:color w:val="000000"/>
          <w:spacing w:val="-3"/>
          <w:sz w:val="20"/>
        </w:rPr>
        <w:t>voting</w:t>
      </w:r>
      <w:r w:rsidR="003B2287" w:rsidRPr="006B5B23">
        <w:rPr>
          <w:rFonts w:ascii="Arial" w:hAnsi="Arial" w:cs="Arial"/>
          <w:noProof/>
          <w:color w:val="000000"/>
          <w:spacing w:val="-3"/>
          <w:sz w:val="20"/>
        </w:rPr>
        <w:t xml:space="preserve"> i</w:t>
      </w:r>
      <w:r w:rsidRPr="006B5B23">
        <w:rPr>
          <w:rFonts w:ascii="Arial" w:hAnsi="Arial" w:cs="Arial"/>
          <w:noProof/>
          <w:color w:val="000000"/>
          <w:spacing w:val="-3"/>
          <w:sz w:val="20"/>
        </w:rPr>
        <w:t>nterest</w:t>
      </w:r>
      <w:r w:rsidRPr="006B5B23">
        <w:rPr>
          <w:rFonts w:ascii="Arial" w:hAnsi="Arial" w:cs="Arial"/>
          <w:noProof/>
          <w:color w:val="000000"/>
          <w:spacing w:val="10"/>
          <w:sz w:val="20"/>
        </w:rPr>
        <w:t> </w:t>
      </w:r>
      <w:r w:rsidRPr="006B5B23">
        <w:rPr>
          <w:rFonts w:ascii="Arial" w:hAnsi="Arial" w:cs="Arial"/>
          <w:noProof/>
          <w:color w:val="000000"/>
          <w:spacing w:val="-2"/>
          <w:sz w:val="20"/>
        </w:rPr>
        <w:t>in</w:t>
      </w:r>
      <w:r w:rsidRPr="006B5B23">
        <w:rPr>
          <w:rFonts w:ascii="Arial" w:hAnsi="Arial" w:cs="Arial"/>
          <w:noProof/>
          <w:color w:val="000000"/>
          <w:spacing w:val="9"/>
          <w:sz w:val="20"/>
        </w:rPr>
        <w:t> </w:t>
      </w:r>
      <w:r w:rsidRPr="006B5B23">
        <w:rPr>
          <w:rFonts w:ascii="Arial" w:hAnsi="Arial" w:cs="Arial"/>
          <w:noProof/>
          <w:color w:val="000000"/>
          <w:spacing w:val="-2"/>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other</w:t>
      </w:r>
      <w:r w:rsidRPr="006B5B23">
        <w:rPr>
          <w:rFonts w:ascii="Arial" w:hAnsi="Arial" w:cs="Arial"/>
          <w:noProof/>
          <w:color w:val="000000"/>
          <w:spacing w:val="9"/>
          <w:sz w:val="20"/>
        </w:rPr>
        <w:t> </w:t>
      </w:r>
    </w:p>
    <w:p w14:paraId="7F9CE19F" w14:textId="77777777" w:rsidR="009108EE" w:rsidRPr="006B5B23" w:rsidRDefault="006342F6" w:rsidP="009E4D6D">
      <w:pPr>
        <w:spacing w:after="0" w:line="240" w:lineRule="auto"/>
        <w:ind w:left="720" w:right="44" w:firstLine="21"/>
        <w:jc w:val="both"/>
        <w:rPr>
          <w:rFonts w:ascii="Arial" w:hAnsi="Arial" w:cs="Arial"/>
          <w:noProof/>
          <w:color w:val="000000"/>
          <w:spacing w:val="-3"/>
          <w:sz w:val="20"/>
        </w:rPr>
      </w:pPr>
      <w:r w:rsidRPr="006B5B23">
        <w:rPr>
          <w:rFonts w:ascii="Arial" w:hAnsi="Arial" w:cs="Arial"/>
          <w:noProof/>
          <w:color w:val="000000"/>
          <w:spacing w:val="-3"/>
          <w:sz w:val="20"/>
        </w:rPr>
        <w:t>person.</w:t>
      </w:r>
    </w:p>
    <w:p w14:paraId="40887EFB" w14:textId="77777777" w:rsidR="009108EE" w:rsidRPr="006B5B23" w:rsidRDefault="009108EE" w:rsidP="009E4D6D">
      <w:pPr>
        <w:spacing w:after="0" w:line="240" w:lineRule="auto"/>
        <w:ind w:left="63" w:right="44" w:firstLine="678"/>
        <w:jc w:val="both"/>
        <w:rPr>
          <w:rFonts w:ascii="Arial" w:hAnsi="Arial" w:cs="Arial"/>
          <w:noProof/>
          <w:color w:val="000000"/>
          <w:spacing w:val="-3"/>
          <w:sz w:val="20"/>
        </w:rPr>
      </w:pPr>
    </w:p>
    <w:p w14:paraId="4F7C4484" w14:textId="77777777" w:rsidR="006342F6" w:rsidRPr="006B5B23" w:rsidRDefault="006342F6" w:rsidP="009E4D6D">
      <w:pPr>
        <w:spacing w:after="0" w:line="240" w:lineRule="auto"/>
        <w:ind w:left="63" w:right="44" w:firstLine="678"/>
        <w:jc w:val="both"/>
        <w:rPr>
          <w:rFonts w:ascii="Arial" w:hAnsi="Arial" w:cs="Arial"/>
          <w:sz w:val="20"/>
        </w:rPr>
      </w:pPr>
      <w:r w:rsidRPr="006B5B23">
        <w:rPr>
          <w:rFonts w:ascii="Arial" w:hAnsi="Arial" w:cs="Arial"/>
          <w:noProof/>
          <w:color w:val="000000"/>
          <w:spacing w:val="-2"/>
          <w:sz w:val="20"/>
        </w:rPr>
        <w:t>“</w:t>
      </w:r>
      <w:r w:rsidRPr="006B5B23">
        <w:rPr>
          <w:rFonts w:ascii="Arial" w:hAnsi="Arial" w:cs="Arial"/>
          <w:b/>
          <w:noProof/>
          <w:color w:val="000000"/>
          <w:spacing w:val="-3"/>
          <w:w w:val="95"/>
          <w:sz w:val="20"/>
        </w:rPr>
        <w:t>Agreement</w:t>
      </w:r>
      <w:r w:rsidRPr="006B5B23">
        <w:rPr>
          <w:rFonts w:ascii="Arial" w:hAnsi="Arial" w:cs="Arial"/>
          <w:noProof/>
          <w:color w:val="000000"/>
          <w:spacing w:val="-2"/>
          <w:sz w:val="20"/>
        </w:rPr>
        <w:t>”</w:t>
      </w:r>
      <w:r w:rsidRPr="006B5B23">
        <w:rPr>
          <w:rFonts w:ascii="Arial" w:hAnsi="Arial" w:cs="Arial"/>
          <w:noProof/>
          <w:color w:val="000000"/>
          <w:w w:val="216"/>
          <w:sz w:val="20"/>
        </w:rPr>
        <w:t> </w:t>
      </w:r>
      <w:r w:rsidRPr="006B5B23">
        <w:rPr>
          <w:rFonts w:ascii="Arial" w:hAnsi="Arial" w:cs="Arial"/>
          <w:noProof/>
          <w:color w:val="000000"/>
          <w:spacing w:val="-3"/>
          <w:sz w:val="20"/>
        </w:rPr>
        <w:t>means</w:t>
      </w:r>
      <w:r w:rsidRPr="006B5B23">
        <w:rPr>
          <w:rFonts w:ascii="Arial" w:hAnsi="Arial" w:cs="Arial"/>
          <w:noProof/>
          <w:color w:val="000000"/>
          <w:w w:val="213"/>
          <w:sz w:val="20"/>
        </w:rPr>
        <w:t> </w:t>
      </w:r>
      <w:r w:rsidRPr="006B5B23">
        <w:rPr>
          <w:rFonts w:ascii="Arial" w:hAnsi="Arial" w:cs="Arial"/>
          <w:noProof/>
          <w:color w:val="000000"/>
          <w:spacing w:val="-2"/>
          <w:sz w:val="20"/>
        </w:rPr>
        <w:t>this</w:t>
      </w:r>
      <w:r w:rsidRPr="006B5B23">
        <w:rPr>
          <w:rFonts w:ascii="Arial" w:hAnsi="Arial" w:cs="Arial"/>
          <w:noProof/>
          <w:color w:val="000000"/>
          <w:w w:val="213"/>
          <w:sz w:val="20"/>
        </w:rPr>
        <w:t> </w:t>
      </w:r>
      <w:r w:rsidRPr="006B5B23">
        <w:rPr>
          <w:rFonts w:ascii="Arial" w:hAnsi="Arial" w:cs="Arial"/>
          <w:noProof/>
          <w:color w:val="000000"/>
          <w:spacing w:val="-3"/>
          <w:sz w:val="20"/>
        </w:rPr>
        <w:t>Agreement</w:t>
      </w:r>
      <w:r w:rsidRPr="006B5B23">
        <w:rPr>
          <w:rFonts w:ascii="Arial" w:hAnsi="Arial" w:cs="Arial"/>
          <w:noProof/>
          <w:color w:val="000000"/>
          <w:w w:val="213"/>
          <w:sz w:val="20"/>
        </w:rPr>
        <w:t> </w:t>
      </w:r>
      <w:r w:rsidRPr="006B5B23">
        <w:rPr>
          <w:rFonts w:ascii="Arial" w:hAnsi="Arial" w:cs="Arial"/>
          <w:noProof/>
          <w:color w:val="000000"/>
          <w:spacing w:val="-3"/>
          <w:sz w:val="20"/>
        </w:rPr>
        <w:t>and</w:t>
      </w:r>
      <w:r w:rsidRPr="006B5B23">
        <w:rPr>
          <w:rFonts w:ascii="Arial" w:hAnsi="Arial" w:cs="Arial"/>
          <w:noProof/>
          <w:color w:val="000000"/>
          <w:w w:val="216"/>
          <w:sz w:val="20"/>
        </w:rPr>
        <w:t> </w:t>
      </w:r>
      <w:r w:rsidRPr="006B5B23">
        <w:rPr>
          <w:rFonts w:ascii="Arial" w:hAnsi="Arial" w:cs="Arial"/>
          <w:noProof/>
          <w:color w:val="000000"/>
          <w:spacing w:val="-3"/>
          <w:sz w:val="20"/>
        </w:rPr>
        <w:t>all</w:t>
      </w:r>
      <w:r w:rsidRPr="006B5B23">
        <w:rPr>
          <w:rFonts w:ascii="Arial" w:hAnsi="Arial" w:cs="Arial"/>
          <w:noProof/>
          <w:color w:val="000000"/>
          <w:w w:val="216"/>
          <w:sz w:val="20"/>
        </w:rPr>
        <w:t> </w:t>
      </w:r>
      <w:r w:rsidRPr="006B5B23">
        <w:rPr>
          <w:rFonts w:ascii="Arial" w:hAnsi="Arial" w:cs="Arial"/>
          <w:noProof/>
          <w:color w:val="000000"/>
          <w:spacing w:val="-3"/>
          <w:sz w:val="20"/>
        </w:rPr>
        <w:t>the</w:t>
      </w:r>
      <w:r w:rsidRPr="006B5B23">
        <w:rPr>
          <w:rFonts w:ascii="Arial" w:hAnsi="Arial" w:cs="Arial"/>
          <w:noProof/>
          <w:color w:val="000000"/>
          <w:w w:val="213"/>
          <w:sz w:val="20"/>
        </w:rPr>
        <w:t> </w:t>
      </w:r>
      <w:r w:rsidRPr="006B5B23">
        <w:rPr>
          <w:rFonts w:ascii="Arial" w:hAnsi="Arial" w:cs="Arial"/>
          <w:noProof/>
          <w:color w:val="000000"/>
          <w:spacing w:val="-3"/>
          <w:sz w:val="20"/>
        </w:rPr>
        <w:t>Schedules</w:t>
      </w:r>
      <w:r w:rsidRPr="006B5B23">
        <w:rPr>
          <w:rFonts w:ascii="Arial" w:hAnsi="Arial" w:cs="Arial"/>
          <w:noProof/>
          <w:color w:val="000000"/>
          <w:w w:val="213"/>
          <w:sz w:val="20"/>
        </w:rPr>
        <w:t> </w:t>
      </w:r>
      <w:r w:rsidRPr="006B5B23">
        <w:rPr>
          <w:rFonts w:ascii="Arial" w:hAnsi="Arial" w:cs="Arial"/>
          <w:noProof/>
          <w:color w:val="000000"/>
          <w:spacing w:val="-3"/>
          <w:sz w:val="20"/>
        </w:rPr>
        <w:t>and</w:t>
      </w:r>
      <w:r w:rsidRPr="006B5B23">
        <w:rPr>
          <w:rFonts w:ascii="Arial" w:hAnsi="Arial" w:cs="Arial"/>
          <w:noProof/>
          <w:color w:val="000000"/>
          <w:w w:val="216"/>
          <w:sz w:val="20"/>
        </w:rPr>
        <w:t> </w:t>
      </w:r>
      <w:r w:rsidRPr="006B5B23">
        <w:rPr>
          <w:rFonts w:ascii="Arial" w:hAnsi="Arial" w:cs="Arial"/>
          <w:noProof/>
          <w:color w:val="000000"/>
          <w:spacing w:val="-3"/>
          <w:sz w:val="20"/>
        </w:rPr>
        <w:t>Attachments</w:t>
      </w:r>
      <w:r w:rsidRPr="006B5B23">
        <w:rPr>
          <w:rFonts w:ascii="Arial" w:hAnsi="Arial" w:cs="Arial"/>
          <w:noProof/>
          <w:color w:val="000000"/>
          <w:w w:val="213"/>
          <w:sz w:val="20"/>
        </w:rPr>
        <w:t> </w:t>
      </w:r>
      <w:r w:rsidRPr="006B5B23">
        <w:rPr>
          <w:rFonts w:ascii="Arial" w:hAnsi="Arial" w:cs="Arial"/>
          <w:noProof/>
          <w:color w:val="000000"/>
          <w:spacing w:val="-2"/>
          <w:sz w:val="20"/>
        </w:rPr>
        <w:t>to</w:t>
      </w:r>
      <w:r w:rsidRPr="006B5B23">
        <w:rPr>
          <w:rFonts w:ascii="Arial" w:hAnsi="Arial" w:cs="Arial"/>
          <w:noProof/>
          <w:color w:val="000000"/>
          <w:w w:val="216"/>
          <w:sz w:val="20"/>
        </w:rPr>
        <w:t> </w:t>
      </w:r>
      <w:r w:rsidRPr="006B5B23">
        <w:rPr>
          <w:rFonts w:ascii="Arial" w:hAnsi="Arial" w:cs="Arial"/>
          <w:noProof/>
          <w:color w:val="000000"/>
          <w:spacing w:val="-3"/>
          <w:sz w:val="20"/>
        </w:rPr>
        <w:t>this</w:t>
      </w:r>
    </w:p>
    <w:p w14:paraId="6D5D53EB" w14:textId="77777777" w:rsidR="006342F6" w:rsidRPr="006B5B23" w:rsidRDefault="006342F6" w:rsidP="009E4D6D">
      <w:pPr>
        <w:spacing w:after="0" w:line="240" w:lineRule="auto"/>
        <w:ind w:left="63" w:firstLine="667"/>
        <w:jc w:val="both"/>
        <w:rPr>
          <w:rFonts w:ascii="Arial" w:hAnsi="Arial" w:cs="Arial"/>
          <w:sz w:val="20"/>
        </w:rPr>
      </w:pPr>
      <w:r w:rsidRPr="006B5B23">
        <w:rPr>
          <w:rFonts w:ascii="Arial" w:hAnsi="Arial" w:cs="Arial"/>
          <w:noProof/>
          <w:color w:val="000000"/>
          <w:spacing w:val="-3"/>
          <w:sz w:val="20"/>
        </w:rPr>
        <w:t>Agreement</w:t>
      </w:r>
      <w:r w:rsidRPr="006B5B23">
        <w:rPr>
          <w:rFonts w:ascii="Arial" w:hAnsi="Arial" w:cs="Arial"/>
          <w:noProof/>
          <w:color w:val="000000"/>
          <w:spacing w:val="14"/>
          <w:sz w:val="20"/>
        </w:rPr>
        <w:t> </w:t>
      </w:r>
      <w:r w:rsidRPr="006B5B23">
        <w:rPr>
          <w:rFonts w:ascii="Arial" w:hAnsi="Arial" w:cs="Arial"/>
          <w:noProof/>
          <w:color w:val="000000"/>
          <w:spacing w:val="-3"/>
          <w:sz w:val="20"/>
        </w:rPr>
        <w:t>and</w:t>
      </w:r>
      <w:r w:rsidRPr="006B5B23">
        <w:rPr>
          <w:rFonts w:ascii="Arial" w:hAnsi="Arial" w:cs="Arial"/>
          <w:noProof/>
          <w:color w:val="000000"/>
          <w:spacing w:val="12"/>
          <w:sz w:val="20"/>
        </w:rPr>
        <w:t> </w:t>
      </w:r>
      <w:r w:rsidRPr="006B5B23">
        <w:rPr>
          <w:rFonts w:ascii="Arial" w:hAnsi="Arial" w:cs="Arial"/>
          <w:noProof/>
          <w:color w:val="000000"/>
          <w:spacing w:val="-3"/>
          <w:sz w:val="20"/>
        </w:rPr>
        <w:t>where</w:t>
      </w:r>
      <w:r w:rsidRPr="006B5B23">
        <w:rPr>
          <w:rFonts w:ascii="Arial" w:hAnsi="Arial" w:cs="Arial"/>
          <w:noProof/>
          <w:color w:val="000000"/>
          <w:spacing w:val="13"/>
          <w:sz w:val="20"/>
        </w:rPr>
        <w:t> </w:t>
      </w:r>
      <w:r w:rsidRPr="006B5B23">
        <w:rPr>
          <w:rFonts w:ascii="Arial" w:hAnsi="Arial" w:cs="Arial"/>
          <w:noProof/>
          <w:color w:val="000000"/>
          <w:spacing w:val="-2"/>
          <w:sz w:val="20"/>
        </w:rPr>
        <w:t>the</w:t>
      </w:r>
      <w:r w:rsidRPr="006B5B23">
        <w:rPr>
          <w:rFonts w:ascii="Arial" w:hAnsi="Arial" w:cs="Arial"/>
          <w:noProof/>
          <w:color w:val="000000"/>
          <w:spacing w:val="12"/>
          <w:sz w:val="20"/>
        </w:rPr>
        <w:t> </w:t>
      </w:r>
      <w:r w:rsidRPr="006B5B23">
        <w:rPr>
          <w:rFonts w:ascii="Arial" w:hAnsi="Arial" w:cs="Arial"/>
          <w:noProof/>
          <w:color w:val="000000"/>
          <w:spacing w:val="-3"/>
          <w:sz w:val="20"/>
        </w:rPr>
        <w:t>context</w:t>
      </w:r>
      <w:r w:rsidRPr="006B5B23">
        <w:rPr>
          <w:rFonts w:ascii="Arial" w:hAnsi="Arial" w:cs="Arial"/>
          <w:noProof/>
          <w:color w:val="000000"/>
          <w:spacing w:val="15"/>
          <w:sz w:val="20"/>
        </w:rPr>
        <w:t> </w:t>
      </w:r>
      <w:r w:rsidRPr="006B5B23">
        <w:rPr>
          <w:rFonts w:ascii="Arial" w:hAnsi="Arial" w:cs="Arial"/>
          <w:noProof/>
          <w:color w:val="000000"/>
          <w:spacing w:val="-2"/>
          <w:sz w:val="20"/>
        </w:rPr>
        <w:t>permits,</w:t>
      </w:r>
      <w:r w:rsidRPr="006B5B23">
        <w:rPr>
          <w:rFonts w:ascii="Arial" w:hAnsi="Arial" w:cs="Arial"/>
          <w:noProof/>
          <w:color w:val="000000"/>
          <w:spacing w:val="13"/>
          <w:sz w:val="20"/>
        </w:rPr>
        <w:t> </w:t>
      </w:r>
      <w:r w:rsidRPr="006B5B23">
        <w:rPr>
          <w:rFonts w:ascii="Arial" w:hAnsi="Arial" w:cs="Arial"/>
          <w:noProof/>
          <w:color w:val="000000"/>
          <w:spacing w:val="-3"/>
          <w:sz w:val="20"/>
        </w:rPr>
        <w:t>includes</w:t>
      </w:r>
      <w:r w:rsidRPr="006B5B23">
        <w:rPr>
          <w:rFonts w:ascii="Arial" w:hAnsi="Arial" w:cs="Arial"/>
          <w:noProof/>
          <w:color w:val="000000"/>
          <w:spacing w:val="12"/>
          <w:sz w:val="20"/>
        </w:rPr>
        <w:t> </w:t>
      </w:r>
      <w:r w:rsidRPr="006B5B23">
        <w:rPr>
          <w:rFonts w:ascii="Arial" w:hAnsi="Arial" w:cs="Arial"/>
          <w:noProof/>
          <w:color w:val="000000"/>
          <w:spacing w:val="-3"/>
          <w:sz w:val="20"/>
        </w:rPr>
        <w:t>the</w:t>
      </w:r>
      <w:r w:rsidRPr="006B5B23">
        <w:rPr>
          <w:rFonts w:ascii="Arial" w:hAnsi="Arial" w:cs="Arial"/>
          <w:noProof/>
          <w:color w:val="000000"/>
          <w:spacing w:val="13"/>
          <w:sz w:val="20"/>
        </w:rPr>
        <w:t> </w:t>
      </w:r>
      <w:r w:rsidRPr="006B5B23">
        <w:rPr>
          <w:rFonts w:ascii="Arial" w:hAnsi="Arial" w:cs="Arial"/>
          <w:noProof/>
          <w:color w:val="000000"/>
          <w:spacing w:val="-3"/>
          <w:sz w:val="20"/>
        </w:rPr>
        <w:t>e-Wave</w:t>
      </w:r>
      <w:r w:rsidRPr="006B5B23">
        <w:rPr>
          <w:rFonts w:ascii="Arial" w:hAnsi="Arial" w:cs="Arial"/>
          <w:noProof/>
          <w:color w:val="000000"/>
          <w:spacing w:val="12"/>
          <w:sz w:val="20"/>
        </w:rPr>
        <w:t> </w:t>
      </w:r>
      <w:r w:rsidRPr="006B5B23">
        <w:rPr>
          <w:rFonts w:ascii="Arial" w:hAnsi="Arial" w:cs="Arial"/>
          <w:noProof/>
          <w:color w:val="000000"/>
          <w:spacing w:val="-3"/>
          <w:sz w:val="20"/>
        </w:rPr>
        <w:t>Orders</w:t>
      </w:r>
      <w:r w:rsidRPr="006B5B23">
        <w:rPr>
          <w:rFonts w:ascii="Arial" w:hAnsi="Arial" w:cs="Arial"/>
          <w:noProof/>
          <w:color w:val="000000"/>
          <w:spacing w:val="15"/>
          <w:sz w:val="20"/>
        </w:rPr>
        <w:t> </w:t>
      </w:r>
      <w:r w:rsidRPr="006B5B23">
        <w:rPr>
          <w:rFonts w:ascii="Arial" w:hAnsi="Arial" w:cs="Arial"/>
          <w:noProof/>
          <w:color w:val="000000"/>
          <w:spacing w:val="-3"/>
          <w:sz w:val="20"/>
        </w:rPr>
        <w:t>issued</w:t>
      </w:r>
      <w:r w:rsidRPr="006B5B23">
        <w:rPr>
          <w:rFonts w:ascii="Arial" w:hAnsi="Arial" w:cs="Arial"/>
          <w:noProof/>
          <w:color w:val="000000"/>
          <w:spacing w:val="12"/>
          <w:sz w:val="20"/>
        </w:rPr>
        <w:t> </w:t>
      </w:r>
      <w:r w:rsidRPr="006B5B23">
        <w:rPr>
          <w:rFonts w:ascii="Arial" w:hAnsi="Arial" w:cs="Arial"/>
          <w:noProof/>
          <w:color w:val="000000"/>
          <w:spacing w:val="-3"/>
          <w:sz w:val="20"/>
        </w:rPr>
        <w:t>pursuant</w:t>
      </w:r>
      <w:r w:rsidR="003B2287" w:rsidRPr="006B5B23">
        <w:rPr>
          <w:rFonts w:ascii="Arial" w:hAnsi="Arial" w:cs="Arial"/>
          <w:noProof/>
          <w:color w:val="000000"/>
          <w:spacing w:val="-3"/>
          <w:sz w:val="20"/>
        </w:rPr>
        <w:t xml:space="preserve"> to this</w:t>
      </w:r>
    </w:p>
    <w:p w14:paraId="306941A7" w14:textId="77777777" w:rsidR="009108EE" w:rsidRPr="006B5B23" w:rsidRDefault="006342F6" w:rsidP="009E4D6D">
      <w:pPr>
        <w:spacing w:after="0" w:line="240" w:lineRule="auto"/>
        <w:ind w:left="63" w:firstLine="667"/>
        <w:jc w:val="both"/>
        <w:rPr>
          <w:rFonts w:ascii="Arial" w:hAnsi="Arial" w:cs="Arial"/>
          <w:noProof/>
          <w:color w:val="000000"/>
          <w:spacing w:val="-3"/>
          <w:sz w:val="20"/>
        </w:rPr>
      </w:pPr>
      <w:r w:rsidRPr="006B5B23">
        <w:rPr>
          <w:rFonts w:ascii="Arial" w:hAnsi="Arial" w:cs="Arial"/>
          <w:noProof/>
          <w:color w:val="000000"/>
          <w:spacing w:val="-3"/>
          <w:sz w:val="20"/>
        </w:rPr>
        <w:t>Agreement.</w:t>
      </w:r>
    </w:p>
    <w:p w14:paraId="51087111" w14:textId="77777777" w:rsidR="009108EE" w:rsidRPr="006B5B23" w:rsidRDefault="009108EE" w:rsidP="009E4D6D">
      <w:pPr>
        <w:spacing w:after="0" w:line="240" w:lineRule="auto"/>
        <w:ind w:left="63" w:firstLine="667"/>
        <w:jc w:val="both"/>
        <w:rPr>
          <w:rFonts w:ascii="Arial" w:hAnsi="Arial" w:cs="Arial"/>
          <w:noProof/>
          <w:color w:val="000000"/>
          <w:spacing w:val="-3"/>
          <w:sz w:val="20"/>
        </w:rPr>
      </w:pPr>
    </w:p>
    <w:p w14:paraId="4BE68B5E" w14:textId="77777777" w:rsidR="006342F6" w:rsidRPr="006B5B23" w:rsidRDefault="006342F6" w:rsidP="009E4D6D">
      <w:pPr>
        <w:spacing w:after="0" w:line="240" w:lineRule="auto"/>
        <w:ind w:left="63" w:firstLine="667"/>
        <w:jc w:val="both"/>
        <w:rPr>
          <w:rFonts w:ascii="Arial" w:hAnsi="Arial" w:cs="Arial"/>
          <w:sz w:val="20"/>
        </w:rPr>
      </w:pPr>
      <w:r w:rsidRPr="006B5B23">
        <w:rPr>
          <w:rFonts w:ascii="Arial" w:hAnsi="Arial" w:cs="Arial"/>
          <w:b/>
          <w:noProof/>
          <w:color w:val="000000"/>
          <w:spacing w:val="-3"/>
          <w:w w:val="95"/>
          <w:sz w:val="20"/>
        </w:rPr>
        <w:t>“Barge</w:t>
      </w:r>
      <w:r w:rsidRPr="006B5B23">
        <w:rPr>
          <w:rFonts w:ascii="Arial" w:hAnsi="Arial" w:cs="Arial"/>
          <w:b/>
          <w:noProof/>
          <w:color w:val="000000"/>
          <w:spacing w:val="24"/>
          <w:sz w:val="20"/>
        </w:rPr>
        <w:t> </w:t>
      </w:r>
      <w:r w:rsidRPr="006B5B23">
        <w:rPr>
          <w:rFonts w:ascii="Arial" w:hAnsi="Arial" w:cs="Arial"/>
          <w:b/>
          <w:noProof/>
          <w:color w:val="000000"/>
          <w:spacing w:val="-3"/>
          <w:w w:val="95"/>
          <w:sz w:val="20"/>
        </w:rPr>
        <w:t>Delivery</w:t>
      </w:r>
      <w:r w:rsidRPr="006B5B23">
        <w:rPr>
          <w:rFonts w:ascii="Arial" w:hAnsi="Arial" w:cs="Arial"/>
          <w:b/>
          <w:noProof/>
          <w:color w:val="000000"/>
          <w:spacing w:val="24"/>
          <w:sz w:val="20"/>
        </w:rPr>
        <w:t> </w:t>
      </w:r>
      <w:r w:rsidRPr="006B5B23">
        <w:rPr>
          <w:rFonts w:ascii="Arial" w:hAnsi="Arial" w:cs="Arial"/>
          <w:b/>
          <w:noProof/>
          <w:color w:val="000000"/>
          <w:spacing w:val="-3"/>
          <w:w w:val="95"/>
          <w:sz w:val="20"/>
        </w:rPr>
        <w:t>Order</w:t>
      </w:r>
      <w:r w:rsidRPr="006B5B23">
        <w:rPr>
          <w:rFonts w:ascii="Arial" w:hAnsi="Arial" w:cs="Arial"/>
          <w:noProof/>
          <w:color w:val="000000"/>
          <w:spacing w:val="-2"/>
          <w:sz w:val="20"/>
        </w:rPr>
        <w:t>”</w:t>
      </w:r>
      <w:r w:rsidRPr="006B5B23">
        <w:rPr>
          <w:rFonts w:ascii="Arial" w:hAnsi="Arial" w:cs="Arial"/>
          <w:noProof/>
          <w:color w:val="000000"/>
          <w:spacing w:val="17"/>
          <w:sz w:val="20"/>
        </w:rPr>
        <w:t> </w:t>
      </w:r>
      <w:r w:rsidRPr="006B5B23">
        <w:rPr>
          <w:rFonts w:ascii="Arial" w:hAnsi="Arial" w:cs="Arial"/>
          <w:noProof/>
          <w:color w:val="000000"/>
          <w:spacing w:val="-3"/>
          <w:sz w:val="20"/>
        </w:rPr>
        <w:t>means</w:t>
      </w:r>
      <w:r w:rsidRPr="006B5B23">
        <w:rPr>
          <w:rFonts w:ascii="Arial" w:hAnsi="Arial" w:cs="Arial"/>
          <w:noProof/>
          <w:color w:val="000000"/>
          <w:spacing w:val="16"/>
          <w:sz w:val="20"/>
        </w:rPr>
        <w:t> </w:t>
      </w:r>
      <w:r w:rsidRPr="006B5B23">
        <w:rPr>
          <w:rFonts w:ascii="Arial" w:hAnsi="Arial" w:cs="Arial"/>
          <w:noProof/>
          <w:color w:val="000000"/>
          <w:spacing w:val="-3"/>
          <w:sz w:val="20"/>
        </w:rPr>
        <w:t>the</w:t>
      </w:r>
      <w:r w:rsidRPr="006B5B23">
        <w:rPr>
          <w:rFonts w:ascii="Arial" w:hAnsi="Arial" w:cs="Arial"/>
          <w:noProof/>
          <w:color w:val="000000"/>
          <w:spacing w:val="18"/>
          <w:sz w:val="20"/>
        </w:rPr>
        <w:t> </w:t>
      </w:r>
      <w:r w:rsidRPr="006B5B23">
        <w:rPr>
          <w:rFonts w:ascii="Arial" w:hAnsi="Arial" w:cs="Arial"/>
          <w:noProof/>
          <w:color w:val="000000"/>
          <w:spacing w:val="-3"/>
          <w:sz w:val="20"/>
        </w:rPr>
        <w:t>document</w:t>
      </w:r>
      <w:r w:rsidRPr="006B5B23">
        <w:rPr>
          <w:rFonts w:ascii="Arial" w:hAnsi="Arial" w:cs="Arial"/>
          <w:noProof/>
          <w:color w:val="000000"/>
          <w:spacing w:val="17"/>
          <w:sz w:val="20"/>
        </w:rPr>
        <w:t> </w:t>
      </w:r>
      <w:r w:rsidRPr="006B5B23">
        <w:rPr>
          <w:rFonts w:ascii="Arial" w:hAnsi="Arial" w:cs="Arial"/>
          <w:noProof/>
          <w:color w:val="000000"/>
          <w:spacing w:val="-3"/>
          <w:sz w:val="20"/>
        </w:rPr>
        <w:t>issued</w:t>
      </w:r>
      <w:r w:rsidRPr="006B5B23">
        <w:rPr>
          <w:rFonts w:ascii="Arial" w:hAnsi="Arial" w:cs="Arial"/>
          <w:noProof/>
          <w:color w:val="000000"/>
          <w:spacing w:val="17"/>
          <w:sz w:val="20"/>
        </w:rPr>
        <w:t> </w:t>
      </w:r>
      <w:r w:rsidRPr="006B5B23">
        <w:rPr>
          <w:rFonts w:ascii="Arial" w:hAnsi="Arial" w:cs="Arial"/>
          <w:noProof/>
          <w:color w:val="000000"/>
          <w:spacing w:val="-3"/>
          <w:sz w:val="20"/>
        </w:rPr>
        <w:t>by</w:t>
      </w:r>
      <w:r w:rsidRPr="006B5B23">
        <w:rPr>
          <w:rFonts w:ascii="Arial" w:hAnsi="Arial" w:cs="Arial"/>
          <w:noProof/>
          <w:color w:val="000000"/>
          <w:spacing w:val="15"/>
          <w:sz w:val="20"/>
        </w:rPr>
        <w:t> </w:t>
      </w:r>
      <w:r w:rsidRPr="006B5B23">
        <w:rPr>
          <w:rFonts w:ascii="Arial" w:hAnsi="Arial" w:cs="Arial"/>
          <w:b/>
          <w:noProof/>
          <w:color w:val="000000"/>
          <w:spacing w:val="-3"/>
          <w:sz w:val="20"/>
        </w:rPr>
        <w:t>SINOPEC</w:t>
      </w:r>
      <w:r w:rsidRPr="006B5B23">
        <w:rPr>
          <w:rFonts w:ascii="Arial" w:hAnsi="Arial" w:cs="Arial"/>
          <w:noProof/>
          <w:color w:val="000000"/>
          <w:spacing w:val="16"/>
          <w:sz w:val="20"/>
        </w:rPr>
        <w:t> </w:t>
      </w:r>
      <w:r w:rsidRPr="006B5B23">
        <w:rPr>
          <w:rFonts w:ascii="Arial" w:hAnsi="Arial" w:cs="Arial"/>
          <w:noProof/>
          <w:color w:val="000000"/>
          <w:spacing w:val="-3"/>
          <w:sz w:val="20"/>
        </w:rPr>
        <w:t>to</w:t>
      </w:r>
      <w:r w:rsidRPr="006B5B23">
        <w:rPr>
          <w:rFonts w:ascii="Arial" w:hAnsi="Arial" w:cs="Arial"/>
          <w:noProof/>
          <w:color w:val="000000"/>
          <w:spacing w:val="17"/>
          <w:sz w:val="20"/>
        </w:rPr>
        <w:t> </w:t>
      </w:r>
      <w:r w:rsidRPr="006B5B23">
        <w:rPr>
          <w:rFonts w:ascii="Arial" w:hAnsi="Arial" w:cs="Arial"/>
          <w:b/>
          <w:noProof/>
          <w:color w:val="000000"/>
          <w:spacing w:val="-4"/>
          <w:sz w:val="20"/>
        </w:rPr>
        <w:t>CONTRACTOR</w:t>
      </w:r>
      <w:r w:rsidRPr="006B5B23">
        <w:rPr>
          <w:rFonts w:ascii="Arial" w:hAnsi="Arial" w:cs="Arial"/>
          <w:noProof/>
          <w:color w:val="000000"/>
          <w:spacing w:val="17"/>
          <w:sz w:val="20"/>
        </w:rPr>
        <w:t> </w:t>
      </w:r>
      <w:r w:rsidRPr="006B5B23">
        <w:rPr>
          <w:rFonts w:ascii="Arial" w:hAnsi="Arial" w:cs="Arial"/>
          <w:noProof/>
          <w:color w:val="000000"/>
          <w:spacing w:val="-2"/>
          <w:sz w:val="20"/>
        </w:rPr>
        <w:t>at</w:t>
      </w:r>
      <w:r w:rsidR="003B2287" w:rsidRPr="006B5B23">
        <w:rPr>
          <w:rFonts w:ascii="Arial" w:hAnsi="Arial" w:cs="Arial"/>
          <w:noProof/>
          <w:color w:val="000000"/>
          <w:spacing w:val="-2"/>
          <w:sz w:val="20"/>
        </w:rPr>
        <w:t xml:space="preserve"> the</w:t>
      </w:r>
    </w:p>
    <w:p w14:paraId="667D6818" w14:textId="77777777" w:rsidR="006342F6" w:rsidRPr="006B5B23" w:rsidRDefault="006342F6"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point</w:t>
      </w:r>
      <w:r w:rsidRPr="006B5B23">
        <w:rPr>
          <w:rFonts w:ascii="Arial" w:hAnsi="Arial" w:cs="Arial"/>
          <w:noProof/>
          <w:color w:val="000000"/>
          <w:w w:val="173"/>
          <w:sz w:val="20"/>
        </w:rPr>
        <w:t> </w:t>
      </w:r>
      <w:r w:rsidRPr="006B5B23">
        <w:rPr>
          <w:rFonts w:ascii="Arial" w:hAnsi="Arial" w:cs="Arial"/>
          <w:noProof/>
          <w:color w:val="000000"/>
          <w:spacing w:val="-3"/>
          <w:sz w:val="20"/>
        </w:rPr>
        <w:t>of</w:t>
      </w:r>
      <w:r w:rsidRPr="006B5B23">
        <w:rPr>
          <w:rFonts w:ascii="Arial" w:hAnsi="Arial" w:cs="Arial"/>
          <w:noProof/>
          <w:color w:val="000000"/>
          <w:w w:val="176"/>
          <w:sz w:val="20"/>
        </w:rPr>
        <w:t> </w:t>
      </w:r>
      <w:r w:rsidRPr="006B5B23">
        <w:rPr>
          <w:rFonts w:ascii="Arial" w:hAnsi="Arial" w:cs="Arial"/>
          <w:noProof/>
          <w:color w:val="000000"/>
          <w:spacing w:val="-3"/>
          <w:sz w:val="20"/>
        </w:rPr>
        <w:t>products</w:t>
      </w:r>
      <w:r w:rsidRPr="006B5B23">
        <w:rPr>
          <w:rFonts w:ascii="Arial" w:hAnsi="Arial" w:cs="Arial"/>
          <w:noProof/>
          <w:color w:val="000000"/>
          <w:w w:val="175"/>
          <w:sz w:val="20"/>
        </w:rPr>
        <w:t> </w:t>
      </w:r>
      <w:r w:rsidRPr="006B5B23">
        <w:rPr>
          <w:rFonts w:ascii="Arial" w:hAnsi="Arial" w:cs="Arial"/>
          <w:noProof/>
          <w:color w:val="000000"/>
          <w:spacing w:val="-2"/>
          <w:sz w:val="20"/>
        </w:rPr>
        <w:t>collection</w:t>
      </w:r>
      <w:r w:rsidRPr="006B5B23">
        <w:rPr>
          <w:rFonts w:ascii="Arial" w:hAnsi="Arial" w:cs="Arial"/>
          <w:noProof/>
          <w:color w:val="000000"/>
          <w:w w:val="173"/>
          <w:sz w:val="20"/>
        </w:rPr>
        <w:t> </w:t>
      </w:r>
      <w:r w:rsidRPr="006B5B23">
        <w:rPr>
          <w:rFonts w:ascii="Arial" w:hAnsi="Arial" w:cs="Arial"/>
          <w:noProof/>
          <w:color w:val="000000"/>
          <w:spacing w:val="-3"/>
          <w:sz w:val="20"/>
        </w:rPr>
        <w:t>and</w:t>
      </w:r>
      <w:r w:rsidRPr="006B5B23">
        <w:rPr>
          <w:rFonts w:ascii="Arial" w:hAnsi="Arial" w:cs="Arial"/>
          <w:noProof/>
          <w:color w:val="000000"/>
          <w:w w:val="176"/>
          <w:sz w:val="20"/>
        </w:rPr>
        <w:t> </w:t>
      </w:r>
      <w:r w:rsidRPr="006B5B23">
        <w:rPr>
          <w:rFonts w:ascii="Arial" w:hAnsi="Arial" w:cs="Arial"/>
          <w:noProof/>
          <w:color w:val="000000"/>
          <w:spacing w:val="-3"/>
          <w:sz w:val="20"/>
        </w:rPr>
        <w:t>is</w:t>
      </w:r>
      <w:r w:rsidRPr="006B5B23">
        <w:rPr>
          <w:rFonts w:ascii="Arial" w:hAnsi="Arial" w:cs="Arial"/>
          <w:noProof/>
          <w:color w:val="000000"/>
          <w:w w:val="175"/>
          <w:sz w:val="20"/>
        </w:rPr>
        <w:t> </w:t>
      </w:r>
      <w:r w:rsidRPr="006B5B23">
        <w:rPr>
          <w:rFonts w:ascii="Arial" w:hAnsi="Arial" w:cs="Arial"/>
          <w:noProof/>
          <w:color w:val="000000"/>
          <w:spacing w:val="-3"/>
          <w:sz w:val="20"/>
        </w:rPr>
        <w:t>used</w:t>
      </w:r>
      <w:r w:rsidRPr="006B5B23">
        <w:rPr>
          <w:rFonts w:ascii="Arial" w:hAnsi="Arial" w:cs="Arial"/>
          <w:noProof/>
          <w:color w:val="000000"/>
          <w:w w:val="176"/>
          <w:sz w:val="20"/>
        </w:rPr>
        <w:t> </w:t>
      </w:r>
      <w:r w:rsidRPr="006B5B23">
        <w:rPr>
          <w:rFonts w:ascii="Arial" w:hAnsi="Arial" w:cs="Arial"/>
          <w:noProof/>
          <w:color w:val="000000"/>
          <w:spacing w:val="-3"/>
          <w:sz w:val="20"/>
        </w:rPr>
        <w:t>at</w:t>
      </w:r>
      <w:r w:rsidRPr="006B5B23">
        <w:rPr>
          <w:rFonts w:ascii="Arial" w:hAnsi="Arial" w:cs="Arial"/>
          <w:noProof/>
          <w:color w:val="000000"/>
          <w:w w:val="173"/>
          <w:sz w:val="20"/>
        </w:rPr>
        <w:t> </w:t>
      </w:r>
      <w:r w:rsidRPr="006B5B23">
        <w:rPr>
          <w:rFonts w:ascii="Arial" w:hAnsi="Arial" w:cs="Arial"/>
          <w:noProof/>
          <w:color w:val="000000"/>
          <w:spacing w:val="-3"/>
          <w:sz w:val="20"/>
        </w:rPr>
        <w:t>terminal</w:t>
      </w:r>
      <w:r w:rsidRPr="006B5B23">
        <w:rPr>
          <w:rFonts w:ascii="Arial" w:hAnsi="Arial" w:cs="Arial"/>
          <w:noProof/>
          <w:color w:val="000000"/>
          <w:w w:val="172"/>
          <w:sz w:val="20"/>
        </w:rPr>
        <w:t> </w:t>
      </w:r>
      <w:r w:rsidRPr="006B5B23">
        <w:rPr>
          <w:rFonts w:ascii="Arial" w:hAnsi="Arial" w:cs="Arial"/>
          <w:noProof/>
          <w:color w:val="000000"/>
          <w:spacing w:val="-2"/>
          <w:sz w:val="20"/>
        </w:rPr>
        <w:t>jetties</w:t>
      </w:r>
      <w:r w:rsidRPr="006B5B23">
        <w:rPr>
          <w:rFonts w:ascii="Arial" w:hAnsi="Arial" w:cs="Arial"/>
          <w:noProof/>
          <w:color w:val="000000"/>
          <w:w w:val="172"/>
          <w:sz w:val="20"/>
        </w:rPr>
        <w:t> </w:t>
      </w:r>
      <w:r w:rsidRPr="006B5B23">
        <w:rPr>
          <w:rFonts w:ascii="Arial" w:hAnsi="Arial" w:cs="Arial"/>
          <w:noProof/>
          <w:color w:val="000000"/>
          <w:spacing w:val="-3"/>
          <w:sz w:val="20"/>
        </w:rPr>
        <w:t>to</w:t>
      </w:r>
      <w:r w:rsidRPr="006B5B23">
        <w:rPr>
          <w:rFonts w:ascii="Arial" w:hAnsi="Arial" w:cs="Arial"/>
          <w:noProof/>
          <w:color w:val="000000"/>
          <w:w w:val="176"/>
          <w:sz w:val="20"/>
        </w:rPr>
        <w:t> </w:t>
      </w:r>
      <w:r w:rsidRPr="006B5B23">
        <w:rPr>
          <w:rFonts w:ascii="Arial" w:hAnsi="Arial" w:cs="Arial"/>
          <w:noProof/>
          <w:color w:val="000000"/>
          <w:spacing w:val="-3"/>
          <w:sz w:val="20"/>
        </w:rPr>
        <w:t>confirm</w:t>
      </w:r>
      <w:r w:rsidRPr="006B5B23">
        <w:rPr>
          <w:rFonts w:ascii="Arial" w:hAnsi="Arial" w:cs="Arial"/>
          <w:noProof/>
          <w:color w:val="000000"/>
          <w:w w:val="173"/>
          <w:sz w:val="20"/>
        </w:rPr>
        <w:t> </w:t>
      </w:r>
      <w:r w:rsidRPr="006B5B23">
        <w:rPr>
          <w:rFonts w:ascii="Arial" w:hAnsi="Arial" w:cs="Arial"/>
          <w:noProof/>
          <w:color w:val="000000"/>
          <w:spacing w:val="-3"/>
          <w:sz w:val="20"/>
        </w:rPr>
        <w:t>the</w:t>
      </w:r>
      <w:r w:rsidRPr="006B5B23">
        <w:rPr>
          <w:rFonts w:ascii="Arial" w:hAnsi="Arial" w:cs="Arial"/>
          <w:noProof/>
          <w:color w:val="000000"/>
          <w:w w:val="176"/>
          <w:sz w:val="20"/>
        </w:rPr>
        <w:t> </w:t>
      </w:r>
      <w:r w:rsidRPr="006B5B23">
        <w:rPr>
          <w:rFonts w:ascii="Arial" w:hAnsi="Arial" w:cs="Arial"/>
          <w:noProof/>
          <w:color w:val="000000"/>
          <w:spacing w:val="-3"/>
          <w:sz w:val="20"/>
        </w:rPr>
        <w:t>type</w:t>
      </w:r>
      <w:r w:rsidRPr="006B5B23">
        <w:rPr>
          <w:rFonts w:ascii="Arial" w:hAnsi="Arial" w:cs="Arial"/>
          <w:noProof/>
          <w:color w:val="000000"/>
          <w:w w:val="176"/>
          <w:sz w:val="20"/>
        </w:rPr>
        <w:t> </w:t>
      </w:r>
      <w:r w:rsidRPr="006B5B23">
        <w:rPr>
          <w:rFonts w:ascii="Arial" w:hAnsi="Arial" w:cs="Arial"/>
          <w:noProof/>
          <w:color w:val="000000"/>
          <w:spacing w:val="-3"/>
          <w:sz w:val="20"/>
        </w:rPr>
        <w:t>and</w:t>
      </w:r>
      <w:r w:rsidR="003B2287" w:rsidRPr="006B5B23">
        <w:rPr>
          <w:rFonts w:ascii="Arial" w:hAnsi="Arial" w:cs="Arial"/>
          <w:noProof/>
          <w:color w:val="000000"/>
          <w:spacing w:val="-3"/>
          <w:sz w:val="20"/>
        </w:rPr>
        <w:t xml:space="preserve"> quantity</w:t>
      </w:r>
    </w:p>
    <w:p w14:paraId="740F3D7A" w14:textId="77777777" w:rsidR="009108EE" w:rsidRPr="006B5B23" w:rsidRDefault="006342F6" w:rsidP="009E4D6D">
      <w:pPr>
        <w:spacing w:after="0" w:line="240" w:lineRule="auto"/>
        <w:ind w:left="63" w:firstLine="678"/>
        <w:jc w:val="both"/>
        <w:rPr>
          <w:rFonts w:ascii="Arial" w:hAnsi="Arial" w:cs="Arial"/>
          <w:noProof/>
          <w:color w:val="000000"/>
          <w:spacing w:val="-3"/>
          <w:sz w:val="20"/>
        </w:rPr>
      </w:pP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Products</w:t>
      </w:r>
      <w:r w:rsidRPr="006B5B23">
        <w:rPr>
          <w:rFonts w:ascii="Arial" w:hAnsi="Arial" w:cs="Arial"/>
          <w:noProof/>
          <w:color w:val="000000"/>
          <w:spacing w:val="10"/>
          <w:sz w:val="20"/>
        </w:rPr>
        <w:t> </w:t>
      </w:r>
      <w:r w:rsidRPr="006B5B23">
        <w:rPr>
          <w:rFonts w:ascii="Arial" w:hAnsi="Arial" w:cs="Arial"/>
          <w:noProof/>
          <w:color w:val="000000"/>
          <w:spacing w:val="-3"/>
          <w:sz w:val="20"/>
        </w:rPr>
        <w:t>loaded</w:t>
      </w:r>
      <w:r w:rsidRPr="006B5B23">
        <w:rPr>
          <w:rFonts w:ascii="Arial" w:hAnsi="Arial" w:cs="Arial"/>
          <w:noProof/>
          <w:color w:val="000000"/>
          <w:spacing w:val="9"/>
          <w:sz w:val="20"/>
        </w:rPr>
        <w:t> </w:t>
      </w:r>
      <w:r w:rsidRPr="006B5B23">
        <w:rPr>
          <w:rFonts w:ascii="Arial" w:hAnsi="Arial" w:cs="Arial"/>
          <w:noProof/>
          <w:color w:val="000000"/>
          <w:spacing w:val="-3"/>
          <w:sz w:val="20"/>
        </w:rPr>
        <w:t>from</w:t>
      </w:r>
      <w:r w:rsidRPr="006B5B23">
        <w:rPr>
          <w:rFonts w:ascii="Arial" w:hAnsi="Arial" w:cs="Arial"/>
          <w:noProof/>
          <w:color w:val="000000"/>
          <w:spacing w:val="7"/>
          <w:sz w:val="20"/>
        </w:rPr>
        <w:t> </w:t>
      </w:r>
      <w:r w:rsidRPr="006B5B23">
        <w:rPr>
          <w:rFonts w:ascii="Arial" w:hAnsi="Arial" w:cs="Arial"/>
          <w:noProof/>
          <w:color w:val="000000"/>
          <w:spacing w:val="-3"/>
          <w:sz w:val="20"/>
        </w:rPr>
        <w:t>shore</w:t>
      </w:r>
      <w:r w:rsidRPr="006B5B23">
        <w:rPr>
          <w:rFonts w:ascii="Arial" w:hAnsi="Arial" w:cs="Arial"/>
          <w:noProof/>
          <w:color w:val="000000"/>
          <w:spacing w:val="9"/>
          <w:sz w:val="20"/>
        </w:rPr>
        <w:t> </w:t>
      </w:r>
      <w:r w:rsidRPr="006B5B23">
        <w:rPr>
          <w:rFonts w:ascii="Arial" w:hAnsi="Arial" w:cs="Arial"/>
          <w:noProof/>
          <w:color w:val="000000"/>
          <w:spacing w:val="-3"/>
          <w:sz w:val="20"/>
        </w:rPr>
        <w:t>tanks</w:t>
      </w:r>
      <w:r w:rsidRPr="006B5B23">
        <w:rPr>
          <w:rFonts w:ascii="Arial" w:hAnsi="Arial" w:cs="Arial"/>
          <w:noProof/>
          <w:color w:val="000000"/>
          <w:spacing w:val="8"/>
          <w:sz w:val="20"/>
        </w:rPr>
        <w:t> </w:t>
      </w:r>
      <w:r w:rsidRPr="006B5B23">
        <w:rPr>
          <w:rFonts w:ascii="Arial" w:hAnsi="Arial" w:cs="Arial"/>
          <w:noProof/>
          <w:color w:val="000000"/>
          <w:spacing w:val="-2"/>
          <w:sz w:val="20"/>
        </w:rPr>
        <w:t>into</w:t>
      </w:r>
      <w:r w:rsidRPr="006B5B23">
        <w:rPr>
          <w:rFonts w:ascii="Arial" w:hAnsi="Arial" w:cs="Arial"/>
          <w:noProof/>
          <w:color w:val="000000"/>
          <w:spacing w:val="10"/>
          <w:sz w:val="20"/>
        </w:rPr>
        <w:t> </w:t>
      </w:r>
      <w:r w:rsidRPr="006B5B23">
        <w:rPr>
          <w:rFonts w:ascii="Arial" w:hAnsi="Arial" w:cs="Arial"/>
          <w:noProof/>
          <w:color w:val="000000"/>
          <w:spacing w:val="-3"/>
          <w:sz w:val="20"/>
        </w:rPr>
        <w:t>Barges.</w:t>
      </w:r>
    </w:p>
    <w:p w14:paraId="07B66C95" w14:textId="77777777" w:rsidR="009108EE" w:rsidRPr="006B5B23" w:rsidRDefault="009108EE" w:rsidP="009E4D6D">
      <w:pPr>
        <w:spacing w:after="0" w:line="240" w:lineRule="auto"/>
        <w:ind w:left="63" w:firstLine="678"/>
        <w:jc w:val="both"/>
        <w:rPr>
          <w:rFonts w:ascii="Arial" w:hAnsi="Arial" w:cs="Arial"/>
          <w:noProof/>
          <w:color w:val="000000"/>
          <w:spacing w:val="-3"/>
          <w:sz w:val="20"/>
        </w:rPr>
      </w:pPr>
    </w:p>
    <w:p w14:paraId="7585F688" w14:textId="46E19154" w:rsidR="00544EF1" w:rsidRDefault="006342F6" w:rsidP="009E4D6D">
      <w:pPr>
        <w:spacing w:after="0" w:line="240" w:lineRule="auto"/>
        <w:ind w:left="63" w:firstLine="678"/>
        <w:jc w:val="both"/>
        <w:rPr>
          <w:rFonts w:ascii="Arial" w:eastAsia="宋体" w:hAnsi="Arial" w:cs="Arial"/>
          <w:noProof/>
          <w:color w:val="000000"/>
          <w:spacing w:val="-3"/>
          <w:sz w:val="20"/>
          <w:szCs w:val="20"/>
        </w:rPr>
      </w:pPr>
      <w:r w:rsidRPr="006B5B23">
        <w:rPr>
          <w:rFonts w:ascii="Arial" w:hAnsi="Arial" w:cs="Arial"/>
          <w:noProof/>
          <w:color w:val="000000"/>
          <w:spacing w:val="-2"/>
          <w:sz w:val="20"/>
        </w:rPr>
        <w:t>“</w:t>
      </w:r>
      <w:r w:rsidRPr="006B5B23">
        <w:rPr>
          <w:rFonts w:ascii="Arial" w:hAnsi="Arial" w:cs="Arial"/>
          <w:b/>
          <w:noProof/>
          <w:color w:val="000000"/>
          <w:spacing w:val="-3"/>
          <w:w w:val="95"/>
          <w:sz w:val="20"/>
        </w:rPr>
        <w:t>Barges</w:t>
      </w:r>
      <w:r w:rsidRPr="006B5B23">
        <w:rPr>
          <w:rFonts w:ascii="Arial" w:hAnsi="Arial" w:cs="Arial"/>
          <w:noProof/>
          <w:color w:val="000000"/>
          <w:spacing w:val="-2"/>
          <w:sz w:val="20"/>
        </w:rPr>
        <w:t>”</w:t>
      </w:r>
      <w:r w:rsidRPr="006B5B23">
        <w:rPr>
          <w:rFonts w:ascii="Arial" w:hAnsi="Arial" w:cs="Arial"/>
          <w:noProof/>
          <w:color w:val="000000"/>
          <w:w w:val="168"/>
          <w:sz w:val="20"/>
        </w:rPr>
        <w:t> </w:t>
      </w:r>
      <w:r w:rsidRPr="006B5B23">
        <w:rPr>
          <w:rFonts w:ascii="Arial" w:hAnsi="Arial" w:cs="Arial"/>
          <w:noProof/>
          <w:color w:val="000000"/>
          <w:spacing w:val="-3"/>
          <w:sz w:val="20"/>
        </w:rPr>
        <w:t>or</w:t>
      </w:r>
      <w:r w:rsidRPr="006B5B23">
        <w:rPr>
          <w:rFonts w:ascii="Arial" w:hAnsi="Arial" w:cs="Arial"/>
          <w:noProof/>
          <w:color w:val="000000"/>
          <w:w w:val="169"/>
          <w:sz w:val="20"/>
        </w:rPr>
        <w:t> </w:t>
      </w:r>
      <w:r w:rsidRPr="006B5B23">
        <w:rPr>
          <w:rFonts w:ascii="Arial" w:hAnsi="Arial" w:cs="Arial"/>
          <w:noProof/>
          <w:color w:val="000000"/>
          <w:spacing w:val="-2"/>
          <w:sz w:val="20"/>
        </w:rPr>
        <w:t>“</w:t>
      </w:r>
      <w:r w:rsidRPr="006B5B23">
        <w:rPr>
          <w:rFonts w:ascii="Arial" w:hAnsi="Arial" w:cs="Arial"/>
          <w:b/>
          <w:noProof/>
          <w:color w:val="000000"/>
          <w:spacing w:val="-3"/>
          <w:w w:val="95"/>
          <w:sz w:val="20"/>
        </w:rPr>
        <w:t>Delivery</w:t>
      </w:r>
      <w:r w:rsidRPr="006B5B23">
        <w:rPr>
          <w:rFonts w:ascii="Arial" w:hAnsi="Arial" w:cs="Arial"/>
          <w:b/>
          <w:noProof/>
          <w:color w:val="000000"/>
          <w:w w:val="186"/>
          <w:sz w:val="20"/>
        </w:rPr>
        <w:t> </w:t>
      </w:r>
      <w:r w:rsidR="004F7C79">
        <w:rPr>
          <w:rFonts w:ascii="Arial" w:eastAsia="宋体" w:hAnsi="Arial" w:cs="Arial" w:hint="eastAsia"/>
          <w:b/>
          <w:noProof/>
          <w:color w:val="000000"/>
          <w:spacing w:val="-3"/>
          <w:w w:val="95"/>
          <w:sz w:val="20"/>
        </w:rPr>
        <w:t>Vehicles</w:t>
      </w:r>
      <w:r w:rsidRPr="006B5B23">
        <w:rPr>
          <w:rFonts w:ascii="Arial" w:hAnsi="Arial" w:cs="Arial"/>
          <w:noProof/>
          <w:color w:val="000000"/>
          <w:spacing w:val="-2"/>
          <w:sz w:val="20"/>
        </w:rPr>
        <w:t>”</w:t>
      </w:r>
      <w:r w:rsidRPr="006B5B23">
        <w:rPr>
          <w:rFonts w:ascii="Arial" w:hAnsi="Arial" w:cs="Arial"/>
          <w:noProof/>
          <w:color w:val="000000"/>
          <w:w w:val="166"/>
          <w:sz w:val="20"/>
        </w:rPr>
        <w:t> </w:t>
      </w:r>
      <w:r w:rsidRPr="006B5B23">
        <w:rPr>
          <w:rFonts w:ascii="Arial" w:hAnsi="Arial" w:cs="Arial"/>
          <w:noProof/>
          <w:color w:val="000000"/>
          <w:spacing w:val="-3"/>
          <w:sz w:val="20"/>
        </w:rPr>
        <w:t>means</w:t>
      </w:r>
      <w:r w:rsidRPr="006B5B23">
        <w:rPr>
          <w:rFonts w:ascii="Arial" w:hAnsi="Arial" w:cs="Arial"/>
          <w:noProof/>
          <w:color w:val="000000"/>
          <w:w w:val="168"/>
          <w:sz w:val="20"/>
        </w:rPr>
        <w:t> </w:t>
      </w:r>
      <w:r w:rsidR="00561B3A">
        <w:rPr>
          <w:rFonts w:ascii="Arial" w:eastAsia="宋体" w:hAnsi="Arial" w:cs="Arial" w:hint="eastAsia"/>
          <w:noProof/>
          <w:color w:val="000000"/>
          <w:w w:val="168"/>
          <w:sz w:val="20"/>
        </w:rPr>
        <w:t xml:space="preserve"> </w:t>
      </w:r>
      <w:r w:rsidR="00544EF1" w:rsidRPr="00544EF1">
        <w:rPr>
          <w:rFonts w:ascii="Arial" w:hAnsi="Arial" w:cs="Arial"/>
          <w:noProof/>
          <w:color w:val="000000"/>
          <w:spacing w:val="-3"/>
          <w:sz w:val="20"/>
          <w:szCs w:val="20"/>
        </w:rPr>
        <w:t>delivery vehicles, delivery vessels,</w:t>
      </w:r>
      <w:r w:rsidR="00544EF1">
        <w:rPr>
          <w:rFonts w:ascii="Arial" w:eastAsia="宋体" w:hAnsi="Arial" w:cs="Arial" w:hint="eastAsia"/>
          <w:noProof/>
          <w:color w:val="000000"/>
          <w:spacing w:val="-3"/>
          <w:sz w:val="20"/>
          <w:szCs w:val="20"/>
        </w:rPr>
        <w:t xml:space="preserve"> </w:t>
      </w:r>
    </w:p>
    <w:p w14:paraId="7C703BF5" w14:textId="77A44F5F" w:rsidR="006342F6" w:rsidRPr="006B5B23" w:rsidRDefault="006342F6"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barges,</w:t>
      </w:r>
      <w:r w:rsidRPr="006B5B23">
        <w:rPr>
          <w:rFonts w:ascii="Arial" w:hAnsi="Arial" w:cs="Arial"/>
          <w:noProof/>
          <w:color w:val="000000"/>
          <w:w w:val="171"/>
          <w:sz w:val="20"/>
        </w:rPr>
        <w:t> </w:t>
      </w:r>
      <w:r w:rsidRPr="006B5B23">
        <w:rPr>
          <w:rFonts w:ascii="Arial" w:hAnsi="Arial" w:cs="Arial"/>
          <w:noProof/>
          <w:color w:val="000000"/>
          <w:spacing w:val="-2"/>
          <w:sz w:val="20"/>
        </w:rPr>
        <w:t>lighters</w:t>
      </w:r>
      <w:r w:rsidRPr="006B5B23">
        <w:rPr>
          <w:rFonts w:ascii="Arial" w:hAnsi="Arial" w:cs="Arial"/>
          <w:noProof/>
          <w:color w:val="000000"/>
          <w:w w:val="165"/>
          <w:sz w:val="20"/>
        </w:rPr>
        <w:t> </w:t>
      </w:r>
      <w:r w:rsidRPr="006B5B23">
        <w:rPr>
          <w:rFonts w:ascii="Arial" w:hAnsi="Arial" w:cs="Arial"/>
          <w:noProof/>
          <w:color w:val="000000"/>
          <w:spacing w:val="-2"/>
          <w:sz w:val="20"/>
        </w:rPr>
        <w:t>and/or</w:t>
      </w:r>
      <w:r w:rsidRPr="006B5B23">
        <w:rPr>
          <w:rFonts w:ascii="Arial" w:hAnsi="Arial" w:cs="Arial"/>
          <w:noProof/>
          <w:color w:val="000000"/>
          <w:w w:val="168"/>
          <w:sz w:val="20"/>
        </w:rPr>
        <w:t> </w:t>
      </w:r>
      <w:r w:rsidRPr="006B5B23">
        <w:rPr>
          <w:rFonts w:ascii="Arial" w:hAnsi="Arial" w:cs="Arial"/>
          <w:noProof/>
          <w:color w:val="000000"/>
          <w:spacing w:val="-3"/>
          <w:sz w:val="20"/>
        </w:rPr>
        <w:t>other</w:t>
      </w:r>
      <w:r w:rsidRPr="006B5B23">
        <w:rPr>
          <w:rFonts w:ascii="Arial" w:hAnsi="Arial" w:cs="Arial"/>
          <w:noProof/>
          <w:color w:val="000000"/>
          <w:w w:val="168"/>
          <w:sz w:val="20"/>
        </w:rPr>
        <w:t> </w:t>
      </w:r>
      <w:r w:rsidRPr="006B5B23">
        <w:rPr>
          <w:rFonts w:ascii="Arial" w:hAnsi="Arial" w:cs="Arial"/>
          <w:noProof/>
          <w:color w:val="000000"/>
          <w:spacing w:val="-3"/>
          <w:sz w:val="20"/>
        </w:rPr>
        <w:t>modes</w:t>
      </w:r>
      <w:r w:rsidRPr="006B5B23">
        <w:rPr>
          <w:rFonts w:ascii="Arial" w:hAnsi="Arial" w:cs="Arial"/>
          <w:noProof/>
          <w:color w:val="000000"/>
          <w:w w:val="166"/>
          <w:sz w:val="20"/>
        </w:rPr>
        <w:t> </w:t>
      </w:r>
      <w:r w:rsidRPr="006B5B23">
        <w:rPr>
          <w:rFonts w:ascii="Arial" w:hAnsi="Arial" w:cs="Arial"/>
          <w:noProof/>
          <w:color w:val="000000"/>
          <w:spacing w:val="-2"/>
          <w:sz w:val="20"/>
        </w:rPr>
        <w:t>of</w:t>
      </w:r>
      <w:r w:rsidRPr="006B5B23">
        <w:rPr>
          <w:rFonts w:ascii="Arial" w:hAnsi="Arial" w:cs="Arial"/>
          <w:noProof/>
          <w:color w:val="000000"/>
          <w:w w:val="171"/>
          <w:sz w:val="20"/>
        </w:rPr>
        <w:t> </w:t>
      </w:r>
      <w:r w:rsidRPr="006B5B23">
        <w:rPr>
          <w:rFonts w:ascii="Arial" w:hAnsi="Arial" w:cs="Arial"/>
          <w:noProof/>
          <w:color w:val="000000"/>
          <w:spacing w:val="-3"/>
          <w:sz w:val="20"/>
        </w:rPr>
        <w:t>marine</w:t>
      </w:r>
    </w:p>
    <w:p w14:paraId="78B9302B" w14:textId="77777777" w:rsidR="006342F6" w:rsidRPr="006B5B23" w:rsidRDefault="006342F6" w:rsidP="009E4D6D">
      <w:pPr>
        <w:spacing w:after="0" w:line="240" w:lineRule="auto"/>
        <w:ind w:left="63" w:firstLine="667"/>
        <w:jc w:val="both"/>
        <w:rPr>
          <w:rFonts w:ascii="Arial" w:hAnsi="Arial" w:cs="Arial"/>
          <w:sz w:val="20"/>
        </w:rPr>
      </w:pPr>
      <w:r w:rsidRPr="006B5B23">
        <w:rPr>
          <w:rFonts w:ascii="Arial" w:hAnsi="Arial" w:cs="Arial"/>
          <w:noProof/>
          <w:color w:val="000000"/>
          <w:spacing w:val="-2"/>
          <w:sz w:val="20"/>
        </w:rPr>
        <w:t>transportation</w:t>
      </w:r>
      <w:r w:rsidRPr="006B5B23">
        <w:rPr>
          <w:rFonts w:ascii="Arial" w:hAnsi="Arial" w:cs="Arial"/>
          <w:noProof/>
          <w:color w:val="000000"/>
          <w:spacing w:val="22"/>
          <w:sz w:val="20"/>
        </w:rPr>
        <w:t> </w:t>
      </w:r>
      <w:r w:rsidRPr="006B5B23">
        <w:rPr>
          <w:rFonts w:ascii="Arial" w:hAnsi="Arial" w:cs="Arial"/>
          <w:noProof/>
          <w:color w:val="000000"/>
          <w:spacing w:val="-3"/>
          <w:sz w:val="20"/>
        </w:rPr>
        <w:t>approved</w:t>
      </w:r>
      <w:r w:rsidRPr="006B5B23">
        <w:rPr>
          <w:rFonts w:ascii="Arial" w:hAnsi="Arial" w:cs="Arial"/>
          <w:noProof/>
          <w:color w:val="000000"/>
          <w:spacing w:val="23"/>
          <w:sz w:val="20"/>
        </w:rPr>
        <w:t> </w:t>
      </w:r>
      <w:r w:rsidRPr="006B5B23">
        <w:rPr>
          <w:rFonts w:ascii="Arial" w:hAnsi="Arial" w:cs="Arial"/>
          <w:noProof/>
          <w:color w:val="000000"/>
          <w:spacing w:val="-2"/>
          <w:sz w:val="20"/>
        </w:rPr>
        <w:t>in</w:t>
      </w:r>
      <w:r w:rsidRPr="006B5B23">
        <w:rPr>
          <w:rFonts w:ascii="Arial" w:hAnsi="Arial" w:cs="Arial"/>
          <w:noProof/>
          <w:color w:val="000000"/>
          <w:spacing w:val="22"/>
          <w:sz w:val="20"/>
        </w:rPr>
        <w:t> </w:t>
      </w:r>
      <w:r w:rsidRPr="006B5B23">
        <w:rPr>
          <w:rFonts w:ascii="Arial" w:hAnsi="Arial" w:cs="Arial"/>
          <w:noProof/>
          <w:color w:val="000000"/>
          <w:spacing w:val="-2"/>
          <w:sz w:val="20"/>
        </w:rPr>
        <w:t>writing</w:t>
      </w:r>
      <w:r w:rsidRPr="006B5B23">
        <w:rPr>
          <w:rFonts w:ascii="Arial" w:hAnsi="Arial" w:cs="Arial"/>
          <w:noProof/>
          <w:color w:val="000000"/>
          <w:spacing w:val="22"/>
          <w:sz w:val="20"/>
        </w:rPr>
        <w:t> </w:t>
      </w:r>
      <w:r w:rsidRPr="006B5B23">
        <w:rPr>
          <w:rFonts w:ascii="Arial" w:hAnsi="Arial" w:cs="Arial"/>
          <w:noProof/>
          <w:color w:val="000000"/>
          <w:spacing w:val="-2"/>
          <w:sz w:val="20"/>
        </w:rPr>
        <w:t>by</w:t>
      </w:r>
      <w:r w:rsidRPr="006B5B23">
        <w:rPr>
          <w:rFonts w:ascii="Arial" w:hAnsi="Arial" w:cs="Arial"/>
          <w:noProof/>
          <w:color w:val="000000"/>
          <w:spacing w:val="23"/>
          <w:sz w:val="20"/>
        </w:rPr>
        <w:t> </w:t>
      </w:r>
      <w:r w:rsidRPr="006B5B23">
        <w:rPr>
          <w:rFonts w:ascii="Arial" w:hAnsi="Arial" w:cs="Arial"/>
          <w:b/>
          <w:noProof/>
          <w:color w:val="000000"/>
          <w:spacing w:val="-3"/>
          <w:sz w:val="20"/>
        </w:rPr>
        <w:t>SINOPEC</w:t>
      </w:r>
      <w:r w:rsidRPr="006B5B23">
        <w:rPr>
          <w:rFonts w:ascii="Arial" w:hAnsi="Arial" w:cs="Arial"/>
          <w:noProof/>
          <w:color w:val="000000"/>
          <w:spacing w:val="23"/>
          <w:sz w:val="20"/>
        </w:rPr>
        <w:t> </w:t>
      </w:r>
      <w:r w:rsidRPr="006B5B23">
        <w:rPr>
          <w:rFonts w:ascii="Arial" w:hAnsi="Arial" w:cs="Arial"/>
          <w:noProof/>
          <w:color w:val="000000"/>
          <w:spacing w:val="-2"/>
          <w:sz w:val="20"/>
        </w:rPr>
        <w:t>for</w:t>
      </w:r>
      <w:r w:rsidRPr="006B5B23">
        <w:rPr>
          <w:rFonts w:ascii="Arial" w:hAnsi="Arial" w:cs="Arial"/>
          <w:noProof/>
          <w:color w:val="000000"/>
          <w:spacing w:val="22"/>
          <w:sz w:val="20"/>
        </w:rPr>
        <w:t> </w:t>
      </w:r>
      <w:r w:rsidRPr="006B5B23">
        <w:rPr>
          <w:rFonts w:ascii="Arial" w:hAnsi="Arial" w:cs="Arial"/>
          <w:noProof/>
          <w:color w:val="000000"/>
          <w:spacing w:val="-3"/>
          <w:sz w:val="20"/>
        </w:rPr>
        <w:t>use</w:t>
      </w:r>
      <w:r w:rsidRPr="006B5B23">
        <w:rPr>
          <w:rFonts w:ascii="Arial" w:hAnsi="Arial" w:cs="Arial"/>
          <w:noProof/>
          <w:color w:val="000000"/>
          <w:spacing w:val="22"/>
          <w:sz w:val="20"/>
        </w:rPr>
        <w:t> </w:t>
      </w:r>
      <w:r w:rsidRPr="006B5B23">
        <w:rPr>
          <w:rFonts w:ascii="Arial" w:hAnsi="Arial" w:cs="Arial"/>
          <w:noProof/>
          <w:color w:val="000000"/>
          <w:spacing w:val="-3"/>
          <w:sz w:val="20"/>
        </w:rPr>
        <w:t>under</w:t>
      </w:r>
      <w:r w:rsidRPr="006B5B23">
        <w:rPr>
          <w:rFonts w:ascii="Arial" w:hAnsi="Arial" w:cs="Arial"/>
          <w:noProof/>
          <w:color w:val="000000"/>
          <w:spacing w:val="24"/>
          <w:sz w:val="20"/>
        </w:rPr>
        <w:t> </w:t>
      </w:r>
      <w:r w:rsidRPr="006B5B23">
        <w:rPr>
          <w:rFonts w:ascii="Arial" w:hAnsi="Arial" w:cs="Arial"/>
          <w:noProof/>
          <w:color w:val="000000"/>
          <w:spacing w:val="-3"/>
          <w:sz w:val="20"/>
        </w:rPr>
        <w:t>this</w:t>
      </w:r>
      <w:r w:rsidRPr="006B5B23">
        <w:rPr>
          <w:rFonts w:ascii="Arial" w:hAnsi="Arial" w:cs="Arial"/>
          <w:noProof/>
          <w:color w:val="000000"/>
          <w:spacing w:val="23"/>
          <w:sz w:val="20"/>
        </w:rPr>
        <w:t> </w:t>
      </w:r>
      <w:r w:rsidRPr="006B5B23">
        <w:rPr>
          <w:rFonts w:ascii="Arial" w:hAnsi="Arial" w:cs="Arial"/>
          <w:noProof/>
          <w:color w:val="000000"/>
          <w:spacing w:val="-3"/>
          <w:sz w:val="20"/>
        </w:rPr>
        <w:t>Agreement</w:t>
      </w:r>
      <w:r w:rsidRPr="006B5B23">
        <w:rPr>
          <w:rFonts w:ascii="Arial" w:hAnsi="Arial" w:cs="Arial"/>
          <w:noProof/>
          <w:color w:val="000000"/>
          <w:spacing w:val="22"/>
          <w:sz w:val="20"/>
        </w:rPr>
        <w:t> </w:t>
      </w:r>
      <w:r w:rsidRPr="006B5B23">
        <w:rPr>
          <w:rFonts w:ascii="Arial" w:hAnsi="Arial" w:cs="Arial"/>
          <w:noProof/>
          <w:color w:val="000000"/>
          <w:spacing w:val="-3"/>
          <w:sz w:val="20"/>
        </w:rPr>
        <w:t>and</w:t>
      </w:r>
      <w:r w:rsidRPr="006B5B23">
        <w:rPr>
          <w:rFonts w:ascii="Arial" w:hAnsi="Arial" w:cs="Arial"/>
          <w:noProof/>
          <w:color w:val="000000"/>
          <w:spacing w:val="22"/>
          <w:sz w:val="20"/>
        </w:rPr>
        <w:t> </w:t>
      </w:r>
      <w:r w:rsidRPr="006B5B23">
        <w:rPr>
          <w:rFonts w:ascii="Arial" w:hAnsi="Arial" w:cs="Arial"/>
          <w:noProof/>
          <w:color w:val="000000"/>
          <w:spacing w:val="-3"/>
          <w:sz w:val="20"/>
        </w:rPr>
        <w:t>where</w:t>
      </w:r>
      <w:r w:rsidR="003B2287" w:rsidRPr="006B5B23">
        <w:rPr>
          <w:rFonts w:ascii="Arial" w:hAnsi="Arial" w:cs="Arial"/>
          <w:noProof/>
          <w:color w:val="000000"/>
          <w:spacing w:val="-3"/>
          <w:sz w:val="20"/>
        </w:rPr>
        <w:t xml:space="preserve"> the</w:t>
      </w:r>
    </w:p>
    <w:p w14:paraId="7379DFB9" w14:textId="77777777" w:rsidR="006342F6" w:rsidRPr="006B5B23" w:rsidRDefault="006342F6" w:rsidP="009E4D6D">
      <w:pPr>
        <w:spacing w:after="0" w:line="240" w:lineRule="auto"/>
        <w:ind w:left="63" w:firstLine="667"/>
        <w:jc w:val="both"/>
        <w:rPr>
          <w:rFonts w:ascii="Arial" w:hAnsi="Arial" w:cs="Arial"/>
          <w:sz w:val="20"/>
        </w:rPr>
      </w:pPr>
      <w:r w:rsidRPr="006B5B23">
        <w:rPr>
          <w:rFonts w:ascii="Arial" w:hAnsi="Arial" w:cs="Arial"/>
          <w:noProof/>
          <w:color w:val="000000"/>
          <w:spacing w:val="-3"/>
          <w:sz w:val="20"/>
        </w:rPr>
        <w:t>context</w:t>
      </w:r>
      <w:r w:rsidRPr="006B5B23">
        <w:rPr>
          <w:rFonts w:ascii="Arial" w:hAnsi="Arial" w:cs="Arial"/>
          <w:noProof/>
          <w:color w:val="000000"/>
          <w:w w:val="166"/>
          <w:sz w:val="20"/>
        </w:rPr>
        <w:t> </w:t>
      </w:r>
      <w:r w:rsidRPr="006B5B23">
        <w:rPr>
          <w:rFonts w:ascii="Arial" w:hAnsi="Arial" w:cs="Arial"/>
          <w:noProof/>
          <w:color w:val="000000"/>
          <w:spacing w:val="-3"/>
          <w:sz w:val="20"/>
        </w:rPr>
        <w:t>permits,</w:t>
      </w:r>
      <w:r w:rsidRPr="006B5B23">
        <w:rPr>
          <w:rFonts w:ascii="Arial" w:hAnsi="Arial" w:cs="Arial"/>
          <w:noProof/>
          <w:color w:val="000000"/>
          <w:w w:val="166"/>
          <w:sz w:val="20"/>
        </w:rPr>
        <w:t> </w:t>
      </w:r>
      <w:r w:rsidRPr="006B5B23">
        <w:rPr>
          <w:rFonts w:ascii="Arial" w:hAnsi="Arial" w:cs="Arial"/>
          <w:noProof/>
          <w:color w:val="000000"/>
          <w:spacing w:val="-3"/>
          <w:sz w:val="20"/>
        </w:rPr>
        <w:t>includes</w:t>
      </w:r>
      <w:r w:rsidRPr="006B5B23">
        <w:rPr>
          <w:rFonts w:ascii="Arial" w:hAnsi="Arial" w:cs="Arial"/>
          <w:noProof/>
          <w:color w:val="000000"/>
          <w:w w:val="161"/>
          <w:sz w:val="20"/>
        </w:rPr>
        <w:t> </w:t>
      </w:r>
      <w:r w:rsidRPr="006B5B23">
        <w:rPr>
          <w:rFonts w:ascii="Arial" w:hAnsi="Arial" w:cs="Arial"/>
          <w:noProof/>
          <w:color w:val="000000"/>
          <w:spacing w:val="-3"/>
          <w:sz w:val="20"/>
        </w:rPr>
        <w:t>the</w:t>
      </w:r>
      <w:r w:rsidRPr="006B5B23">
        <w:rPr>
          <w:rFonts w:ascii="Arial" w:hAnsi="Arial" w:cs="Arial"/>
          <w:noProof/>
          <w:color w:val="000000"/>
          <w:w w:val="163"/>
          <w:sz w:val="20"/>
        </w:rPr>
        <w:t> </w:t>
      </w:r>
      <w:r w:rsidRPr="006B5B23">
        <w:rPr>
          <w:rFonts w:ascii="Arial" w:hAnsi="Arial" w:cs="Arial"/>
          <w:noProof/>
          <w:color w:val="000000"/>
          <w:spacing w:val="-3"/>
          <w:sz w:val="20"/>
        </w:rPr>
        <w:t>equipment</w:t>
      </w:r>
      <w:r w:rsidRPr="006B5B23">
        <w:rPr>
          <w:rFonts w:ascii="Arial" w:hAnsi="Arial" w:cs="Arial"/>
          <w:noProof/>
          <w:color w:val="000000"/>
          <w:w w:val="163"/>
          <w:sz w:val="20"/>
        </w:rPr>
        <w:t> </w:t>
      </w:r>
      <w:r w:rsidRPr="006B5B23">
        <w:rPr>
          <w:rFonts w:ascii="Arial" w:hAnsi="Arial" w:cs="Arial"/>
          <w:noProof/>
          <w:color w:val="000000"/>
          <w:spacing w:val="-3"/>
          <w:sz w:val="20"/>
        </w:rPr>
        <w:t>(including,</w:t>
      </w:r>
      <w:r w:rsidRPr="006B5B23">
        <w:rPr>
          <w:rFonts w:ascii="Arial" w:hAnsi="Arial" w:cs="Arial"/>
          <w:noProof/>
          <w:color w:val="000000"/>
          <w:w w:val="166"/>
          <w:sz w:val="20"/>
        </w:rPr>
        <w:t> </w:t>
      </w:r>
      <w:r w:rsidRPr="006B5B23">
        <w:rPr>
          <w:rFonts w:ascii="Arial" w:hAnsi="Arial" w:cs="Arial"/>
          <w:noProof/>
          <w:color w:val="000000"/>
          <w:spacing w:val="-2"/>
          <w:sz w:val="20"/>
        </w:rPr>
        <w:t>without</w:t>
      </w:r>
      <w:r w:rsidRPr="006B5B23">
        <w:rPr>
          <w:rFonts w:ascii="Arial" w:hAnsi="Arial" w:cs="Arial"/>
          <w:noProof/>
          <w:color w:val="000000"/>
          <w:w w:val="163"/>
          <w:sz w:val="20"/>
        </w:rPr>
        <w:t> </w:t>
      </w:r>
      <w:r w:rsidRPr="006B5B23">
        <w:rPr>
          <w:rFonts w:ascii="Arial" w:hAnsi="Arial" w:cs="Arial"/>
          <w:noProof/>
          <w:color w:val="000000"/>
          <w:spacing w:val="-2"/>
          <w:sz w:val="20"/>
        </w:rPr>
        <w:t>limitation,</w:t>
      </w:r>
      <w:r w:rsidRPr="006B5B23">
        <w:rPr>
          <w:rFonts w:ascii="Arial" w:hAnsi="Arial" w:cs="Arial"/>
          <w:noProof/>
          <w:color w:val="000000"/>
          <w:w w:val="163"/>
          <w:sz w:val="20"/>
        </w:rPr>
        <w:t> </w:t>
      </w:r>
      <w:r w:rsidRPr="006B5B23">
        <w:rPr>
          <w:rFonts w:ascii="Arial" w:hAnsi="Arial" w:cs="Arial"/>
          <w:noProof/>
          <w:color w:val="000000"/>
          <w:spacing w:val="-3"/>
          <w:sz w:val="20"/>
        </w:rPr>
        <w:t>cranes)</w:t>
      </w:r>
      <w:r w:rsidRPr="006B5B23">
        <w:rPr>
          <w:rFonts w:ascii="Arial" w:hAnsi="Arial" w:cs="Arial"/>
          <w:noProof/>
          <w:color w:val="000000"/>
          <w:w w:val="161"/>
          <w:sz w:val="20"/>
        </w:rPr>
        <w:t> </w:t>
      </w:r>
      <w:r w:rsidRPr="006B5B23">
        <w:rPr>
          <w:rFonts w:ascii="Arial" w:hAnsi="Arial" w:cs="Arial"/>
          <w:noProof/>
          <w:color w:val="000000"/>
          <w:spacing w:val="-3"/>
          <w:sz w:val="20"/>
        </w:rPr>
        <w:t>used</w:t>
      </w:r>
      <w:r w:rsidR="003B2287" w:rsidRPr="006B5B23">
        <w:rPr>
          <w:rFonts w:ascii="Arial" w:hAnsi="Arial" w:cs="Arial"/>
          <w:noProof/>
          <w:color w:val="000000"/>
          <w:spacing w:val="-3"/>
          <w:sz w:val="20"/>
        </w:rPr>
        <w:t xml:space="preserve"> in</w:t>
      </w:r>
    </w:p>
    <w:p w14:paraId="2588B106" w14:textId="56911590" w:rsidR="009108EE" w:rsidRDefault="006342F6" w:rsidP="77E2B531">
      <w:pPr>
        <w:spacing w:after="0" w:line="240" w:lineRule="auto"/>
        <w:ind w:left="63" w:firstLine="667"/>
        <w:jc w:val="both"/>
        <w:rPr>
          <w:rFonts w:ascii="Arial" w:hAnsi="Arial" w:cs="Arial"/>
          <w:noProof/>
          <w:color w:val="000000"/>
          <w:spacing w:val="-3"/>
          <w:sz w:val="20"/>
          <w:szCs w:val="20"/>
        </w:rPr>
      </w:pPr>
      <w:r w:rsidRPr="77E2B531">
        <w:rPr>
          <w:rFonts w:ascii="Arial" w:hAnsi="Arial" w:cs="Arial"/>
          <w:noProof/>
          <w:color w:val="000000"/>
          <w:spacing w:val="-3"/>
          <w:sz w:val="20"/>
          <w:szCs w:val="20"/>
        </w:rPr>
        <w:t>Connection</w:t>
      </w:r>
      <w:r w:rsidRPr="77E2B531">
        <w:rPr>
          <w:rFonts w:ascii="Arial" w:hAnsi="Arial" w:cs="Arial"/>
          <w:noProof/>
          <w:color w:val="000000"/>
          <w:spacing w:val="8"/>
          <w:sz w:val="20"/>
          <w:szCs w:val="20"/>
        </w:rPr>
        <w:t> </w:t>
      </w:r>
      <w:r w:rsidRPr="77E2B531">
        <w:rPr>
          <w:rFonts w:ascii="Arial" w:hAnsi="Arial" w:cs="Arial"/>
          <w:noProof/>
          <w:color w:val="000000"/>
          <w:spacing w:val="-3"/>
          <w:sz w:val="20"/>
          <w:szCs w:val="20"/>
        </w:rPr>
        <w:t>with</w:t>
      </w:r>
      <w:r w:rsidRPr="77E2B531">
        <w:rPr>
          <w:rFonts w:ascii="Arial" w:hAnsi="Arial" w:cs="Arial"/>
          <w:noProof/>
          <w:color w:val="000000"/>
          <w:spacing w:val="8"/>
          <w:sz w:val="20"/>
          <w:szCs w:val="20"/>
        </w:rPr>
        <w:t> </w:t>
      </w:r>
      <w:r w:rsidRPr="77E2B531">
        <w:rPr>
          <w:rFonts w:ascii="Arial" w:hAnsi="Arial" w:cs="Arial"/>
          <w:noProof/>
          <w:color w:val="000000"/>
          <w:spacing w:val="-3"/>
          <w:sz w:val="20"/>
          <w:szCs w:val="20"/>
        </w:rPr>
        <w:t>a</w:t>
      </w:r>
      <w:r w:rsidRPr="77E2B531">
        <w:rPr>
          <w:rFonts w:ascii="Arial" w:hAnsi="Arial" w:cs="Arial"/>
          <w:noProof/>
          <w:color w:val="000000"/>
          <w:spacing w:val="8"/>
          <w:sz w:val="20"/>
          <w:szCs w:val="20"/>
        </w:rPr>
        <w:t> </w:t>
      </w:r>
      <w:r w:rsidRPr="77E2B531">
        <w:rPr>
          <w:rFonts w:ascii="Arial" w:hAnsi="Arial" w:cs="Arial"/>
          <w:noProof/>
          <w:color w:val="000000"/>
          <w:spacing w:val="-2"/>
          <w:sz w:val="20"/>
          <w:szCs w:val="20"/>
        </w:rPr>
        <w:t>Delivery</w:t>
      </w:r>
      <w:r w:rsidRPr="77E2B531">
        <w:rPr>
          <w:rFonts w:ascii="Arial" w:hAnsi="Arial" w:cs="Arial"/>
          <w:noProof/>
          <w:color w:val="000000"/>
          <w:spacing w:val="8"/>
          <w:sz w:val="20"/>
          <w:szCs w:val="20"/>
        </w:rPr>
        <w:t> </w:t>
      </w:r>
      <w:r w:rsidRPr="77E2B531">
        <w:rPr>
          <w:rFonts w:ascii="Arial" w:hAnsi="Arial" w:cs="Arial"/>
          <w:noProof/>
          <w:color w:val="000000"/>
          <w:spacing w:val="-2"/>
          <w:sz w:val="20"/>
          <w:szCs w:val="20"/>
        </w:rPr>
        <w:t>by</w:t>
      </w:r>
      <w:r w:rsidRPr="77E2B531">
        <w:rPr>
          <w:rFonts w:ascii="Arial" w:hAnsi="Arial" w:cs="Arial"/>
          <w:noProof/>
          <w:color w:val="000000"/>
          <w:spacing w:val="7"/>
          <w:sz w:val="20"/>
          <w:szCs w:val="20"/>
        </w:rPr>
        <w:t> </w:t>
      </w:r>
      <w:r w:rsidRPr="77E2B531">
        <w:rPr>
          <w:rFonts w:ascii="Arial" w:hAnsi="Arial" w:cs="Arial"/>
          <w:noProof/>
          <w:color w:val="000000"/>
          <w:spacing w:val="-3"/>
          <w:sz w:val="20"/>
          <w:szCs w:val="20"/>
        </w:rPr>
        <w:t>a</w:t>
      </w:r>
      <w:r w:rsidRPr="77E2B531">
        <w:rPr>
          <w:rFonts w:ascii="Arial" w:hAnsi="Arial" w:cs="Arial"/>
          <w:noProof/>
          <w:color w:val="000000"/>
          <w:spacing w:val="8"/>
          <w:sz w:val="20"/>
          <w:szCs w:val="20"/>
        </w:rPr>
        <w:t> </w:t>
      </w:r>
      <w:r w:rsidRPr="77E2B531">
        <w:rPr>
          <w:rFonts w:ascii="Arial" w:hAnsi="Arial" w:cs="Arial"/>
          <w:noProof/>
          <w:color w:val="000000"/>
          <w:spacing w:val="-3"/>
          <w:sz w:val="20"/>
          <w:szCs w:val="20"/>
        </w:rPr>
        <w:t>Delivery</w:t>
      </w:r>
      <w:r w:rsidRPr="77E2B531">
        <w:rPr>
          <w:rFonts w:ascii="Arial" w:hAnsi="Arial" w:cs="Arial"/>
          <w:noProof/>
          <w:color w:val="000000"/>
          <w:spacing w:val="8"/>
          <w:sz w:val="20"/>
          <w:szCs w:val="20"/>
        </w:rPr>
        <w:t> </w:t>
      </w:r>
      <w:r w:rsidR="004F7C79">
        <w:rPr>
          <w:rFonts w:ascii="Arial" w:eastAsia="宋体" w:hAnsi="Arial" w:cs="Arial" w:hint="eastAsia"/>
          <w:noProof/>
          <w:color w:val="000000"/>
          <w:spacing w:val="-3"/>
          <w:sz w:val="20"/>
          <w:szCs w:val="20"/>
        </w:rPr>
        <w:t>Vehicle</w:t>
      </w:r>
      <w:r w:rsidRPr="77E2B531">
        <w:rPr>
          <w:rFonts w:ascii="Arial" w:hAnsi="Arial" w:cs="Arial"/>
          <w:noProof/>
          <w:color w:val="000000"/>
          <w:spacing w:val="-3"/>
          <w:sz w:val="20"/>
          <w:szCs w:val="20"/>
        </w:rPr>
        <w:t>.</w:t>
      </w:r>
      <w:r w:rsidR="00544EF1" w:rsidRPr="00544EF1">
        <w:t xml:space="preserve"> </w:t>
      </w:r>
    </w:p>
    <w:p w14:paraId="75A6331F" w14:textId="51BAC3B1" w:rsidR="00561B3A" w:rsidRDefault="00561B3A" w:rsidP="00561B3A">
      <w:pPr>
        <w:spacing w:after="0" w:line="240" w:lineRule="auto"/>
        <w:ind w:left="720" w:firstLine="10"/>
        <w:jc w:val="both"/>
        <w:rPr>
          <w:rFonts w:ascii="Arial" w:hAnsi="Arial" w:cs="Arial"/>
          <w:noProof/>
          <w:color w:val="000000"/>
          <w:spacing w:val="-3"/>
          <w:sz w:val="20"/>
          <w:szCs w:val="20"/>
        </w:rPr>
      </w:pPr>
      <w:r w:rsidRPr="00561B3A">
        <w:rPr>
          <w:rFonts w:ascii="Arial" w:hAnsi="Arial" w:cs="Arial"/>
          <w:noProof/>
          <w:color w:val="000000"/>
          <w:spacing w:val="-3"/>
          <w:sz w:val="20"/>
          <w:szCs w:val="20"/>
        </w:rPr>
        <w:lastRenderedPageBreak/>
        <w:t>"</w:t>
      </w:r>
      <w:r w:rsidRPr="00B83794">
        <w:rPr>
          <w:rFonts w:ascii="Arial" w:hAnsi="Arial" w:cs="Arial"/>
          <w:b/>
          <w:bCs/>
          <w:noProof/>
          <w:color w:val="000000"/>
          <w:spacing w:val="-3"/>
          <w:sz w:val="20"/>
          <w:szCs w:val="20"/>
        </w:rPr>
        <w:t>Bonded Goods</w:t>
      </w:r>
      <w:r w:rsidRPr="00561B3A">
        <w:rPr>
          <w:rFonts w:ascii="Arial" w:hAnsi="Arial" w:cs="Arial"/>
          <w:noProof/>
          <w:color w:val="000000"/>
          <w:spacing w:val="-3"/>
          <w:sz w:val="20"/>
          <w:szCs w:val="20"/>
        </w:rPr>
        <w:t xml:space="preserve">" refers to goods that are imported into the </w:t>
      </w:r>
      <w:r w:rsidR="00E15299">
        <w:rPr>
          <w:rFonts w:ascii="Arial" w:eastAsia="宋体" w:hAnsi="Arial" w:cs="Arial" w:hint="eastAsia"/>
          <w:noProof/>
          <w:color w:val="000000"/>
          <w:spacing w:val="-3"/>
          <w:sz w:val="20"/>
          <w:szCs w:val="20"/>
        </w:rPr>
        <w:t>EU</w:t>
      </w:r>
      <w:r w:rsidRPr="00561B3A">
        <w:rPr>
          <w:rFonts w:ascii="Arial" w:hAnsi="Arial" w:cs="Arial"/>
          <w:noProof/>
          <w:color w:val="000000"/>
          <w:spacing w:val="-3"/>
          <w:sz w:val="20"/>
          <w:szCs w:val="20"/>
        </w:rPr>
        <w:t xml:space="preserve"> but are not yet cleared for domestic consumption, and are stored, managed, and transported under customs control within a licensed Bonded Warehouse, with import duties and import-related taxes (e.g., Value-Added Tax - VAT) suspended. These goods remain under the purview of </w:t>
      </w:r>
      <w:r w:rsidR="00977A4B" w:rsidRPr="00977A4B">
        <w:rPr>
          <w:rFonts w:ascii="Arial" w:hAnsi="Arial" w:cs="Arial"/>
          <w:noProof/>
          <w:color w:val="000000"/>
          <w:spacing w:val="-3"/>
          <w:sz w:val="20"/>
          <w:szCs w:val="20"/>
        </w:rPr>
        <w:t xml:space="preserve">Netherlands </w:t>
      </w:r>
      <w:r w:rsidRPr="00561B3A">
        <w:rPr>
          <w:rFonts w:ascii="Arial" w:hAnsi="Arial" w:cs="Arial"/>
          <w:noProof/>
          <w:color w:val="000000"/>
          <w:spacing w:val="-3"/>
          <w:sz w:val="20"/>
          <w:szCs w:val="20"/>
        </w:rPr>
        <w:t>Customs until their customs status is changed.</w:t>
      </w:r>
    </w:p>
    <w:p w14:paraId="18176064" w14:textId="77777777" w:rsidR="00561B3A" w:rsidRDefault="00561B3A" w:rsidP="00561B3A">
      <w:pPr>
        <w:spacing w:after="0" w:line="240" w:lineRule="auto"/>
        <w:ind w:left="720" w:firstLine="10"/>
        <w:jc w:val="both"/>
        <w:rPr>
          <w:rFonts w:ascii="Arial" w:hAnsi="Arial" w:cs="Arial"/>
          <w:noProof/>
          <w:color w:val="000000"/>
          <w:spacing w:val="-3"/>
          <w:sz w:val="20"/>
          <w:szCs w:val="20"/>
        </w:rPr>
      </w:pPr>
    </w:p>
    <w:p w14:paraId="1A0E3828" w14:textId="04F2514B" w:rsidR="00561B3A" w:rsidRDefault="00561B3A" w:rsidP="00561B3A">
      <w:pPr>
        <w:spacing w:after="0" w:line="240" w:lineRule="auto"/>
        <w:ind w:left="720" w:firstLine="10"/>
        <w:jc w:val="both"/>
        <w:rPr>
          <w:rFonts w:ascii="Arial" w:hAnsi="Arial" w:cs="Arial"/>
          <w:noProof/>
          <w:color w:val="000000"/>
          <w:spacing w:val="-3"/>
          <w:sz w:val="20"/>
          <w:szCs w:val="20"/>
        </w:rPr>
      </w:pPr>
      <w:r w:rsidRPr="00561B3A">
        <w:rPr>
          <w:rFonts w:ascii="Arial" w:hAnsi="Arial" w:cs="Arial"/>
          <w:noProof/>
          <w:color w:val="000000"/>
          <w:spacing w:val="-3"/>
          <w:sz w:val="20"/>
          <w:szCs w:val="20"/>
        </w:rPr>
        <w:t>"</w:t>
      </w:r>
      <w:r w:rsidRPr="00B83794">
        <w:rPr>
          <w:rFonts w:ascii="Arial" w:hAnsi="Arial" w:cs="Arial"/>
          <w:b/>
          <w:bCs/>
          <w:noProof/>
          <w:color w:val="000000"/>
          <w:spacing w:val="-3"/>
          <w:sz w:val="20"/>
          <w:szCs w:val="20"/>
        </w:rPr>
        <w:t>Bonded Warehouse</w:t>
      </w:r>
      <w:r w:rsidRPr="00561B3A">
        <w:rPr>
          <w:rFonts w:ascii="Arial" w:hAnsi="Arial" w:cs="Arial"/>
          <w:noProof/>
          <w:color w:val="000000"/>
          <w:spacing w:val="-3"/>
          <w:sz w:val="20"/>
          <w:szCs w:val="20"/>
        </w:rPr>
        <w:t xml:space="preserve">" refers to a warehouse licensed by </w:t>
      </w:r>
      <w:r w:rsidR="0015710B">
        <w:rPr>
          <w:rFonts w:ascii="Arial" w:eastAsia="宋体" w:hAnsi="Arial" w:cs="Arial" w:hint="eastAsia"/>
          <w:noProof/>
          <w:color w:val="000000"/>
          <w:spacing w:val="-3"/>
          <w:sz w:val="20"/>
          <w:szCs w:val="20"/>
        </w:rPr>
        <w:t>Netherlands</w:t>
      </w:r>
      <w:r w:rsidRPr="00561B3A">
        <w:rPr>
          <w:rFonts w:ascii="Arial" w:hAnsi="Arial" w:cs="Arial"/>
          <w:noProof/>
          <w:color w:val="000000"/>
          <w:spacing w:val="-3"/>
          <w:sz w:val="20"/>
          <w:szCs w:val="20"/>
        </w:rPr>
        <w:t xml:space="preserve"> Customs for the storage of goods under customs supervision, including bonded logistics centers, bonded zones, or specific bonded warehouses.</w:t>
      </w:r>
    </w:p>
    <w:p w14:paraId="69AABE2E" w14:textId="77777777" w:rsidR="00561B3A" w:rsidRDefault="00561B3A" w:rsidP="00561B3A">
      <w:pPr>
        <w:spacing w:after="0" w:line="240" w:lineRule="auto"/>
        <w:ind w:left="720" w:firstLine="10"/>
        <w:jc w:val="both"/>
        <w:rPr>
          <w:rFonts w:ascii="Arial" w:hAnsi="Arial" w:cs="Arial"/>
          <w:noProof/>
          <w:color w:val="000000"/>
          <w:spacing w:val="-3"/>
          <w:sz w:val="20"/>
          <w:szCs w:val="20"/>
        </w:rPr>
      </w:pPr>
    </w:p>
    <w:p w14:paraId="05501B84" w14:textId="7E086ADD" w:rsidR="77E2B531" w:rsidRDefault="00561B3A" w:rsidP="00B83794">
      <w:pPr>
        <w:spacing w:after="0" w:line="240" w:lineRule="auto"/>
        <w:ind w:left="720"/>
        <w:jc w:val="both"/>
        <w:rPr>
          <w:rFonts w:ascii="Calibri" w:eastAsia="MS Mincho" w:hAnsi="Calibri"/>
          <w:noProof/>
          <w:color w:val="000000" w:themeColor="text1"/>
          <w:szCs w:val="21"/>
        </w:rPr>
      </w:pPr>
      <w:r w:rsidRPr="00561B3A">
        <w:rPr>
          <w:rFonts w:ascii="Arial" w:hAnsi="Arial" w:cs="Arial"/>
          <w:noProof/>
          <w:color w:val="000000"/>
          <w:spacing w:val="-3"/>
          <w:sz w:val="20"/>
          <w:szCs w:val="20"/>
        </w:rPr>
        <w:t>"</w:t>
      </w:r>
      <w:r w:rsidR="00977A4B" w:rsidRPr="00977A4B">
        <w:t xml:space="preserve"> </w:t>
      </w:r>
      <w:r w:rsidR="00977A4B" w:rsidRPr="00B83794">
        <w:rPr>
          <w:rFonts w:ascii="Arial" w:hAnsi="Arial" w:cs="Arial"/>
          <w:b/>
          <w:bCs/>
          <w:noProof/>
          <w:color w:val="000000"/>
          <w:spacing w:val="-3"/>
          <w:sz w:val="20"/>
          <w:szCs w:val="20"/>
        </w:rPr>
        <w:t>Netherlands</w:t>
      </w:r>
      <w:r w:rsidR="00977A4B" w:rsidRPr="00977A4B">
        <w:rPr>
          <w:rFonts w:ascii="Arial" w:hAnsi="Arial" w:cs="Arial"/>
          <w:noProof/>
          <w:color w:val="000000"/>
          <w:spacing w:val="-3"/>
          <w:sz w:val="20"/>
          <w:szCs w:val="20"/>
        </w:rPr>
        <w:t xml:space="preserve"> </w:t>
      </w:r>
      <w:r w:rsidRPr="00B83794">
        <w:rPr>
          <w:rFonts w:ascii="Arial" w:hAnsi="Arial" w:cs="Arial"/>
          <w:b/>
          <w:bCs/>
          <w:noProof/>
          <w:color w:val="000000"/>
          <w:spacing w:val="-3"/>
          <w:sz w:val="20"/>
          <w:szCs w:val="20"/>
        </w:rPr>
        <w:t>Customs</w:t>
      </w:r>
      <w:r w:rsidRPr="00561B3A">
        <w:rPr>
          <w:rFonts w:ascii="Arial" w:hAnsi="Arial" w:cs="Arial"/>
          <w:noProof/>
          <w:color w:val="000000"/>
          <w:spacing w:val="-3"/>
          <w:sz w:val="20"/>
          <w:szCs w:val="20"/>
        </w:rPr>
        <w:t xml:space="preserve">" refers to the </w:t>
      </w:r>
      <w:r w:rsidR="004E2B60" w:rsidRPr="004E2B60">
        <w:rPr>
          <w:rFonts w:ascii="Arial" w:hAnsi="Arial" w:cs="Arial"/>
          <w:noProof/>
          <w:color w:val="000000"/>
          <w:spacing w:val="-3"/>
          <w:sz w:val="20"/>
          <w:szCs w:val="20"/>
        </w:rPr>
        <w:t>Customs Administration of the Netherlands</w:t>
      </w:r>
      <w:r w:rsidR="004E2B60" w:rsidRPr="004E2B60" w:rsidDel="004E2B60">
        <w:rPr>
          <w:rFonts w:ascii="Arial" w:hAnsi="Arial" w:cs="Arial"/>
          <w:noProof/>
          <w:color w:val="000000"/>
          <w:spacing w:val="-3"/>
          <w:sz w:val="20"/>
          <w:szCs w:val="20"/>
        </w:rPr>
        <w:t xml:space="preserve"> </w:t>
      </w:r>
      <w:r w:rsidRPr="00561B3A">
        <w:rPr>
          <w:rFonts w:ascii="Arial" w:hAnsi="Arial" w:cs="Arial"/>
          <w:noProof/>
          <w:color w:val="000000"/>
          <w:spacing w:val="-3"/>
          <w:sz w:val="20"/>
          <w:szCs w:val="20"/>
        </w:rPr>
        <w:t>and its local customs offices.</w:t>
      </w:r>
    </w:p>
    <w:p w14:paraId="07FBED8D" w14:textId="77777777" w:rsidR="009108EE" w:rsidRPr="006B5B23" w:rsidRDefault="009108EE" w:rsidP="009E4D6D">
      <w:pPr>
        <w:spacing w:after="0" w:line="240" w:lineRule="auto"/>
        <w:ind w:left="63" w:firstLine="667"/>
        <w:jc w:val="both"/>
        <w:rPr>
          <w:rFonts w:ascii="Arial" w:hAnsi="Arial" w:cs="Arial"/>
          <w:noProof/>
          <w:color w:val="000000"/>
          <w:spacing w:val="-3"/>
          <w:sz w:val="20"/>
        </w:rPr>
      </w:pPr>
    </w:p>
    <w:p w14:paraId="66D500CE" w14:textId="46C71B6C" w:rsidR="009108EE" w:rsidRDefault="006342F6" w:rsidP="77E2B531">
      <w:pPr>
        <w:spacing w:after="0" w:line="240" w:lineRule="auto"/>
        <w:ind w:left="63" w:firstLine="667"/>
        <w:jc w:val="both"/>
        <w:rPr>
          <w:rFonts w:ascii="Arial" w:hAnsi="Arial" w:cs="Arial"/>
          <w:b/>
          <w:bCs/>
          <w:noProof/>
          <w:color w:val="000000"/>
          <w:spacing w:val="-3"/>
          <w:sz w:val="20"/>
          <w:szCs w:val="20"/>
        </w:rPr>
      </w:pPr>
      <w:r w:rsidRPr="77E2B531">
        <w:rPr>
          <w:rFonts w:ascii="Arial" w:hAnsi="Arial" w:cs="Arial"/>
          <w:noProof/>
          <w:color w:val="000000"/>
          <w:spacing w:val="-2"/>
          <w:sz w:val="20"/>
          <w:szCs w:val="20"/>
        </w:rPr>
        <w:t>“</w:t>
      </w:r>
      <w:r w:rsidRPr="77E2B531">
        <w:rPr>
          <w:rFonts w:ascii="Arial" w:hAnsi="Arial" w:cs="Arial"/>
          <w:b/>
          <w:bCs/>
          <w:noProof/>
          <w:color w:val="000000"/>
          <w:spacing w:val="-4"/>
          <w:w w:val="95"/>
          <w:sz w:val="20"/>
          <w:szCs w:val="20"/>
        </w:rPr>
        <w:t>Commencement</w:t>
      </w:r>
      <w:r w:rsidRPr="77E2B531">
        <w:rPr>
          <w:rFonts w:ascii="Arial" w:hAnsi="Arial" w:cs="Arial"/>
          <w:b/>
          <w:bCs/>
          <w:noProof/>
          <w:color w:val="000000"/>
          <w:spacing w:val="8"/>
          <w:sz w:val="20"/>
          <w:szCs w:val="20"/>
        </w:rPr>
        <w:t> </w:t>
      </w:r>
      <w:r w:rsidRPr="77E2B531">
        <w:rPr>
          <w:rFonts w:ascii="Arial" w:hAnsi="Arial" w:cs="Arial"/>
          <w:b/>
          <w:bCs/>
          <w:noProof/>
          <w:color w:val="000000"/>
          <w:spacing w:val="-3"/>
          <w:w w:val="95"/>
          <w:sz w:val="20"/>
          <w:szCs w:val="20"/>
        </w:rPr>
        <w:t>Date</w:t>
      </w:r>
      <w:r w:rsidRPr="77E2B531">
        <w:rPr>
          <w:rFonts w:ascii="Arial" w:hAnsi="Arial" w:cs="Arial"/>
          <w:noProof/>
          <w:color w:val="000000"/>
          <w:spacing w:val="-2"/>
          <w:sz w:val="20"/>
          <w:szCs w:val="20"/>
        </w:rPr>
        <w:t>”</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means</w:t>
      </w:r>
      <w:r w:rsidRPr="77E2B531">
        <w:rPr>
          <w:rFonts w:ascii="Arial" w:hAnsi="Arial" w:cs="Arial"/>
          <w:noProof/>
          <w:color w:val="000000"/>
          <w:spacing w:val="9"/>
          <w:sz w:val="20"/>
          <w:szCs w:val="20"/>
        </w:rPr>
        <w:t> </w:t>
      </w:r>
      <w:r w:rsidR="00111F2E">
        <w:rPr>
          <w:rFonts w:ascii="Arial" w:eastAsia="宋体" w:hAnsi="Arial" w:cs="Arial" w:hint="eastAsia"/>
          <w:noProof/>
          <w:color w:val="000000"/>
          <w:spacing w:val="9"/>
          <w:sz w:val="20"/>
          <w:szCs w:val="20"/>
        </w:rPr>
        <w:t xml:space="preserve">DD </w:t>
      </w:r>
      <w:r w:rsidR="00C20A81">
        <w:rPr>
          <w:rFonts w:ascii="Arial" w:eastAsia="宋体" w:hAnsi="Arial" w:cs="Arial"/>
          <w:b/>
          <w:bCs/>
          <w:noProof/>
          <w:color w:val="000000"/>
          <w:spacing w:val="-3"/>
          <w:sz w:val="20"/>
          <w:szCs w:val="20"/>
        </w:rPr>
        <w:t>MMM YYYY</w:t>
      </w:r>
      <w:r w:rsidR="00861D4A" w:rsidRPr="77E2B531">
        <w:rPr>
          <w:rFonts w:ascii="Arial" w:eastAsia="宋体" w:hAnsi="Arial" w:cs="Arial"/>
          <w:b/>
          <w:bCs/>
          <w:noProof/>
          <w:color w:val="000000"/>
          <w:spacing w:val="-3"/>
          <w:sz w:val="20"/>
          <w:szCs w:val="20"/>
        </w:rPr>
        <w:t xml:space="preserve"> </w:t>
      </w:r>
      <w:r w:rsidRPr="77E2B531">
        <w:rPr>
          <w:rFonts w:ascii="Arial" w:hAnsi="Arial" w:cs="Arial"/>
          <w:b/>
          <w:bCs/>
          <w:noProof/>
          <w:color w:val="000000"/>
          <w:spacing w:val="-3"/>
          <w:sz w:val="20"/>
          <w:szCs w:val="20"/>
        </w:rPr>
        <w:t>.</w:t>
      </w:r>
    </w:p>
    <w:p w14:paraId="320D4F1F" w14:textId="77777777" w:rsidR="00144F41" w:rsidRPr="006B5B23" w:rsidRDefault="00144F41" w:rsidP="009E4D6D">
      <w:pPr>
        <w:spacing w:after="0" w:line="240" w:lineRule="auto"/>
        <w:ind w:left="63" w:firstLine="667"/>
        <w:jc w:val="both"/>
        <w:rPr>
          <w:rFonts w:ascii="Arial" w:hAnsi="Arial" w:cs="Arial"/>
          <w:noProof/>
          <w:color w:val="000000"/>
          <w:spacing w:val="-3"/>
          <w:sz w:val="20"/>
        </w:rPr>
      </w:pPr>
    </w:p>
    <w:p w14:paraId="148CBCB9" w14:textId="77777777" w:rsidR="006342F6" w:rsidRPr="006B5B23" w:rsidRDefault="006342F6" w:rsidP="009E4D6D">
      <w:pPr>
        <w:spacing w:after="0" w:line="240" w:lineRule="auto"/>
        <w:ind w:left="63" w:firstLine="667"/>
        <w:jc w:val="both"/>
        <w:rPr>
          <w:rFonts w:ascii="Arial" w:hAnsi="Arial" w:cs="Arial"/>
          <w:sz w:val="20"/>
        </w:rPr>
      </w:pPr>
      <w:r w:rsidRPr="006B5B23">
        <w:rPr>
          <w:rFonts w:ascii="Arial" w:hAnsi="Arial" w:cs="Arial"/>
          <w:noProof/>
          <w:color w:val="000000"/>
          <w:spacing w:val="-2"/>
          <w:sz w:val="20"/>
        </w:rPr>
        <w:t>“</w:t>
      </w:r>
      <w:r w:rsidRPr="006B5B23">
        <w:rPr>
          <w:rFonts w:ascii="Arial" w:hAnsi="Arial" w:cs="Arial"/>
          <w:b/>
          <w:noProof/>
          <w:color w:val="000000"/>
          <w:spacing w:val="-3"/>
          <w:w w:val="95"/>
          <w:sz w:val="20"/>
        </w:rPr>
        <w:t>Confidential</w:t>
      </w:r>
      <w:r w:rsidRPr="006B5B23">
        <w:rPr>
          <w:rFonts w:ascii="Arial" w:hAnsi="Arial" w:cs="Arial"/>
          <w:b/>
          <w:noProof/>
          <w:color w:val="000000"/>
          <w:w w:val="231"/>
          <w:sz w:val="20"/>
        </w:rPr>
        <w:t> </w:t>
      </w:r>
      <w:r w:rsidRPr="006B5B23">
        <w:rPr>
          <w:rFonts w:ascii="Arial" w:hAnsi="Arial" w:cs="Arial"/>
          <w:b/>
          <w:noProof/>
          <w:color w:val="000000"/>
          <w:spacing w:val="-3"/>
          <w:w w:val="95"/>
          <w:sz w:val="20"/>
        </w:rPr>
        <w:t>Information</w:t>
      </w:r>
      <w:r w:rsidRPr="006B5B23">
        <w:rPr>
          <w:rFonts w:ascii="Arial" w:hAnsi="Arial" w:cs="Arial"/>
          <w:noProof/>
          <w:color w:val="000000"/>
          <w:spacing w:val="-2"/>
          <w:sz w:val="20"/>
        </w:rPr>
        <w:t>”</w:t>
      </w:r>
      <w:r w:rsidRPr="006B5B23">
        <w:rPr>
          <w:rFonts w:ascii="Arial" w:hAnsi="Arial" w:cs="Arial"/>
          <w:noProof/>
          <w:color w:val="000000"/>
          <w:w w:val="213"/>
          <w:sz w:val="20"/>
        </w:rPr>
        <w:t> </w:t>
      </w:r>
      <w:r w:rsidRPr="006B5B23">
        <w:rPr>
          <w:rFonts w:ascii="Arial" w:hAnsi="Arial" w:cs="Arial"/>
          <w:noProof/>
          <w:color w:val="000000"/>
          <w:spacing w:val="-3"/>
          <w:sz w:val="20"/>
        </w:rPr>
        <w:t>means:</w:t>
      </w:r>
      <w:r w:rsidRPr="006B5B23">
        <w:rPr>
          <w:rFonts w:ascii="Arial" w:hAnsi="Arial" w:cs="Arial"/>
          <w:noProof/>
          <w:color w:val="000000"/>
          <w:w w:val="216"/>
          <w:sz w:val="20"/>
        </w:rPr>
        <w:t> </w:t>
      </w:r>
      <w:r w:rsidRPr="006B5B23">
        <w:rPr>
          <w:rFonts w:ascii="Arial" w:hAnsi="Arial" w:cs="Arial"/>
          <w:noProof/>
          <w:color w:val="000000"/>
          <w:spacing w:val="-2"/>
          <w:sz w:val="20"/>
        </w:rPr>
        <w:t>(i)</w:t>
      </w:r>
      <w:r w:rsidRPr="006B5B23">
        <w:rPr>
          <w:rFonts w:ascii="Arial" w:hAnsi="Arial" w:cs="Arial"/>
          <w:noProof/>
          <w:color w:val="000000"/>
          <w:w w:val="216"/>
          <w:sz w:val="20"/>
        </w:rPr>
        <w:t> </w:t>
      </w:r>
      <w:r w:rsidRPr="006B5B23">
        <w:rPr>
          <w:rFonts w:ascii="Arial" w:hAnsi="Arial" w:cs="Arial"/>
          <w:noProof/>
          <w:color w:val="000000"/>
          <w:spacing w:val="-3"/>
          <w:sz w:val="20"/>
        </w:rPr>
        <w:t>any</w:t>
      </w:r>
      <w:r w:rsidRPr="006B5B23">
        <w:rPr>
          <w:rFonts w:ascii="Arial" w:hAnsi="Arial" w:cs="Arial"/>
          <w:noProof/>
          <w:color w:val="000000"/>
          <w:w w:val="216"/>
          <w:sz w:val="20"/>
        </w:rPr>
        <w:t> </w:t>
      </w:r>
      <w:r w:rsidRPr="006B5B23">
        <w:rPr>
          <w:rFonts w:ascii="Arial" w:hAnsi="Arial" w:cs="Arial"/>
          <w:noProof/>
          <w:color w:val="000000"/>
          <w:spacing w:val="-3"/>
          <w:sz w:val="20"/>
        </w:rPr>
        <w:t>and</w:t>
      </w:r>
      <w:r w:rsidRPr="006B5B23">
        <w:rPr>
          <w:rFonts w:ascii="Arial" w:hAnsi="Arial" w:cs="Arial"/>
          <w:noProof/>
          <w:color w:val="000000"/>
          <w:w w:val="213"/>
          <w:sz w:val="20"/>
        </w:rPr>
        <w:t> </w:t>
      </w:r>
      <w:r w:rsidRPr="006B5B23">
        <w:rPr>
          <w:rFonts w:ascii="Arial" w:hAnsi="Arial" w:cs="Arial"/>
          <w:noProof/>
          <w:color w:val="000000"/>
          <w:spacing w:val="-2"/>
          <w:sz w:val="20"/>
        </w:rPr>
        <w:t>all</w:t>
      </w:r>
      <w:r w:rsidRPr="006B5B23">
        <w:rPr>
          <w:rFonts w:ascii="Arial" w:hAnsi="Arial" w:cs="Arial"/>
          <w:noProof/>
          <w:color w:val="000000"/>
          <w:w w:val="215"/>
          <w:sz w:val="20"/>
        </w:rPr>
        <w:t> </w:t>
      </w:r>
      <w:r w:rsidRPr="006B5B23">
        <w:rPr>
          <w:rFonts w:ascii="Arial" w:hAnsi="Arial" w:cs="Arial"/>
          <w:noProof/>
          <w:color w:val="000000"/>
          <w:spacing w:val="-3"/>
          <w:sz w:val="20"/>
        </w:rPr>
        <w:t>information</w:t>
      </w:r>
      <w:r w:rsidRPr="006B5B23">
        <w:rPr>
          <w:rFonts w:ascii="Arial" w:hAnsi="Arial" w:cs="Arial"/>
          <w:noProof/>
          <w:color w:val="000000"/>
          <w:w w:val="216"/>
          <w:sz w:val="20"/>
        </w:rPr>
        <w:t> </w:t>
      </w:r>
      <w:r w:rsidRPr="006B5B23">
        <w:rPr>
          <w:rFonts w:ascii="Arial" w:hAnsi="Arial" w:cs="Arial"/>
          <w:noProof/>
          <w:color w:val="000000"/>
          <w:spacing w:val="-3"/>
          <w:sz w:val="20"/>
        </w:rPr>
        <w:t>of</w:t>
      </w:r>
      <w:r w:rsidRPr="006B5B23">
        <w:rPr>
          <w:rFonts w:ascii="Arial" w:hAnsi="Arial" w:cs="Arial"/>
          <w:noProof/>
          <w:color w:val="000000"/>
          <w:w w:val="216"/>
          <w:sz w:val="20"/>
        </w:rPr>
        <w:t> </w:t>
      </w:r>
      <w:r w:rsidRPr="006B5B23">
        <w:rPr>
          <w:rFonts w:ascii="Arial" w:hAnsi="Arial" w:cs="Arial"/>
          <w:noProof/>
          <w:color w:val="000000"/>
          <w:spacing w:val="-3"/>
          <w:sz w:val="20"/>
        </w:rPr>
        <w:t>whatsoever</w:t>
      </w:r>
      <w:r w:rsidRPr="006B5B23">
        <w:rPr>
          <w:rFonts w:ascii="Arial" w:hAnsi="Arial" w:cs="Arial"/>
          <w:noProof/>
          <w:color w:val="000000"/>
          <w:w w:val="216"/>
          <w:sz w:val="20"/>
        </w:rPr>
        <w:t> </w:t>
      </w:r>
      <w:r w:rsidRPr="006B5B23">
        <w:rPr>
          <w:rFonts w:ascii="Arial" w:hAnsi="Arial" w:cs="Arial"/>
          <w:noProof/>
          <w:color w:val="000000"/>
          <w:spacing w:val="-3"/>
          <w:sz w:val="20"/>
        </w:rPr>
        <w:t>nature</w:t>
      </w:r>
    </w:p>
    <w:p w14:paraId="7630CF88" w14:textId="77777777" w:rsidR="006342F6" w:rsidRPr="006B5B23" w:rsidRDefault="006342F6" w:rsidP="009E4D6D">
      <w:pPr>
        <w:spacing w:after="0" w:line="240" w:lineRule="auto"/>
        <w:ind w:left="63" w:firstLine="667"/>
        <w:jc w:val="both"/>
        <w:rPr>
          <w:rFonts w:ascii="Arial" w:hAnsi="Arial" w:cs="Arial"/>
          <w:sz w:val="20"/>
        </w:rPr>
      </w:pPr>
      <w:r w:rsidRPr="006B5B23">
        <w:rPr>
          <w:rFonts w:ascii="Arial" w:hAnsi="Arial" w:cs="Arial"/>
          <w:noProof/>
          <w:color w:val="000000"/>
          <w:spacing w:val="-3"/>
          <w:sz w:val="20"/>
        </w:rPr>
        <w:t>(whether</w:t>
      </w:r>
      <w:r w:rsidRPr="006B5B23">
        <w:rPr>
          <w:rFonts w:ascii="Arial" w:hAnsi="Arial" w:cs="Arial"/>
          <w:noProof/>
          <w:color w:val="000000"/>
          <w:spacing w:val="21"/>
          <w:sz w:val="20"/>
        </w:rPr>
        <w:t> </w:t>
      </w:r>
      <w:r w:rsidRPr="006B5B23">
        <w:rPr>
          <w:rFonts w:ascii="Arial" w:hAnsi="Arial" w:cs="Arial"/>
          <w:noProof/>
          <w:color w:val="000000"/>
          <w:spacing w:val="-3"/>
          <w:sz w:val="20"/>
        </w:rPr>
        <w:t>oral,</w:t>
      </w:r>
      <w:r w:rsidRPr="006B5B23">
        <w:rPr>
          <w:rFonts w:ascii="Arial" w:hAnsi="Arial" w:cs="Arial"/>
          <w:noProof/>
          <w:color w:val="000000"/>
          <w:spacing w:val="22"/>
          <w:sz w:val="20"/>
        </w:rPr>
        <w:t> </w:t>
      </w:r>
      <w:r w:rsidRPr="006B5B23">
        <w:rPr>
          <w:rFonts w:ascii="Arial" w:hAnsi="Arial" w:cs="Arial"/>
          <w:noProof/>
          <w:color w:val="000000"/>
          <w:spacing w:val="-2"/>
          <w:sz w:val="20"/>
        </w:rPr>
        <w:t>written</w:t>
      </w:r>
      <w:r w:rsidRPr="006B5B23">
        <w:rPr>
          <w:rFonts w:ascii="Arial" w:hAnsi="Arial" w:cs="Arial"/>
          <w:noProof/>
          <w:color w:val="000000"/>
          <w:spacing w:val="21"/>
          <w:sz w:val="20"/>
        </w:rPr>
        <w:t> </w:t>
      </w:r>
      <w:r w:rsidRPr="006B5B23">
        <w:rPr>
          <w:rFonts w:ascii="Arial" w:hAnsi="Arial" w:cs="Arial"/>
          <w:noProof/>
          <w:color w:val="000000"/>
          <w:spacing w:val="-3"/>
          <w:sz w:val="20"/>
        </w:rPr>
        <w:t>or</w:t>
      </w:r>
      <w:r w:rsidRPr="006B5B23">
        <w:rPr>
          <w:rFonts w:ascii="Arial" w:hAnsi="Arial" w:cs="Arial"/>
          <w:noProof/>
          <w:color w:val="000000"/>
          <w:spacing w:val="22"/>
          <w:sz w:val="20"/>
        </w:rPr>
        <w:t> </w:t>
      </w:r>
      <w:r w:rsidRPr="006B5B23">
        <w:rPr>
          <w:rFonts w:ascii="Arial" w:hAnsi="Arial" w:cs="Arial"/>
          <w:noProof/>
          <w:color w:val="000000"/>
          <w:spacing w:val="-3"/>
          <w:sz w:val="20"/>
        </w:rPr>
        <w:t>in</w:t>
      </w:r>
      <w:r w:rsidRPr="006B5B23">
        <w:rPr>
          <w:rFonts w:ascii="Arial" w:hAnsi="Arial" w:cs="Arial"/>
          <w:noProof/>
          <w:color w:val="000000"/>
          <w:spacing w:val="22"/>
          <w:sz w:val="20"/>
        </w:rPr>
        <w:t> </w:t>
      </w:r>
      <w:r w:rsidRPr="006B5B23">
        <w:rPr>
          <w:rFonts w:ascii="Arial" w:hAnsi="Arial" w:cs="Arial"/>
          <w:noProof/>
          <w:color w:val="000000"/>
          <w:spacing w:val="-3"/>
          <w:sz w:val="20"/>
        </w:rPr>
        <w:t>any</w:t>
      </w:r>
      <w:r w:rsidRPr="006B5B23">
        <w:rPr>
          <w:rFonts w:ascii="Arial" w:hAnsi="Arial" w:cs="Arial"/>
          <w:noProof/>
          <w:color w:val="000000"/>
          <w:spacing w:val="21"/>
          <w:sz w:val="20"/>
        </w:rPr>
        <w:t> </w:t>
      </w:r>
      <w:r w:rsidRPr="006B5B23">
        <w:rPr>
          <w:rFonts w:ascii="Arial" w:hAnsi="Arial" w:cs="Arial"/>
          <w:noProof/>
          <w:color w:val="000000"/>
          <w:spacing w:val="-3"/>
          <w:sz w:val="20"/>
        </w:rPr>
        <w:t>other</w:t>
      </w:r>
      <w:r w:rsidRPr="006B5B23">
        <w:rPr>
          <w:rFonts w:ascii="Arial" w:hAnsi="Arial" w:cs="Arial"/>
          <w:noProof/>
          <w:color w:val="000000"/>
          <w:spacing w:val="21"/>
          <w:sz w:val="20"/>
        </w:rPr>
        <w:t> </w:t>
      </w:r>
      <w:r w:rsidRPr="006B5B23">
        <w:rPr>
          <w:rFonts w:ascii="Arial" w:hAnsi="Arial" w:cs="Arial"/>
          <w:noProof/>
          <w:color w:val="000000"/>
          <w:spacing w:val="-3"/>
          <w:sz w:val="20"/>
        </w:rPr>
        <w:t>form)</w:t>
      </w:r>
      <w:r w:rsidRPr="006B5B23">
        <w:rPr>
          <w:rFonts w:ascii="Arial" w:hAnsi="Arial" w:cs="Arial"/>
          <w:noProof/>
          <w:color w:val="000000"/>
          <w:spacing w:val="21"/>
          <w:sz w:val="20"/>
        </w:rPr>
        <w:t> </w:t>
      </w:r>
      <w:r w:rsidRPr="006B5B23">
        <w:rPr>
          <w:rFonts w:ascii="Arial" w:hAnsi="Arial" w:cs="Arial"/>
          <w:noProof/>
          <w:color w:val="000000"/>
          <w:spacing w:val="-3"/>
          <w:sz w:val="20"/>
        </w:rPr>
        <w:t>relating</w:t>
      </w:r>
      <w:r w:rsidRPr="006B5B23">
        <w:rPr>
          <w:rFonts w:ascii="Arial" w:hAnsi="Arial" w:cs="Arial"/>
          <w:noProof/>
          <w:color w:val="000000"/>
          <w:spacing w:val="21"/>
          <w:sz w:val="20"/>
        </w:rPr>
        <w:t> </w:t>
      </w:r>
      <w:r w:rsidRPr="006B5B23">
        <w:rPr>
          <w:rFonts w:ascii="Arial" w:hAnsi="Arial" w:cs="Arial"/>
          <w:noProof/>
          <w:color w:val="000000"/>
          <w:spacing w:val="-2"/>
          <w:sz w:val="20"/>
        </w:rPr>
        <w:t>to</w:t>
      </w:r>
      <w:r w:rsidRPr="006B5B23">
        <w:rPr>
          <w:rFonts w:ascii="Arial" w:hAnsi="Arial" w:cs="Arial"/>
          <w:noProof/>
          <w:color w:val="000000"/>
          <w:spacing w:val="21"/>
          <w:sz w:val="20"/>
        </w:rPr>
        <w:t> </w:t>
      </w:r>
      <w:r w:rsidRPr="006B5B23">
        <w:rPr>
          <w:rFonts w:ascii="Arial" w:hAnsi="Arial" w:cs="Arial"/>
          <w:b/>
          <w:noProof/>
          <w:color w:val="000000"/>
          <w:spacing w:val="-3"/>
          <w:sz w:val="20"/>
        </w:rPr>
        <w:t>SINOPEC</w:t>
      </w:r>
      <w:r w:rsidRPr="006B5B23">
        <w:rPr>
          <w:rFonts w:ascii="Arial" w:hAnsi="Arial" w:cs="Arial"/>
          <w:noProof/>
          <w:color w:val="000000"/>
          <w:spacing w:val="22"/>
          <w:sz w:val="20"/>
        </w:rPr>
        <w:t> </w:t>
      </w:r>
      <w:r w:rsidRPr="006B5B23">
        <w:rPr>
          <w:rFonts w:ascii="Arial" w:hAnsi="Arial" w:cs="Arial"/>
          <w:noProof/>
          <w:color w:val="000000"/>
          <w:spacing w:val="-3"/>
          <w:sz w:val="20"/>
        </w:rPr>
        <w:t>and/or</w:t>
      </w:r>
      <w:r w:rsidRPr="006B5B23">
        <w:rPr>
          <w:rFonts w:ascii="Arial" w:hAnsi="Arial" w:cs="Arial"/>
          <w:noProof/>
          <w:color w:val="000000"/>
          <w:spacing w:val="21"/>
          <w:sz w:val="20"/>
        </w:rPr>
        <w:t> </w:t>
      </w:r>
      <w:r w:rsidRPr="006B5B23">
        <w:rPr>
          <w:rFonts w:ascii="Arial" w:hAnsi="Arial" w:cs="Arial"/>
          <w:noProof/>
          <w:color w:val="000000"/>
          <w:spacing w:val="-2"/>
          <w:sz w:val="20"/>
        </w:rPr>
        <w:t>its</w:t>
      </w:r>
      <w:r w:rsidRPr="006B5B23">
        <w:rPr>
          <w:rFonts w:ascii="Arial" w:hAnsi="Arial" w:cs="Arial"/>
          <w:noProof/>
          <w:color w:val="000000"/>
          <w:spacing w:val="20"/>
          <w:sz w:val="20"/>
        </w:rPr>
        <w:t> </w:t>
      </w:r>
      <w:r w:rsidRPr="006B5B23">
        <w:rPr>
          <w:rFonts w:ascii="Arial" w:hAnsi="Arial" w:cs="Arial"/>
          <w:noProof/>
          <w:color w:val="000000"/>
          <w:spacing w:val="-2"/>
          <w:sz w:val="20"/>
        </w:rPr>
        <w:t>Affiliates,</w:t>
      </w:r>
      <w:r w:rsidRPr="006B5B23">
        <w:rPr>
          <w:rFonts w:ascii="Arial" w:hAnsi="Arial" w:cs="Arial"/>
          <w:noProof/>
          <w:color w:val="000000"/>
          <w:spacing w:val="21"/>
          <w:sz w:val="20"/>
        </w:rPr>
        <w:t> </w:t>
      </w:r>
      <w:r w:rsidRPr="006B5B23">
        <w:rPr>
          <w:rFonts w:ascii="Arial" w:hAnsi="Arial" w:cs="Arial"/>
          <w:noProof/>
          <w:color w:val="000000"/>
          <w:spacing w:val="-2"/>
          <w:sz w:val="20"/>
        </w:rPr>
        <w:t>their</w:t>
      </w:r>
    </w:p>
    <w:p w14:paraId="49969BCD" w14:textId="77777777" w:rsidR="006342F6" w:rsidRPr="006B5B23" w:rsidRDefault="006342F6" w:rsidP="009E4D6D">
      <w:pPr>
        <w:spacing w:after="0" w:line="240" w:lineRule="auto"/>
        <w:ind w:left="63" w:firstLine="667"/>
        <w:jc w:val="both"/>
        <w:rPr>
          <w:rFonts w:ascii="Arial" w:hAnsi="Arial" w:cs="Arial"/>
          <w:sz w:val="20"/>
        </w:rPr>
      </w:pPr>
      <w:r w:rsidRPr="006B5B23">
        <w:rPr>
          <w:rFonts w:ascii="Arial" w:hAnsi="Arial" w:cs="Arial"/>
          <w:noProof/>
          <w:color w:val="000000"/>
          <w:spacing w:val="-3"/>
          <w:sz w:val="20"/>
        </w:rPr>
        <w:t>businesses</w:t>
      </w:r>
      <w:r w:rsidRPr="006B5B23">
        <w:rPr>
          <w:rFonts w:ascii="Arial" w:hAnsi="Arial" w:cs="Arial"/>
          <w:noProof/>
          <w:color w:val="000000"/>
          <w:w w:val="253"/>
          <w:sz w:val="20"/>
        </w:rPr>
        <w:t> </w:t>
      </w:r>
      <w:r w:rsidRPr="006B5B23">
        <w:rPr>
          <w:rFonts w:ascii="Arial" w:hAnsi="Arial" w:cs="Arial"/>
          <w:noProof/>
          <w:color w:val="000000"/>
          <w:spacing w:val="-3"/>
          <w:sz w:val="20"/>
        </w:rPr>
        <w:t>or</w:t>
      </w:r>
      <w:r w:rsidRPr="006B5B23">
        <w:rPr>
          <w:rFonts w:ascii="Arial" w:hAnsi="Arial" w:cs="Arial"/>
          <w:noProof/>
          <w:color w:val="000000"/>
          <w:w w:val="253"/>
          <w:sz w:val="20"/>
        </w:rPr>
        <w:t> </w:t>
      </w:r>
      <w:r w:rsidRPr="006B5B23">
        <w:rPr>
          <w:rFonts w:ascii="Arial" w:hAnsi="Arial" w:cs="Arial"/>
          <w:noProof/>
          <w:color w:val="000000"/>
          <w:spacing w:val="-3"/>
          <w:sz w:val="20"/>
        </w:rPr>
        <w:t>operations</w:t>
      </w:r>
      <w:r w:rsidRPr="006B5B23">
        <w:rPr>
          <w:rFonts w:ascii="Arial" w:hAnsi="Arial" w:cs="Arial"/>
          <w:noProof/>
          <w:color w:val="000000"/>
          <w:w w:val="253"/>
          <w:sz w:val="20"/>
        </w:rPr>
        <w:t> </w:t>
      </w:r>
      <w:r w:rsidRPr="006B5B23">
        <w:rPr>
          <w:rFonts w:ascii="Arial" w:hAnsi="Arial" w:cs="Arial"/>
          <w:noProof/>
          <w:color w:val="000000"/>
          <w:spacing w:val="-3"/>
          <w:sz w:val="20"/>
        </w:rPr>
        <w:t>provided</w:t>
      </w:r>
      <w:r w:rsidRPr="006B5B23">
        <w:rPr>
          <w:rFonts w:ascii="Arial" w:hAnsi="Arial" w:cs="Arial"/>
          <w:noProof/>
          <w:color w:val="000000"/>
          <w:w w:val="254"/>
          <w:sz w:val="20"/>
        </w:rPr>
        <w:t> </w:t>
      </w:r>
      <w:r w:rsidRPr="006B5B23">
        <w:rPr>
          <w:rFonts w:ascii="Arial" w:hAnsi="Arial" w:cs="Arial"/>
          <w:noProof/>
          <w:color w:val="000000"/>
          <w:spacing w:val="-3"/>
          <w:sz w:val="20"/>
        </w:rPr>
        <w:t>by</w:t>
      </w:r>
      <w:r w:rsidRPr="006B5B23">
        <w:rPr>
          <w:rFonts w:ascii="Arial" w:hAnsi="Arial" w:cs="Arial"/>
          <w:noProof/>
          <w:color w:val="000000"/>
          <w:w w:val="250"/>
          <w:sz w:val="20"/>
        </w:rPr>
        <w:t> </w:t>
      </w:r>
      <w:r w:rsidRPr="006B5B23">
        <w:rPr>
          <w:rFonts w:ascii="Arial" w:hAnsi="Arial" w:cs="Arial"/>
          <w:noProof/>
          <w:color w:val="000000"/>
          <w:spacing w:val="-3"/>
          <w:sz w:val="20"/>
        </w:rPr>
        <w:t>or</w:t>
      </w:r>
      <w:r w:rsidRPr="006B5B23">
        <w:rPr>
          <w:rFonts w:ascii="Arial" w:hAnsi="Arial" w:cs="Arial"/>
          <w:noProof/>
          <w:color w:val="000000"/>
          <w:w w:val="252"/>
          <w:sz w:val="20"/>
        </w:rPr>
        <w:t> </w:t>
      </w:r>
      <w:r w:rsidRPr="006B5B23">
        <w:rPr>
          <w:rFonts w:ascii="Arial" w:hAnsi="Arial" w:cs="Arial"/>
          <w:noProof/>
          <w:color w:val="000000"/>
          <w:spacing w:val="-3"/>
          <w:sz w:val="20"/>
        </w:rPr>
        <w:t>on</w:t>
      </w:r>
      <w:r w:rsidRPr="006B5B23">
        <w:rPr>
          <w:rFonts w:ascii="Arial" w:hAnsi="Arial" w:cs="Arial"/>
          <w:noProof/>
          <w:color w:val="000000"/>
          <w:w w:val="254"/>
          <w:sz w:val="20"/>
        </w:rPr>
        <w:t> </w:t>
      </w:r>
      <w:r w:rsidRPr="006B5B23">
        <w:rPr>
          <w:rFonts w:ascii="Arial" w:hAnsi="Arial" w:cs="Arial"/>
          <w:noProof/>
          <w:color w:val="000000"/>
          <w:spacing w:val="-3"/>
          <w:sz w:val="20"/>
        </w:rPr>
        <w:t>behalf</w:t>
      </w:r>
      <w:r w:rsidRPr="006B5B23">
        <w:rPr>
          <w:rFonts w:ascii="Arial" w:hAnsi="Arial" w:cs="Arial"/>
          <w:noProof/>
          <w:color w:val="000000"/>
          <w:w w:val="253"/>
          <w:sz w:val="20"/>
        </w:rPr>
        <w:t> </w:t>
      </w:r>
      <w:r w:rsidRPr="006B5B23">
        <w:rPr>
          <w:rFonts w:ascii="Arial" w:hAnsi="Arial" w:cs="Arial"/>
          <w:noProof/>
          <w:color w:val="000000"/>
          <w:spacing w:val="-2"/>
          <w:sz w:val="20"/>
        </w:rPr>
        <w:t>of</w:t>
      </w:r>
      <w:r w:rsidRPr="006B5B23">
        <w:rPr>
          <w:rFonts w:ascii="Arial" w:hAnsi="Arial" w:cs="Arial"/>
          <w:noProof/>
          <w:color w:val="000000"/>
          <w:w w:val="253"/>
          <w:sz w:val="20"/>
        </w:rPr>
        <w:t> </w:t>
      </w:r>
      <w:r w:rsidRPr="006B5B23">
        <w:rPr>
          <w:rFonts w:ascii="Arial" w:hAnsi="Arial" w:cs="Arial"/>
          <w:b/>
          <w:noProof/>
          <w:color w:val="000000"/>
          <w:spacing w:val="-3"/>
          <w:sz w:val="20"/>
        </w:rPr>
        <w:t>SINOPEC</w:t>
      </w:r>
      <w:r w:rsidRPr="006B5B23">
        <w:rPr>
          <w:rFonts w:ascii="Arial" w:hAnsi="Arial" w:cs="Arial"/>
          <w:noProof/>
          <w:color w:val="000000"/>
          <w:w w:val="253"/>
          <w:sz w:val="20"/>
        </w:rPr>
        <w:t> </w:t>
      </w:r>
      <w:r w:rsidRPr="006B5B23">
        <w:rPr>
          <w:rFonts w:ascii="Arial" w:hAnsi="Arial" w:cs="Arial"/>
          <w:noProof/>
          <w:color w:val="000000"/>
          <w:spacing w:val="-2"/>
          <w:sz w:val="20"/>
        </w:rPr>
        <w:t>to</w:t>
      </w:r>
      <w:r w:rsidRPr="006B5B23">
        <w:rPr>
          <w:rFonts w:ascii="Arial" w:hAnsi="Arial" w:cs="Arial"/>
          <w:noProof/>
          <w:color w:val="000000"/>
          <w:w w:val="254"/>
          <w:sz w:val="20"/>
        </w:rPr>
        <w:t> </w:t>
      </w:r>
      <w:r w:rsidRPr="006B5B23">
        <w:rPr>
          <w:rFonts w:ascii="Arial" w:hAnsi="Arial" w:cs="Arial"/>
          <w:b/>
          <w:noProof/>
          <w:color w:val="000000"/>
          <w:spacing w:val="-4"/>
          <w:sz w:val="20"/>
        </w:rPr>
        <w:t>CONTRACTOR</w:t>
      </w:r>
    </w:p>
    <w:p w14:paraId="31E3EA01" w14:textId="77777777" w:rsidR="00F0785C" w:rsidRPr="006B5B23" w:rsidRDefault="006342F6" w:rsidP="009E4D6D">
      <w:pPr>
        <w:spacing w:after="0" w:line="240" w:lineRule="auto"/>
        <w:ind w:left="63" w:firstLine="667"/>
        <w:jc w:val="both"/>
        <w:rPr>
          <w:rFonts w:ascii="Arial" w:hAnsi="Arial" w:cs="Arial"/>
          <w:noProof/>
          <w:color w:val="000000"/>
          <w:spacing w:val="-3"/>
          <w:sz w:val="20"/>
        </w:rPr>
      </w:pPr>
      <w:r w:rsidRPr="006B5B23">
        <w:rPr>
          <w:rFonts w:ascii="Arial" w:hAnsi="Arial" w:cs="Arial"/>
          <w:noProof/>
          <w:color w:val="000000"/>
          <w:spacing w:val="-3"/>
          <w:sz w:val="20"/>
        </w:rPr>
        <w:t>whether</w:t>
      </w:r>
      <w:r w:rsidRPr="006B5B23">
        <w:rPr>
          <w:rFonts w:ascii="Arial" w:hAnsi="Arial" w:cs="Arial"/>
          <w:noProof/>
          <w:color w:val="000000"/>
          <w:spacing w:val="8"/>
          <w:sz w:val="20"/>
        </w:rPr>
        <w:t> </w:t>
      </w:r>
      <w:r w:rsidRPr="006B5B23">
        <w:rPr>
          <w:rFonts w:ascii="Arial" w:hAnsi="Arial" w:cs="Arial"/>
          <w:noProof/>
          <w:color w:val="000000"/>
          <w:spacing w:val="-3"/>
          <w:sz w:val="20"/>
        </w:rPr>
        <w:t>before</w:t>
      </w:r>
      <w:r w:rsidRPr="006B5B23">
        <w:rPr>
          <w:rFonts w:ascii="Arial" w:hAnsi="Arial" w:cs="Arial"/>
          <w:noProof/>
          <w:color w:val="000000"/>
          <w:spacing w:val="8"/>
          <w:sz w:val="20"/>
        </w:rPr>
        <w:t> </w:t>
      </w:r>
      <w:r w:rsidRPr="006B5B23">
        <w:rPr>
          <w:rFonts w:ascii="Arial" w:hAnsi="Arial" w:cs="Arial"/>
          <w:noProof/>
          <w:color w:val="000000"/>
          <w:spacing w:val="-3"/>
          <w:sz w:val="20"/>
        </w:rPr>
        <w:t>or</w:t>
      </w:r>
      <w:r w:rsidRPr="006B5B23">
        <w:rPr>
          <w:rFonts w:ascii="Arial" w:hAnsi="Arial" w:cs="Arial"/>
          <w:noProof/>
          <w:color w:val="000000"/>
          <w:spacing w:val="8"/>
          <w:sz w:val="20"/>
        </w:rPr>
        <w:t> </w:t>
      </w:r>
      <w:r w:rsidRPr="006B5B23">
        <w:rPr>
          <w:rFonts w:ascii="Arial" w:hAnsi="Arial" w:cs="Arial"/>
          <w:noProof/>
          <w:color w:val="000000"/>
          <w:spacing w:val="-2"/>
          <w:sz w:val="20"/>
        </w:rPr>
        <w:t>after</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date</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noProof/>
          <w:color w:val="000000"/>
          <w:spacing w:val="-3"/>
          <w:sz w:val="20"/>
        </w:rPr>
        <w:t>this</w:t>
      </w:r>
      <w:r w:rsidRPr="006B5B23">
        <w:rPr>
          <w:rFonts w:ascii="Arial" w:hAnsi="Arial" w:cs="Arial"/>
          <w:noProof/>
          <w:color w:val="000000"/>
          <w:spacing w:val="8"/>
          <w:sz w:val="20"/>
        </w:rPr>
        <w:t> </w:t>
      </w:r>
      <w:r w:rsidRPr="006B5B23">
        <w:rPr>
          <w:rFonts w:ascii="Arial" w:hAnsi="Arial" w:cs="Arial"/>
          <w:noProof/>
          <w:color w:val="000000"/>
          <w:spacing w:val="-3"/>
          <w:sz w:val="20"/>
        </w:rPr>
        <w:t>Agreement</w:t>
      </w:r>
      <w:r w:rsidRPr="006B5B23">
        <w:rPr>
          <w:rFonts w:ascii="Arial" w:hAnsi="Arial" w:cs="Arial"/>
          <w:noProof/>
          <w:color w:val="000000"/>
          <w:spacing w:val="8"/>
          <w:sz w:val="20"/>
        </w:rPr>
        <w:t> </w:t>
      </w:r>
      <w:r w:rsidRPr="006B5B23">
        <w:rPr>
          <w:rFonts w:ascii="Arial" w:hAnsi="Arial" w:cs="Arial"/>
          <w:noProof/>
          <w:color w:val="000000"/>
          <w:spacing w:val="-3"/>
          <w:sz w:val="20"/>
        </w:rPr>
        <w:t>and</w:t>
      </w:r>
      <w:r w:rsidRPr="006B5B23">
        <w:rPr>
          <w:rFonts w:ascii="Arial" w:hAnsi="Arial" w:cs="Arial"/>
          <w:noProof/>
          <w:color w:val="000000"/>
          <w:spacing w:val="8"/>
          <w:sz w:val="20"/>
        </w:rPr>
        <w:t> </w:t>
      </w:r>
      <w:r w:rsidRPr="006B5B23">
        <w:rPr>
          <w:rFonts w:ascii="Arial" w:hAnsi="Arial" w:cs="Arial"/>
          <w:noProof/>
          <w:color w:val="000000"/>
          <w:spacing w:val="-2"/>
          <w:sz w:val="20"/>
        </w:rPr>
        <w:t>(ii)</w:t>
      </w:r>
      <w:r w:rsidRPr="006B5B23">
        <w:rPr>
          <w:rFonts w:ascii="Arial" w:hAnsi="Arial" w:cs="Arial"/>
          <w:noProof/>
          <w:color w:val="000000"/>
          <w:spacing w:val="8"/>
          <w:sz w:val="20"/>
        </w:rPr>
        <w:t> </w:t>
      </w:r>
      <w:r w:rsidRPr="006B5B23">
        <w:rPr>
          <w:rFonts w:ascii="Arial" w:hAnsi="Arial" w:cs="Arial"/>
          <w:noProof/>
          <w:color w:val="000000"/>
          <w:spacing w:val="-2"/>
          <w:sz w:val="20"/>
        </w:rPr>
        <w:t>this</w:t>
      </w:r>
      <w:r w:rsidRPr="006B5B23">
        <w:rPr>
          <w:rFonts w:ascii="Arial" w:hAnsi="Arial" w:cs="Arial"/>
          <w:noProof/>
          <w:color w:val="000000"/>
          <w:spacing w:val="7"/>
          <w:sz w:val="20"/>
        </w:rPr>
        <w:t> </w:t>
      </w:r>
      <w:r w:rsidRPr="006B5B23">
        <w:rPr>
          <w:rFonts w:ascii="Arial" w:hAnsi="Arial" w:cs="Arial"/>
          <w:noProof/>
          <w:color w:val="000000"/>
          <w:spacing w:val="-3"/>
          <w:sz w:val="20"/>
        </w:rPr>
        <w:t>Agreement</w:t>
      </w:r>
      <w:r w:rsidRPr="006B5B23">
        <w:rPr>
          <w:rFonts w:ascii="Arial" w:hAnsi="Arial" w:cs="Arial"/>
          <w:noProof/>
          <w:color w:val="000000"/>
          <w:spacing w:val="8"/>
          <w:sz w:val="20"/>
        </w:rPr>
        <w:t> </w:t>
      </w:r>
      <w:r w:rsidRPr="006B5B23">
        <w:rPr>
          <w:rFonts w:ascii="Arial" w:hAnsi="Arial" w:cs="Arial"/>
          <w:noProof/>
          <w:color w:val="000000"/>
          <w:spacing w:val="-3"/>
          <w:sz w:val="20"/>
        </w:rPr>
        <w:t>and</w:t>
      </w:r>
      <w:r w:rsidRPr="006B5B23">
        <w:rPr>
          <w:rFonts w:ascii="Arial" w:hAnsi="Arial" w:cs="Arial"/>
          <w:noProof/>
          <w:color w:val="000000"/>
          <w:spacing w:val="8"/>
          <w:sz w:val="20"/>
        </w:rPr>
        <w:t> </w:t>
      </w:r>
      <w:r w:rsidRPr="006B5B23">
        <w:rPr>
          <w:rFonts w:ascii="Arial" w:hAnsi="Arial" w:cs="Arial"/>
          <w:noProof/>
          <w:color w:val="000000"/>
          <w:spacing w:val="-2"/>
          <w:sz w:val="20"/>
        </w:rPr>
        <w:t>its</w:t>
      </w:r>
      <w:r w:rsidRPr="006B5B23">
        <w:rPr>
          <w:rFonts w:ascii="Arial" w:hAnsi="Arial" w:cs="Arial"/>
          <w:noProof/>
          <w:color w:val="000000"/>
          <w:spacing w:val="7"/>
          <w:sz w:val="20"/>
        </w:rPr>
        <w:t> </w:t>
      </w:r>
      <w:r w:rsidRPr="006B5B23">
        <w:rPr>
          <w:rFonts w:ascii="Arial" w:hAnsi="Arial" w:cs="Arial"/>
          <w:noProof/>
          <w:color w:val="000000"/>
          <w:spacing w:val="-3"/>
          <w:sz w:val="20"/>
        </w:rPr>
        <w:t>terms.</w:t>
      </w:r>
    </w:p>
    <w:p w14:paraId="0F94FCBC" w14:textId="77777777" w:rsidR="006342F6" w:rsidRPr="006B5B23" w:rsidRDefault="006342F6" w:rsidP="009E4D6D">
      <w:pPr>
        <w:spacing w:after="0" w:line="240" w:lineRule="auto"/>
        <w:ind w:left="63" w:firstLine="667"/>
        <w:jc w:val="both"/>
        <w:rPr>
          <w:rFonts w:ascii="Arial" w:hAnsi="Arial" w:cs="Arial"/>
          <w:sz w:val="20"/>
        </w:rPr>
      </w:pPr>
    </w:p>
    <w:p w14:paraId="61B08000" w14:textId="77777777" w:rsidR="009108EE" w:rsidRPr="006B5B23" w:rsidRDefault="006342F6" w:rsidP="009E4D6D">
      <w:pPr>
        <w:spacing w:after="0" w:line="240" w:lineRule="auto"/>
        <w:ind w:left="727"/>
        <w:jc w:val="both"/>
        <w:rPr>
          <w:rFonts w:ascii="Arial" w:hAnsi="Arial" w:cs="Arial"/>
          <w:noProof/>
          <w:color w:val="000000"/>
          <w:spacing w:val="-2"/>
          <w:sz w:val="20"/>
        </w:rPr>
      </w:pPr>
      <w:r w:rsidRPr="006B5B23">
        <w:rPr>
          <w:rFonts w:ascii="Arial" w:hAnsi="Arial" w:cs="Arial"/>
          <w:noProof/>
          <w:color w:val="000000"/>
          <w:spacing w:val="-2"/>
          <w:sz w:val="20"/>
        </w:rPr>
        <w:t>“</w:t>
      </w:r>
      <w:r w:rsidRPr="006B5B23">
        <w:rPr>
          <w:rFonts w:ascii="Arial" w:hAnsi="Arial" w:cs="Arial"/>
          <w:b/>
          <w:noProof/>
          <w:color w:val="000000"/>
          <w:spacing w:val="-2"/>
          <w:sz w:val="20"/>
        </w:rPr>
        <w:t>Customer</w:t>
      </w:r>
      <w:r w:rsidRPr="006B5B23">
        <w:rPr>
          <w:rFonts w:ascii="Arial" w:hAnsi="Arial" w:cs="Arial"/>
          <w:noProof/>
          <w:color w:val="000000"/>
          <w:spacing w:val="-2"/>
          <w:sz w:val="20"/>
        </w:rPr>
        <w:t xml:space="preserve">” means a customer of </w:t>
      </w:r>
      <w:r w:rsidRPr="006B5B23">
        <w:rPr>
          <w:rFonts w:ascii="Arial" w:hAnsi="Arial" w:cs="Arial"/>
          <w:b/>
          <w:noProof/>
          <w:color w:val="000000"/>
          <w:spacing w:val="-2"/>
          <w:sz w:val="20"/>
        </w:rPr>
        <w:t>SINOPEC</w:t>
      </w:r>
      <w:r w:rsidRPr="006B5B23">
        <w:rPr>
          <w:rFonts w:ascii="Arial" w:hAnsi="Arial" w:cs="Arial"/>
          <w:noProof/>
          <w:color w:val="000000"/>
          <w:spacing w:val="-2"/>
          <w:sz w:val="20"/>
        </w:rPr>
        <w:t xml:space="preserve"> or affilate of </w:t>
      </w:r>
      <w:r w:rsidRPr="006B5B23">
        <w:rPr>
          <w:rFonts w:ascii="Arial" w:hAnsi="Arial" w:cs="Arial"/>
          <w:b/>
          <w:noProof/>
          <w:color w:val="000000"/>
          <w:spacing w:val="-2"/>
          <w:sz w:val="20"/>
        </w:rPr>
        <w:t>SINOPEC</w:t>
      </w:r>
      <w:r w:rsidRPr="006B5B23">
        <w:rPr>
          <w:rFonts w:ascii="Arial" w:hAnsi="Arial" w:cs="Arial"/>
          <w:noProof/>
          <w:color w:val="000000"/>
          <w:spacing w:val="-2"/>
          <w:sz w:val="20"/>
        </w:rPr>
        <w:t xml:space="preserve"> or a customer of the </w:t>
      </w:r>
      <w:r w:rsidRPr="006B5B23">
        <w:rPr>
          <w:rFonts w:ascii="Arial" w:hAnsi="Arial" w:cs="Arial"/>
          <w:b/>
          <w:noProof/>
          <w:color w:val="000000"/>
          <w:spacing w:val="-2"/>
          <w:sz w:val="20"/>
        </w:rPr>
        <w:t>SINOPEC</w:t>
      </w:r>
      <w:r w:rsidRPr="006B5B23">
        <w:rPr>
          <w:rFonts w:ascii="Arial" w:hAnsi="Arial" w:cs="Arial"/>
          <w:noProof/>
          <w:color w:val="000000"/>
          <w:spacing w:val="-2"/>
          <w:sz w:val="20"/>
        </w:rPr>
        <w:t xml:space="preserve"> Lubricant (Singapore) Pte Ltd business of </w:t>
      </w:r>
      <w:r w:rsidRPr="006B5B23">
        <w:rPr>
          <w:rFonts w:ascii="Arial" w:hAnsi="Arial" w:cs="Arial"/>
          <w:b/>
          <w:noProof/>
          <w:color w:val="000000"/>
          <w:spacing w:val="-2"/>
          <w:sz w:val="20"/>
        </w:rPr>
        <w:t>SINOPEC</w:t>
      </w:r>
      <w:r w:rsidRPr="006B5B23">
        <w:rPr>
          <w:rFonts w:ascii="Arial" w:hAnsi="Arial" w:cs="Arial"/>
          <w:noProof/>
          <w:color w:val="000000"/>
          <w:spacing w:val="-2"/>
          <w:sz w:val="20"/>
        </w:rPr>
        <w:t xml:space="preserve"> or afflilate of </w:t>
      </w:r>
      <w:r w:rsidRPr="006B5B23">
        <w:rPr>
          <w:rFonts w:ascii="Arial" w:hAnsi="Arial" w:cs="Arial"/>
          <w:b/>
          <w:noProof/>
          <w:color w:val="000000"/>
          <w:spacing w:val="-2"/>
          <w:sz w:val="20"/>
        </w:rPr>
        <w:t>SINOPEC</w:t>
      </w:r>
      <w:r w:rsidRPr="006B5B23">
        <w:rPr>
          <w:rFonts w:ascii="Arial" w:hAnsi="Arial" w:cs="Arial"/>
          <w:noProof/>
          <w:color w:val="000000"/>
          <w:spacing w:val="-2"/>
          <w:sz w:val="20"/>
        </w:rPr>
        <w:t>, which places an order for Products by other means (including telephone, facsimile and email).</w:t>
      </w:r>
    </w:p>
    <w:p w14:paraId="4B2B79AF" w14:textId="77777777" w:rsidR="009108EE" w:rsidRPr="006B5B23" w:rsidRDefault="009108EE" w:rsidP="009E4D6D">
      <w:pPr>
        <w:spacing w:after="0" w:line="240" w:lineRule="auto"/>
        <w:ind w:left="727"/>
        <w:jc w:val="both"/>
        <w:rPr>
          <w:rFonts w:ascii="Arial" w:hAnsi="Arial" w:cs="Arial"/>
          <w:noProof/>
          <w:color w:val="000000"/>
          <w:spacing w:val="-2"/>
          <w:sz w:val="20"/>
        </w:rPr>
      </w:pPr>
    </w:p>
    <w:p w14:paraId="5DE807D0" w14:textId="77777777" w:rsidR="009108EE" w:rsidRPr="006B5B23" w:rsidRDefault="006342F6" w:rsidP="009E4D6D">
      <w:pPr>
        <w:spacing w:after="0" w:line="240" w:lineRule="auto"/>
        <w:ind w:left="727"/>
        <w:jc w:val="both"/>
        <w:rPr>
          <w:rFonts w:ascii="Arial" w:hAnsi="Arial" w:cs="Arial"/>
          <w:noProof/>
          <w:color w:val="000000"/>
          <w:spacing w:val="-3"/>
          <w:sz w:val="20"/>
        </w:rPr>
      </w:pPr>
      <w:r w:rsidRPr="006B5B23">
        <w:rPr>
          <w:rFonts w:ascii="Arial" w:hAnsi="Arial" w:cs="Arial"/>
          <w:noProof/>
          <w:color w:val="000000"/>
          <w:spacing w:val="-2"/>
          <w:sz w:val="20"/>
        </w:rPr>
        <w:t>“</w:t>
      </w:r>
      <w:r w:rsidRPr="006B5B23">
        <w:rPr>
          <w:rFonts w:ascii="Arial" w:hAnsi="Arial" w:cs="Arial"/>
          <w:b/>
          <w:noProof/>
          <w:color w:val="000000"/>
          <w:spacing w:val="-3"/>
          <w:w w:val="95"/>
          <w:sz w:val="20"/>
        </w:rPr>
        <w:t>Delivery</w:t>
      </w:r>
      <w:r w:rsidRPr="006B5B23">
        <w:rPr>
          <w:rFonts w:ascii="Arial" w:hAnsi="Arial" w:cs="Arial"/>
          <w:noProof/>
          <w:color w:val="000000"/>
          <w:spacing w:val="-2"/>
          <w:sz w:val="20"/>
        </w:rPr>
        <w:t>”</w:t>
      </w:r>
      <w:r w:rsidRPr="006B5B23">
        <w:rPr>
          <w:rFonts w:ascii="Arial" w:hAnsi="Arial" w:cs="Arial"/>
          <w:noProof/>
          <w:color w:val="000000"/>
          <w:w w:val="176"/>
          <w:sz w:val="20"/>
        </w:rPr>
        <w:t> </w:t>
      </w:r>
      <w:r w:rsidRPr="006B5B23">
        <w:rPr>
          <w:rFonts w:ascii="Arial" w:hAnsi="Arial" w:cs="Arial"/>
          <w:noProof/>
          <w:color w:val="000000"/>
          <w:spacing w:val="-3"/>
          <w:sz w:val="20"/>
        </w:rPr>
        <w:t>means</w:t>
      </w:r>
      <w:r w:rsidRPr="006B5B23">
        <w:rPr>
          <w:rFonts w:ascii="Arial" w:hAnsi="Arial" w:cs="Arial"/>
          <w:noProof/>
          <w:color w:val="000000"/>
          <w:w w:val="178"/>
          <w:sz w:val="20"/>
        </w:rPr>
        <w:t> </w:t>
      </w:r>
      <w:r w:rsidRPr="006B5B23">
        <w:rPr>
          <w:rFonts w:ascii="Arial" w:hAnsi="Arial" w:cs="Arial"/>
          <w:noProof/>
          <w:color w:val="000000"/>
          <w:spacing w:val="-3"/>
          <w:sz w:val="20"/>
        </w:rPr>
        <w:t>a</w:t>
      </w:r>
      <w:r w:rsidRPr="006B5B23">
        <w:rPr>
          <w:rFonts w:ascii="Arial" w:hAnsi="Arial" w:cs="Arial"/>
          <w:noProof/>
          <w:color w:val="000000"/>
          <w:w w:val="176"/>
          <w:sz w:val="20"/>
        </w:rPr>
        <w:t> </w:t>
      </w:r>
      <w:r w:rsidRPr="006B5B23">
        <w:rPr>
          <w:rFonts w:ascii="Arial" w:hAnsi="Arial" w:cs="Arial"/>
          <w:noProof/>
          <w:color w:val="000000"/>
          <w:spacing w:val="-2"/>
          <w:sz w:val="20"/>
        </w:rPr>
        <w:t>delivery</w:t>
      </w:r>
      <w:r w:rsidRPr="006B5B23">
        <w:rPr>
          <w:rFonts w:ascii="Arial" w:hAnsi="Arial" w:cs="Arial"/>
          <w:noProof/>
          <w:color w:val="000000"/>
          <w:w w:val="176"/>
          <w:sz w:val="20"/>
        </w:rPr>
        <w:t> </w:t>
      </w:r>
      <w:r w:rsidRPr="006B5B23">
        <w:rPr>
          <w:rFonts w:ascii="Arial" w:hAnsi="Arial" w:cs="Arial"/>
          <w:noProof/>
          <w:color w:val="000000"/>
          <w:spacing w:val="-3"/>
          <w:sz w:val="20"/>
        </w:rPr>
        <w:t>of</w:t>
      </w:r>
      <w:r w:rsidRPr="006B5B23">
        <w:rPr>
          <w:rFonts w:ascii="Arial" w:hAnsi="Arial" w:cs="Arial"/>
          <w:noProof/>
          <w:color w:val="000000"/>
          <w:w w:val="178"/>
          <w:sz w:val="20"/>
        </w:rPr>
        <w:t> </w:t>
      </w:r>
      <w:r w:rsidRPr="006B5B23">
        <w:rPr>
          <w:rFonts w:ascii="Arial" w:hAnsi="Arial" w:cs="Arial"/>
          <w:noProof/>
          <w:color w:val="000000"/>
          <w:spacing w:val="-3"/>
          <w:sz w:val="20"/>
        </w:rPr>
        <w:t>Products</w:t>
      </w:r>
      <w:r w:rsidRPr="006B5B23">
        <w:rPr>
          <w:rFonts w:ascii="Arial" w:hAnsi="Arial" w:cs="Arial"/>
          <w:noProof/>
          <w:color w:val="000000"/>
          <w:w w:val="178"/>
          <w:sz w:val="20"/>
        </w:rPr>
        <w:t> </w:t>
      </w:r>
      <w:r w:rsidRPr="006B5B23">
        <w:rPr>
          <w:rFonts w:ascii="Arial" w:hAnsi="Arial" w:cs="Arial"/>
          <w:noProof/>
          <w:color w:val="000000"/>
          <w:spacing w:val="-3"/>
          <w:sz w:val="20"/>
        </w:rPr>
        <w:t>within</w:t>
      </w:r>
      <w:r w:rsidRPr="006B5B23">
        <w:rPr>
          <w:rFonts w:ascii="Arial" w:hAnsi="Arial" w:cs="Arial"/>
          <w:noProof/>
          <w:color w:val="000000"/>
          <w:w w:val="178"/>
          <w:sz w:val="20"/>
        </w:rPr>
        <w:t> </w:t>
      </w:r>
      <w:r w:rsidRPr="006B5B23">
        <w:rPr>
          <w:rFonts w:ascii="Arial" w:hAnsi="Arial" w:cs="Arial"/>
          <w:noProof/>
          <w:color w:val="000000"/>
          <w:spacing w:val="-3"/>
          <w:sz w:val="20"/>
        </w:rPr>
        <w:t>the</w:t>
      </w:r>
      <w:r w:rsidRPr="006B5B23">
        <w:rPr>
          <w:rFonts w:ascii="Arial" w:hAnsi="Arial" w:cs="Arial"/>
          <w:noProof/>
          <w:color w:val="000000"/>
          <w:w w:val="178"/>
          <w:sz w:val="20"/>
        </w:rPr>
        <w:t> </w:t>
      </w:r>
      <w:r w:rsidRPr="006B5B23">
        <w:rPr>
          <w:rFonts w:ascii="Arial" w:hAnsi="Arial" w:cs="Arial"/>
          <w:noProof/>
          <w:color w:val="000000"/>
          <w:spacing w:val="-3"/>
          <w:sz w:val="20"/>
        </w:rPr>
        <w:t>Operating</w:t>
      </w:r>
      <w:r w:rsidRPr="006B5B23">
        <w:rPr>
          <w:rFonts w:ascii="Arial" w:hAnsi="Arial" w:cs="Arial"/>
          <w:noProof/>
          <w:color w:val="000000"/>
          <w:w w:val="178"/>
          <w:sz w:val="20"/>
        </w:rPr>
        <w:t> </w:t>
      </w:r>
      <w:r w:rsidRPr="006B5B23">
        <w:rPr>
          <w:rFonts w:ascii="Arial" w:hAnsi="Arial" w:cs="Arial"/>
          <w:noProof/>
          <w:color w:val="000000"/>
          <w:spacing w:val="-3"/>
          <w:sz w:val="20"/>
        </w:rPr>
        <w:t>Area</w:t>
      </w:r>
      <w:r w:rsidRPr="006B5B23">
        <w:rPr>
          <w:rFonts w:ascii="Arial" w:hAnsi="Arial" w:cs="Arial"/>
          <w:noProof/>
          <w:color w:val="000000"/>
          <w:w w:val="176"/>
          <w:sz w:val="20"/>
        </w:rPr>
        <w:t> </w:t>
      </w:r>
      <w:r w:rsidRPr="006B5B23">
        <w:rPr>
          <w:rFonts w:ascii="Arial" w:hAnsi="Arial" w:cs="Arial"/>
          <w:noProof/>
          <w:color w:val="000000"/>
          <w:spacing w:val="-3"/>
          <w:sz w:val="20"/>
        </w:rPr>
        <w:t>by</w:t>
      </w:r>
      <w:r w:rsidRPr="006B5B23">
        <w:rPr>
          <w:rFonts w:ascii="Arial" w:hAnsi="Arial" w:cs="Arial"/>
          <w:noProof/>
          <w:color w:val="000000"/>
          <w:w w:val="178"/>
          <w:sz w:val="20"/>
        </w:rPr>
        <w:t> </w:t>
      </w:r>
      <w:r w:rsidRPr="006B5B23">
        <w:rPr>
          <w:rFonts w:ascii="Arial" w:hAnsi="Arial" w:cs="Arial"/>
          <w:noProof/>
          <w:color w:val="000000"/>
          <w:spacing w:val="-3"/>
          <w:sz w:val="20"/>
        </w:rPr>
        <w:t>or</w:t>
      </w:r>
      <w:r w:rsidRPr="006B5B23">
        <w:rPr>
          <w:rFonts w:ascii="Arial" w:hAnsi="Arial" w:cs="Arial"/>
          <w:noProof/>
          <w:color w:val="000000"/>
          <w:w w:val="177"/>
          <w:sz w:val="20"/>
        </w:rPr>
        <w:t> </w:t>
      </w:r>
      <w:r w:rsidRPr="006B5B23">
        <w:rPr>
          <w:rFonts w:ascii="Arial" w:hAnsi="Arial" w:cs="Arial"/>
          <w:noProof/>
          <w:color w:val="000000"/>
          <w:spacing w:val="-3"/>
          <w:sz w:val="20"/>
        </w:rPr>
        <w:t>on</w:t>
      </w:r>
      <w:r w:rsidRPr="006B5B23">
        <w:rPr>
          <w:rFonts w:ascii="Arial" w:hAnsi="Arial" w:cs="Arial"/>
          <w:noProof/>
          <w:color w:val="000000"/>
          <w:w w:val="178"/>
          <w:sz w:val="20"/>
        </w:rPr>
        <w:t> </w:t>
      </w:r>
      <w:r w:rsidRPr="006B5B23">
        <w:rPr>
          <w:rFonts w:ascii="Arial" w:hAnsi="Arial" w:cs="Arial"/>
          <w:noProof/>
          <w:color w:val="000000"/>
          <w:spacing w:val="-3"/>
          <w:sz w:val="20"/>
        </w:rPr>
        <w:t>behalf</w:t>
      </w:r>
      <w:r w:rsidRPr="006B5B23">
        <w:rPr>
          <w:rFonts w:ascii="Arial" w:hAnsi="Arial" w:cs="Arial"/>
          <w:noProof/>
          <w:color w:val="000000"/>
          <w:w w:val="178"/>
          <w:sz w:val="20"/>
        </w:rPr>
        <w:t> </w:t>
      </w:r>
      <w:r w:rsidRPr="006B5B23">
        <w:rPr>
          <w:rFonts w:ascii="Arial" w:hAnsi="Arial" w:cs="Arial"/>
          <w:noProof/>
          <w:color w:val="000000"/>
          <w:spacing w:val="-3"/>
          <w:sz w:val="20"/>
        </w:rPr>
        <w:t>of</w:t>
      </w:r>
      <w:r w:rsidRPr="006B5B23">
        <w:rPr>
          <w:rFonts w:ascii="Arial" w:hAnsi="Arial" w:cs="Arial"/>
          <w:noProof/>
          <w:color w:val="000000"/>
          <w:spacing w:val="-2"/>
          <w:sz w:val="20"/>
        </w:rPr>
        <w:t xml:space="preserve"> </w:t>
      </w:r>
      <w:r w:rsidRPr="006B5B23">
        <w:rPr>
          <w:rFonts w:ascii="Arial" w:hAnsi="Arial" w:cs="Arial"/>
          <w:b/>
          <w:noProof/>
          <w:color w:val="000000"/>
          <w:spacing w:val="-4"/>
          <w:sz w:val="20"/>
        </w:rPr>
        <w:t>CONTRACTOR</w:t>
      </w:r>
      <w:r w:rsidRPr="006B5B23">
        <w:rPr>
          <w:rFonts w:ascii="Arial" w:hAnsi="Arial" w:cs="Arial"/>
          <w:noProof/>
          <w:color w:val="000000"/>
          <w:spacing w:val="8"/>
          <w:sz w:val="20"/>
        </w:rPr>
        <w:t> </w:t>
      </w:r>
      <w:r w:rsidRPr="006B5B23">
        <w:rPr>
          <w:rFonts w:ascii="Arial" w:hAnsi="Arial" w:cs="Arial"/>
          <w:noProof/>
          <w:color w:val="000000"/>
          <w:spacing w:val="-2"/>
          <w:sz w:val="20"/>
        </w:rPr>
        <w:t>for</w:t>
      </w:r>
      <w:r w:rsidRPr="006B5B23">
        <w:rPr>
          <w:rFonts w:ascii="Arial" w:hAnsi="Arial" w:cs="Arial"/>
          <w:noProof/>
          <w:color w:val="000000"/>
          <w:spacing w:val="8"/>
          <w:sz w:val="20"/>
        </w:rPr>
        <w:t> </w:t>
      </w:r>
      <w:r w:rsidRPr="006B5B23">
        <w:rPr>
          <w:rFonts w:ascii="Arial" w:hAnsi="Arial" w:cs="Arial"/>
          <w:b/>
          <w:noProof/>
          <w:color w:val="000000"/>
          <w:spacing w:val="-3"/>
          <w:sz w:val="20"/>
        </w:rPr>
        <w:t>SINOPEC</w:t>
      </w:r>
      <w:r w:rsidRPr="006B5B23">
        <w:rPr>
          <w:rFonts w:ascii="Arial" w:hAnsi="Arial" w:cs="Arial"/>
          <w:noProof/>
          <w:color w:val="000000"/>
          <w:spacing w:val="8"/>
          <w:sz w:val="20"/>
        </w:rPr>
        <w:t> </w:t>
      </w:r>
      <w:r w:rsidRPr="006B5B23">
        <w:rPr>
          <w:rFonts w:ascii="Arial" w:hAnsi="Arial" w:cs="Arial"/>
          <w:noProof/>
          <w:color w:val="000000"/>
          <w:spacing w:val="-3"/>
          <w:sz w:val="20"/>
        </w:rPr>
        <w:t>pursuant</w:t>
      </w:r>
      <w:r w:rsidRPr="006B5B23">
        <w:rPr>
          <w:rFonts w:ascii="Arial" w:hAnsi="Arial" w:cs="Arial"/>
          <w:noProof/>
          <w:color w:val="000000"/>
          <w:spacing w:val="8"/>
          <w:sz w:val="20"/>
        </w:rPr>
        <w:t> </w:t>
      </w:r>
      <w:r w:rsidRPr="006B5B23">
        <w:rPr>
          <w:rFonts w:ascii="Arial" w:hAnsi="Arial" w:cs="Arial"/>
          <w:noProof/>
          <w:color w:val="000000"/>
          <w:spacing w:val="-3"/>
          <w:sz w:val="20"/>
        </w:rPr>
        <w:t>to</w:t>
      </w:r>
      <w:r w:rsidRPr="006B5B23">
        <w:rPr>
          <w:rFonts w:ascii="Arial" w:hAnsi="Arial" w:cs="Arial"/>
          <w:noProof/>
          <w:color w:val="000000"/>
          <w:spacing w:val="8"/>
          <w:sz w:val="20"/>
        </w:rPr>
        <w:t> </w:t>
      </w:r>
      <w:r w:rsidRPr="006B5B23">
        <w:rPr>
          <w:rFonts w:ascii="Arial" w:hAnsi="Arial" w:cs="Arial"/>
          <w:noProof/>
          <w:color w:val="000000"/>
          <w:spacing w:val="-3"/>
          <w:sz w:val="20"/>
        </w:rPr>
        <w:t>this</w:t>
      </w:r>
      <w:r w:rsidRPr="006B5B23">
        <w:rPr>
          <w:rFonts w:ascii="Arial" w:hAnsi="Arial" w:cs="Arial"/>
          <w:noProof/>
          <w:color w:val="000000"/>
          <w:spacing w:val="8"/>
          <w:sz w:val="20"/>
        </w:rPr>
        <w:t> </w:t>
      </w:r>
      <w:r w:rsidR="00AC368D" w:rsidRPr="006B5B23">
        <w:rPr>
          <w:rFonts w:ascii="Arial" w:hAnsi="Arial" w:cs="Arial"/>
          <w:noProof/>
          <w:color w:val="000000"/>
          <w:spacing w:val="-3"/>
          <w:sz w:val="20"/>
        </w:rPr>
        <w:t>Agreement.</w:t>
      </w:r>
    </w:p>
    <w:p w14:paraId="29809D37" w14:textId="77777777" w:rsidR="009108EE" w:rsidRPr="006B5B23" w:rsidRDefault="009108EE" w:rsidP="009E4D6D">
      <w:pPr>
        <w:spacing w:after="0" w:line="240" w:lineRule="auto"/>
        <w:ind w:left="727"/>
        <w:jc w:val="both"/>
        <w:rPr>
          <w:rFonts w:ascii="Arial" w:hAnsi="Arial" w:cs="Arial"/>
          <w:noProof/>
          <w:color w:val="000000"/>
          <w:spacing w:val="-3"/>
          <w:sz w:val="20"/>
        </w:rPr>
      </w:pPr>
    </w:p>
    <w:p w14:paraId="461C1AFA" w14:textId="77777777" w:rsidR="006342F6" w:rsidRPr="006B5B23" w:rsidRDefault="006342F6" w:rsidP="009E4D6D">
      <w:pPr>
        <w:spacing w:after="0" w:line="240" w:lineRule="auto"/>
        <w:ind w:left="727"/>
        <w:jc w:val="both"/>
        <w:rPr>
          <w:rFonts w:ascii="Arial" w:hAnsi="Arial" w:cs="Arial"/>
          <w:noProof/>
          <w:color w:val="000000"/>
          <w:spacing w:val="-3"/>
          <w:sz w:val="20"/>
        </w:rPr>
      </w:pPr>
      <w:r w:rsidRPr="006B5B23">
        <w:rPr>
          <w:rFonts w:ascii="Arial" w:hAnsi="Arial" w:cs="Arial"/>
          <w:noProof/>
          <w:color w:val="000000"/>
          <w:spacing w:val="-2"/>
          <w:sz w:val="20"/>
        </w:rPr>
        <w:t>“</w:t>
      </w:r>
      <w:r w:rsidRPr="006B5B23">
        <w:rPr>
          <w:rFonts w:ascii="Arial" w:hAnsi="Arial" w:cs="Arial"/>
          <w:b/>
          <w:noProof/>
          <w:color w:val="000000"/>
          <w:spacing w:val="-3"/>
          <w:w w:val="95"/>
          <w:sz w:val="20"/>
        </w:rPr>
        <w:t>Delivery</w:t>
      </w:r>
      <w:r w:rsidRPr="006B5B23">
        <w:rPr>
          <w:rFonts w:ascii="Arial" w:hAnsi="Arial" w:cs="Arial"/>
          <w:b/>
          <w:noProof/>
          <w:color w:val="000000"/>
          <w:w w:val="203"/>
          <w:sz w:val="20"/>
        </w:rPr>
        <w:t> </w:t>
      </w:r>
      <w:r w:rsidRPr="006B5B23">
        <w:rPr>
          <w:rFonts w:ascii="Arial" w:hAnsi="Arial" w:cs="Arial"/>
          <w:b/>
          <w:noProof/>
          <w:color w:val="000000"/>
          <w:spacing w:val="-3"/>
          <w:w w:val="95"/>
          <w:sz w:val="20"/>
        </w:rPr>
        <w:t>Order</w:t>
      </w:r>
      <w:r w:rsidRPr="006B5B23">
        <w:rPr>
          <w:rFonts w:ascii="Arial" w:hAnsi="Arial" w:cs="Arial"/>
          <w:noProof/>
          <w:color w:val="000000"/>
          <w:spacing w:val="-2"/>
          <w:sz w:val="20"/>
        </w:rPr>
        <w:t>”</w:t>
      </w:r>
      <w:r w:rsidRPr="006B5B23">
        <w:rPr>
          <w:rFonts w:ascii="Arial" w:hAnsi="Arial" w:cs="Arial"/>
          <w:noProof/>
          <w:color w:val="000000"/>
          <w:w w:val="188"/>
          <w:sz w:val="20"/>
        </w:rPr>
        <w:t> </w:t>
      </w:r>
      <w:r w:rsidRPr="006B5B23">
        <w:rPr>
          <w:rFonts w:ascii="Arial" w:hAnsi="Arial" w:cs="Arial"/>
          <w:noProof/>
          <w:color w:val="000000"/>
          <w:spacing w:val="-3"/>
          <w:sz w:val="20"/>
        </w:rPr>
        <w:t>means</w:t>
      </w:r>
      <w:r w:rsidRPr="006B5B23">
        <w:rPr>
          <w:rFonts w:ascii="Arial" w:hAnsi="Arial" w:cs="Arial"/>
          <w:noProof/>
          <w:color w:val="000000"/>
          <w:w w:val="188"/>
          <w:sz w:val="20"/>
        </w:rPr>
        <w:t> </w:t>
      </w:r>
      <w:r w:rsidRPr="006B5B23">
        <w:rPr>
          <w:rFonts w:ascii="Arial" w:hAnsi="Arial" w:cs="Arial"/>
          <w:noProof/>
          <w:color w:val="000000"/>
          <w:spacing w:val="-3"/>
          <w:sz w:val="20"/>
        </w:rPr>
        <w:t>the</w:t>
      </w:r>
      <w:r w:rsidRPr="006B5B23">
        <w:rPr>
          <w:rFonts w:ascii="Arial" w:hAnsi="Arial" w:cs="Arial"/>
          <w:noProof/>
          <w:color w:val="000000"/>
          <w:w w:val="188"/>
          <w:sz w:val="20"/>
        </w:rPr>
        <w:t> </w:t>
      </w:r>
      <w:r w:rsidRPr="006B5B23">
        <w:rPr>
          <w:rFonts w:ascii="Arial" w:hAnsi="Arial" w:cs="Arial"/>
          <w:noProof/>
          <w:color w:val="000000"/>
          <w:spacing w:val="-3"/>
          <w:sz w:val="20"/>
        </w:rPr>
        <w:t>document</w:t>
      </w:r>
      <w:r w:rsidRPr="006B5B23">
        <w:rPr>
          <w:rFonts w:ascii="Arial" w:hAnsi="Arial" w:cs="Arial"/>
          <w:noProof/>
          <w:color w:val="000000"/>
          <w:w w:val="188"/>
          <w:sz w:val="20"/>
        </w:rPr>
        <w:t> </w:t>
      </w:r>
      <w:r w:rsidRPr="006B5B23">
        <w:rPr>
          <w:rFonts w:ascii="Arial" w:hAnsi="Arial" w:cs="Arial"/>
          <w:noProof/>
          <w:color w:val="000000"/>
          <w:spacing w:val="-2"/>
          <w:sz w:val="20"/>
        </w:rPr>
        <w:t>(in</w:t>
      </w:r>
      <w:r w:rsidRPr="006B5B23">
        <w:rPr>
          <w:rFonts w:ascii="Arial" w:hAnsi="Arial" w:cs="Arial"/>
          <w:noProof/>
          <w:color w:val="000000"/>
          <w:w w:val="188"/>
          <w:sz w:val="20"/>
        </w:rPr>
        <w:t> </w:t>
      </w:r>
      <w:r w:rsidRPr="006B5B23">
        <w:rPr>
          <w:rFonts w:ascii="Arial" w:hAnsi="Arial" w:cs="Arial"/>
          <w:noProof/>
          <w:color w:val="000000"/>
          <w:spacing w:val="-3"/>
          <w:sz w:val="20"/>
        </w:rPr>
        <w:t>a</w:t>
      </w:r>
      <w:r w:rsidRPr="006B5B23">
        <w:rPr>
          <w:rFonts w:ascii="Arial" w:hAnsi="Arial" w:cs="Arial"/>
          <w:noProof/>
          <w:color w:val="000000"/>
          <w:w w:val="188"/>
          <w:sz w:val="20"/>
        </w:rPr>
        <w:t> </w:t>
      </w:r>
      <w:r w:rsidRPr="006B5B23">
        <w:rPr>
          <w:rFonts w:ascii="Arial" w:hAnsi="Arial" w:cs="Arial"/>
          <w:noProof/>
          <w:color w:val="000000"/>
          <w:spacing w:val="-2"/>
          <w:sz w:val="20"/>
        </w:rPr>
        <w:t>format</w:t>
      </w:r>
      <w:r w:rsidRPr="006B5B23">
        <w:rPr>
          <w:rFonts w:ascii="Arial" w:hAnsi="Arial" w:cs="Arial"/>
          <w:noProof/>
          <w:color w:val="000000"/>
          <w:w w:val="188"/>
          <w:sz w:val="20"/>
        </w:rPr>
        <w:t> </w:t>
      </w:r>
      <w:r w:rsidRPr="006B5B23">
        <w:rPr>
          <w:rFonts w:ascii="Arial" w:hAnsi="Arial" w:cs="Arial"/>
          <w:noProof/>
          <w:color w:val="000000"/>
          <w:spacing w:val="-3"/>
          <w:sz w:val="20"/>
        </w:rPr>
        <w:t>approved</w:t>
      </w:r>
      <w:r w:rsidRPr="006B5B23">
        <w:rPr>
          <w:rFonts w:ascii="Arial" w:hAnsi="Arial" w:cs="Arial"/>
          <w:noProof/>
          <w:color w:val="000000"/>
          <w:w w:val="188"/>
          <w:sz w:val="20"/>
        </w:rPr>
        <w:t> </w:t>
      </w:r>
      <w:r w:rsidRPr="006B5B23">
        <w:rPr>
          <w:rFonts w:ascii="Arial" w:hAnsi="Arial" w:cs="Arial"/>
          <w:noProof/>
          <w:color w:val="000000"/>
          <w:spacing w:val="-3"/>
          <w:sz w:val="20"/>
        </w:rPr>
        <w:t>by</w:t>
      </w:r>
      <w:r w:rsidRPr="006B5B23">
        <w:rPr>
          <w:rFonts w:ascii="Arial" w:hAnsi="Arial" w:cs="Arial"/>
          <w:noProof/>
          <w:color w:val="000000"/>
          <w:w w:val="188"/>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r w:rsidRPr="006B5B23">
        <w:rPr>
          <w:rFonts w:ascii="Arial" w:hAnsi="Arial" w:cs="Arial"/>
          <w:noProof/>
          <w:color w:val="000000"/>
          <w:w w:val="188"/>
          <w:sz w:val="20"/>
        </w:rPr>
        <w:t> </w:t>
      </w:r>
      <w:r w:rsidRPr="006B5B23">
        <w:rPr>
          <w:rFonts w:ascii="Arial" w:hAnsi="Arial" w:cs="Arial"/>
          <w:noProof/>
          <w:color w:val="000000"/>
          <w:spacing w:val="-3"/>
          <w:sz w:val="20"/>
        </w:rPr>
        <w:t>issued</w:t>
      </w:r>
      <w:r w:rsidRPr="006B5B23">
        <w:rPr>
          <w:rFonts w:ascii="Arial" w:hAnsi="Arial" w:cs="Arial"/>
          <w:noProof/>
          <w:color w:val="000000"/>
          <w:w w:val="188"/>
          <w:sz w:val="20"/>
        </w:rPr>
        <w:t> </w:t>
      </w:r>
      <w:r w:rsidRPr="006B5B23">
        <w:rPr>
          <w:rFonts w:ascii="Arial" w:hAnsi="Arial" w:cs="Arial"/>
          <w:noProof/>
          <w:color w:val="000000"/>
          <w:spacing w:val="-3"/>
          <w:sz w:val="20"/>
        </w:rPr>
        <w:t>by</w:t>
      </w:r>
    </w:p>
    <w:p w14:paraId="3F43B40C" w14:textId="77777777" w:rsidR="006342F6" w:rsidRPr="006B5B23" w:rsidRDefault="006342F6" w:rsidP="009E4D6D">
      <w:pPr>
        <w:spacing w:after="0" w:line="240" w:lineRule="auto"/>
        <w:ind w:left="725" w:firstLine="4"/>
        <w:jc w:val="both"/>
        <w:rPr>
          <w:rFonts w:ascii="Arial" w:hAnsi="Arial" w:cs="Arial"/>
          <w:sz w:val="20"/>
        </w:rPr>
      </w:pPr>
      <w:r w:rsidRPr="006B5B23">
        <w:rPr>
          <w:rFonts w:ascii="Arial" w:hAnsi="Arial" w:cs="Arial"/>
          <w:b/>
          <w:noProof/>
          <w:color w:val="000000"/>
          <w:spacing w:val="-3"/>
          <w:sz w:val="20"/>
        </w:rPr>
        <w:t>SINOPEC</w:t>
      </w:r>
      <w:r w:rsidRPr="006B5B23">
        <w:rPr>
          <w:rFonts w:ascii="Arial" w:hAnsi="Arial" w:cs="Arial"/>
          <w:noProof/>
          <w:color w:val="000000"/>
          <w:w w:val="268"/>
          <w:sz w:val="20"/>
        </w:rPr>
        <w:t> </w:t>
      </w:r>
      <w:r w:rsidRPr="006B5B23">
        <w:rPr>
          <w:rFonts w:ascii="Arial" w:hAnsi="Arial" w:cs="Arial"/>
          <w:noProof/>
          <w:color w:val="000000"/>
          <w:spacing w:val="-2"/>
          <w:sz w:val="20"/>
        </w:rPr>
        <w:t>to</w:t>
      </w:r>
      <w:r w:rsidRPr="006B5B23">
        <w:rPr>
          <w:rFonts w:ascii="Arial" w:hAnsi="Arial" w:cs="Arial"/>
          <w:noProof/>
          <w:color w:val="000000"/>
          <w:w w:val="268"/>
          <w:sz w:val="20"/>
        </w:rPr>
        <w:t> </w:t>
      </w:r>
      <w:r w:rsidRPr="006B5B23">
        <w:rPr>
          <w:rFonts w:ascii="Arial" w:hAnsi="Arial" w:cs="Arial"/>
          <w:b/>
          <w:noProof/>
          <w:color w:val="000000"/>
          <w:spacing w:val="-4"/>
          <w:sz w:val="20"/>
        </w:rPr>
        <w:t>CONTRACTOR</w:t>
      </w:r>
      <w:r w:rsidRPr="006B5B23">
        <w:rPr>
          <w:rFonts w:ascii="Arial" w:hAnsi="Arial" w:cs="Arial"/>
          <w:noProof/>
          <w:color w:val="000000"/>
          <w:w w:val="268"/>
          <w:sz w:val="20"/>
        </w:rPr>
        <w:t> </w:t>
      </w:r>
      <w:r w:rsidRPr="006B5B23">
        <w:rPr>
          <w:rFonts w:ascii="Arial" w:hAnsi="Arial" w:cs="Arial"/>
          <w:noProof/>
          <w:color w:val="000000"/>
          <w:spacing w:val="-2"/>
          <w:sz w:val="20"/>
        </w:rPr>
        <w:t>that</w:t>
      </w:r>
      <w:r w:rsidRPr="006B5B23">
        <w:rPr>
          <w:rFonts w:ascii="Arial" w:hAnsi="Arial" w:cs="Arial"/>
          <w:noProof/>
          <w:color w:val="000000"/>
          <w:w w:val="266"/>
          <w:sz w:val="20"/>
        </w:rPr>
        <w:t> </w:t>
      </w:r>
      <w:r w:rsidRPr="006B5B23">
        <w:rPr>
          <w:rFonts w:ascii="Arial" w:hAnsi="Arial" w:cs="Arial"/>
          <w:noProof/>
          <w:color w:val="000000"/>
          <w:spacing w:val="-3"/>
          <w:sz w:val="20"/>
        </w:rPr>
        <w:t>contains</w:t>
      </w:r>
      <w:r w:rsidRPr="006B5B23">
        <w:rPr>
          <w:rFonts w:ascii="Arial" w:hAnsi="Arial" w:cs="Arial"/>
          <w:noProof/>
          <w:color w:val="000000"/>
          <w:w w:val="265"/>
          <w:sz w:val="20"/>
        </w:rPr>
        <w:t> </w:t>
      </w:r>
      <w:r w:rsidRPr="006B5B23">
        <w:rPr>
          <w:rFonts w:ascii="Arial" w:hAnsi="Arial" w:cs="Arial"/>
          <w:noProof/>
          <w:color w:val="000000"/>
          <w:spacing w:val="-3"/>
          <w:sz w:val="20"/>
        </w:rPr>
        <w:t>the</w:t>
      </w:r>
      <w:r w:rsidRPr="006B5B23">
        <w:rPr>
          <w:rFonts w:ascii="Arial" w:hAnsi="Arial" w:cs="Arial"/>
          <w:noProof/>
          <w:color w:val="000000"/>
          <w:w w:val="269"/>
          <w:sz w:val="20"/>
        </w:rPr>
        <w:t> </w:t>
      </w:r>
      <w:r w:rsidRPr="006B5B23">
        <w:rPr>
          <w:rFonts w:ascii="Arial" w:hAnsi="Arial" w:cs="Arial"/>
          <w:noProof/>
          <w:color w:val="000000"/>
          <w:spacing w:val="-3"/>
          <w:sz w:val="20"/>
        </w:rPr>
        <w:t>Product</w:t>
      </w:r>
      <w:r w:rsidRPr="006B5B23">
        <w:rPr>
          <w:rFonts w:ascii="Arial" w:hAnsi="Arial" w:cs="Arial"/>
          <w:noProof/>
          <w:color w:val="000000"/>
          <w:w w:val="266"/>
          <w:sz w:val="20"/>
        </w:rPr>
        <w:t> </w:t>
      </w:r>
      <w:r w:rsidRPr="006B5B23">
        <w:rPr>
          <w:rFonts w:ascii="Arial" w:hAnsi="Arial" w:cs="Arial"/>
          <w:noProof/>
          <w:color w:val="000000"/>
          <w:spacing w:val="-3"/>
          <w:sz w:val="20"/>
        </w:rPr>
        <w:t>description</w:t>
      </w:r>
      <w:r w:rsidRPr="006B5B23">
        <w:rPr>
          <w:rFonts w:ascii="Arial" w:hAnsi="Arial" w:cs="Arial"/>
          <w:noProof/>
          <w:color w:val="000000"/>
          <w:w w:val="266"/>
          <w:sz w:val="20"/>
        </w:rPr>
        <w:t> </w:t>
      </w:r>
      <w:r w:rsidRPr="006B5B23">
        <w:rPr>
          <w:rFonts w:ascii="Arial" w:hAnsi="Arial" w:cs="Arial"/>
          <w:noProof/>
          <w:color w:val="000000"/>
          <w:spacing w:val="-3"/>
          <w:sz w:val="20"/>
        </w:rPr>
        <w:t>and</w:t>
      </w:r>
      <w:r w:rsidRPr="006B5B23">
        <w:rPr>
          <w:rFonts w:ascii="Arial" w:hAnsi="Arial" w:cs="Arial"/>
          <w:noProof/>
          <w:color w:val="000000"/>
          <w:w w:val="266"/>
          <w:sz w:val="20"/>
        </w:rPr>
        <w:t> </w:t>
      </w:r>
      <w:r w:rsidRPr="006B5B23">
        <w:rPr>
          <w:rFonts w:ascii="Arial" w:hAnsi="Arial" w:cs="Arial"/>
          <w:noProof/>
          <w:color w:val="000000"/>
          <w:spacing w:val="-3"/>
          <w:sz w:val="20"/>
        </w:rPr>
        <w:t>quantity</w:t>
      </w:r>
      <w:r w:rsidRPr="006B5B23">
        <w:rPr>
          <w:rFonts w:ascii="Arial" w:hAnsi="Arial" w:cs="Arial"/>
          <w:noProof/>
          <w:color w:val="000000"/>
          <w:w w:val="266"/>
          <w:sz w:val="20"/>
        </w:rPr>
        <w:t> </w:t>
      </w:r>
      <w:r w:rsidRPr="006B5B23">
        <w:rPr>
          <w:rFonts w:ascii="Arial" w:hAnsi="Arial" w:cs="Arial"/>
          <w:noProof/>
          <w:color w:val="000000"/>
          <w:spacing w:val="-3"/>
          <w:sz w:val="20"/>
        </w:rPr>
        <w:t>as</w:t>
      </w:r>
    </w:p>
    <w:p w14:paraId="235F1849" w14:textId="77777777" w:rsidR="00412A28" w:rsidRPr="006B5B23" w:rsidRDefault="006342F6" w:rsidP="009E4D6D">
      <w:pPr>
        <w:spacing w:after="0" w:line="240" w:lineRule="auto"/>
        <w:ind w:left="725" w:firstLine="4"/>
        <w:jc w:val="both"/>
        <w:rPr>
          <w:rFonts w:ascii="Arial" w:hAnsi="Arial" w:cs="Arial"/>
          <w:noProof/>
          <w:color w:val="000000"/>
          <w:spacing w:val="9"/>
          <w:sz w:val="20"/>
        </w:rPr>
      </w:pPr>
      <w:r w:rsidRPr="006B5B23">
        <w:rPr>
          <w:rFonts w:ascii="Arial" w:hAnsi="Arial" w:cs="Arial"/>
          <w:noProof/>
          <w:color w:val="000000"/>
          <w:spacing w:val="-2"/>
          <w:sz w:val="20"/>
        </w:rPr>
        <w:t>indicated</w:t>
      </w:r>
      <w:r w:rsidRPr="006B5B23">
        <w:rPr>
          <w:rFonts w:ascii="Arial" w:hAnsi="Arial" w:cs="Arial"/>
          <w:noProof/>
          <w:color w:val="000000"/>
          <w:spacing w:val="9"/>
          <w:sz w:val="20"/>
        </w:rPr>
        <w:t> </w:t>
      </w:r>
      <w:r w:rsidRPr="006B5B23">
        <w:rPr>
          <w:rFonts w:ascii="Arial" w:hAnsi="Arial" w:cs="Arial"/>
          <w:noProof/>
          <w:color w:val="000000"/>
          <w:spacing w:val="-3"/>
          <w:sz w:val="20"/>
        </w:rPr>
        <w:t>on</w:t>
      </w:r>
      <w:r w:rsidRPr="006B5B23">
        <w:rPr>
          <w:rFonts w:ascii="Arial" w:hAnsi="Arial" w:cs="Arial"/>
          <w:noProof/>
          <w:color w:val="000000"/>
          <w:spacing w:val="10"/>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00412A28" w:rsidRPr="006B5B23">
        <w:rPr>
          <w:rFonts w:ascii="Arial" w:hAnsi="Arial" w:cs="Arial"/>
          <w:noProof/>
          <w:color w:val="000000"/>
          <w:spacing w:val="-4"/>
          <w:sz w:val="20"/>
        </w:rPr>
        <w:t>DELIVERY ORDER</w:t>
      </w:r>
      <w:r w:rsidRPr="006B5B23">
        <w:rPr>
          <w:rFonts w:ascii="Arial" w:hAnsi="Arial" w:cs="Arial"/>
          <w:noProof/>
          <w:color w:val="000000"/>
          <w:spacing w:val="9"/>
          <w:sz w:val="20"/>
        </w:rPr>
        <w:t> </w:t>
      </w:r>
      <w:r w:rsidRPr="006B5B23">
        <w:rPr>
          <w:rFonts w:ascii="Arial" w:hAnsi="Arial" w:cs="Arial"/>
          <w:noProof/>
          <w:color w:val="000000"/>
          <w:spacing w:val="-3"/>
          <w:sz w:val="20"/>
        </w:rPr>
        <w:t>which</w:t>
      </w:r>
      <w:r w:rsidRPr="006B5B23">
        <w:rPr>
          <w:rFonts w:ascii="Arial" w:hAnsi="Arial" w:cs="Arial"/>
          <w:noProof/>
          <w:color w:val="000000"/>
          <w:spacing w:val="10"/>
          <w:sz w:val="20"/>
        </w:rPr>
        <w:t> </w:t>
      </w:r>
      <w:r w:rsidRPr="006B5B23">
        <w:rPr>
          <w:rFonts w:ascii="Arial" w:hAnsi="Arial" w:cs="Arial"/>
          <w:noProof/>
          <w:color w:val="000000"/>
          <w:spacing w:val="-2"/>
          <w:sz w:val="20"/>
        </w:rPr>
        <w:t>is</w:t>
      </w:r>
      <w:r w:rsidRPr="006B5B23">
        <w:rPr>
          <w:rFonts w:ascii="Arial" w:hAnsi="Arial" w:cs="Arial"/>
          <w:noProof/>
          <w:color w:val="000000"/>
          <w:spacing w:val="9"/>
          <w:sz w:val="20"/>
        </w:rPr>
        <w:t> </w:t>
      </w:r>
      <w:r w:rsidRPr="006B5B23">
        <w:rPr>
          <w:rFonts w:ascii="Arial" w:hAnsi="Arial" w:cs="Arial"/>
          <w:noProof/>
          <w:color w:val="000000"/>
          <w:spacing w:val="-2"/>
          <w:sz w:val="20"/>
        </w:rPr>
        <w:t>carried</w:t>
      </w:r>
      <w:r w:rsidRPr="006B5B23">
        <w:rPr>
          <w:rFonts w:ascii="Arial" w:hAnsi="Arial" w:cs="Arial"/>
          <w:noProof/>
          <w:color w:val="000000"/>
          <w:spacing w:val="9"/>
          <w:sz w:val="20"/>
        </w:rPr>
        <w:t> </w:t>
      </w:r>
      <w:r w:rsidRPr="006B5B23">
        <w:rPr>
          <w:rFonts w:ascii="Arial" w:hAnsi="Arial" w:cs="Arial"/>
          <w:noProof/>
          <w:color w:val="000000"/>
          <w:spacing w:val="-3"/>
          <w:sz w:val="20"/>
        </w:rPr>
        <w:t>by</w:t>
      </w:r>
      <w:r w:rsidRPr="006B5B23">
        <w:rPr>
          <w:rFonts w:ascii="Arial" w:hAnsi="Arial" w:cs="Arial"/>
          <w:noProof/>
          <w:color w:val="000000"/>
          <w:spacing w:val="7"/>
          <w:sz w:val="20"/>
        </w:rPr>
        <w:t> </w:t>
      </w:r>
      <w:r w:rsidRPr="006B5B23">
        <w:rPr>
          <w:rFonts w:ascii="Arial" w:hAnsi="Arial" w:cs="Arial"/>
          <w:noProof/>
          <w:color w:val="000000"/>
          <w:spacing w:val="-3"/>
          <w:sz w:val="20"/>
        </w:rPr>
        <w:t>the</w:t>
      </w:r>
      <w:r w:rsidRPr="006B5B23">
        <w:rPr>
          <w:rFonts w:ascii="Arial" w:hAnsi="Arial" w:cs="Arial"/>
          <w:noProof/>
          <w:color w:val="000000"/>
          <w:spacing w:val="10"/>
          <w:sz w:val="20"/>
        </w:rPr>
        <w:t> </w:t>
      </w:r>
      <w:r w:rsidRPr="006B5B23">
        <w:rPr>
          <w:rFonts w:ascii="Arial" w:hAnsi="Arial" w:cs="Arial"/>
          <w:noProof/>
          <w:color w:val="000000"/>
          <w:spacing w:val="-3"/>
          <w:sz w:val="20"/>
        </w:rPr>
        <w:t>Delivery</w:t>
      </w:r>
      <w:r w:rsidRPr="006B5B23">
        <w:rPr>
          <w:rFonts w:ascii="Arial" w:hAnsi="Arial" w:cs="Arial"/>
          <w:noProof/>
          <w:color w:val="000000"/>
          <w:spacing w:val="9"/>
          <w:sz w:val="20"/>
        </w:rPr>
        <w:t> </w:t>
      </w:r>
      <w:r w:rsidRPr="006B5B23">
        <w:rPr>
          <w:rFonts w:ascii="Arial" w:hAnsi="Arial" w:cs="Arial"/>
          <w:noProof/>
          <w:color w:val="000000"/>
          <w:spacing w:val="-3"/>
          <w:sz w:val="20"/>
        </w:rPr>
        <w:t>Vehicle</w:t>
      </w:r>
      <w:r w:rsidRPr="006B5B23">
        <w:rPr>
          <w:rFonts w:ascii="Arial" w:hAnsi="Arial" w:cs="Arial"/>
          <w:noProof/>
          <w:color w:val="000000"/>
          <w:spacing w:val="9"/>
          <w:sz w:val="20"/>
        </w:rPr>
        <w:t> </w:t>
      </w:r>
      <w:r w:rsidRPr="006B5B23">
        <w:rPr>
          <w:rFonts w:ascii="Arial" w:hAnsi="Arial" w:cs="Arial"/>
          <w:noProof/>
          <w:color w:val="000000"/>
          <w:spacing w:val="-2"/>
          <w:sz w:val="20"/>
        </w:rPr>
        <w:t>for</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purpose</w:t>
      </w:r>
      <w:r w:rsidRPr="006B5B23">
        <w:rPr>
          <w:rFonts w:ascii="Arial" w:hAnsi="Arial" w:cs="Arial"/>
          <w:noProof/>
          <w:color w:val="000000"/>
          <w:spacing w:val="9"/>
          <w:sz w:val="20"/>
        </w:rPr>
        <w:t> </w:t>
      </w:r>
    </w:p>
    <w:p w14:paraId="12337FE4" w14:textId="77777777" w:rsidR="009108EE" w:rsidRPr="006B5B23" w:rsidRDefault="006342F6" w:rsidP="009E4D6D">
      <w:pPr>
        <w:spacing w:after="0" w:line="240" w:lineRule="auto"/>
        <w:ind w:left="725" w:firstLine="4"/>
        <w:jc w:val="both"/>
        <w:rPr>
          <w:rFonts w:ascii="Arial" w:hAnsi="Arial" w:cs="Arial"/>
          <w:noProof/>
          <w:color w:val="000000"/>
          <w:spacing w:val="-3"/>
          <w:sz w:val="20"/>
        </w:rPr>
      </w:pPr>
      <w:r w:rsidRPr="006B5B23">
        <w:rPr>
          <w:rFonts w:ascii="Arial" w:hAnsi="Arial" w:cs="Arial"/>
          <w:noProof/>
          <w:color w:val="000000"/>
          <w:spacing w:val="-2"/>
          <w:sz w:val="20"/>
        </w:rPr>
        <w:t>of</w:t>
      </w:r>
      <w:r w:rsidRPr="006B5B23">
        <w:rPr>
          <w:rFonts w:ascii="Arial" w:hAnsi="Arial" w:cs="Arial"/>
          <w:noProof/>
          <w:color w:val="000000"/>
          <w:spacing w:val="10"/>
          <w:sz w:val="20"/>
        </w:rPr>
        <w:t> </w:t>
      </w:r>
      <w:r w:rsidRPr="006B5B23">
        <w:rPr>
          <w:rFonts w:ascii="Arial" w:hAnsi="Arial" w:cs="Arial"/>
          <w:noProof/>
          <w:color w:val="000000"/>
          <w:spacing w:val="-2"/>
          <w:sz w:val="20"/>
        </w:rPr>
        <w:t>security</w:t>
      </w:r>
      <w:r w:rsidR="00412A28" w:rsidRPr="006B5B23">
        <w:rPr>
          <w:rFonts w:ascii="Arial" w:hAnsi="Arial" w:cs="Arial"/>
          <w:noProof/>
          <w:color w:val="000000"/>
          <w:spacing w:val="-2"/>
          <w:sz w:val="20"/>
        </w:rPr>
        <w:t xml:space="preserve"> </w:t>
      </w:r>
      <w:r w:rsidRPr="006B5B23">
        <w:rPr>
          <w:rFonts w:ascii="Arial" w:hAnsi="Arial" w:cs="Arial"/>
          <w:noProof/>
          <w:color w:val="000000"/>
          <w:spacing w:val="-3"/>
          <w:sz w:val="20"/>
        </w:rPr>
        <w:t>clearance</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10"/>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Delivery</w:t>
      </w:r>
      <w:r w:rsidRPr="006B5B23">
        <w:rPr>
          <w:rFonts w:ascii="Arial" w:hAnsi="Arial" w:cs="Arial"/>
          <w:noProof/>
          <w:color w:val="000000"/>
          <w:spacing w:val="9"/>
          <w:sz w:val="20"/>
        </w:rPr>
        <w:t> </w:t>
      </w:r>
      <w:r w:rsidRPr="006B5B23">
        <w:rPr>
          <w:rFonts w:ascii="Arial" w:hAnsi="Arial" w:cs="Arial"/>
          <w:noProof/>
          <w:color w:val="000000"/>
          <w:spacing w:val="-3"/>
          <w:sz w:val="20"/>
        </w:rPr>
        <w:t>Vehicle</w:t>
      </w:r>
      <w:r w:rsidRPr="006B5B23">
        <w:rPr>
          <w:rFonts w:ascii="Arial" w:hAnsi="Arial" w:cs="Arial"/>
          <w:noProof/>
          <w:color w:val="000000"/>
          <w:spacing w:val="9"/>
          <w:sz w:val="20"/>
        </w:rPr>
        <w:t> </w:t>
      </w:r>
      <w:r w:rsidRPr="006B5B23">
        <w:rPr>
          <w:rFonts w:ascii="Arial" w:hAnsi="Arial" w:cs="Arial"/>
          <w:noProof/>
          <w:color w:val="000000"/>
          <w:spacing w:val="-3"/>
          <w:sz w:val="20"/>
        </w:rPr>
        <w:t>upon</w:t>
      </w:r>
      <w:r w:rsidRPr="006B5B23">
        <w:rPr>
          <w:rFonts w:ascii="Arial" w:hAnsi="Arial" w:cs="Arial"/>
          <w:noProof/>
          <w:color w:val="000000"/>
          <w:spacing w:val="9"/>
          <w:sz w:val="20"/>
        </w:rPr>
        <w:t> </w:t>
      </w:r>
      <w:r w:rsidRPr="006B5B23">
        <w:rPr>
          <w:rFonts w:ascii="Arial" w:hAnsi="Arial" w:cs="Arial"/>
          <w:noProof/>
          <w:color w:val="000000"/>
          <w:spacing w:val="-2"/>
          <w:sz w:val="20"/>
        </w:rPr>
        <w:t>its</w:t>
      </w:r>
      <w:r w:rsidRPr="006B5B23">
        <w:rPr>
          <w:rFonts w:ascii="Arial" w:hAnsi="Arial" w:cs="Arial"/>
          <w:noProof/>
          <w:color w:val="000000"/>
          <w:spacing w:val="7"/>
          <w:sz w:val="20"/>
        </w:rPr>
        <w:t> </w:t>
      </w:r>
      <w:r w:rsidRPr="006B5B23">
        <w:rPr>
          <w:rFonts w:ascii="Arial" w:hAnsi="Arial" w:cs="Arial"/>
          <w:noProof/>
          <w:color w:val="000000"/>
          <w:spacing w:val="-3"/>
          <w:sz w:val="20"/>
        </w:rPr>
        <w:t>departure</w:t>
      </w:r>
      <w:r w:rsidRPr="006B5B23">
        <w:rPr>
          <w:rFonts w:ascii="Arial" w:hAnsi="Arial" w:cs="Arial"/>
          <w:noProof/>
          <w:color w:val="000000"/>
          <w:spacing w:val="9"/>
          <w:sz w:val="20"/>
        </w:rPr>
        <w:t> </w:t>
      </w:r>
      <w:r w:rsidRPr="006B5B23">
        <w:rPr>
          <w:rFonts w:ascii="Arial" w:hAnsi="Arial" w:cs="Arial"/>
          <w:noProof/>
          <w:color w:val="000000"/>
          <w:spacing w:val="-3"/>
          <w:sz w:val="20"/>
        </w:rPr>
        <w:t>from</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Supply</w:t>
      </w:r>
      <w:r w:rsidRPr="006B5B23">
        <w:rPr>
          <w:rFonts w:ascii="Arial" w:hAnsi="Arial" w:cs="Arial"/>
          <w:noProof/>
          <w:color w:val="000000"/>
          <w:spacing w:val="9"/>
          <w:sz w:val="20"/>
        </w:rPr>
        <w:t> </w:t>
      </w:r>
      <w:r w:rsidRPr="006B5B23">
        <w:rPr>
          <w:rFonts w:ascii="Arial" w:hAnsi="Arial" w:cs="Arial"/>
          <w:noProof/>
          <w:color w:val="000000"/>
          <w:spacing w:val="-3"/>
          <w:sz w:val="20"/>
        </w:rPr>
        <w:t>Terminal.</w:t>
      </w:r>
    </w:p>
    <w:p w14:paraId="5CBDF95C" w14:textId="77777777" w:rsidR="009108EE" w:rsidRPr="006B5B23" w:rsidRDefault="009108EE" w:rsidP="009E4D6D">
      <w:pPr>
        <w:spacing w:after="0" w:line="240" w:lineRule="auto"/>
        <w:ind w:left="725" w:firstLine="4"/>
        <w:jc w:val="both"/>
        <w:rPr>
          <w:rFonts w:ascii="Arial" w:hAnsi="Arial" w:cs="Arial"/>
          <w:noProof/>
          <w:color w:val="000000"/>
          <w:spacing w:val="-3"/>
          <w:sz w:val="20"/>
        </w:rPr>
      </w:pPr>
    </w:p>
    <w:p w14:paraId="2F949C13" w14:textId="72D37BBD" w:rsidR="00561B3A" w:rsidRPr="00B83794" w:rsidRDefault="00A303EA" w:rsidP="00A303EA">
      <w:pPr>
        <w:spacing w:after="0" w:line="240" w:lineRule="auto"/>
        <w:ind w:left="725" w:firstLine="4"/>
        <w:jc w:val="both"/>
        <w:rPr>
          <w:rFonts w:ascii="Arial" w:eastAsia="宋体" w:hAnsi="Arial" w:cs="Arial"/>
          <w:bCs/>
          <w:noProof/>
          <w:color w:val="000000"/>
          <w:spacing w:val="-3"/>
          <w:sz w:val="20"/>
        </w:rPr>
      </w:pPr>
      <w:r w:rsidRPr="00A303EA">
        <w:rPr>
          <w:rFonts w:ascii="Arial" w:hAnsi="Arial" w:cs="Arial"/>
          <w:b/>
          <w:bCs/>
          <w:noProof/>
          <w:color w:val="000000"/>
          <w:spacing w:val="-3"/>
          <w:w w:val="95"/>
          <w:sz w:val="20"/>
        </w:rPr>
        <w:t>“Delivery Location”</w:t>
      </w:r>
      <w:r w:rsidRPr="00A303EA">
        <w:rPr>
          <w:rFonts w:ascii="Arial" w:hAnsi="Arial" w:cs="Arial"/>
          <w:b/>
          <w:noProof/>
          <w:color w:val="000000"/>
          <w:spacing w:val="-3"/>
          <w:w w:val="95"/>
          <w:sz w:val="20"/>
        </w:rPr>
        <w:t xml:space="preserve"> </w:t>
      </w:r>
      <w:r w:rsidRPr="00B83794">
        <w:rPr>
          <w:rFonts w:ascii="Arial" w:hAnsi="Arial" w:cs="Arial"/>
          <w:bCs/>
          <w:noProof/>
          <w:color w:val="000000"/>
          <w:spacing w:val="-3"/>
          <w:w w:val="95"/>
          <w:sz w:val="20"/>
        </w:rPr>
        <w:t>means any location within the Operating Area, which may include:</w:t>
      </w:r>
      <w:r w:rsidRPr="00B83794">
        <w:rPr>
          <w:rFonts w:ascii="Arial" w:hAnsi="Arial" w:cs="Arial"/>
          <w:bCs/>
          <w:noProof/>
          <w:color w:val="000000"/>
          <w:spacing w:val="-3"/>
          <w:w w:val="95"/>
          <w:sz w:val="20"/>
        </w:rPr>
        <w:br/>
        <w:t xml:space="preserve">(i) a customer vessel or marine vessel located at ports in the Netherlands, Germany, Belgium, </w:t>
      </w:r>
      <w:r w:rsidR="00205EB4">
        <w:rPr>
          <w:rFonts w:ascii="Arial" w:eastAsia="宋体" w:hAnsi="Arial" w:cs="Arial" w:hint="eastAsia"/>
          <w:bCs/>
          <w:noProof/>
          <w:color w:val="000000"/>
          <w:spacing w:val="-3"/>
          <w:w w:val="95"/>
          <w:sz w:val="20"/>
        </w:rPr>
        <w:t>and</w:t>
      </w:r>
      <w:r w:rsidRPr="00B83794">
        <w:rPr>
          <w:rFonts w:ascii="Arial" w:hAnsi="Arial" w:cs="Arial"/>
          <w:bCs/>
          <w:noProof/>
          <w:color w:val="000000"/>
          <w:spacing w:val="-3"/>
          <w:w w:val="95"/>
          <w:sz w:val="20"/>
        </w:rPr>
        <w:t xml:space="preserve"> France, at anchorage, offshore islands, or off-port limits, and/or any duly appointed agent thereof; and/or</w:t>
      </w:r>
      <w:r w:rsidRPr="00B83794">
        <w:rPr>
          <w:rFonts w:ascii="Arial" w:hAnsi="Arial" w:cs="Arial"/>
          <w:bCs/>
          <w:noProof/>
          <w:color w:val="000000"/>
          <w:spacing w:val="-3"/>
          <w:w w:val="95"/>
          <w:sz w:val="20"/>
        </w:rPr>
        <w:br/>
        <w:t xml:space="preserve">(ii) any other delivery location, premises, or site within the Operating Area as may be designated in writing by </w:t>
      </w:r>
      <w:r w:rsidRPr="00A303EA">
        <w:rPr>
          <w:rFonts w:ascii="Arial" w:hAnsi="Arial" w:cs="Arial"/>
          <w:b/>
          <w:noProof/>
          <w:color w:val="000000"/>
          <w:spacing w:val="-3"/>
          <w:w w:val="95"/>
          <w:sz w:val="20"/>
        </w:rPr>
        <w:t>SINOPEC</w:t>
      </w:r>
      <w:r w:rsidRPr="00B83794">
        <w:rPr>
          <w:rFonts w:ascii="Arial" w:hAnsi="Arial" w:cs="Arial"/>
          <w:bCs/>
          <w:noProof/>
          <w:color w:val="000000"/>
          <w:spacing w:val="-3"/>
          <w:w w:val="95"/>
          <w:sz w:val="20"/>
        </w:rPr>
        <w:t xml:space="preserve"> to the </w:t>
      </w:r>
      <w:r w:rsidRPr="00A303EA">
        <w:rPr>
          <w:rFonts w:ascii="Arial" w:hAnsi="Arial" w:cs="Arial"/>
          <w:b/>
          <w:noProof/>
          <w:color w:val="000000"/>
          <w:spacing w:val="-3"/>
          <w:w w:val="95"/>
          <w:sz w:val="20"/>
        </w:rPr>
        <w:t>CONTRACTOR</w:t>
      </w:r>
      <w:r w:rsidRPr="00B83794">
        <w:rPr>
          <w:rFonts w:ascii="Arial" w:hAnsi="Arial" w:cs="Arial"/>
          <w:bCs/>
          <w:noProof/>
          <w:color w:val="000000"/>
          <w:spacing w:val="-3"/>
          <w:w w:val="95"/>
          <w:sz w:val="20"/>
        </w:rPr>
        <w:t xml:space="preserve"> from time to time.</w:t>
      </w:r>
      <w:r w:rsidRPr="00B83794" w:rsidDel="00A303EA">
        <w:rPr>
          <w:rFonts w:ascii="Arial" w:hAnsi="Arial" w:cs="Arial"/>
          <w:bCs/>
          <w:noProof/>
          <w:color w:val="000000"/>
          <w:spacing w:val="-3"/>
          <w:w w:val="95"/>
          <w:sz w:val="20"/>
        </w:rPr>
        <w:t xml:space="preserve"> </w:t>
      </w:r>
    </w:p>
    <w:p w14:paraId="0B9D6C1C" w14:textId="77777777" w:rsidR="009108EE" w:rsidRPr="006B5B23" w:rsidRDefault="009108EE" w:rsidP="009E4D6D">
      <w:pPr>
        <w:spacing w:after="0" w:line="240" w:lineRule="auto"/>
        <w:ind w:left="725" w:firstLine="4"/>
        <w:jc w:val="both"/>
        <w:rPr>
          <w:rFonts w:ascii="Arial" w:hAnsi="Arial" w:cs="Arial"/>
          <w:noProof/>
          <w:color w:val="000000"/>
          <w:spacing w:val="-3"/>
          <w:sz w:val="20"/>
        </w:rPr>
      </w:pPr>
    </w:p>
    <w:p w14:paraId="7063C3A0" w14:textId="77777777" w:rsidR="00F0785C" w:rsidRPr="006B5B23" w:rsidRDefault="006342F6" w:rsidP="009E4D6D">
      <w:pPr>
        <w:spacing w:after="0" w:line="240" w:lineRule="auto"/>
        <w:ind w:left="725" w:firstLine="14"/>
        <w:jc w:val="both"/>
        <w:rPr>
          <w:rFonts w:ascii="Arial" w:hAnsi="Arial" w:cs="Arial"/>
          <w:noProof/>
          <w:color w:val="000000" w:themeColor="text1"/>
          <w:spacing w:val="-2"/>
          <w:sz w:val="20"/>
        </w:rPr>
      </w:pPr>
      <w:r w:rsidRPr="006B5B23">
        <w:rPr>
          <w:rFonts w:ascii="Arial" w:hAnsi="Arial" w:cs="Arial"/>
          <w:noProof/>
          <w:color w:val="000000" w:themeColor="text1"/>
          <w:spacing w:val="-2"/>
          <w:sz w:val="20"/>
        </w:rPr>
        <w:t>“</w:t>
      </w:r>
      <w:r w:rsidRPr="006B5B23">
        <w:rPr>
          <w:rFonts w:ascii="Arial" w:hAnsi="Arial" w:cs="Arial"/>
          <w:b/>
          <w:noProof/>
          <w:color w:val="000000" w:themeColor="text1"/>
          <w:spacing w:val="-3"/>
          <w:w w:val="95"/>
          <w:sz w:val="20"/>
        </w:rPr>
        <w:t>Fee</w:t>
      </w:r>
      <w:r w:rsidRPr="006B5B23">
        <w:rPr>
          <w:rFonts w:ascii="Arial" w:hAnsi="Arial" w:cs="Arial"/>
          <w:noProof/>
          <w:color w:val="000000" w:themeColor="text1"/>
          <w:spacing w:val="-2"/>
          <w:sz w:val="20"/>
        </w:rPr>
        <w:t>”</w:t>
      </w:r>
      <w:r w:rsidRPr="006B5B23">
        <w:rPr>
          <w:rFonts w:ascii="Arial" w:hAnsi="Arial" w:cs="Arial"/>
          <w:noProof/>
          <w:color w:val="000000" w:themeColor="text1"/>
          <w:spacing w:val="9"/>
          <w:sz w:val="20"/>
        </w:rPr>
        <w:t> </w:t>
      </w:r>
      <w:r w:rsidRPr="006B5B23">
        <w:rPr>
          <w:rFonts w:ascii="Arial" w:hAnsi="Arial" w:cs="Arial"/>
          <w:noProof/>
          <w:color w:val="000000" w:themeColor="text1"/>
          <w:spacing w:val="-3"/>
          <w:sz w:val="20"/>
        </w:rPr>
        <w:t>has</w:t>
      </w:r>
      <w:r w:rsidRPr="006B5B23">
        <w:rPr>
          <w:rFonts w:ascii="Arial" w:hAnsi="Arial" w:cs="Arial"/>
          <w:noProof/>
          <w:color w:val="000000" w:themeColor="text1"/>
          <w:spacing w:val="7"/>
          <w:sz w:val="20"/>
        </w:rPr>
        <w:t> </w:t>
      </w:r>
      <w:r w:rsidRPr="006B5B23">
        <w:rPr>
          <w:rFonts w:ascii="Arial" w:hAnsi="Arial" w:cs="Arial"/>
          <w:noProof/>
          <w:color w:val="000000" w:themeColor="text1"/>
          <w:spacing w:val="-3"/>
          <w:sz w:val="20"/>
        </w:rPr>
        <w:t>the</w:t>
      </w:r>
      <w:r w:rsidRPr="006B5B23">
        <w:rPr>
          <w:rFonts w:ascii="Arial" w:hAnsi="Arial" w:cs="Arial"/>
          <w:noProof/>
          <w:color w:val="000000" w:themeColor="text1"/>
          <w:spacing w:val="9"/>
          <w:sz w:val="20"/>
        </w:rPr>
        <w:t> </w:t>
      </w:r>
      <w:r w:rsidRPr="006B5B23">
        <w:rPr>
          <w:rFonts w:ascii="Arial" w:hAnsi="Arial" w:cs="Arial"/>
          <w:noProof/>
          <w:color w:val="000000" w:themeColor="text1"/>
          <w:spacing w:val="-3"/>
          <w:sz w:val="20"/>
        </w:rPr>
        <w:t>meaning</w:t>
      </w:r>
      <w:r w:rsidRPr="006B5B23">
        <w:rPr>
          <w:rFonts w:ascii="Arial" w:hAnsi="Arial" w:cs="Arial"/>
          <w:noProof/>
          <w:color w:val="000000" w:themeColor="text1"/>
          <w:spacing w:val="9"/>
          <w:sz w:val="20"/>
        </w:rPr>
        <w:t> </w:t>
      </w:r>
      <w:r w:rsidRPr="006B5B23">
        <w:rPr>
          <w:rFonts w:ascii="Arial" w:hAnsi="Arial" w:cs="Arial"/>
          <w:noProof/>
          <w:color w:val="000000" w:themeColor="text1"/>
          <w:spacing w:val="-3"/>
          <w:sz w:val="20"/>
        </w:rPr>
        <w:t>ascribed</w:t>
      </w:r>
      <w:r w:rsidRPr="006B5B23">
        <w:rPr>
          <w:rFonts w:ascii="Arial" w:hAnsi="Arial" w:cs="Arial"/>
          <w:noProof/>
          <w:color w:val="000000" w:themeColor="text1"/>
          <w:spacing w:val="9"/>
          <w:sz w:val="20"/>
        </w:rPr>
        <w:t> </w:t>
      </w:r>
      <w:r w:rsidRPr="006B5B23">
        <w:rPr>
          <w:rFonts w:ascii="Arial" w:hAnsi="Arial" w:cs="Arial"/>
          <w:noProof/>
          <w:color w:val="000000" w:themeColor="text1"/>
          <w:spacing w:val="-2"/>
          <w:sz w:val="20"/>
        </w:rPr>
        <w:t>to</w:t>
      </w:r>
      <w:r w:rsidRPr="006B5B23">
        <w:rPr>
          <w:rFonts w:ascii="Arial" w:hAnsi="Arial" w:cs="Arial"/>
          <w:noProof/>
          <w:color w:val="000000" w:themeColor="text1"/>
          <w:spacing w:val="7"/>
          <w:sz w:val="20"/>
        </w:rPr>
        <w:t> </w:t>
      </w:r>
      <w:r w:rsidRPr="006B5B23">
        <w:rPr>
          <w:rFonts w:ascii="Arial" w:hAnsi="Arial" w:cs="Arial"/>
          <w:noProof/>
          <w:color w:val="000000" w:themeColor="text1"/>
          <w:spacing w:val="-2"/>
          <w:sz w:val="20"/>
        </w:rPr>
        <w:t>it</w:t>
      </w:r>
      <w:r w:rsidRPr="006B5B23">
        <w:rPr>
          <w:rFonts w:ascii="Arial" w:hAnsi="Arial" w:cs="Arial"/>
          <w:noProof/>
          <w:color w:val="000000" w:themeColor="text1"/>
          <w:spacing w:val="10"/>
          <w:sz w:val="20"/>
        </w:rPr>
        <w:t> </w:t>
      </w:r>
      <w:r w:rsidRPr="006B5B23">
        <w:rPr>
          <w:rFonts w:ascii="Arial" w:hAnsi="Arial" w:cs="Arial"/>
          <w:noProof/>
          <w:color w:val="000000" w:themeColor="text1"/>
          <w:spacing w:val="-2"/>
          <w:sz w:val="20"/>
        </w:rPr>
        <w:t>in</w:t>
      </w:r>
      <w:r w:rsidRPr="006B5B23">
        <w:rPr>
          <w:rFonts w:ascii="Arial" w:hAnsi="Arial" w:cs="Arial"/>
          <w:noProof/>
          <w:color w:val="000000" w:themeColor="text1"/>
          <w:spacing w:val="9"/>
          <w:sz w:val="20"/>
        </w:rPr>
        <w:t> </w:t>
      </w:r>
      <w:r w:rsidRPr="006B5B23">
        <w:rPr>
          <w:rFonts w:ascii="Arial" w:hAnsi="Arial" w:cs="Arial"/>
          <w:noProof/>
          <w:color w:val="000000" w:themeColor="text1"/>
          <w:spacing w:val="-3"/>
          <w:sz w:val="20"/>
        </w:rPr>
        <w:t>Clause</w:t>
      </w:r>
      <w:r w:rsidRPr="006B5B23">
        <w:rPr>
          <w:rFonts w:ascii="Arial" w:hAnsi="Arial" w:cs="Arial"/>
          <w:noProof/>
          <w:color w:val="000000" w:themeColor="text1"/>
          <w:spacing w:val="9"/>
          <w:sz w:val="20"/>
        </w:rPr>
        <w:t> </w:t>
      </w:r>
      <w:r w:rsidRPr="006B5B23">
        <w:rPr>
          <w:rFonts w:ascii="Arial" w:hAnsi="Arial" w:cs="Arial"/>
          <w:noProof/>
          <w:color w:val="000000" w:themeColor="text1"/>
          <w:spacing w:val="-2"/>
          <w:sz w:val="20"/>
        </w:rPr>
        <w:t>10.1;</w:t>
      </w:r>
    </w:p>
    <w:p w14:paraId="3E54B4DB" w14:textId="77777777" w:rsidR="006342F6" w:rsidRPr="006B5B23" w:rsidRDefault="006342F6" w:rsidP="009E4D6D">
      <w:pPr>
        <w:spacing w:after="0" w:line="240" w:lineRule="auto"/>
        <w:ind w:left="725" w:firstLine="14"/>
        <w:jc w:val="both"/>
        <w:rPr>
          <w:rFonts w:ascii="Arial" w:hAnsi="Arial" w:cs="Arial"/>
          <w:color w:val="000000" w:themeColor="text1"/>
          <w:sz w:val="20"/>
        </w:rPr>
      </w:pPr>
    </w:p>
    <w:p w14:paraId="52AB0668" w14:textId="77777777" w:rsidR="006342F6" w:rsidRPr="006B5B23" w:rsidRDefault="006342F6" w:rsidP="009E4D6D">
      <w:pPr>
        <w:spacing w:after="0" w:line="240" w:lineRule="auto"/>
        <w:ind w:left="725" w:firstLine="14"/>
        <w:jc w:val="both"/>
        <w:rPr>
          <w:rFonts w:ascii="Arial" w:hAnsi="Arial" w:cs="Arial"/>
          <w:sz w:val="20"/>
        </w:rPr>
      </w:pPr>
      <w:r w:rsidRPr="006B5B23">
        <w:rPr>
          <w:rFonts w:ascii="Arial" w:hAnsi="Arial" w:cs="Arial"/>
          <w:noProof/>
          <w:color w:val="000000"/>
          <w:spacing w:val="-2"/>
          <w:sz w:val="20"/>
        </w:rPr>
        <w:t>“</w:t>
      </w:r>
      <w:r w:rsidRPr="006B5B23">
        <w:rPr>
          <w:rFonts w:ascii="Arial" w:hAnsi="Arial" w:cs="Arial"/>
          <w:b/>
          <w:noProof/>
          <w:color w:val="000000"/>
          <w:spacing w:val="-3"/>
          <w:w w:val="95"/>
          <w:sz w:val="20"/>
        </w:rPr>
        <w:t>Indemnitees</w:t>
      </w:r>
      <w:r w:rsidRPr="006B5B23">
        <w:rPr>
          <w:rFonts w:ascii="Arial" w:hAnsi="Arial" w:cs="Arial"/>
          <w:noProof/>
          <w:color w:val="000000"/>
          <w:spacing w:val="-2"/>
          <w:sz w:val="20"/>
        </w:rPr>
        <w:t>”</w:t>
      </w:r>
      <w:r w:rsidRPr="006B5B23">
        <w:rPr>
          <w:rFonts w:ascii="Arial" w:hAnsi="Arial" w:cs="Arial"/>
          <w:noProof/>
          <w:color w:val="000000"/>
          <w:w w:val="291"/>
          <w:sz w:val="20"/>
        </w:rPr>
        <w:t> </w:t>
      </w:r>
      <w:r w:rsidRPr="006B5B23">
        <w:rPr>
          <w:rFonts w:ascii="Arial" w:hAnsi="Arial" w:cs="Arial"/>
          <w:noProof/>
          <w:color w:val="000000"/>
          <w:spacing w:val="-3"/>
          <w:sz w:val="20"/>
        </w:rPr>
        <w:t>means</w:t>
      </w:r>
      <w:r w:rsidRPr="006B5B23">
        <w:rPr>
          <w:rFonts w:ascii="Arial" w:hAnsi="Arial" w:cs="Arial"/>
          <w:noProof/>
          <w:color w:val="000000"/>
          <w:w w:val="291"/>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r w:rsidRPr="006B5B23">
        <w:rPr>
          <w:rFonts w:ascii="Arial" w:hAnsi="Arial" w:cs="Arial"/>
          <w:noProof/>
          <w:color w:val="000000"/>
          <w:w w:val="293"/>
          <w:sz w:val="20"/>
        </w:rPr>
        <w:t> </w:t>
      </w:r>
      <w:r w:rsidRPr="006B5B23">
        <w:rPr>
          <w:rFonts w:ascii="Arial" w:hAnsi="Arial" w:cs="Arial"/>
          <w:noProof/>
          <w:color w:val="000000"/>
          <w:spacing w:val="-3"/>
          <w:sz w:val="20"/>
        </w:rPr>
        <w:t>each</w:t>
      </w:r>
      <w:r w:rsidRPr="006B5B23">
        <w:rPr>
          <w:rFonts w:ascii="Arial" w:hAnsi="Arial" w:cs="Arial"/>
          <w:noProof/>
          <w:color w:val="000000"/>
          <w:w w:val="291"/>
          <w:sz w:val="20"/>
        </w:rPr>
        <w:t> </w:t>
      </w:r>
      <w:r w:rsidRPr="006B5B23">
        <w:rPr>
          <w:rFonts w:ascii="Arial" w:hAnsi="Arial" w:cs="Arial"/>
          <w:noProof/>
          <w:color w:val="000000"/>
          <w:spacing w:val="-3"/>
          <w:sz w:val="20"/>
        </w:rPr>
        <w:t>of</w:t>
      </w:r>
      <w:r w:rsidRPr="006B5B23">
        <w:rPr>
          <w:rFonts w:ascii="Arial" w:hAnsi="Arial" w:cs="Arial"/>
          <w:noProof/>
          <w:color w:val="000000"/>
          <w:w w:val="291"/>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’s</w:t>
      </w:r>
      <w:r w:rsidRPr="006B5B23">
        <w:rPr>
          <w:rFonts w:ascii="Arial" w:hAnsi="Arial" w:cs="Arial"/>
          <w:noProof/>
          <w:color w:val="000000"/>
          <w:w w:val="291"/>
          <w:sz w:val="20"/>
        </w:rPr>
        <w:t> </w:t>
      </w:r>
      <w:r w:rsidRPr="006B5B23">
        <w:rPr>
          <w:rFonts w:ascii="Arial" w:hAnsi="Arial" w:cs="Arial"/>
          <w:noProof/>
          <w:color w:val="000000"/>
          <w:spacing w:val="-2"/>
          <w:sz w:val="20"/>
        </w:rPr>
        <w:t>Affiliates</w:t>
      </w:r>
      <w:r w:rsidRPr="006B5B23">
        <w:rPr>
          <w:rFonts w:ascii="Arial" w:hAnsi="Arial" w:cs="Arial"/>
          <w:noProof/>
          <w:color w:val="000000"/>
          <w:w w:val="288"/>
          <w:sz w:val="20"/>
        </w:rPr>
        <w:t> </w:t>
      </w:r>
      <w:r w:rsidRPr="006B5B23">
        <w:rPr>
          <w:rFonts w:ascii="Arial" w:hAnsi="Arial" w:cs="Arial"/>
          <w:noProof/>
          <w:color w:val="000000"/>
          <w:spacing w:val="-3"/>
          <w:sz w:val="20"/>
        </w:rPr>
        <w:t>and</w:t>
      </w:r>
      <w:r w:rsidRPr="006B5B23">
        <w:rPr>
          <w:rFonts w:ascii="Arial" w:hAnsi="Arial" w:cs="Arial"/>
          <w:noProof/>
          <w:color w:val="000000"/>
          <w:w w:val="294"/>
          <w:sz w:val="20"/>
        </w:rPr>
        <w:t> </w:t>
      </w:r>
      <w:r w:rsidRPr="006B5B23">
        <w:rPr>
          <w:rFonts w:ascii="Arial" w:hAnsi="Arial" w:cs="Arial"/>
          <w:noProof/>
          <w:color w:val="000000"/>
          <w:spacing w:val="-3"/>
          <w:sz w:val="20"/>
        </w:rPr>
        <w:t>the</w:t>
      </w:r>
      <w:r w:rsidRPr="006B5B23">
        <w:rPr>
          <w:rFonts w:ascii="Arial" w:hAnsi="Arial" w:cs="Arial"/>
          <w:noProof/>
          <w:color w:val="000000"/>
          <w:w w:val="288"/>
          <w:sz w:val="20"/>
        </w:rPr>
        <w:t> </w:t>
      </w:r>
      <w:r w:rsidRPr="006B5B23">
        <w:rPr>
          <w:rFonts w:ascii="Arial" w:hAnsi="Arial" w:cs="Arial"/>
          <w:noProof/>
          <w:color w:val="000000"/>
          <w:spacing w:val="-3"/>
          <w:sz w:val="20"/>
        </w:rPr>
        <w:t>employees,</w:t>
      </w:r>
    </w:p>
    <w:p w14:paraId="06219D40" w14:textId="61BD82DF" w:rsidR="009108EE" w:rsidRPr="006B5B23" w:rsidRDefault="006342F6" w:rsidP="009E4D6D">
      <w:pPr>
        <w:spacing w:after="0" w:line="240" w:lineRule="auto"/>
        <w:ind w:left="725" w:firstLine="14"/>
        <w:jc w:val="both"/>
        <w:rPr>
          <w:rFonts w:ascii="Arial" w:hAnsi="Arial" w:cs="Arial"/>
          <w:noProof/>
          <w:color w:val="000000"/>
          <w:spacing w:val="-3"/>
          <w:sz w:val="20"/>
        </w:rPr>
      </w:pPr>
      <w:r w:rsidRPr="006B5B23">
        <w:rPr>
          <w:rFonts w:ascii="Arial" w:hAnsi="Arial" w:cs="Arial"/>
          <w:noProof/>
          <w:color w:val="000000"/>
          <w:spacing w:val="-2"/>
          <w:sz w:val="20"/>
        </w:rPr>
        <w:t>officers,</w:t>
      </w:r>
      <w:r w:rsidRPr="006B5B23">
        <w:rPr>
          <w:rFonts w:ascii="Arial" w:hAnsi="Arial" w:cs="Arial"/>
          <w:noProof/>
          <w:color w:val="000000"/>
          <w:spacing w:val="9"/>
          <w:sz w:val="20"/>
        </w:rPr>
        <w:t> </w:t>
      </w:r>
      <w:r w:rsidRPr="006B5B23">
        <w:rPr>
          <w:rFonts w:ascii="Arial" w:hAnsi="Arial" w:cs="Arial"/>
          <w:noProof/>
          <w:color w:val="000000"/>
          <w:spacing w:val="-3"/>
          <w:sz w:val="20"/>
        </w:rPr>
        <w:t>agents,</w:t>
      </w:r>
      <w:r w:rsidRPr="006B5B23">
        <w:rPr>
          <w:rFonts w:ascii="Arial" w:hAnsi="Arial" w:cs="Arial"/>
          <w:noProof/>
          <w:color w:val="000000"/>
          <w:spacing w:val="9"/>
          <w:sz w:val="20"/>
        </w:rPr>
        <w:t> </w:t>
      </w:r>
      <w:r w:rsidRPr="000D225B">
        <w:rPr>
          <w:rFonts w:ascii="Arial" w:hAnsi="Arial" w:cs="Arial"/>
          <w:b/>
          <w:noProof/>
          <w:color w:val="000000"/>
          <w:spacing w:val="-2"/>
          <w:sz w:val="20"/>
        </w:rPr>
        <w:t>CONTRACTOR</w:t>
      </w:r>
      <w:r w:rsidRPr="006B5B23">
        <w:rPr>
          <w:rFonts w:ascii="Arial" w:hAnsi="Arial" w:cs="Arial"/>
          <w:noProof/>
          <w:color w:val="000000"/>
          <w:spacing w:val="7"/>
          <w:sz w:val="20"/>
        </w:rPr>
        <w:t> </w:t>
      </w: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noProof/>
          <w:color w:val="000000"/>
          <w:spacing w:val="-3"/>
          <w:sz w:val="20"/>
        </w:rPr>
        <w:t>representatives</w:t>
      </w:r>
      <w:r w:rsidRPr="006B5B23">
        <w:rPr>
          <w:rFonts w:ascii="Arial" w:hAnsi="Arial" w:cs="Arial"/>
          <w:noProof/>
          <w:color w:val="000000"/>
          <w:spacing w:val="8"/>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each</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7"/>
          <w:sz w:val="20"/>
        </w:rPr>
        <w:t> </w:t>
      </w:r>
      <w:r w:rsidRPr="006B5B23">
        <w:rPr>
          <w:rFonts w:ascii="Arial" w:hAnsi="Arial" w:cs="Arial"/>
          <w:noProof/>
          <w:color w:val="000000"/>
          <w:spacing w:val="-3"/>
          <w:sz w:val="20"/>
        </w:rPr>
        <w:t>them.</w:t>
      </w:r>
    </w:p>
    <w:p w14:paraId="529A4F14" w14:textId="77777777" w:rsidR="009108EE" w:rsidRPr="006B5B23" w:rsidRDefault="009108EE" w:rsidP="009E4D6D">
      <w:pPr>
        <w:spacing w:after="0" w:line="240" w:lineRule="auto"/>
        <w:ind w:left="725" w:firstLine="14"/>
        <w:jc w:val="both"/>
        <w:rPr>
          <w:rFonts w:ascii="Arial" w:hAnsi="Arial" w:cs="Arial"/>
          <w:noProof/>
          <w:color w:val="000000"/>
          <w:spacing w:val="-3"/>
          <w:sz w:val="20"/>
        </w:rPr>
      </w:pPr>
    </w:p>
    <w:p w14:paraId="04D8A044" w14:textId="77777777" w:rsidR="006342F6" w:rsidRPr="006B5B23" w:rsidRDefault="006342F6" w:rsidP="009E4D6D">
      <w:pPr>
        <w:spacing w:after="0" w:line="240" w:lineRule="auto"/>
        <w:ind w:left="725" w:firstLine="14"/>
        <w:jc w:val="both"/>
        <w:rPr>
          <w:rFonts w:ascii="Arial" w:hAnsi="Arial" w:cs="Arial"/>
          <w:sz w:val="20"/>
        </w:rPr>
      </w:pPr>
      <w:r w:rsidRPr="006B5B23">
        <w:rPr>
          <w:rFonts w:ascii="Arial" w:hAnsi="Arial" w:cs="Arial"/>
          <w:noProof/>
          <w:color w:val="000000"/>
          <w:spacing w:val="-2"/>
          <w:sz w:val="20"/>
        </w:rPr>
        <w:t>“</w:t>
      </w:r>
      <w:r w:rsidRPr="006B5B23">
        <w:rPr>
          <w:rFonts w:ascii="Arial" w:hAnsi="Arial" w:cs="Arial"/>
          <w:b/>
          <w:noProof/>
          <w:color w:val="000000"/>
          <w:spacing w:val="-3"/>
          <w:w w:val="95"/>
          <w:sz w:val="20"/>
        </w:rPr>
        <w:t>Letter</w:t>
      </w:r>
      <w:r w:rsidRPr="006B5B23">
        <w:rPr>
          <w:rFonts w:ascii="Arial" w:hAnsi="Arial" w:cs="Arial"/>
          <w:b/>
          <w:noProof/>
          <w:color w:val="000000"/>
          <w:w w:val="208"/>
          <w:sz w:val="20"/>
        </w:rPr>
        <w:t> </w:t>
      </w:r>
      <w:r w:rsidRPr="006B5B23">
        <w:rPr>
          <w:rFonts w:ascii="Arial" w:hAnsi="Arial" w:cs="Arial"/>
          <w:b/>
          <w:noProof/>
          <w:color w:val="000000"/>
          <w:spacing w:val="-3"/>
          <w:w w:val="95"/>
          <w:sz w:val="20"/>
        </w:rPr>
        <w:t>of</w:t>
      </w:r>
      <w:r w:rsidRPr="006B5B23">
        <w:rPr>
          <w:rFonts w:ascii="Arial" w:hAnsi="Arial" w:cs="Arial"/>
          <w:b/>
          <w:noProof/>
          <w:color w:val="000000"/>
          <w:w w:val="208"/>
          <w:sz w:val="20"/>
        </w:rPr>
        <w:t> </w:t>
      </w:r>
      <w:r w:rsidRPr="006B5B23">
        <w:rPr>
          <w:rFonts w:ascii="Arial" w:hAnsi="Arial" w:cs="Arial"/>
          <w:b/>
          <w:noProof/>
          <w:color w:val="000000"/>
          <w:spacing w:val="-3"/>
          <w:w w:val="95"/>
          <w:sz w:val="20"/>
        </w:rPr>
        <w:t>Protection</w:t>
      </w:r>
      <w:r w:rsidRPr="006B5B23">
        <w:rPr>
          <w:rFonts w:ascii="Arial" w:hAnsi="Arial" w:cs="Arial"/>
          <w:noProof/>
          <w:color w:val="000000"/>
          <w:spacing w:val="-2"/>
          <w:sz w:val="20"/>
        </w:rPr>
        <w:t>”</w:t>
      </w:r>
      <w:r w:rsidRPr="006B5B23">
        <w:rPr>
          <w:rFonts w:ascii="Arial" w:hAnsi="Arial" w:cs="Arial"/>
          <w:noProof/>
          <w:color w:val="000000"/>
          <w:w w:val="192"/>
          <w:sz w:val="20"/>
        </w:rPr>
        <w:t> </w:t>
      </w:r>
      <w:r w:rsidRPr="006B5B23">
        <w:rPr>
          <w:rFonts w:ascii="Arial" w:hAnsi="Arial" w:cs="Arial"/>
          <w:noProof/>
          <w:color w:val="000000"/>
          <w:spacing w:val="-2"/>
          <w:sz w:val="20"/>
        </w:rPr>
        <w:t>or</w:t>
      </w:r>
      <w:r w:rsidRPr="006B5B23">
        <w:rPr>
          <w:rFonts w:ascii="Arial" w:hAnsi="Arial" w:cs="Arial"/>
          <w:noProof/>
          <w:color w:val="000000"/>
          <w:w w:val="192"/>
          <w:sz w:val="20"/>
        </w:rPr>
        <w:t> </w:t>
      </w:r>
      <w:r w:rsidRPr="006B5B23">
        <w:rPr>
          <w:rFonts w:ascii="Arial" w:hAnsi="Arial" w:cs="Arial"/>
          <w:noProof/>
          <w:color w:val="000000"/>
          <w:spacing w:val="-2"/>
          <w:sz w:val="20"/>
        </w:rPr>
        <w:t>“</w:t>
      </w:r>
      <w:r w:rsidRPr="006B5B23">
        <w:rPr>
          <w:rFonts w:ascii="Arial" w:hAnsi="Arial" w:cs="Arial"/>
          <w:b/>
          <w:noProof/>
          <w:color w:val="000000"/>
          <w:spacing w:val="-4"/>
          <w:w w:val="95"/>
          <w:sz w:val="20"/>
        </w:rPr>
        <w:t>LOP</w:t>
      </w:r>
      <w:r w:rsidRPr="006B5B23">
        <w:rPr>
          <w:rFonts w:ascii="Arial" w:hAnsi="Arial" w:cs="Arial"/>
          <w:noProof/>
          <w:color w:val="000000"/>
          <w:spacing w:val="-2"/>
          <w:sz w:val="20"/>
        </w:rPr>
        <w:t>”</w:t>
      </w:r>
      <w:r w:rsidRPr="006B5B23">
        <w:rPr>
          <w:rFonts w:ascii="Arial" w:hAnsi="Arial" w:cs="Arial"/>
          <w:noProof/>
          <w:color w:val="000000"/>
          <w:w w:val="193"/>
          <w:sz w:val="20"/>
        </w:rPr>
        <w:t> </w:t>
      </w:r>
      <w:r w:rsidRPr="006B5B23">
        <w:rPr>
          <w:rFonts w:ascii="Arial" w:hAnsi="Arial" w:cs="Arial"/>
          <w:noProof/>
          <w:color w:val="000000"/>
          <w:spacing w:val="-3"/>
          <w:sz w:val="20"/>
        </w:rPr>
        <w:t>means</w:t>
      </w:r>
      <w:r w:rsidRPr="006B5B23">
        <w:rPr>
          <w:rFonts w:ascii="Arial" w:hAnsi="Arial" w:cs="Arial"/>
          <w:noProof/>
          <w:color w:val="000000"/>
          <w:w w:val="191"/>
          <w:sz w:val="20"/>
        </w:rPr>
        <w:t> </w:t>
      </w:r>
      <w:r w:rsidRPr="006B5B23">
        <w:rPr>
          <w:rFonts w:ascii="Arial" w:hAnsi="Arial" w:cs="Arial"/>
          <w:noProof/>
          <w:color w:val="000000"/>
          <w:spacing w:val="-3"/>
          <w:sz w:val="20"/>
        </w:rPr>
        <w:t>a</w:t>
      </w:r>
      <w:r w:rsidRPr="006B5B23">
        <w:rPr>
          <w:rFonts w:ascii="Arial" w:hAnsi="Arial" w:cs="Arial"/>
          <w:noProof/>
          <w:color w:val="000000"/>
          <w:w w:val="193"/>
          <w:sz w:val="20"/>
        </w:rPr>
        <w:t> </w:t>
      </w:r>
      <w:r w:rsidRPr="006B5B23">
        <w:rPr>
          <w:rFonts w:ascii="Arial" w:hAnsi="Arial" w:cs="Arial"/>
          <w:noProof/>
          <w:color w:val="000000"/>
          <w:spacing w:val="-2"/>
          <w:sz w:val="20"/>
        </w:rPr>
        <w:t>written</w:t>
      </w:r>
      <w:r w:rsidRPr="006B5B23">
        <w:rPr>
          <w:rFonts w:ascii="Arial" w:hAnsi="Arial" w:cs="Arial"/>
          <w:noProof/>
          <w:color w:val="000000"/>
          <w:w w:val="193"/>
          <w:sz w:val="20"/>
        </w:rPr>
        <w:t> </w:t>
      </w:r>
      <w:r w:rsidRPr="006B5B23">
        <w:rPr>
          <w:rFonts w:ascii="Arial" w:hAnsi="Arial" w:cs="Arial"/>
          <w:noProof/>
          <w:color w:val="000000"/>
          <w:spacing w:val="-3"/>
          <w:sz w:val="20"/>
        </w:rPr>
        <w:t>declaration</w:t>
      </w:r>
      <w:r w:rsidRPr="006B5B23">
        <w:rPr>
          <w:rFonts w:ascii="Arial" w:hAnsi="Arial" w:cs="Arial"/>
          <w:noProof/>
          <w:color w:val="000000"/>
          <w:w w:val="193"/>
          <w:sz w:val="20"/>
        </w:rPr>
        <w:t> </w:t>
      </w:r>
      <w:r w:rsidRPr="006B5B23">
        <w:rPr>
          <w:rFonts w:ascii="Arial" w:hAnsi="Arial" w:cs="Arial"/>
          <w:noProof/>
          <w:color w:val="000000"/>
          <w:spacing w:val="-2"/>
          <w:sz w:val="20"/>
        </w:rPr>
        <w:t>that</w:t>
      </w:r>
      <w:r w:rsidRPr="006B5B23">
        <w:rPr>
          <w:rFonts w:ascii="Arial" w:hAnsi="Arial" w:cs="Arial"/>
          <w:noProof/>
          <w:color w:val="000000"/>
          <w:w w:val="191"/>
          <w:sz w:val="20"/>
        </w:rPr>
        <w:t> </w:t>
      </w:r>
      <w:r w:rsidRPr="006B5B23">
        <w:rPr>
          <w:rFonts w:ascii="Arial" w:hAnsi="Arial" w:cs="Arial"/>
          <w:noProof/>
          <w:color w:val="000000"/>
          <w:spacing w:val="-3"/>
          <w:sz w:val="20"/>
        </w:rPr>
        <w:t>records</w:t>
      </w:r>
      <w:r w:rsidRPr="006B5B23">
        <w:rPr>
          <w:rFonts w:ascii="Arial" w:hAnsi="Arial" w:cs="Arial"/>
          <w:noProof/>
          <w:color w:val="000000"/>
          <w:w w:val="193"/>
          <w:sz w:val="20"/>
        </w:rPr>
        <w:t> </w:t>
      </w:r>
      <w:r w:rsidRPr="006B5B23">
        <w:rPr>
          <w:rFonts w:ascii="Arial" w:hAnsi="Arial" w:cs="Arial"/>
          <w:noProof/>
          <w:color w:val="000000"/>
          <w:spacing w:val="-3"/>
          <w:sz w:val="20"/>
        </w:rPr>
        <w:t>complaints</w:t>
      </w:r>
    </w:p>
    <w:p w14:paraId="0588F6B2" w14:textId="77777777" w:rsidR="006342F6" w:rsidRPr="006B5B23" w:rsidRDefault="006342F6" w:rsidP="009E4D6D">
      <w:pPr>
        <w:spacing w:after="0" w:line="240" w:lineRule="auto"/>
        <w:ind w:left="725" w:firstLine="14"/>
        <w:jc w:val="both"/>
        <w:rPr>
          <w:rFonts w:ascii="Arial" w:hAnsi="Arial" w:cs="Arial"/>
          <w:sz w:val="20"/>
        </w:rPr>
      </w:pPr>
      <w:r w:rsidRPr="006B5B23">
        <w:rPr>
          <w:rFonts w:ascii="Arial" w:hAnsi="Arial" w:cs="Arial"/>
          <w:noProof/>
          <w:color w:val="000000"/>
          <w:spacing w:val="-3"/>
          <w:sz w:val="20"/>
        </w:rPr>
        <w:t>concerning</w:t>
      </w:r>
      <w:r w:rsidRPr="006B5B23">
        <w:rPr>
          <w:rFonts w:ascii="Arial" w:hAnsi="Arial" w:cs="Arial"/>
          <w:noProof/>
          <w:color w:val="000000"/>
          <w:spacing w:val="18"/>
          <w:sz w:val="20"/>
        </w:rPr>
        <w:t> </w:t>
      </w:r>
      <w:r w:rsidRPr="006B5B23">
        <w:rPr>
          <w:rFonts w:ascii="Arial" w:hAnsi="Arial" w:cs="Arial"/>
          <w:noProof/>
          <w:color w:val="000000"/>
          <w:spacing w:val="-3"/>
          <w:sz w:val="20"/>
        </w:rPr>
        <w:t>any</w:t>
      </w:r>
      <w:r w:rsidRPr="006B5B23">
        <w:rPr>
          <w:rFonts w:ascii="Arial" w:hAnsi="Arial" w:cs="Arial"/>
          <w:noProof/>
          <w:color w:val="000000"/>
          <w:spacing w:val="17"/>
          <w:sz w:val="20"/>
        </w:rPr>
        <w:t> </w:t>
      </w:r>
      <w:r w:rsidRPr="006B5B23">
        <w:rPr>
          <w:rFonts w:ascii="Arial" w:hAnsi="Arial" w:cs="Arial"/>
          <w:noProof/>
          <w:color w:val="000000"/>
          <w:spacing w:val="-2"/>
          <w:sz w:val="20"/>
        </w:rPr>
        <w:t>operational</w:t>
      </w:r>
      <w:r w:rsidRPr="006B5B23">
        <w:rPr>
          <w:rFonts w:ascii="Arial" w:hAnsi="Arial" w:cs="Arial"/>
          <w:noProof/>
          <w:color w:val="000000"/>
          <w:spacing w:val="18"/>
          <w:sz w:val="20"/>
        </w:rPr>
        <w:t> </w:t>
      </w:r>
      <w:r w:rsidRPr="006B5B23">
        <w:rPr>
          <w:rFonts w:ascii="Arial" w:hAnsi="Arial" w:cs="Arial"/>
          <w:noProof/>
          <w:color w:val="000000"/>
          <w:spacing w:val="-3"/>
          <w:sz w:val="20"/>
        </w:rPr>
        <w:t>matter</w:t>
      </w:r>
      <w:r w:rsidRPr="006B5B23">
        <w:rPr>
          <w:rFonts w:ascii="Arial" w:hAnsi="Arial" w:cs="Arial"/>
          <w:noProof/>
          <w:color w:val="000000"/>
          <w:spacing w:val="18"/>
          <w:sz w:val="20"/>
        </w:rPr>
        <w:t> </w:t>
      </w:r>
      <w:r w:rsidRPr="006B5B23">
        <w:rPr>
          <w:rFonts w:ascii="Arial" w:hAnsi="Arial" w:cs="Arial"/>
          <w:noProof/>
          <w:color w:val="000000"/>
          <w:spacing w:val="-2"/>
          <w:sz w:val="20"/>
        </w:rPr>
        <w:t>that</w:t>
      </w:r>
      <w:r w:rsidRPr="006B5B23">
        <w:rPr>
          <w:rFonts w:ascii="Arial" w:hAnsi="Arial" w:cs="Arial"/>
          <w:noProof/>
          <w:color w:val="000000"/>
          <w:spacing w:val="17"/>
          <w:sz w:val="20"/>
        </w:rPr>
        <w:t> </w:t>
      </w:r>
      <w:r w:rsidRPr="006B5B23">
        <w:rPr>
          <w:rFonts w:ascii="Arial" w:hAnsi="Arial" w:cs="Arial"/>
          <w:noProof/>
          <w:color w:val="000000"/>
          <w:spacing w:val="-2"/>
          <w:sz w:val="20"/>
        </w:rPr>
        <w:t>is</w:t>
      </w:r>
      <w:r w:rsidRPr="006B5B23">
        <w:rPr>
          <w:rFonts w:ascii="Arial" w:hAnsi="Arial" w:cs="Arial"/>
          <w:noProof/>
          <w:color w:val="000000"/>
          <w:spacing w:val="17"/>
          <w:sz w:val="20"/>
        </w:rPr>
        <w:t> </w:t>
      </w:r>
      <w:r w:rsidRPr="006B5B23">
        <w:rPr>
          <w:rFonts w:ascii="Arial" w:hAnsi="Arial" w:cs="Arial"/>
          <w:noProof/>
          <w:color w:val="000000"/>
          <w:spacing w:val="-3"/>
          <w:sz w:val="20"/>
        </w:rPr>
        <w:t>performed</w:t>
      </w:r>
      <w:r w:rsidRPr="006B5B23">
        <w:rPr>
          <w:rFonts w:ascii="Arial" w:hAnsi="Arial" w:cs="Arial"/>
          <w:noProof/>
          <w:color w:val="000000"/>
          <w:spacing w:val="18"/>
          <w:sz w:val="20"/>
        </w:rPr>
        <w:t> </w:t>
      </w:r>
      <w:r w:rsidRPr="006B5B23">
        <w:rPr>
          <w:rFonts w:ascii="Arial" w:hAnsi="Arial" w:cs="Arial"/>
          <w:noProof/>
          <w:color w:val="000000"/>
          <w:spacing w:val="-2"/>
          <w:sz w:val="20"/>
        </w:rPr>
        <w:t>by</w:t>
      </w:r>
      <w:r w:rsidRPr="006B5B23">
        <w:rPr>
          <w:rFonts w:ascii="Arial" w:hAnsi="Arial" w:cs="Arial"/>
          <w:noProof/>
          <w:color w:val="000000"/>
          <w:spacing w:val="17"/>
          <w:sz w:val="20"/>
        </w:rPr>
        <w:t> </w:t>
      </w:r>
      <w:r w:rsidRPr="006B5B23">
        <w:rPr>
          <w:rFonts w:ascii="Arial" w:hAnsi="Arial" w:cs="Arial"/>
          <w:noProof/>
          <w:color w:val="000000"/>
          <w:spacing w:val="-3"/>
          <w:sz w:val="20"/>
        </w:rPr>
        <w:t>a</w:t>
      </w:r>
      <w:r w:rsidRPr="006B5B23">
        <w:rPr>
          <w:rFonts w:ascii="Arial" w:hAnsi="Arial" w:cs="Arial"/>
          <w:noProof/>
          <w:color w:val="000000"/>
          <w:spacing w:val="17"/>
          <w:sz w:val="20"/>
        </w:rPr>
        <w:t> </w:t>
      </w:r>
      <w:r w:rsidRPr="006B5B23">
        <w:rPr>
          <w:rFonts w:ascii="Arial" w:hAnsi="Arial" w:cs="Arial"/>
          <w:noProof/>
          <w:color w:val="000000"/>
          <w:spacing w:val="-3"/>
          <w:sz w:val="20"/>
        </w:rPr>
        <w:t>recipient</w:t>
      </w:r>
      <w:r w:rsidRPr="006B5B23">
        <w:rPr>
          <w:rFonts w:ascii="Arial" w:hAnsi="Arial" w:cs="Arial"/>
          <w:noProof/>
          <w:color w:val="000000"/>
          <w:spacing w:val="18"/>
          <w:sz w:val="20"/>
        </w:rPr>
        <w:t> </w:t>
      </w:r>
      <w:r w:rsidRPr="006B5B23">
        <w:rPr>
          <w:rFonts w:ascii="Arial" w:hAnsi="Arial" w:cs="Arial"/>
          <w:noProof/>
          <w:color w:val="000000"/>
          <w:spacing w:val="-3"/>
          <w:sz w:val="20"/>
        </w:rPr>
        <w:t>or</w:t>
      </w:r>
      <w:r w:rsidRPr="006B5B23">
        <w:rPr>
          <w:rFonts w:ascii="Arial" w:hAnsi="Arial" w:cs="Arial"/>
          <w:noProof/>
          <w:color w:val="000000"/>
          <w:spacing w:val="18"/>
          <w:sz w:val="20"/>
        </w:rPr>
        <w:t> </w:t>
      </w:r>
      <w:r w:rsidRPr="006B5B23">
        <w:rPr>
          <w:rFonts w:ascii="Arial" w:hAnsi="Arial" w:cs="Arial"/>
          <w:noProof/>
          <w:color w:val="000000"/>
          <w:spacing w:val="-3"/>
          <w:sz w:val="20"/>
        </w:rPr>
        <w:t>other</w:t>
      </w:r>
      <w:r w:rsidRPr="006B5B23">
        <w:rPr>
          <w:rFonts w:ascii="Arial" w:hAnsi="Arial" w:cs="Arial"/>
          <w:noProof/>
          <w:color w:val="000000"/>
          <w:spacing w:val="17"/>
          <w:sz w:val="20"/>
        </w:rPr>
        <w:t> </w:t>
      </w:r>
      <w:r w:rsidRPr="006B5B23">
        <w:rPr>
          <w:rFonts w:ascii="Arial" w:hAnsi="Arial" w:cs="Arial"/>
          <w:noProof/>
          <w:color w:val="000000"/>
          <w:spacing w:val="-3"/>
          <w:sz w:val="20"/>
        </w:rPr>
        <w:t>party</w:t>
      </w:r>
      <w:r w:rsidRPr="006B5B23">
        <w:rPr>
          <w:rFonts w:ascii="Arial" w:hAnsi="Arial" w:cs="Arial"/>
          <w:noProof/>
          <w:color w:val="000000"/>
          <w:spacing w:val="17"/>
          <w:sz w:val="20"/>
        </w:rPr>
        <w:t> </w:t>
      </w:r>
      <w:r w:rsidRPr="006B5B23">
        <w:rPr>
          <w:rFonts w:ascii="Arial" w:hAnsi="Arial" w:cs="Arial"/>
          <w:noProof/>
          <w:color w:val="000000"/>
          <w:spacing w:val="-2"/>
          <w:sz w:val="20"/>
        </w:rPr>
        <w:t>and/or</w:t>
      </w:r>
    </w:p>
    <w:p w14:paraId="726CC1A9" w14:textId="77777777" w:rsidR="006342F6" w:rsidRPr="006B5B23" w:rsidRDefault="006342F6" w:rsidP="009E4D6D">
      <w:pPr>
        <w:spacing w:after="0" w:line="240" w:lineRule="auto"/>
        <w:ind w:left="725" w:firstLine="14"/>
        <w:jc w:val="both"/>
        <w:rPr>
          <w:rFonts w:ascii="Arial" w:hAnsi="Arial" w:cs="Arial"/>
          <w:sz w:val="20"/>
        </w:rPr>
      </w:pPr>
      <w:r w:rsidRPr="006B5B23">
        <w:rPr>
          <w:rFonts w:ascii="Arial" w:hAnsi="Arial" w:cs="Arial"/>
          <w:noProof/>
          <w:color w:val="000000"/>
          <w:spacing w:val="-3"/>
          <w:sz w:val="20"/>
        </w:rPr>
        <w:lastRenderedPageBreak/>
        <w:t>is</w:t>
      </w:r>
      <w:r w:rsidRPr="006B5B23">
        <w:rPr>
          <w:rFonts w:ascii="Arial" w:hAnsi="Arial" w:cs="Arial"/>
          <w:noProof/>
          <w:color w:val="000000"/>
          <w:spacing w:val="20"/>
          <w:sz w:val="20"/>
        </w:rPr>
        <w:t> </w:t>
      </w:r>
      <w:r w:rsidRPr="006B5B23">
        <w:rPr>
          <w:rFonts w:ascii="Arial" w:hAnsi="Arial" w:cs="Arial"/>
          <w:noProof/>
          <w:color w:val="000000"/>
          <w:spacing w:val="-3"/>
          <w:sz w:val="20"/>
        </w:rPr>
        <w:t>a</w:t>
      </w:r>
      <w:r w:rsidRPr="006B5B23">
        <w:rPr>
          <w:rFonts w:ascii="Arial" w:hAnsi="Arial" w:cs="Arial"/>
          <w:noProof/>
          <w:color w:val="000000"/>
          <w:spacing w:val="22"/>
          <w:sz w:val="20"/>
        </w:rPr>
        <w:t> </w:t>
      </w:r>
      <w:r w:rsidRPr="006B5B23">
        <w:rPr>
          <w:rFonts w:ascii="Arial" w:hAnsi="Arial" w:cs="Arial"/>
          <w:noProof/>
          <w:color w:val="000000"/>
          <w:spacing w:val="-3"/>
          <w:sz w:val="20"/>
        </w:rPr>
        <w:t>report</w:t>
      </w:r>
      <w:r w:rsidRPr="006B5B23">
        <w:rPr>
          <w:rFonts w:ascii="Arial" w:hAnsi="Arial" w:cs="Arial"/>
          <w:noProof/>
          <w:color w:val="000000"/>
          <w:spacing w:val="22"/>
          <w:sz w:val="20"/>
        </w:rPr>
        <w:t> </w:t>
      </w:r>
      <w:r w:rsidRPr="006B5B23">
        <w:rPr>
          <w:rFonts w:ascii="Arial" w:hAnsi="Arial" w:cs="Arial"/>
          <w:noProof/>
          <w:color w:val="000000"/>
          <w:spacing w:val="-3"/>
          <w:sz w:val="20"/>
        </w:rPr>
        <w:t>of</w:t>
      </w:r>
      <w:r w:rsidRPr="006B5B23">
        <w:rPr>
          <w:rFonts w:ascii="Arial" w:hAnsi="Arial" w:cs="Arial"/>
          <w:noProof/>
          <w:color w:val="000000"/>
          <w:spacing w:val="22"/>
          <w:sz w:val="20"/>
        </w:rPr>
        <w:t> </w:t>
      </w:r>
      <w:r w:rsidRPr="006B5B23">
        <w:rPr>
          <w:rFonts w:ascii="Arial" w:hAnsi="Arial" w:cs="Arial"/>
          <w:noProof/>
          <w:color w:val="000000"/>
          <w:spacing w:val="-3"/>
          <w:sz w:val="20"/>
        </w:rPr>
        <w:t>operations</w:t>
      </w:r>
      <w:r w:rsidRPr="006B5B23">
        <w:rPr>
          <w:rFonts w:ascii="Arial" w:hAnsi="Arial" w:cs="Arial"/>
          <w:noProof/>
          <w:color w:val="000000"/>
          <w:spacing w:val="20"/>
          <w:sz w:val="20"/>
        </w:rPr>
        <w:t> </w:t>
      </w:r>
      <w:r w:rsidRPr="006B5B23">
        <w:rPr>
          <w:rFonts w:ascii="Arial" w:hAnsi="Arial" w:cs="Arial"/>
          <w:noProof/>
          <w:color w:val="000000"/>
          <w:spacing w:val="-2"/>
          <w:sz w:val="20"/>
        </w:rPr>
        <w:t>that</w:t>
      </w:r>
      <w:r w:rsidRPr="006B5B23">
        <w:rPr>
          <w:rFonts w:ascii="Arial" w:hAnsi="Arial" w:cs="Arial"/>
          <w:noProof/>
          <w:color w:val="000000"/>
          <w:spacing w:val="22"/>
          <w:sz w:val="20"/>
        </w:rPr>
        <w:t> </w:t>
      </w:r>
      <w:r w:rsidRPr="006B5B23">
        <w:rPr>
          <w:rFonts w:ascii="Arial" w:hAnsi="Arial" w:cs="Arial"/>
          <w:noProof/>
          <w:color w:val="000000"/>
          <w:spacing w:val="-4"/>
          <w:sz w:val="20"/>
        </w:rPr>
        <w:t>have</w:t>
      </w:r>
      <w:r w:rsidRPr="006B5B23">
        <w:rPr>
          <w:rFonts w:ascii="Arial" w:hAnsi="Arial" w:cs="Arial"/>
          <w:noProof/>
          <w:color w:val="000000"/>
          <w:spacing w:val="22"/>
          <w:sz w:val="20"/>
        </w:rPr>
        <w:t> </w:t>
      </w:r>
      <w:r w:rsidRPr="006B5B23">
        <w:rPr>
          <w:rFonts w:ascii="Arial" w:hAnsi="Arial" w:cs="Arial"/>
          <w:noProof/>
          <w:color w:val="000000"/>
          <w:spacing w:val="-3"/>
          <w:sz w:val="20"/>
        </w:rPr>
        <w:t>gone</w:t>
      </w:r>
      <w:r w:rsidRPr="006B5B23">
        <w:rPr>
          <w:rFonts w:ascii="Arial" w:hAnsi="Arial" w:cs="Arial"/>
          <w:noProof/>
          <w:color w:val="000000"/>
          <w:spacing w:val="21"/>
          <w:sz w:val="20"/>
        </w:rPr>
        <w:t> </w:t>
      </w:r>
      <w:r w:rsidRPr="006B5B23">
        <w:rPr>
          <w:rFonts w:ascii="Arial" w:hAnsi="Arial" w:cs="Arial"/>
          <w:noProof/>
          <w:color w:val="000000"/>
          <w:spacing w:val="-3"/>
          <w:sz w:val="20"/>
        </w:rPr>
        <w:t>wrong</w:t>
      </w:r>
      <w:r w:rsidRPr="006B5B23">
        <w:rPr>
          <w:rFonts w:ascii="Arial" w:hAnsi="Arial" w:cs="Arial"/>
          <w:noProof/>
          <w:color w:val="000000"/>
          <w:spacing w:val="20"/>
          <w:sz w:val="20"/>
        </w:rPr>
        <w:t> </w:t>
      </w:r>
      <w:r w:rsidRPr="006B5B23">
        <w:rPr>
          <w:rFonts w:ascii="Arial" w:hAnsi="Arial" w:cs="Arial"/>
          <w:noProof/>
          <w:color w:val="000000"/>
          <w:spacing w:val="-3"/>
          <w:sz w:val="20"/>
        </w:rPr>
        <w:t>and/or</w:t>
      </w:r>
      <w:r w:rsidRPr="006B5B23">
        <w:rPr>
          <w:rFonts w:ascii="Arial" w:hAnsi="Arial" w:cs="Arial"/>
          <w:noProof/>
          <w:color w:val="000000"/>
          <w:spacing w:val="21"/>
          <w:sz w:val="20"/>
        </w:rPr>
        <w:t> </w:t>
      </w:r>
      <w:r w:rsidRPr="006B5B23">
        <w:rPr>
          <w:rFonts w:ascii="Arial" w:hAnsi="Arial" w:cs="Arial"/>
          <w:noProof/>
          <w:color w:val="000000"/>
          <w:spacing w:val="-3"/>
          <w:sz w:val="20"/>
        </w:rPr>
        <w:t>serves</w:t>
      </w:r>
      <w:r w:rsidRPr="006B5B23">
        <w:rPr>
          <w:rFonts w:ascii="Arial" w:hAnsi="Arial" w:cs="Arial"/>
          <w:noProof/>
          <w:color w:val="000000"/>
          <w:spacing w:val="20"/>
          <w:sz w:val="20"/>
        </w:rPr>
        <w:t> </w:t>
      </w:r>
      <w:r w:rsidRPr="006B5B23">
        <w:rPr>
          <w:rFonts w:ascii="Arial" w:hAnsi="Arial" w:cs="Arial"/>
          <w:noProof/>
          <w:color w:val="000000"/>
          <w:spacing w:val="-2"/>
          <w:sz w:val="20"/>
        </w:rPr>
        <w:t>to</w:t>
      </w:r>
      <w:r w:rsidRPr="006B5B23">
        <w:rPr>
          <w:rFonts w:ascii="Arial" w:hAnsi="Arial" w:cs="Arial"/>
          <w:noProof/>
          <w:color w:val="000000"/>
          <w:spacing w:val="20"/>
          <w:sz w:val="20"/>
        </w:rPr>
        <w:t> </w:t>
      </w:r>
      <w:r w:rsidRPr="006B5B23">
        <w:rPr>
          <w:rFonts w:ascii="Arial" w:hAnsi="Arial" w:cs="Arial"/>
          <w:noProof/>
          <w:color w:val="000000"/>
          <w:spacing w:val="-3"/>
          <w:sz w:val="20"/>
        </w:rPr>
        <w:t>protect</w:t>
      </w:r>
      <w:r w:rsidRPr="006B5B23">
        <w:rPr>
          <w:rFonts w:ascii="Arial" w:hAnsi="Arial" w:cs="Arial"/>
          <w:noProof/>
          <w:color w:val="000000"/>
          <w:spacing w:val="20"/>
          <w:sz w:val="20"/>
        </w:rPr>
        <w:t> </w:t>
      </w:r>
      <w:r w:rsidRPr="006B5B23">
        <w:rPr>
          <w:rFonts w:ascii="Arial" w:hAnsi="Arial" w:cs="Arial"/>
          <w:noProof/>
          <w:color w:val="000000"/>
          <w:spacing w:val="-3"/>
          <w:sz w:val="20"/>
        </w:rPr>
        <w:t>the</w:t>
      </w:r>
      <w:r w:rsidRPr="006B5B23">
        <w:rPr>
          <w:rFonts w:ascii="Arial" w:hAnsi="Arial" w:cs="Arial"/>
          <w:noProof/>
          <w:color w:val="000000"/>
          <w:spacing w:val="20"/>
          <w:sz w:val="20"/>
        </w:rPr>
        <w:t> </w:t>
      </w:r>
      <w:r w:rsidRPr="006B5B23">
        <w:rPr>
          <w:rFonts w:ascii="Arial" w:hAnsi="Arial" w:cs="Arial"/>
          <w:noProof/>
          <w:color w:val="000000"/>
          <w:spacing w:val="-3"/>
          <w:sz w:val="20"/>
        </w:rPr>
        <w:t>Master</w:t>
      </w:r>
      <w:r w:rsidRPr="006B5B23">
        <w:rPr>
          <w:rFonts w:ascii="Arial" w:hAnsi="Arial" w:cs="Arial"/>
          <w:noProof/>
          <w:color w:val="000000"/>
          <w:spacing w:val="22"/>
          <w:sz w:val="20"/>
        </w:rPr>
        <w:t> </w:t>
      </w:r>
      <w:r w:rsidRPr="006B5B23">
        <w:rPr>
          <w:rFonts w:ascii="Arial" w:hAnsi="Arial" w:cs="Arial"/>
          <w:noProof/>
          <w:color w:val="000000"/>
          <w:spacing w:val="-2"/>
          <w:sz w:val="20"/>
        </w:rPr>
        <w:t>of</w:t>
      </w:r>
      <w:r w:rsidRPr="006B5B23">
        <w:rPr>
          <w:rFonts w:ascii="Arial" w:hAnsi="Arial" w:cs="Arial"/>
          <w:noProof/>
          <w:color w:val="000000"/>
          <w:spacing w:val="20"/>
          <w:sz w:val="20"/>
        </w:rPr>
        <w:t> </w:t>
      </w:r>
      <w:r w:rsidRPr="006B5B23">
        <w:rPr>
          <w:rFonts w:ascii="Arial" w:hAnsi="Arial" w:cs="Arial"/>
          <w:noProof/>
          <w:color w:val="000000"/>
          <w:spacing w:val="-3"/>
          <w:sz w:val="20"/>
        </w:rPr>
        <w:t>a</w:t>
      </w:r>
    </w:p>
    <w:p w14:paraId="514E56AC" w14:textId="298AD4CB" w:rsidR="006342F6" w:rsidRPr="006B5B23" w:rsidRDefault="006342F6" w:rsidP="009E4D6D">
      <w:pPr>
        <w:spacing w:after="0" w:line="240" w:lineRule="auto"/>
        <w:ind w:left="725" w:firstLine="14"/>
        <w:jc w:val="both"/>
        <w:rPr>
          <w:rFonts w:ascii="Arial" w:hAnsi="Arial" w:cs="Arial"/>
          <w:sz w:val="20"/>
        </w:rPr>
      </w:pPr>
      <w:r w:rsidRPr="006B5B23">
        <w:rPr>
          <w:rFonts w:ascii="Arial" w:hAnsi="Arial" w:cs="Arial"/>
          <w:noProof/>
          <w:color w:val="000000"/>
          <w:spacing w:val="-3"/>
          <w:sz w:val="20"/>
        </w:rPr>
        <w:t>Delivery</w:t>
      </w:r>
      <w:r w:rsidRPr="006B5B23">
        <w:rPr>
          <w:rFonts w:ascii="Arial" w:hAnsi="Arial" w:cs="Arial"/>
          <w:noProof/>
          <w:color w:val="000000"/>
          <w:spacing w:val="16"/>
          <w:sz w:val="20"/>
        </w:rPr>
        <w:t> </w:t>
      </w:r>
      <w:r w:rsidR="004F7C79">
        <w:rPr>
          <w:rFonts w:ascii="Arial" w:eastAsia="宋体" w:hAnsi="Arial" w:cs="Arial" w:hint="eastAsia"/>
          <w:noProof/>
          <w:color w:val="000000"/>
          <w:spacing w:val="-3"/>
          <w:sz w:val="20"/>
        </w:rPr>
        <w:t>Vehicle</w:t>
      </w:r>
      <w:r w:rsidR="004F7C79" w:rsidRPr="006B5B23">
        <w:rPr>
          <w:rFonts w:ascii="Arial" w:hAnsi="Arial" w:cs="Arial"/>
          <w:noProof/>
          <w:color w:val="000000"/>
          <w:spacing w:val="15"/>
          <w:sz w:val="20"/>
        </w:rPr>
        <w:t> </w:t>
      </w:r>
      <w:r w:rsidRPr="006B5B23">
        <w:rPr>
          <w:rFonts w:ascii="Arial" w:hAnsi="Arial" w:cs="Arial"/>
          <w:noProof/>
          <w:color w:val="000000"/>
          <w:spacing w:val="-3"/>
          <w:sz w:val="20"/>
        </w:rPr>
        <w:t>or</w:t>
      </w:r>
      <w:r w:rsidRPr="006B5B23">
        <w:rPr>
          <w:rFonts w:ascii="Arial" w:hAnsi="Arial" w:cs="Arial"/>
          <w:noProof/>
          <w:color w:val="000000"/>
          <w:spacing w:val="17"/>
          <w:sz w:val="20"/>
        </w:rPr>
        <w:t> </w:t>
      </w:r>
      <w:r w:rsidRPr="006B5B23">
        <w:rPr>
          <w:rFonts w:ascii="Arial" w:hAnsi="Arial" w:cs="Arial"/>
          <w:b/>
          <w:noProof/>
          <w:color w:val="000000"/>
          <w:spacing w:val="-4"/>
          <w:sz w:val="20"/>
        </w:rPr>
        <w:t>CONTRACTOR</w:t>
      </w:r>
      <w:r w:rsidRPr="006B5B23">
        <w:rPr>
          <w:rFonts w:ascii="Arial" w:hAnsi="Arial" w:cs="Arial"/>
          <w:noProof/>
          <w:color w:val="000000"/>
          <w:spacing w:val="16"/>
          <w:sz w:val="20"/>
        </w:rPr>
        <w:t> </w:t>
      </w:r>
      <w:r w:rsidRPr="006B5B23">
        <w:rPr>
          <w:rFonts w:ascii="Arial" w:hAnsi="Arial" w:cs="Arial"/>
          <w:noProof/>
          <w:color w:val="000000"/>
          <w:spacing w:val="-3"/>
          <w:sz w:val="20"/>
        </w:rPr>
        <w:t>from</w:t>
      </w:r>
      <w:r w:rsidRPr="006B5B23">
        <w:rPr>
          <w:rFonts w:ascii="Arial" w:hAnsi="Arial" w:cs="Arial"/>
          <w:noProof/>
          <w:color w:val="000000"/>
          <w:spacing w:val="17"/>
          <w:sz w:val="20"/>
        </w:rPr>
        <w:t> </w:t>
      </w:r>
      <w:r w:rsidRPr="006B5B23">
        <w:rPr>
          <w:rFonts w:ascii="Arial" w:hAnsi="Arial" w:cs="Arial"/>
          <w:noProof/>
          <w:color w:val="000000"/>
          <w:spacing w:val="-3"/>
          <w:sz w:val="20"/>
        </w:rPr>
        <w:t>any</w:t>
      </w:r>
      <w:r w:rsidRPr="006B5B23">
        <w:rPr>
          <w:rFonts w:ascii="Arial" w:hAnsi="Arial" w:cs="Arial"/>
          <w:noProof/>
          <w:color w:val="000000"/>
          <w:spacing w:val="15"/>
          <w:sz w:val="20"/>
        </w:rPr>
        <w:t> </w:t>
      </w:r>
      <w:r w:rsidRPr="006B5B23">
        <w:rPr>
          <w:rFonts w:ascii="Arial" w:hAnsi="Arial" w:cs="Arial"/>
          <w:noProof/>
          <w:color w:val="000000"/>
          <w:spacing w:val="-3"/>
          <w:sz w:val="20"/>
        </w:rPr>
        <w:t>blame</w:t>
      </w:r>
      <w:r w:rsidRPr="006B5B23">
        <w:rPr>
          <w:rFonts w:ascii="Arial" w:hAnsi="Arial" w:cs="Arial"/>
          <w:noProof/>
          <w:color w:val="000000"/>
          <w:spacing w:val="16"/>
          <w:sz w:val="20"/>
        </w:rPr>
        <w:t> </w:t>
      </w:r>
      <w:r w:rsidRPr="006B5B23">
        <w:rPr>
          <w:rFonts w:ascii="Arial" w:hAnsi="Arial" w:cs="Arial"/>
          <w:noProof/>
          <w:color w:val="000000"/>
          <w:spacing w:val="-2"/>
          <w:sz w:val="20"/>
        </w:rPr>
        <w:t>in</w:t>
      </w:r>
      <w:r w:rsidRPr="006B5B23">
        <w:rPr>
          <w:rFonts w:ascii="Arial" w:hAnsi="Arial" w:cs="Arial"/>
          <w:noProof/>
          <w:color w:val="000000"/>
          <w:spacing w:val="16"/>
          <w:sz w:val="20"/>
        </w:rPr>
        <w:t> </w:t>
      </w:r>
      <w:r w:rsidRPr="006B5B23">
        <w:rPr>
          <w:rFonts w:ascii="Arial" w:hAnsi="Arial" w:cs="Arial"/>
          <w:noProof/>
          <w:color w:val="000000"/>
          <w:spacing w:val="-3"/>
          <w:sz w:val="20"/>
        </w:rPr>
        <w:t>the</w:t>
      </w:r>
      <w:r w:rsidRPr="006B5B23">
        <w:rPr>
          <w:rFonts w:ascii="Arial" w:hAnsi="Arial" w:cs="Arial"/>
          <w:noProof/>
          <w:color w:val="000000"/>
          <w:spacing w:val="18"/>
          <w:sz w:val="20"/>
        </w:rPr>
        <w:t> </w:t>
      </w:r>
      <w:r w:rsidRPr="006B5B23">
        <w:rPr>
          <w:rFonts w:ascii="Arial" w:hAnsi="Arial" w:cs="Arial"/>
          <w:noProof/>
          <w:color w:val="000000"/>
          <w:spacing w:val="-3"/>
          <w:sz w:val="20"/>
        </w:rPr>
        <w:t>case</w:t>
      </w:r>
      <w:r w:rsidRPr="006B5B23">
        <w:rPr>
          <w:rFonts w:ascii="Arial" w:hAnsi="Arial" w:cs="Arial"/>
          <w:noProof/>
          <w:color w:val="000000"/>
          <w:spacing w:val="16"/>
          <w:sz w:val="20"/>
        </w:rPr>
        <w:t> </w:t>
      </w:r>
      <w:r w:rsidRPr="006B5B23">
        <w:rPr>
          <w:rFonts w:ascii="Arial" w:hAnsi="Arial" w:cs="Arial"/>
          <w:noProof/>
          <w:color w:val="000000"/>
          <w:spacing w:val="-2"/>
          <w:sz w:val="20"/>
        </w:rPr>
        <w:t>of</w:t>
      </w:r>
      <w:r w:rsidRPr="006B5B23">
        <w:rPr>
          <w:rFonts w:ascii="Arial" w:hAnsi="Arial" w:cs="Arial"/>
          <w:noProof/>
          <w:color w:val="000000"/>
          <w:spacing w:val="17"/>
          <w:sz w:val="20"/>
        </w:rPr>
        <w:t> </w:t>
      </w:r>
      <w:r w:rsidRPr="006B5B23">
        <w:rPr>
          <w:rFonts w:ascii="Arial" w:hAnsi="Arial" w:cs="Arial"/>
          <w:noProof/>
          <w:color w:val="000000"/>
          <w:spacing w:val="-3"/>
          <w:sz w:val="20"/>
        </w:rPr>
        <w:t>mishandling</w:t>
      </w:r>
      <w:r w:rsidRPr="006B5B23">
        <w:rPr>
          <w:rFonts w:ascii="Arial" w:hAnsi="Arial" w:cs="Arial"/>
          <w:noProof/>
          <w:color w:val="000000"/>
          <w:spacing w:val="17"/>
          <w:sz w:val="20"/>
        </w:rPr>
        <w:t> </w:t>
      </w:r>
      <w:r w:rsidRPr="006B5B23">
        <w:rPr>
          <w:rFonts w:ascii="Arial" w:hAnsi="Arial" w:cs="Arial"/>
          <w:noProof/>
          <w:color w:val="000000"/>
          <w:spacing w:val="-2"/>
          <w:sz w:val="20"/>
        </w:rPr>
        <w:t>of</w:t>
      </w:r>
      <w:r w:rsidRPr="006B5B23">
        <w:rPr>
          <w:rFonts w:ascii="Arial" w:hAnsi="Arial" w:cs="Arial"/>
          <w:noProof/>
          <w:color w:val="000000"/>
          <w:spacing w:val="17"/>
          <w:sz w:val="20"/>
        </w:rPr>
        <w:t> </w:t>
      </w:r>
      <w:r w:rsidRPr="006B5B23">
        <w:rPr>
          <w:rFonts w:ascii="Arial" w:hAnsi="Arial" w:cs="Arial"/>
          <w:noProof/>
          <w:color w:val="000000"/>
          <w:spacing w:val="-3"/>
          <w:sz w:val="20"/>
        </w:rPr>
        <w:t>cargo,</w:t>
      </w:r>
    </w:p>
    <w:p w14:paraId="455FDC13" w14:textId="77777777" w:rsidR="006342F6" w:rsidRPr="006B5B23" w:rsidRDefault="006342F6" w:rsidP="009E4D6D">
      <w:pPr>
        <w:spacing w:after="0" w:line="240" w:lineRule="auto"/>
        <w:ind w:left="725" w:firstLine="14"/>
        <w:jc w:val="both"/>
        <w:rPr>
          <w:rFonts w:ascii="Arial" w:hAnsi="Arial" w:cs="Arial"/>
          <w:sz w:val="20"/>
        </w:rPr>
      </w:pPr>
      <w:r w:rsidRPr="006B5B23">
        <w:rPr>
          <w:rFonts w:ascii="Arial" w:hAnsi="Arial" w:cs="Arial"/>
          <w:noProof/>
          <w:color w:val="000000"/>
          <w:spacing w:val="-3"/>
          <w:sz w:val="20"/>
        </w:rPr>
        <w:t>delivery</w:t>
      </w:r>
      <w:r w:rsidRPr="006B5B23">
        <w:rPr>
          <w:rFonts w:ascii="Arial" w:hAnsi="Arial" w:cs="Arial"/>
          <w:noProof/>
          <w:color w:val="000000"/>
          <w:w w:val="200"/>
          <w:sz w:val="20"/>
        </w:rPr>
        <w:t> </w:t>
      </w:r>
      <w:r w:rsidRPr="006B5B23">
        <w:rPr>
          <w:rFonts w:ascii="Arial" w:hAnsi="Arial" w:cs="Arial"/>
          <w:noProof/>
          <w:color w:val="000000"/>
          <w:spacing w:val="-2"/>
          <w:sz w:val="20"/>
        </w:rPr>
        <w:t>of</w:t>
      </w:r>
      <w:r w:rsidRPr="006B5B23">
        <w:rPr>
          <w:rFonts w:ascii="Arial" w:hAnsi="Arial" w:cs="Arial"/>
          <w:noProof/>
          <w:color w:val="000000"/>
          <w:w w:val="203"/>
          <w:sz w:val="20"/>
        </w:rPr>
        <w:t> </w:t>
      </w:r>
      <w:r w:rsidRPr="006B5B23">
        <w:rPr>
          <w:rFonts w:ascii="Arial" w:hAnsi="Arial" w:cs="Arial"/>
          <w:noProof/>
          <w:color w:val="000000"/>
          <w:spacing w:val="-3"/>
          <w:sz w:val="20"/>
        </w:rPr>
        <w:t>wrong</w:t>
      </w:r>
      <w:r w:rsidRPr="006B5B23">
        <w:rPr>
          <w:rFonts w:ascii="Arial" w:hAnsi="Arial" w:cs="Arial"/>
          <w:noProof/>
          <w:color w:val="000000"/>
          <w:w w:val="201"/>
          <w:sz w:val="20"/>
        </w:rPr>
        <w:t> </w:t>
      </w:r>
      <w:r w:rsidRPr="006B5B23">
        <w:rPr>
          <w:rFonts w:ascii="Arial" w:hAnsi="Arial" w:cs="Arial"/>
          <w:noProof/>
          <w:color w:val="000000"/>
          <w:spacing w:val="-2"/>
          <w:sz w:val="20"/>
        </w:rPr>
        <w:t>fuel,</w:t>
      </w:r>
      <w:r w:rsidRPr="006B5B23">
        <w:rPr>
          <w:rFonts w:ascii="Arial" w:hAnsi="Arial" w:cs="Arial"/>
          <w:noProof/>
          <w:color w:val="000000"/>
          <w:w w:val="203"/>
          <w:sz w:val="20"/>
        </w:rPr>
        <w:t> </w:t>
      </w:r>
      <w:r w:rsidRPr="006B5B23">
        <w:rPr>
          <w:rFonts w:ascii="Arial" w:hAnsi="Arial" w:cs="Arial"/>
          <w:noProof/>
          <w:color w:val="000000"/>
          <w:spacing w:val="-3"/>
          <w:sz w:val="20"/>
        </w:rPr>
        <w:t>violation</w:t>
      </w:r>
      <w:r w:rsidRPr="006B5B23">
        <w:rPr>
          <w:rFonts w:ascii="Arial" w:hAnsi="Arial" w:cs="Arial"/>
          <w:noProof/>
          <w:color w:val="000000"/>
          <w:w w:val="203"/>
          <w:sz w:val="20"/>
        </w:rPr>
        <w:t> </w:t>
      </w:r>
      <w:r w:rsidRPr="006B5B23">
        <w:rPr>
          <w:rFonts w:ascii="Arial" w:hAnsi="Arial" w:cs="Arial"/>
          <w:noProof/>
          <w:color w:val="000000"/>
          <w:spacing w:val="-2"/>
          <w:sz w:val="20"/>
        </w:rPr>
        <w:t>of</w:t>
      </w:r>
      <w:r w:rsidRPr="006B5B23">
        <w:rPr>
          <w:rFonts w:ascii="Arial" w:hAnsi="Arial" w:cs="Arial"/>
          <w:noProof/>
          <w:color w:val="000000"/>
          <w:w w:val="203"/>
          <w:sz w:val="20"/>
        </w:rPr>
        <w:t> </w:t>
      </w:r>
      <w:r w:rsidRPr="006B5B23">
        <w:rPr>
          <w:rFonts w:ascii="Arial" w:hAnsi="Arial" w:cs="Arial"/>
          <w:noProof/>
          <w:color w:val="000000"/>
          <w:spacing w:val="-2"/>
          <w:sz w:val="20"/>
        </w:rPr>
        <w:t>regulations,</w:t>
      </w:r>
      <w:r w:rsidRPr="006B5B23">
        <w:rPr>
          <w:rFonts w:ascii="Arial" w:hAnsi="Arial" w:cs="Arial"/>
          <w:noProof/>
          <w:color w:val="000000"/>
          <w:w w:val="206"/>
          <w:sz w:val="20"/>
        </w:rPr>
        <w:t> </w:t>
      </w:r>
      <w:r w:rsidRPr="006B5B23">
        <w:rPr>
          <w:rFonts w:ascii="Arial" w:hAnsi="Arial" w:cs="Arial"/>
          <w:noProof/>
          <w:color w:val="000000"/>
          <w:spacing w:val="-3"/>
          <w:sz w:val="20"/>
        </w:rPr>
        <w:t>berths</w:t>
      </w:r>
      <w:r w:rsidRPr="006B5B23">
        <w:rPr>
          <w:rFonts w:ascii="Arial" w:hAnsi="Arial" w:cs="Arial"/>
          <w:noProof/>
          <w:color w:val="000000"/>
          <w:w w:val="203"/>
          <w:sz w:val="20"/>
        </w:rPr>
        <w:t> </w:t>
      </w:r>
      <w:r w:rsidRPr="006B5B23">
        <w:rPr>
          <w:rFonts w:ascii="Arial" w:hAnsi="Arial" w:cs="Arial"/>
          <w:noProof/>
          <w:color w:val="000000"/>
          <w:spacing w:val="-3"/>
          <w:sz w:val="20"/>
        </w:rPr>
        <w:t>unclear</w:t>
      </w:r>
      <w:r w:rsidRPr="006B5B23">
        <w:rPr>
          <w:rFonts w:ascii="Arial" w:hAnsi="Arial" w:cs="Arial"/>
          <w:noProof/>
          <w:color w:val="000000"/>
          <w:w w:val="203"/>
          <w:sz w:val="20"/>
        </w:rPr>
        <w:t> </w:t>
      </w:r>
      <w:r w:rsidRPr="006B5B23">
        <w:rPr>
          <w:rFonts w:ascii="Arial" w:hAnsi="Arial" w:cs="Arial"/>
          <w:noProof/>
          <w:color w:val="000000"/>
          <w:spacing w:val="-3"/>
          <w:sz w:val="20"/>
        </w:rPr>
        <w:t>or</w:t>
      </w:r>
      <w:r w:rsidRPr="006B5B23">
        <w:rPr>
          <w:rFonts w:ascii="Arial" w:hAnsi="Arial" w:cs="Arial"/>
          <w:noProof/>
          <w:color w:val="000000"/>
          <w:w w:val="203"/>
          <w:sz w:val="20"/>
        </w:rPr>
        <w:t> </w:t>
      </w:r>
      <w:r w:rsidRPr="006B5B23">
        <w:rPr>
          <w:rFonts w:ascii="Arial" w:hAnsi="Arial" w:cs="Arial"/>
          <w:noProof/>
          <w:color w:val="000000"/>
          <w:spacing w:val="-3"/>
          <w:sz w:val="20"/>
        </w:rPr>
        <w:t>equipment</w:t>
      </w:r>
      <w:r w:rsidRPr="006B5B23">
        <w:rPr>
          <w:rFonts w:ascii="Arial" w:hAnsi="Arial" w:cs="Arial"/>
          <w:noProof/>
          <w:color w:val="000000"/>
          <w:w w:val="201"/>
          <w:sz w:val="20"/>
        </w:rPr>
        <w:t> </w:t>
      </w:r>
      <w:r w:rsidRPr="006B5B23">
        <w:rPr>
          <w:rFonts w:ascii="Arial" w:hAnsi="Arial" w:cs="Arial"/>
          <w:noProof/>
          <w:color w:val="000000"/>
          <w:spacing w:val="-2"/>
          <w:sz w:val="20"/>
        </w:rPr>
        <w:t>that</w:t>
      </w:r>
      <w:r w:rsidRPr="006B5B23">
        <w:rPr>
          <w:rFonts w:ascii="Arial" w:hAnsi="Arial" w:cs="Arial"/>
          <w:noProof/>
          <w:color w:val="000000"/>
          <w:w w:val="201"/>
          <w:sz w:val="20"/>
        </w:rPr>
        <w:t> </w:t>
      </w:r>
      <w:r w:rsidRPr="006B5B23">
        <w:rPr>
          <w:rFonts w:ascii="Arial" w:hAnsi="Arial" w:cs="Arial"/>
          <w:noProof/>
          <w:color w:val="000000"/>
          <w:spacing w:val="-3"/>
          <w:sz w:val="20"/>
        </w:rPr>
        <w:t>has</w:t>
      </w:r>
    </w:p>
    <w:p w14:paraId="31CFE4A7" w14:textId="3EAC1130" w:rsidR="009108EE" w:rsidRPr="006B5B23" w:rsidRDefault="006342F6" w:rsidP="009E4D6D">
      <w:pPr>
        <w:spacing w:after="0" w:line="240" w:lineRule="auto"/>
        <w:ind w:left="725" w:firstLine="14"/>
        <w:jc w:val="both"/>
        <w:rPr>
          <w:rFonts w:ascii="Arial" w:hAnsi="Arial" w:cs="Arial"/>
          <w:noProof/>
          <w:color w:val="000000" w:themeColor="text1"/>
          <w:spacing w:val="-3"/>
          <w:sz w:val="20"/>
        </w:rPr>
      </w:pPr>
      <w:r w:rsidRPr="006B5B23">
        <w:rPr>
          <w:rFonts w:ascii="Arial" w:hAnsi="Arial" w:cs="Arial"/>
          <w:noProof/>
          <w:color w:val="000000"/>
          <w:spacing w:val="-4"/>
          <w:sz w:val="20"/>
        </w:rPr>
        <w:t>become</w:t>
      </w:r>
      <w:r w:rsidRPr="006B5B23">
        <w:rPr>
          <w:rFonts w:ascii="Arial" w:hAnsi="Arial" w:cs="Arial"/>
          <w:noProof/>
          <w:color w:val="000000"/>
          <w:spacing w:val="10"/>
          <w:sz w:val="20"/>
        </w:rPr>
        <w:t> </w:t>
      </w:r>
      <w:r w:rsidRPr="006B5B23">
        <w:rPr>
          <w:rFonts w:ascii="Arial" w:hAnsi="Arial" w:cs="Arial"/>
          <w:noProof/>
          <w:color w:val="000000"/>
          <w:spacing w:val="-3"/>
          <w:sz w:val="20"/>
        </w:rPr>
        <w:t>inoperative.</w:t>
      </w:r>
    </w:p>
    <w:p w14:paraId="0F83A9B8" w14:textId="77777777" w:rsidR="00256417" w:rsidRPr="006B5B23" w:rsidRDefault="00256417" w:rsidP="009E4D6D">
      <w:pPr>
        <w:spacing w:after="0" w:line="240" w:lineRule="auto"/>
        <w:ind w:left="725" w:firstLine="14"/>
        <w:jc w:val="both"/>
        <w:rPr>
          <w:rFonts w:ascii="Arial" w:hAnsi="Arial" w:cs="Arial"/>
          <w:noProof/>
          <w:color w:val="000000" w:themeColor="text1"/>
          <w:spacing w:val="-2"/>
          <w:sz w:val="20"/>
        </w:rPr>
      </w:pPr>
    </w:p>
    <w:p w14:paraId="4912C385" w14:textId="77777777" w:rsidR="006342F6" w:rsidRPr="006B5B23" w:rsidRDefault="006342F6" w:rsidP="009E4D6D">
      <w:pPr>
        <w:spacing w:after="0" w:line="240" w:lineRule="auto"/>
        <w:ind w:left="725" w:firstLine="14"/>
        <w:jc w:val="both"/>
        <w:rPr>
          <w:rFonts w:ascii="Arial" w:hAnsi="Arial" w:cs="Arial"/>
          <w:color w:val="000000" w:themeColor="text1"/>
          <w:sz w:val="20"/>
        </w:rPr>
      </w:pPr>
      <w:r w:rsidRPr="006B5B23">
        <w:rPr>
          <w:rFonts w:ascii="Arial" w:hAnsi="Arial" w:cs="Arial"/>
          <w:noProof/>
          <w:color w:val="000000" w:themeColor="text1"/>
          <w:spacing w:val="-2"/>
          <w:sz w:val="20"/>
        </w:rPr>
        <w:t>“</w:t>
      </w:r>
      <w:r w:rsidRPr="006B5B23">
        <w:rPr>
          <w:rFonts w:ascii="Arial" w:hAnsi="Arial" w:cs="Arial"/>
          <w:b/>
          <w:noProof/>
          <w:color w:val="000000" w:themeColor="text1"/>
          <w:spacing w:val="-3"/>
          <w:w w:val="95"/>
          <w:sz w:val="20"/>
        </w:rPr>
        <w:t>Marine</w:t>
      </w:r>
      <w:r w:rsidRPr="006B5B23">
        <w:rPr>
          <w:rFonts w:ascii="Arial" w:hAnsi="Arial" w:cs="Arial"/>
          <w:b/>
          <w:noProof/>
          <w:color w:val="000000" w:themeColor="text1"/>
          <w:w w:val="211"/>
          <w:sz w:val="20"/>
        </w:rPr>
        <w:t> </w:t>
      </w:r>
      <w:r w:rsidRPr="006B5B23">
        <w:rPr>
          <w:rFonts w:ascii="Arial" w:hAnsi="Arial" w:cs="Arial"/>
          <w:b/>
          <w:noProof/>
          <w:color w:val="000000" w:themeColor="text1"/>
          <w:spacing w:val="-3"/>
          <w:w w:val="95"/>
          <w:sz w:val="20"/>
        </w:rPr>
        <w:t>Services</w:t>
      </w:r>
      <w:r w:rsidRPr="006B5B23">
        <w:rPr>
          <w:rFonts w:ascii="Arial" w:hAnsi="Arial" w:cs="Arial"/>
          <w:noProof/>
          <w:color w:val="000000" w:themeColor="text1"/>
          <w:spacing w:val="-2"/>
          <w:sz w:val="20"/>
        </w:rPr>
        <w:t>”</w:t>
      </w:r>
      <w:r w:rsidRPr="006B5B23">
        <w:rPr>
          <w:rFonts w:ascii="Arial" w:hAnsi="Arial" w:cs="Arial"/>
          <w:noProof/>
          <w:color w:val="000000" w:themeColor="text1"/>
          <w:w w:val="193"/>
          <w:sz w:val="20"/>
        </w:rPr>
        <w:t> </w:t>
      </w:r>
      <w:r w:rsidRPr="006B5B23">
        <w:rPr>
          <w:rFonts w:ascii="Arial" w:hAnsi="Arial" w:cs="Arial"/>
          <w:noProof/>
          <w:color w:val="000000" w:themeColor="text1"/>
          <w:spacing w:val="-3"/>
          <w:sz w:val="20"/>
        </w:rPr>
        <w:t>means</w:t>
      </w:r>
      <w:r w:rsidRPr="006B5B23">
        <w:rPr>
          <w:rFonts w:ascii="Arial" w:hAnsi="Arial" w:cs="Arial"/>
          <w:noProof/>
          <w:color w:val="000000" w:themeColor="text1"/>
          <w:w w:val="190"/>
          <w:sz w:val="20"/>
        </w:rPr>
        <w:t> </w:t>
      </w:r>
      <w:r w:rsidRPr="006B5B23">
        <w:rPr>
          <w:rFonts w:ascii="Arial" w:hAnsi="Arial" w:cs="Arial"/>
          <w:noProof/>
          <w:color w:val="000000" w:themeColor="text1"/>
          <w:spacing w:val="-3"/>
          <w:sz w:val="20"/>
        </w:rPr>
        <w:t>services</w:t>
      </w:r>
      <w:r w:rsidRPr="006B5B23">
        <w:rPr>
          <w:rFonts w:ascii="Arial" w:hAnsi="Arial" w:cs="Arial"/>
          <w:noProof/>
          <w:color w:val="000000" w:themeColor="text1"/>
          <w:w w:val="192"/>
          <w:sz w:val="20"/>
        </w:rPr>
        <w:t> </w:t>
      </w:r>
      <w:r w:rsidRPr="006B5B23">
        <w:rPr>
          <w:rFonts w:ascii="Arial" w:hAnsi="Arial" w:cs="Arial"/>
          <w:noProof/>
          <w:color w:val="000000" w:themeColor="text1"/>
          <w:spacing w:val="-3"/>
          <w:sz w:val="20"/>
        </w:rPr>
        <w:t>provided</w:t>
      </w:r>
      <w:r w:rsidRPr="006B5B23">
        <w:rPr>
          <w:rFonts w:ascii="Arial" w:hAnsi="Arial" w:cs="Arial"/>
          <w:noProof/>
          <w:color w:val="000000" w:themeColor="text1"/>
          <w:w w:val="193"/>
          <w:sz w:val="20"/>
        </w:rPr>
        <w:t> </w:t>
      </w:r>
      <w:r w:rsidRPr="006B5B23">
        <w:rPr>
          <w:rFonts w:ascii="Arial" w:hAnsi="Arial" w:cs="Arial"/>
          <w:noProof/>
          <w:color w:val="000000" w:themeColor="text1"/>
          <w:spacing w:val="-3"/>
          <w:sz w:val="20"/>
        </w:rPr>
        <w:t>by</w:t>
      </w:r>
      <w:r w:rsidRPr="006B5B23">
        <w:rPr>
          <w:rFonts w:ascii="Arial" w:hAnsi="Arial" w:cs="Arial"/>
          <w:noProof/>
          <w:color w:val="000000" w:themeColor="text1"/>
          <w:w w:val="193"/>
          <w:sz w:val="20"/>
        </w:rPr>
        <w:t> </w:t>
      </w:r>
      <w:r w:rsidRPr="006B5B23">
        <w:rPr>
          <w:rFonts w:ascii="Arial" w:hAnsi="Arial" w:cs="Arial"/>
          <w:b/>
          <w:noProof/>
          <w:color w:val="000000" w:themeColor="text1"/>
          <w:spacing w:val="-4"/>
          <w:sz w:val="20"/>
        </w:rPr>
        <w:t>CONTRACTOR</w:t>
      </w:r>
      <w:r w:rsidRPr="006B5B23">
        <w:rPr>
          <w:rFonts w:ascii="Arial" w:hAnsi="Arial" w:cs="Arial"/>
          <w:noProof/>
          <w:color w:val="000000" w:themeColor="text1"/>
          <w:w w:val="196"/>
          <w:sz w:val="20"/>
        </w:rPr>
        <w:t> </w:t>
      </w:r>
      <w:r w:rsidRPr="006B5B23">
        <w:rPr>
          <w:rFonts w:ascii="Arial" w:hAnsi="Arial" w:cs="Arial"/>
          <w:noProof/>
          <w:color w:val="000000" w:themeColor="text1"/>
          <w:spacing w:val="-3"/>
          <w:sz w:val="20"/>
        </w:rPr>
        <w:t>in</w:t>
      </w:r>
      <w:r w:rsidRPr="006B5B23">
        <w:rPr>
          <w:rFonts w:ascii="Arial" w:hAnsi="Arial" w:cs="Arial"/>
          <w:noProof/>
          <w:color w:val="000000" w:themeColor="text1"/>
          <w:w w:val="196"/>
          <w:sz w:val="20"/>
        </w:rPr>
        <w:t> </w:t>
      </w:r>
      <w:r w:rsidRPr="006B5B23">
        <w:rPr>
          <w:rFonts w:ascii="Arial" w:hAnsi="Arial" w:cs="Arial"/>
          <w:noProof/>
          <w:color w:val="000000" w:themeColor="text1"/>
          <w:spacing w:val="-3"/>
          <w:sz w:val="20"/>
        </w:rPr>
        <w:t>connection</w:t>
      </w:r>
      <w:r w:rsidRPr="006B5B23">
        <w:rPr>
          <w:rFonts w:ascii="Arial" w:hAnsi="Arial" w:cs="Arial"/>
          <w:noProof/>
          <w:color w:val="000000" w:themeColor="text1"/>
          <w:w w:val="193"/>
          <w:sz w:val="20"/>
        </w:rPr>
        <w:t> </w:t>
      </w:r>
      <w:r w:rsidRPr="006B5B23">
        <w:rPr>
          <w:rFonts w:ascii="Arial" w:hAnsi="Arial" w:cs="Arial"/>
          <w:noProof/>
          <w:color w:val="000000" w:themeColor="text1"/>
          <w:spacing w:val="-3"/>
          <w:sz w:val="20"/>
        </w:rPr>
        <w:t>with</w:t>
      </w:r>
      <w:r w:rsidRPr="006B5B23">
        <w:rPr>
          <w:rFonts w:ascii="Arial" w:hAnsi="Arial" w:cs="Arial"/>
          <w:noProof/>
          <w:color w:val="000000" w:themeColor="text1"/>
          <w:w w:val="193"/>
          <w:sz w:val="20"/>
        </w:rPr>
        <w:t> </w:t>
      </w:r>
      <w:r w:rsidRPr="006B5B23">
        <w:rPr>
          <w:rFonts w:ascii="Arial" w:hAnsi="Arial" w:cs="Arial"/>
          <w:noProof/>
          <w:color w:val="000000" w:themeColor="text1"/>
          <w:spacing w:val="-3"/>
          <w:sz w:val="20"/>
        </w:rPr>
        <w:t>a</w:t>
      </w:r>
    </w:p>
    <w:p w14:paraId="6FE3B0B0" w14:textId="4E123AD3" w:rsidR="009108EE" w:rsidRPr="006B5B23" w:rsidRDefault="006342F6" w:rsidP="009E4D6D">
      <w:pPr>
        <w:spacing w:after="0" w:line="240" w:lineRule="auto"/>
        <w:ind w:left="725" w:firstLine="14"/>
        <w:jc w:val="both"/>
        <w:rPr>
          <w:rFonts w:ascii="Arial" w:hAnsi="Arial" w:cs="Arial"/>
          <w:noProof/>
          <w:color w:val="000000" w:themeColor="text1"/>
          <w:spacing w:val="-2"/>
          <w:sz w:val="20"/>
        </w:rPr>
      </w:pPr>
      <w:r w:rsidRPr="006B5B23">
        <w:rPr>
          <w:rFonts w:ascii="Arial" w:hAnsi="Arial" w:cs="Arial"/>
          <w:noProof/>
          <w:color w:val="000000" w:themeColor="text1"/>
          <w:spacing w:val="-3"/>
          <w:sz w:val="20"/>
        </w:rPr>
        <w:t>Delivery</w:t>
      </w:r>
      <w:r w:rsidRPr="006B5B23">
        <w:rPr>
          <w:rFonts w:ascii="Arial" w:hAnsi="Arial" w:cs="Arial"/>
          <w:noProof/>
          <w:color w:val="000000" w:themeColor="text1"/>
          <w:spacing w:val="9"/>
          <w:sz w:val="20"/>
        </w:rPr>
        <w:t> </w:t>
      </w:r>
      <w:r w:rsidRPr="006B5B23">
        <w:rPr>
          <w:rFonts w:ascii="Arial" w:hAnsi="Arial" w:cs="Arial"/>
          <w:noProof/>
          <w:color w:val="000000" w:themeColor="text1"/>
          <w:spacing w:val="-3"/>
          <w:sz w:val="20"/>
        </w:rPr>
        <w:t>involving</w:t>
      </w:r>
      <w:r w:rsidRPr="006B5B23">
        <w:rPr>
          <w:rFonts w:ascii="Arial" w:hAnsi="Arial" w:cs="Arial"/>
          <w:noProof/>
          <w:color w:val="000000" w:themeColor="text1"/>
          <w:spacing w:val="9"/>
          <w:sz w:val="20"/>
        </w:rPr>
        <w:t> </w:t>
      </w:r>
      <w:r w:rsidRPr="006B5B23">
        <w:rPr>
          <w:rFonts w:ascii="Arial" w:hAnsi="Arial" w:cs="Arial"/>
          <w:noProof/>
          <w:color w:val="000000" w:themeColor="text1"/>
          <w:spacing w:val="-3"/>
          <w:sz w:val="20"/>
        </w:rPr>
        <w:t>the</w:t>
      </w:r>
      <w:r w:rsidRPr="006B5B23">
        <w:rPr>
          <w:rFonts w:ascii="Arial" w:hAnsi="Arial" w:cs="Arial"/>
          <w:noProof/>
          <w:color w:val="000000" w:themeColor="text1"/>
          <w:spacing w:val="9"/>
          <w:sz w:val="20"/>
        </w:rPr>
        <w:t> </w:t>
      </w:r>
      <w:r w:rsidRPr="006B5B23">
        <w:rPr>
          <w:rFonts w:ascii="Arial" w:hAnsi="Arial" w:cs="Arial"/>
          <w:noProof/>
          <w:color w:val="000000" w:themeColor="text1"/>
          <w:spacing w:val="-3"/>
          <w:sz w:val="20"/>
        </w:rPr>
        <w:t>use</w:t>
      </w:r>
      <w:r w:rsidRPr="006B5B23">
        <w:rPr>
          <w:rFonts w:ascii="Arial" w:hAnsi="Arial" w:cs="Arial"/>
          <w:noProof/>
          <w:color w:val="000000" w:themeColor="text1"/>
          <w:spacing w:val="9"/>
          <w:sz w:val="20"/>
        </w:rPr>
        <w:t> </w:t>
      </w:r>
      <w:r w:rsidRPr="006B5B23">
        <w:rPr>
          <w:rFonts w:ascii="Arial" w:hAnsi="Arial" w:cs="Arial"/>
          <w:noProof/>
          <w:color w:val="000000" w:themeColor="text1"/>
          <w:spacing w:val="-2"/>
          <w:sz w:val="20"/>
        </w:rPr>
        <w:t>of</w:t>
      </w:r>
      <w:r w:rsidRPr="006B5B23">
        <w:rPr>
          <w:rFonts w:ascii="Arial" w:hAnsi="Arial" w:cs="Arial"/>
          <w:noProof/>
          <w:color w:val="000000" w:themeColor="text1"/>
          <w:spacing w:val="9"/>
          <w:sz w:val="20"/>
        </w:rPr>
        <w:t> </w:t>
      </w:r>
      <w:r w:rsidRPr="006B5B23">
        <w:rPr>
          <w:rFonts w:ascii="Arial" w:hAnsi="Arial" w:cs="Arial"/>
          <w:noProof/>
          <w:color w:val="000000" w:themeColor="text1"/>
          <w:spacing w:val="-3"/>
          <w:sz w:val="20"/>
        </w:rPr>
        <w:t>Delivery</w:t>
      </w:r>
      <w:r w:rsidRPr="006B5B23">
        <w:rPr>
          <w:rFonts w:ascii="Arial" w:hAnsi="Arial" w:cs="Arial"/>
          <w:noProof/>
          <w:color w:val="000000" w:themeColor="text1"/>
          <w:spacing w:val="7"/>
          <w:sz w:val="20"/>
        </w:rPr>
        <w:t> </w:t>
      </w:r>
      <w:r w:rsidR="004F7C79">
        <w:rPr>
          <w:rFonts w:ascii="Arial" w:eastAsia="宋体" w:hAnsi="Arial" w:cs="Arial" w:hint="eastAsia"/>
          <w:noProof/>
          <w:color w:val="000000" w:themeColor="text1"/>
          <w:spacing w:val="-3"/>
          <w:sz w:val="20"/>
        </w:rPr>
        <w:t>Vehicle</w:t>
      </w:r>
      <w:r w:rsidRPr="006B5B23">
        <w:rPr>
          <w:rFonts w:ascii="Arial" w:hAnsi="Arial" w:cs="Arial"/>
          <w:noProof/>
          <w:color w:val="000000" w:themeColor="text1"/>
          <w:spacing w:val="-3"/>
          <w:sz w:val="20"/>
        </w:rPr>
        <w:t>,</w:t>
      </w:r>
      <w:r w:rsidRPr="006B5B23">
        <w:rPr>
          <w:rFonts w:ascii="Arial" w:hAnsi="Arial" w:cs="Arial"/>
          <w:noProof/>
          <w:color w:val="000000" w:themeColor="text1"/>
          <w:spacing w:val="9"/>
          <w:sz w:val="20"/>
        </w:rPr>
        <w:t> </w:t>
      </w:r>
      <w:r w:rsidRPr="006B5B23">
        <w:rPr>
          <w:rFonts w:ascii="Arial" w:hAnsi="Arial" w:cs="Arial"/>
          <w:noProof/>
          <w:color w:val="000000" w:themeColor="text1"/>
          <w:spacing w:val="-3"/>
          <w:sz w:val="20"/>
        </w:rPr>
        <w:t>as</w:t>
      </w:r>
      <w:r w:rsidRPr="006B5B23">
        <w:rPr>
          <w:rFonts w:ascii="Arial" w:hAnsi="Arial" w:cs="Arial"/>
          <w:noProof/>
          <w:color w:val="000000" w:themeColor="text1"/>
          <w:spacing w:val="9"/>
          <w:sz w:val="20"/>
        </w:rPr>
        <w:t> </w:t>
      </w:r>
      <w:r w:rsidRPr="006B5B23">
        <w:rPr>
          <w:rFonts w:ascii="Arial" w:hAnsi="Arial" w:cs="Arial"/>
          <w:noProof/>
          <w:color w:val="000000" w:themeColor="text1"/>
          <w:spacing w:val="-3"/>
          <w:sz w:val="20"/>
        </w:rPr>
        <w:t>described</w:t>
      </w:r>
      <w:r w:rsidRPr="006B5B23">
        <w:rPr>
          <w:rFonts w:ascii="Arial" w:hAnsi="Arial" w:cs="Arial"/>
          <w:noProof/>
          <w:color w:val="000000" w:themeColor="text1"/>
          <w:spacing w:val="9"/>
          <w:sz w:val="20"/>
        </w:rPr>
        <w:t> </w:t>
      </w:r>
      <w:r w:rsidRPr="006B5B23">
        <w:rPr>
          <w:rFonts w:ascii="Arial" w:hAnsi="Arial" w:cs="Arial"/>
          <w:noProof/>
          <w:color w:val="000000" w:themeColor="text1"/>
          <w:spacing w:val="-2"/>
          <w:sz w:val="20"/>
        </w:rPr>
        <w:t>in</w:t>
      </w:r>
      <w:r w:rsidRPr="006B5B23">
        <w:rPr>
          <w:rFonts w:ascii="Arial" w:hAnsi="Arial" w:cs="Arial"/>
          <w:noProof/>
          <w:color w:val="000000" w:themeColor="text1"/>
          <w:spacing w:val="9"/>
          <w:sz w:val="20"/>
        </w:rPr>
        <w:t> </w:t>
      </w:r>
      <w:r w:rsidRPr="006B5B23">
        <w:rPr>
          <w:rFonts w:ascii="Arial" w:hAnsi="Arial" w:cs="Arial"/>
          <w:noProof/>
          <w:color w:val="000000" w:themeColor="text1"/>
          <w:spacing w:val="-3"/>
          <w:sz w:val="20"/>
        </w:rPr>
        <w:t>Schedule</w:t>
      </w:r>
      <w:r w:rsidRPr="006B5B23">
        <w:rPr>
          <w:rFonts w:ascii="Arial" w:hAnsi="Arial" w:cs="Arial"/>
          <w:noProof/>
          <w:color w:val="000000" w:themeColor="text1"/>
          <w:spacing w:val="10"/>
          <w:sz w:val="20"/>
        </w:rPr>
        <w:t> </w:t>
      </w:r>
      <w:r w:rsidRPr="006B5B23">
        <w:rPr>
          <w:rFonts w:ascii="Arial" w:hAnsi="Arial" w:cs="Arial"/>
          <w:noProof/>
          <w:color w:val="000000" w:themeColor="text1"/>
          <w:spacing w:val="-2"/>
          <w:sz w:val="20"/>
        </w:rPr>
        <w:t>1.</w:t>
      </w:r>
    </w:p>
    <w:p w14:paraId="0CFE34F2" w14:textId="77777777" w:rsidR="009108EE" w:rsidRPr="006B5B23" w:rsidRDefault="009108EE" w:rsidP="009E4D6D">
      <w:pPr>
        <w:spacing w:after="0" w:line="240" w:lineRule="auto"/>
        <w:ind w:left="725" w:firstLine="14"/>
        <w:jc w:val="both"/>
        <w:rPr>
          <w:rFonts w:ascii="Arial" w:hAnsi="Arial" w:cs="Arial"/>
          <w:noProof/>
          <w:color w:val="000000" w:themeColor="text1"/>
          <w:spacing w:val="-2"/>
          <w:sz w:val="20"/>
        </w:rPr>
      </w:pPr>
    </w:p>
    <w:p w14:paraId="6BAFE6D4" w14:textId="7E8F1CF6" w:rsidR="009108EE" w:rsidRPr="006B5B23" w:rsidRDefault="006342F6" w:rsidP="00861D4A">
      <w:pPr>
        <w:spacing w:after="0" w:line="240" w:lineRule="auto"/>
        <w:ind w:left="63" w:firstLine="678"/>
        <w:jc w:val="both"/>
        <w:rPr>
          <w:rFonts w:ascii="Arial" w:hAnsi="Arial" w:cs="Arial"/>
          <w:noProof/>
          <w:color w:val="000000"/>
          <w:spacing w:val="-2"/>
          <w:sz w:val="20"/>
        </w:rPr>
      </w:pPr>
      <w:r w:rsidRPr="77E2B531">
        <w:rPr>
          <w:rFonts w:ascii="Arial" w:hAnsi="Arial" w:cs="Arial"/>
          <w:noProof/>
          <w:color w:val="000000"/>
          <w:spacing w:val="-2"/>
          <w:sz w:val="20"/>
          <w:szCs w:val="20"/>
        </w:rPr>
        <w:t>“</w:t>
      </w:r>
      <w:r w:rsidRPr="77E2B531">
        <w:rPr>
          <w:rFonts w:ascii="Arial" w:hAnsi="Arial" w:cs="Arial"/>
          <w:b/>
          <w:bCs/>
          <w:noProof/>
          <w:color w:val="000000"/>
          <w:spacing w:val="-3"/>
          <w:w w:val="95"/>
          <w:sz w:val="20"/>
          <w:szCs w:val="20"/>
        </w:rPr>
        <w:t>Operating</w:t>
      </w:r>
      <w:r w:rsidRPr="77E2B531">
        <w:rPr>
          <w:rFonts w:ascii="Arial" w:hAnsi="Arial" w:cs="Arial"/>
          <w:b/>
          <w:bCs/>
          <w:noProof/>
          <w:color w:val="000000"/>
          <w:w w:val="215"/>
          <w:sz w:val="20"/>
          <w:szCs w:val="20"/>
        </w:rPr>
        <w:t> </w:t>
      </w:r>
      <w:r w:rsidRPr="77E2B531">
        <w:rPr>
          <w:rFonts w:ascii="Arial" w:hAnsi="Arial" w:cs="Arial"/>
          <w:b/>
          <w:bCs/>
          <w:noProof/>
          <w:color w:val="000000"/>
          <w:spacing w:val="-4"/>
          <w:w w:val="95"/>
          <w:sz w:val="20"/>
          <w:szCs w:val="20"/>
        </w:rPr>
        <w:t>Area</w:t>
      </w:r>
      <w:r w:rsidRPr="77E2B531">
        <w:rPr>
          <w:rFonts w:ascii="Arial" w:hAnsi="Arial" w:cs="Arial"/>
          <w:noProof/>
          <w:color w:val="000000"/>
          <w:spacing w:val="-2"/>
          <w:sz w:val="20"/>
          <w:szCs w:val="20"/>
        </w:rPr>
        <w:t>”</w:t>
      </w:r>
      <w:r w:rsidRPr="77E2B531">
        <w:rPr>
          <w:rFonts w:ascii="Arial" w:hAnsi="Arial" w:cs="Arial"/>
          <w:noProof/>
          <w:color w:val="000000"/>
          <w:w w:val="193"/>
          <w:sz w:val="20"/>
          <w:szCs w:val="20"/>
        </w:rPr>
        <w:t> </w:t>
      </w:r>
      <w:r w:rsidRPr="77E2B531">
        <w:rPr>
          <w:rFonts w:ascii="Arial" w:hAnsi="Arial" w:cs="Arial"/>
          <w:noProof/>
          <w:color w:val="000000"/>
          <w:spacing w:val="-3"/>
          <w:sz w:val="20"/>
          <w:szCs w:val="20"/>
        </w:rPr>
        <w:t>means</w:t>
      </w:r>
      <w:r w:rsidRPr="77E2B531">
        <w:rPr>
          <w:rFonts w:ascii="Arial" w:hAnsi="Arial" w:cs="Arial"/>
          <w:noProof/>
          <w:color w:val="000000"/>
          <w:w w:val="193"/>
          <w:sz w:val="20"/>
          <w:szCs w:val="20"/>
        </w:rPr>
        <w:t> </w:t>
      </w:r>
      <w:r w:rsidR="00A3416B" w:rsidRPr="00B83794">
        <w:rPr>
          <w:rFonts w:ascii="Arial" w:hAnsi="Arial" w:cs="Arial"/>
          <w:noProof/>
          <w:color w:val="000000"/>
          <w:spacing w:val="-3"/>
          <w:sz w:val="20"/>
          <w:szCs w:val="20"/>
        </w:rPr>
        <w:t xml:space="preserve">Netherlands, Germany, Belgium, </w:t>
      </w:r>
      <w:r w:rsidR="00205EB4">
        <w:rPr>
          <w:rFonts w:ascii="Arial" w:eastAsia="宋体" w:hAnsi="Arial" w:cs="Arial" w:hint="eastAsia"/>
          <w:noProof/>
          <w:color w:val="000000"/>
          <w:spacing w:val="-3"/>
          <w:sz w:val="20"/>
          <w:szCs w:val="20"/>
        </w:rPr>
        <w:t>and</w:t>
      </w:r>
      <w:r w:rsidR="00A3416B" w:rsidRPr="00B83794">
        <w:rPr>
          <w:rFonts w:ascii="Arial" w:hAnsi="Arial" w:cs="Arial"/>
          <w:noProof/>
          <w:color w:val="000000"/>
          <w:spacing w:val="-3"/>
          <w:sz w:val="20"/>
          <w:szCs w:val="20"/>
        </w:rPr>
        <w:t xml:space="preserve"> France</w:t>
      </w:r>
      <w:r w:rsidR="00A3416B" w:rsidRPr="00B83794" w:rsidDel="00A3416B">
        <w:rPr>
          <w:rFonts w:ascii="Arial" w:hAnsi="Arial" w:cs="Arial"/>
          <w:noProof/>
          <w:color w:val="000000"/>
          <w:spacing w:val="-3"/>
          <w:sz w:val="20"/>
          <w:szCs w:val="20"/>
        </w:rPr>
        <w:t xml:space="preserve"> </w:t>
      </w:r>
      <w:r w:rsidR="00A3416B" w:rsidRPr="00B83794">
        <w:rPr>
          <w:rFonts w:ascii="Arial" w:hAnsi="Arial" w:cs="Arial"/>
          <w:noProof/>
          <w:color w:val="000000"/>
          <w:spacing w:val="-3"/>
          <w:sz w:val="20"/>
          <w:szCs w:val="20"/>
        </w:rPr>
        <w:t>.</w:t>
      </w:r>
    </w:p>
    <w:p w14:paraId="563732B3" w14:textId="77777777" w:rsidR="009108EE" w:rsidRPr="006B5B23" w:rsidRDefault="009108EE" w:rsidP="009E4D6D">
      <w:pPr>
        <w:spacing w:after="0" w:line="240" w:lineRule="auto"/>
        <w:ind w:left="63" w:firstLine="678"/>
        <w:jc w:val="both"/>
        <w:rPr>
          <w:rFonts w:ascii="Arial" w:hAnsi="Arial" w:cs="Arial"/>
          <w:noProof/>
          <w:color w:val="000000"/>
          <w:spacing w:val="-2"/>
          <w:sz w:val="20"/>
        </w:rPr>
      </w:pPr>
    </w:p>
    <w:p w14:paraId="1EA0D538" w14:textId="77777777" w:rsidR="006342F6" w:rsidRPr="006B5B23" w:rsidRDefault="006342F6" w:rsidP="009E4D6D">
      <w:pPr>
        <w:spacing w:after="0" w:line="240" w:lineRule="auto"/>
        <w:ind w:left="63" w:firstLine="678"/>
        <w:jc w:val="both"/>
        <w:rPr>
          <w:rFonts w:ascii="Arial" w:hAnsi="Arial" w:cs="Arial"/>
          <w:sz w:val="20"/>
        </w:rPr>
      </w:pPr>
      <w:r w:rsidRPr="006B5B23">
        <w:rPr>
          <w:rFonts w:ascii="Arial" w:hAnsi="Arial" w:cs="Arial"/>
          <w:noProof/>
          <w:color w:val="000000"/>
          <w:spacing w:val="-2"/>
          <w:sz w:val="20"/>
        </w:rPr>
        <w:t>“</w:t>
      </w:r>
      <w:r w:rsidRPr="006B5B23">
        <w:rPr>
          <w:rFonts w:ascii="Arial" w:hAnsi="Arial" w:cs="Arial"/>
          <w:b/>
          <w:noProof/>
          <w:color w:val="000000"/>
          <w:spacing w:val="-3"/>
          <w:w w:val="95"/>
          <w:sz w:val="20"/>
        </w:rPr>
        <w:t>Packages</w:t>
      </w:r>
      <w:r w:rsidRPr="006B5B23">
        <w:rPr>
          <w:rFonts w:ascii="Arial" w:hAnsi="Arial" w:cs="Arial"/>
          <w:noProof/>
          <w:color w:val="000000"/>
          <w:spacing w:val="-2"/>
          <w:sz w:val="20"/>
        </w:rPr>
        <w:t>”</w:t>
      </w:r>
      <w:r w:rsidRPr="006B5B23">
        <w:rPr>
          <w:rFonts w:ascii="Arial" w:hAnsi="Arial" w:cs="Arial"/>
          <w:noProof/>
          <w:color w:val="000000"/>
          <w:w w:val="231"/>
          <w:sz w:val="20"/>
        </w:rPr>
        <w:t> </w:t>
      </w:r>
      <w:r w:rsidRPr="006B5B23">
        <w:rPr>
          <w:rFonts w:ascii="Arial" w:hAnsi="Arial" w:cs="Arial"/>
          <w:noProof/>
          <w:color w:val="000000"/>
          <w:spacing w:val="-3"/>
          <w:sz w:val="20"/>
        </w:rPr>
        <w:t>means</w:t>
      </w:r>
      <w:r w:rsidRPr="006B5B23">
        <w:rPr>
          <w:rFonts w:ascii="Arial" w:hAnsi="Arial" w:cs="Arial"/>
          <w:noProof/>
          <w:color w:val="000000"/>
          <w:w w:val="225"/>
          <w:sz w:val="20"/>
        </w:rPr>
        <w:t> </w:t>
      </w:r>
      <w:r w:rsidRPr="006B5B23">
        <w:rPr>
          <w:rFonts w:ascii="Arial" w:hAnsi="Arial" w:cs="Arial"/>
          <w:noProof/>
          <w:color w:val="000000"/>
          <w:spacing w:val="-3"/>
          <w:sz w:val="20"/>
        </w:rPr>
        <w:t>drums,</w:t>
      </w:r>
      <w:r w:rsidRPr="006B5B23">
        <w:rPr>
          <w:rFonts w:ascii="Arial" w:hAnsi="Arial" w:cs="Arial"/>
          <w:noProof/>
          <w:color w:val="000000"/>
          <w:w w:val="231"/>
          <w:sz w:val="20"/>
        </w:rPr>
        <w:t> </w:t>
      </w:r>
      <w:r w:rsidRPr="006B5B23">
        <w:rPr>
          <w:rFonts w:ascii="Arial" w:hAnsi="Arial" w:cs="Arial"/>
          <w:noProof/>
          <w:color w:val="000000"/>
          <w:spacing w:val="-3"/>
          <w:sz w:val="20"/>
        </w:rPr>
        <w:t>pails,</w:t>
      </w:r>
      <w:r w:rsidRPr="006B5B23">
        <w:rPr>
          <w:rFonts w:ascii="Arial" w:hAnsi="Arial" w:cs="Arial"/>
          <w:noProof/>
          <w:color w:val="000000"/>
          <w:w w:val="231"/>
          <w:sz w:val="20"/>
        </w:rPr>
        <w:t> </w:t>
      </w:r>
      <w:r w:rsidRPr="006B5B23">
        <w:rPr>
          <w:rFonts w:ascii="Arial" w:hAnsi="Arial" w:cs="Arial"/>
          <w:noProof/>
          <w:color w:val="000000"/>
          <w:spacing w:val="-3"/>
          <w:sz w:val="20"/>
        </w:rPr>
        <w:t>cartons,</w:t>
      </w:r>
      <w:r w:rsidRPr="006B5B23">
        <w:rPr>
          <w:rFonts w:ascii="Arial" w:hAnsi="Arial" w:cs="Arial"/>
          <w:noProof/>
          <w:color w:val="000000"/>
          <w:w w:val="228"/>
          <w:sz w:val="20"/>
        </w:rPr>
        <w:t> </w:t>
      </w:r>
      <w:r w:rsidRPr="006B5B23">
        <w:rPr>
          <w:rFonts w:ascii="Arial" w:hAnsi="Arial" w:cs="Arial"/>
          <w:noProof/>
          <w:color w:val="000000"/>
          <w:spacing w:val="-3"/>
          <w:sz w:val="20"/>
        </w:rPr>
        <w:t>intermediate</w:t>
      </w:r>
      <w:r w:rsidRPr="006B5B23">
        <w:rPr>
          <w:rFonts w:ascii="Arial" w:hAnsi="Arial" w:cs="Arial"/>
          <w:noProof/>
          <w:color w:val="000000"/>
          <w:w w:val="231"/>
          <w:sz w:val="20"/>
        </w:rPr>
        <w:t> </w:t>
      </w:r>
      <w:r w:rsidRPr="006B5B23">
        <w:rPr>
          <w:rFonts w:ascii="Arial" w:hAnsi="Arial" w:cs="Arial"/>
          <w:noProof/>
          <w:color w:val="000000"/>
          <w:spacing w:val="-2"/>
          <w:sz w:val="20"/>
        </w:rPr>
        <w:t>bulk</w:t>
      </w:r>
      <w:r w:rsidRPr="006B5B23">
        <w:rPr>
          <w:rFonts w:ascii="Arial" w:hAnsi="Arial" w:cs="Arial"/>
          <w:noProof/>
          <w:color w:val="000000"/>
          <w:w w:val="228"/>
          <w:sz w:val="20"/>
        </w:rPr>
        <w:t> </w:t>
      </w:r>
      <w:r w:rsidRPr="006B5B23">
        <w:rPr>
          <w:rFonts w:ascii="Arial" w:hAnsi="Arial" w:cs="Arial"/>
          <w:noProof/>
          <w:color w:val="000000"/>
          <w:spacing w:val="-3"/>
          <w:sz w:val="20"/>
        </w:rPr>
        <w:t>containers</w:t>
      </w:r>
      <w:r w:rsidRPr="006B5B23">
        <w:rPr>
          <w:rFonts w:ascii="Arial" w:hAnsi="Arial" w:cs="Arial"/>
          <w:noProof/>
          <w:color w:val="000000"/>
          <w:w w:val="228"/>
          <w:sz w:val="20"/>
        </w:rPr>
        <w:t> </w:t>
      </w:r>
      <w:r w:rsidRPr="006B5B23">
        <w:rPr>
          <w:rFonts w:ascii="Arial" w:hAnsi="Arial" w:cs="Arial"/>
          <w:noProof/>
          <w:color w:val="000000"/>
          <w:spacing w:val="-3"/>
          <w:sz w:val="20"/>
        </w:rPr>
        <w:t>and/or</w:t>
      </w:r>
      <w:r w:rsidRPr="006B5B23">
        <w:rPr>
          <w:rFonts w:ascii="Arial" w:hAnsi="Arial" w:cs="Arial"/>
          <w:noProof/>
          <w:color w:val="000000"/>
          <w:w w:val="231"/>
          <w:sz w:val="20"/>
        </w:rPr>
        <w:t> </w:t>
      </w:r>
      <w:r w:rsidRPr="006B5B23">
        <w:rPr>
          <w:rFonts w:ascii="Arial" w:hAnsi="Arial" w:cs="Arial"/>
          <w:noProof/>
          <w:color w:val="000000"/>
          <w:spacing w:val="-2"/>
          <w:sz w:val="20"/>
        </w:rPr>
        <w:t>other</w:t>
      </w:r>
    </w:p>
    <w:p w14:paraId="1B20972B" w14:textId="77777777" w:rsidR="009108EE" w:rsidRPr="006B5B23" w:rsidRDefault="006342F6" w:rsidP="009E4D6D">
      <w:pPr>
        <w:spacing w:after="0" w:line="240" w:lineRule="auto"/>
        <w:ind w:left="63" w:firstLine="678"/>
        <w:jc w:val="both"/>
        <w:rPr>
          <w:rFonts w:ascii="Arial" w:hAnsi="Arial" w:cs="Arial"/>
          <w:noProof/>
          <w:color w:val="000000"/>
          <w:spacing w:val="-3"/>
          <w:sz w:val="20"/>
        </w:rPr>
      </w:pPr>
      <w:r w:rsidRPr="006B5B23">
        <w:rPr>
          <w:rFonts w:ascii="Arial" w:hAnsi="Arial" w:cs="Arial"/>
          <w:noProof/>
          <w:color w:val="000000"/>
          <w:spacing w:val="-3"/>
          <w:sz w:val="20"/>
        </w:rPr>
        <w:t>forms</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noProof/>
          <w:color w:val="000000"/>
          <w:spacing w:val="-3"/>
          <w:sz w:val="20"/>
        </w:rPr>
        <w:t>packaging</w:t>
      </w:r>
      <w:r w:rsidRPr="006B5B23">
        <w:rPr>
          <w:rFonts w:ascii="Arial" w:hAnsi="Arial" w:cs="Arial"/>
          <w:noProof/>
          <w:color w:val="000000"/>
          <w:spacing w:val="8"/>
          <w:sz w:val="20"/>
        </w:rPr>
        <w:t> </w:t>
      </w:r>
      <w:r w:rsidRPr="006B5B23">
        <w:rPr>
          <w:rFonts w:ascii="Arial" w:hAnsi="Arial" w:cs="Arial"/>
          <w:noProof/>
          <w:color w:val="000000"/>
          <w:spacing w:val="-2"/>
          <w:sz w:val="20"/>
        </w:rPr>
        <w:t>for</w:t>
      </w:r>
      <w:r w:rsidRPr="006B5B23">
        <w:rPr>
          <w:rFonts w:ascii="Arial" w:hAnsi="Arial" w:cs="Arial"/>
          <w:noProof/>
          <w:color w:val="000000"/>
          <w:spacing w:val="8"/>
          <w:sz w:val="20"/>
        </w:rPr>
        <w:t> </w:t>
      </w:r>
      <w:r w:rsidRPr="006B5B23">
        <w:rPr>
          <w:rFonts w:ascii="Arial" w:hAnsi="Arial" w:cs="Arial"/>
          <w:noProof/>
          <w:color w:val="000000"/>
          <w:spacing w:val="-2"/>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Products.</w:t>
      </w:r>
    </w:p>
    <w:p w14:paraId="4C540D95" w14:textId="77777777" w:rsidR="009108EE" w:rsidRPr="006B5B23" w:rsidRDefault="009108EE" w:rsidP="009E4D6D">
      <w:pPr>
        <w:spacing w:after="0" w:line="240" w:lineRule="auto"/>
        <w:ind w:left="63" w:firstLine="678"/>
        <w:jc w:val="both"/>
        <w:rPr>
          <w:rFonts w:ascii="Arial" w:hAnsi="Arial" w:cs="Arial"/>
          <w:noProof/>
          <w:color w:val="000000"/>
          <w:spacing w:val="-3"/>
          <w:sz w:val="20"/>
        </w:rPr>
      </w:pPr>
    </w:p>
    <w:p w14:paraId="4F99F979" w14:textId="77777777" w:rsidR="006342F6" w:rsidRPr="006B5B23" w:rsidRDefault="006342F6" w:rsidP="009E4D6D">
      <w:pPr>
        <w:spacing w:after="0" w:line="240" w:lineRule="auto"/>
        <w:ind w:left="63" w:firstLine="678"/>
        <w:jc w:val="both"/>
        <w:rPr>
          <w:rFonts w:ascii="Arial" w:hAnsi="Arial" w:cs="Arial"/>
          <w:sz w:val="20"/>
        </w:rPr>
      </w:pPr>
      <w:r w:rsidRPr="006B5B23">
        <w:rPr>
          <w:rFonts w:ascii="Arial" w:hAnsi="Arial" w:cs="Arial"/>
          <w:noProof/>
          <w:color w:val="000000"/>
          <w:spacing w:val="-2"/>
          <w:sz w:val="20"/>
        </w:rPr>
        <w:t>“</w:t>
      </w:r>
      <w:r w:rsidRPr="006B5B23">
        <w:rPr>
          <w:rFonts w:ascii="Arial" w:hAnsi="Arial" w:cs="Arial"/>
          <w:b/>
          <w:noProof/>
          <w:color w:val="000000"/>
          <w:spacing w:val="-3"/>
          <w:w w:val="95"/>
          <w:sz w:val="20"/>
        </w:rPr>
        <w:t>Parties</w:t>
      </w:r>
      <w:r w:rsidRPr="006B5B23">
        <w:rPr>
          <w:rFonts w:ascii="Arial" w:hAnsi="Arial" w:cs="Arial"/>
          <w:noProof/>
          <w:color w:val="000000"/>
          <w:spacing w:val="-2"/>
          <w:sz w:val="20"/>
        </w:rPr>
        <w:t>”</w:t>
      </w:r>
      <w:r w:rsidRPr="006B5B23">
        <w:rPr>
          <w:rFonts w:ascii="Arial" w:hAnsi="Arial" w:cs="Arial"/>
          <w:noProof/>
          <w:color w:val="000000"/>
          <w:w w:val="166"/>
          <w:sz w:val="20"/>
        </w:rPr>
        <w:t> </w:t>
      </w:r>
      <w:r w:rsidRPr="006B5B23">
        <w:rPr>
          <w:rFonts w:ascii="Arial" w:hAnsi="Arial" w:cs="Arial"/>
          <w:noProof/>
          <w:color w:val="000000"/>
          <w:spacing w:val="-3"/>
          <w:sz w:val="20"/>
        </w:rPr>
        <w:t>means</w:t>
      </w:r>
      <w:r w:rsidRPr="006B5B23">
        <w:rPr>
          <w:rFonts w:ascii="Arial" w:hAnsi="Arial" w:cs="Arial"/>
          <w:noProof/>
          <w:color w:val="000000"/>
          <w:w w:val="161"/>
          <w:sz w:val="20"/>
        </w:rPr>
        <w:t> </w:t>
      </w:r>
      <w:r w:rsidRPr="006B5B23">
        <w:rPr>
          <w:rFonts w:ascii="Arial" w:hAnsi="Arial" w:cs="Arial"/>
          <w:b/>
          <w:noProof/>
          <w:color w:val="000000"/>
          <w:spacing w:val="-3"/>
          <w:sz w:val="20"/>
        </w:rPr>
        <w:t>SINOPEC</w:t>
      </w:r>
      <w:r w:rsidRPr="006B5B23">
        <w:rPr>
          <w:rFonts w:ascii="Arial" w:hAnsi="Arial" w:cs="Arial"/>
          <w:noProof/>
          <w:color w:val="000000"/>
          <w:w w:val="163"/>
          <w:sz w:val="20"/>
        </w:rPr>
        <w:t> </w:t>
      </w:r>
      <w:r w:rsidRPr="006B5B23">
        <w:rPr>
          <w:rFonts w:ascii="Arial" w:hAnsi="Arial" w:cs="Arial"/>
          <w:noProof/>
          <w:color w:val="000000"/>
          <w:spacing w:val="-3"/>
          <w:sz w:val="20"/>
        </w:rPr>
        <w:t>and</w:t>
      </w:r>
      <w:r w:rsidRPr="006B5B23">
        <w:rPr>
          <w:rFonts w:ascii="Arial" w:hAnsi="Arial" w:cs="Arial"/>
          <w:noProof/>
          <w:color w:val="000000"/>
          <w:w w:val="163"/>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w:t>
      </w:r>
      <w:r w:rsidRPr="006B5B23">
        <w:rPr>
          <w:rFonts w:ascii="Arial" w:hAnsi="Arial" w:cs="Arial"/>
          <w:noProof/>
          <w:color w:val="000000"/>
          <w:w w:val="163"/>
          <w:sz w:val="20"/>
        </w:rPr>
        <w:t> </w:t>
      </w:r>
      <w:r w:rsidRPr="006B5B23">
        <w:rPr>
          <w:rFonts w:ascii="Arial" w:hAnsi="Arial" w:cs="Arial"/>
          <w:noProof/>
          <w:color w:val="000000"/>
          <w:spacing w:val="-3"/>
          <w:sz w:val="20"/>
        </w:rPr>
        <w:t>and</w:t>
      </w:r>
      <w:r w:rsidRPr="006B5B23">
        <w:rPr>
          <w:rFonts w:ascii="Arial" w:hAnsi="Arial" w:cs="Arial"/>
          <w:noProof/>
          <w:color w:val="000000"/>
          <w:w w:val="163"/>
          <w:sz w:val="20"/>
        </w:rPr>
        <w:t> </w:t>
      </w:r>
      <w:r w:rsidRPr="006B5B23">
        <w:rPr>
          <w:rFonts w:ascii="Arial" w:hAnsi="Arial" w:cs="Arial"/>
          <w:noProof/>
          <w:color w:val="000000"/>
          <w:spacing w:val="-2"/>
          <w:sz w:val="20"/>
        </w:rPr>
        <w:t>“</w:t>
      </w:r>
      <w:r w:rsidRPr="006B5B23">
        <w:rPr>
          <w:rFonts w:ascii="Arial" w:hAnsi="Arial" w:cs="Arial"/>
          <w:b/>
          <w:noProof/>
          <w:color w:val="000000"/>
          <w:spacing w:val="-3"/>
          <w:w w:val="95"/>
          <w:sz w:val="20"/>
        </w:rPr>
        <w:t>Party</w:t>
      </w:r>
      <w:r w:rsidRPr="006B5B23">
        <w:rPr>
          <w:rFonts w:ascii="Arial" w:hAnsi="Arial" w:cs="Arial"/>
          <w:noProof/>
          <w:color w:val="000000"/>
          <w:spacing w:val="-2"/>
          <w:sz w:val="20"/>
        </w:rPr>
        <w:t>”</w:t>
      </w:r>
      <w:r w:rsidRPr="006B5B23">
        <w:rPr>
          <w:rFonts w:ascii="Arial" w:hAnsi="Arial" w:cs="Arial"/>
          <w:noProof/>
          <w:color w:val="000000"/>
          <w:w w:val="163"/>
          <w:sz w:val="20"/>
        </w:rPr>
        <w:t> </w:t>
      </w:r>
      <w:r w:rsidRPr="006B5B23">
        <w:rPr>
          <w:rFonts w:ascii="Arial" w:hAnsi="Arial" w:cs="Arial"/>
          <w:noProof/>
          <w:color w:val="000000"/>
          <w:spacing w:val="-3"/>
          <w:sz w:val="20"/>
        </w:rPr>
        <w:t>means</w:t>
      </w:r>
      <w:r w:rsidRPr="006B5B23">
        <w:rPr>
          <w:rFonts w:ascii="Arial" w:hAnsi="Arial" w:cs="Arial"/>
          <w:noProof/>
          <w:color w:val="000000"/>
          <w:w w:val="160"/>
          <w:sz w:val="20"/>
        </w:rPr>
        <w:t> </w:t>
      </w:r>
      <w:r w:rsidRPr="006B5B23">
        <w:rPr>
          <w:rFonts w:ascii="Arial" w:hAnsi="Arial" w:cs="Arial"/>
          <w:noProof/>
          <w:color w:val="000000"/>
          <w:spacing w:val="-3"/>
          <w:sz w:val="20"/>
        </w:rPr>
        <w:t>one</w:t>
      </w:r>
      <w:r w:rsidRPr="006B5B23">
        <w:rPr>
          <w:rFonts w:ascii="Arial" w:hAnsi="Arial" w:cs="Arial"/>
          <w:noProof/>
          <w:color w:val="000000"/>
          <w:w w:val="163"/>
          <w:sz w:val="20"/>
        </w:rPr>
        <w:t> </w:t>
      </w:r>
      <w:r w:rsidRPr="006B5B23">
        <w:rPr>
          <w:rFonts w:ascii="Arial" w:hAnsi="Arial" w:cs="Arial"/>
          <w:noProof/>
          <w:color w:val="000000"/>
          <w:spacing w:val="-2"/>
          <w:sz w:val="20"/>
        </w:rPr>
        <w:t>of</w:t>
      </w:r>
      <w:r w:rsidRPr="006B5B23">
        <w:rPr>
          <w:rFonts w:ascii="Arial" w:hAnsi="Arial" w:cs="Arial"/>
          <w:noProof/>
          <w:color w:val="000000"/>
          <w:w w:val="163"/>
          <w:sz w:val="20"/>
        </w:rPr>
        <w:t> </w:t>
      </w:r>
      <w:r w:rsidRPr="006B5B23">
        <w:rPr>
          <w:rFonts w:ascii="Arial" w:hAnsi="Arial" w:cs="Arial"/>
          <w:noProof/>
          <w:color w:val="000000"/>
          <w:spacing w:val="-3"/>
          <w:sz w:val="20"/>
        </w:rPr>
        <w:t>the</w:t>
      </w:r>
      <w:r w:rsidRPr="006B5B23">
        <w:rPr>
          <w:rFonts w:ascii="Arial" w:hAnsi="Arial" w:cs="Arial"/>
          <w:noProof/>
          <w:color w:val="000000"/>
          <w:w w:val="163"/>
          <w:sz w:val="20"/>
        </w:rPr>
        <w:t> </w:t>
      </w:r>
      <w:r w:rsidRPr="006B5B23">
        <w:rPr>
          <w:rFonts w:ascii="Arial" w:hAnsi="Arial" w:cs="Arial"/>
          <w:noProof/>
          <w:color w:val="000000"/>
          <w:spacing w:val="-3"/>
          <w:sz w:val="20"/>
        </w:rPr>
        <w:t>Parties,</w:t>
      </w:r>
    </w:p>
    <w:p w14:paraId="610489D2" w14:textId="77777777" w:rsidR="003F25C3" w:rsidRPr="006B5B23" w:rsidRDefault="006342F6" w:rsidP="009E4D6D">
      <w:pPr>
        <w:spacing w:after="0" w:line="240" w:lineRule="auto"/>
        <w:ind w:left="727"/>
        <w:jc w:val="both"/>
        <w:rPr>
          <w:rFonts w:ascii="Arial" w:hAnsi="Arial" w:cs="Arial"/>
          <w:noProof/>
          <w:color w:val="000000"/>
          <w:spacing w:val="-3"/>
          <w:sz w:val="20"/>
        </w:rPr>
      </w:pP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noProof/>
          <w:color w:val="000000"/>
          <w:spacing w:val="-3"/>
          <w:sz w:val="20"/>
        </w:rPr>
        <w:t>shall</w:t>
      </w:r>
      <w:r w:rsidRPr="006B5B23">
        <w:rPr>
          <w:rFonts w:ascii="Arial" w:hAnsi="Arial" w:cs="Arial"/>
          <w:noProof/>
          <w:color w:val="000000"/>
          <w:spacing w:val="8"/>
          <w:sz w:val="20"/>
        </w:rPr>
        <w:t> </w:t>
      </w:r>
      <w:r w:rsidRPr="006B5B23">
        <w:rPr>
          <w:rFonts w:ascii="Arial" w:hAnsi="Arial" w:cs="Arial"/>
          <w:noProof/>
          <w:color w:val="000000"/>
          <w:spacing w:val="-3"/>
          <w:sz w:val="20"/>
        </w:rPr>
        <w:t>include</w:t>
      </w:r>
      <w:r w:rsidRPr="006B5B23">
        <w:rPr>
          <w:rFonts w:ascii="Arial" w:hAnsi="Arial" w:cs="Arial"/>
          <w:noProof/>
          <w:color w:val="000000"/>
          <w:spacing w:val="9"/>
          <w:sz w:val="20"/>
        </w:rPr>
        <w:t> </w:t>
      </w:r>
      <w:r w:rsidRPr="006B5B23">
        <w:rPr>
          <w:rFonts w:ascii="Arial" w:hAnsi="Arial" w:cs="Arial"/>
          <w:noProof/>
          <w:color w:val="000000"/>
          <w:spacing w:val="-3"/>
          <w:sz w:val="20"/>
        </w:rPr>
        <w:t>their</w:t>
      </w:r>
      <w:r w:rsidRPr="006B5B23">
        <w:rPr>
          <w:rFonts w:ascii="Arial" w:hAnsi="Arial" w:cs="Arial"/>
          <w:noProof/>
          <w:color w:val="000000"/>
          <w:spacing w:val="10"/>
          <w:sz w:val="20"/>
        </w:rPr>
        <w:t> </w:t>
      </w:r>
      <w:r w:rsidRPr="006B5B23">
        <w:rPr>
          <w:rFonts w:ascii="Arial" w:hAnsi="Arial" w:cs="Arial"/>
          <w:noProof/>
          <w:color w:val="000000"/>
          <w:spacing w:val="-3"/>
          <w:sz w:val="20"/>
        </w:rPr>
        <w:t>successors</w:t>
      </w:r>
      <w:r w:rsidRPr="006B5B23">
        <w:rPr>
          <w:rFonts w:ascii="Arial" w:hAnsi="Arial" w:cs="Arial"/>
          <w:noProof/>
          <w:color w:val="000000"/>
          <w:spacing w:val="9"/>
          <w:sz w:val="20"/>
        </w:rPr>
        <w:t> </w:t>
      </w: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noProof/>
          <w:color w:val="000000"/>
          <w:spacing w:val="-3"/>
          <w:sz w:val="20"/>
        </w:rPr>
        <w:t>permitted</w:t>
      </w:r>
      <w:r w:rsidRPr="006B5B23">
        <w:rPr>
          <w:rFonts w:ascii="Arial" w:hAnsi="Arial" w:cs="Arial"/>
          <w:noProof/>
          <w:color w:val="000000"/>
          <w:spacing w:val="10"/>
          <w:sz w:val="20"/>
        </w:rPr>
        <w:t> </w:t>
      </w:r>
      <w:r w:rsidRPr="006B5B23">
        <w:rPr>
          <w:rFonts w:ascii="Arial" w:hAnsi="Arial" w:cs="Arial"/>
          <w:noProof/>
          <w:color w:val="000000"/>
          <w:spacing w:val="-3"/>
          <w:sz w:val="20"/>
        </w:rPr>
        <w:t>assigns.</w:t>
      </w:r>
    </w:p>
    <w:p w14:paraId="06282897" w14:textId="77777777" w:rsidR="009108EE" w:rsidRPr="006B5B23" w:rsidRDefault="009108EE" w:rsidP="009E4D6D">
      <w:pPr>
        <w:spacing w:after="0" w:line="240" w:lineRule="auto"/>
        <w:ind w:left="727"/>
        <w:jc w:val="both"/>
        <w:rPr>
          <w:rFonts w:ascii="Arial" w:hAnsi="Arial" w:cs="Arial"/>
          <w:noProof/>
          <w:color w:val="000000"/>
          <w:spacing w:val="-3"/>
          <w:sz w:val="20"/>
        </w:rPr>
      </w:pPr>
    </w:p>
    <w:p w14:paraId="4DA9E087" w14:textId="77777777" w:rsidR="006342F6" w:rsidRPr="006B5B23" w:rsidRDefault="006342F6" w:rsidP="009E4D6D">
      <w:pPr>
        <w:spacing w:after="0" w:line="240" w:lineRule="auto"/>
        <w:ind w:left="727"/>
        <w:jc w:val="both"/>
        <w:rPr>
          <w:rFonts w:ascii="Arial" w:hAnsi="Arial" w:cs="Arial"/>
          <w:sz w:val="20"/>
        </w:rPr>
      </w:pPr>
      <w:r w:rsidRPr="006B5B23">
        <w:rPr>
          <w:rFonts w:ascii="Arial" w:hAnsi="Arial" w:cs="Arial"/>
          <w:noProof/>
          <w:color w:val="000000"/>
          <w:spacing w:val="-2"/>
          <w:sz w:val="20"/>
        </w:rPr>
        <w:t>“</w:t>
      </w:r>
      <w:r w:rsidRPr="006B5B23">
        <w:rPr>
          <w:rFonts w:ascii="Arial" w:hAnsi="Arial" w:cs="Arial"/>
          <w:b/>
          <w:noProof/>
          <w:color w:val="000000"/>
          <w:spacing w:val="-3"/>
          <w:w w:val="95"/>
          <w:sz w:val="20"/>
        </w:rPr>
        <w:t>Personnel</w:t>
      </w:r>
      <w:r w:rsidRPr="006B5B23">
        <w:rPr>
          <w:rFonts w:ascii="Arial" w:hAnsi="Arial" w:cs="Arial"/>
          <w:noProof/>
          <w:color w:val="000000"/>
          <w:spacing w:val="-2"/>
          <w:sz w:val="20"/>
        </w:rPr>
        <w:t>”</w:t>
      </w:r>
      <w:r w:rsidRPr="006B5B23">
        <w:rPr>
          <w:rFonts w:ascii="Arial" w:hAnsi="Arial" w:cs="Arial"/>
          <w:noProof/>
          <w:color w:val="000000"/>
          <w:spacing w:val="19"/>
          <w:sz w:val="20"/>
        </w:rPr>
        <w:t> </w:t>
      </w:r>
      <w:r w:rsidRPr="006B5B23">
        <w:rPr>
          <w:rFonts w:ascii="Arial" w:hAnsi="Arial" w:cs="Arial"/>
          <w:noProof/>
          <w:color w:val="000000"/>
          <w:spacing w:val="-3"/>
          <w:sz w:val="20"/>
        </w:rPr>
        <w:t>means</w:t>
      </w:r>
      <w:r w:rsidRPr="006B5B23">
        <w:rPr>
          <w:rFonts w:ascii="Arial" w:hAnsi="Arial" w:cs="Arial"/>
          <w:noProof/>
          <w:color w:val="000000"/>
          <w:spacing w:val="19"/>
          <w:sz w:val="20"/>
        </w:rPr>
        <w:t> </w:t>
      </w:r>
      <w:r w:rsidRPr="006B5B23">
        <w:rPr>
          <w:rFonts w:ascii="Arial" w:hAnsi="Arial" w:cs="Arial"/>
          <w:noProof/>
          <w:color w:val="000000"/>
          <w:spacing w:val="-1"/>
          <w:sz w:val="20"/>
        </w:rPr>
        <w:t>all</w:t>
      </w:r>
      <w:r w:rsidRPr="006B5B23">
        <w:rPr>
          <w:rFonts w:ascii="Arial" w:hAnsi="Arial" w:cs="Arial"/>
          <w:noProof/>
          <w:color w:val="000000"/>
          <w:spacing w:val="19"/>
          <w:sz w:val="20"/>
        </w:rPr>
        <w:t> </w:t>
      </w:r>
      <w:r w:rsidRPr="006B5B23">
        <w:rPr>
          <w:rFonts w:ascii="Arial" w:hAnsi="Arial" w:cs="Arial"/>
          <w:noProof/>
          <w:color w:val="000000"/>
          <w:spacing w:val="-3"/>
          <w:sz w:val="20"/>
        </w:rPr>
        <w:t>personnel</w:t>
      </w:r>
      <w:r w:rsidRPr="006B5B23">
        <w:rPr>
          <w:rFonts w:ascii="Arial" w:hAnsi="Arial" w:cs="Arial"/>
          <w:noProof/>
          <w:color w:val="000000"/>
          <w:spacing w:val="19"/>
          <w:sz w:val="20"/>
        </w:rPr>
        <w:t> </w:t>
      </w:r>
      <w:r w:rsidRPr="006B5B23">
        <w:rPr>
          <w:rFonts w:ascii="Arial" w:hAnsi="Arial" w:cs="Arial"/>
          <w:noProof/>
          <w:color w:val="000000"/>
          <w:spacing w:val="-3"/>
          <w:sz w:val="20"/>
        </w:rPr>
        <w:t>employed,</w:t>
      </w:r>
      <w:r w:rsidRPr="006B5B23">
        <w:rPr>
          <w:rFonts w:ascii="Arial" w:hAnsi="Arial" w:cs="Arial"/>
          <w:noProof/>
          <w:color w:val="000000"/>
          <w:spacing w:val="21"/>
          <w:sz w:val="20"/>
        </w:rPr>
        <w:t> </w:t>
      </w:r>
      <w:r w:rsidRPr="006B5B23">
        <w:rPr>
          <w:rFonts w:ascii="Arial" w:hAnsi="Arial" w:cs="Arial"/>
          <w:noProof/>
          <w:color w:val="000000"/>
          <w:spacing w:val="-3"/>
          <w:sz w:val="20"/>
        </w:rPr>
        <w:t>contracted</w:t>
      </w:r>
      <w:r w:rsidRPr="006B5B23">
        <w:rPr>
          <w:rFonts w:ascii="Arial" w:hAnsi="Arial" w:cs="Arial"/>
          <w:noProof/>
          <w:color w:val="000000"/>
          <w:spacing w:val="21"/>
          <w:sz w:val="20"/>
        </w:rPr>
        <w:t> </w:t>
      </w:r>
      <w:r w:rsidRPr="006B5B23">
        <w:rPr>
          <w:rFonts w:ascii="Arial" w:hAnsi="Arial" w:cs="Arial"/>
          <w:noProof/>
          <w:color w:val="000000"/>
          <w:spacing w:val="-3"/>
          <w:sz w:val="20"/>
        </w:rPr>
        <w:t>or</w:t>
      </w:r>
      <w:r w:rsidRPr="006B5B23">
        <w:rPr>
          <w:rFonts w:ascii="Arial" w:hAnsi="Arial" w:cs="Arial"/>
          <w:noProof/>
          <w:color w:val="000000"/>
          <w:spacing w:val="19"/>
          <w:sz w:val="20"/>
        </w:rPr>
        <w:t> </w:t>
      </w:r>
      <w:r w:rsidRPr="006B5B23">
        <w:rPr>
          <w:rFonts w:ascii="Arial" w:hAnsi="Arial" w:cs="Arial"/>
          <w:noProof/>
          <w:color w:val="000000"/>
          <w:spacing w:val="-3"/>
          <w:sz w:val="20"/>
        </w:rPr>
        <w:t>engaged</w:t>
      </w:r>
      <w:r w:rsidRPr="006B5B23">
        <w:rPr>
          <w:rFonts w:ascii="Arial" w:hAnsi="Arial" w:cs="Arial"/>
          <w:noProof/>
          <w:color w:val="000000"/>
          <w:spacing w:val="21"/>
          <w:sz w:val="20"/>
        </w:rPr>
        <w:t> </w:t>
      </w:r>
      <w:r w:rsidRPr="006B5B23">
        <w:rPr>
          <w:rFonts w:ascii="Arial" w:hAnsi="Arial" w:cs="Arial"/>
          <w:noProof/>
          <w:color w:val="000000"/>
          <w:spacing w:val="-4"/>
          <w:sz w:val="20"/>
        </w:rPr>
        <w:t>by</w:t>
      </w:r>
      <w:r w:rsidRPr="006B5B23">
        <w:rPr>
          <w:rFonts w:ascii="Arial" w:hAnsi="Arial" w:cs="Arial"/>
          <w:noProof/>
          <w:color w:val="000000"/>
          <w:spacing w:val="20"/>
          <w:sz w:val="20"/>
        </w:rPr>
        <w:t> </w:t>
      </w:r>
      <w:r w:rsidRPr="006B5B23">
        <w:rPr>
          <w:rFonts w:ascii="Arial" w:hAnsi="Arial" w:cs="Arial"/>
          <w:b/>
          <w:noProof/>
          <w:color w:val="000000"/>
          <w:spacing w:val="-4"/>
          <w:sz w:val="20"/>
        </w:rPr>
        <w:t>CONTRACTOR</w:t>
      </w:r>
    </w:p>
    <w:p w14:paraId="09177350" w14:textId="77777777" w:rsidR="006342F6" w:rsidRPr="006B5B23" w:rsidRDefault="006342F6" w:rsidP="009E4D6D">
      <w:pPr>
        <w:spacing w:after="0" w:line="240" w:lineRule="auto"/>
        <w:ind w:left="63" w:firstLine="678"/>
        <w:jc w:val="both"/>
        <w:rPr>
          <w:rFonts w:ascii="Arial" w:hAnsi="Arial" w:cs="Arial"/>
          <w:sz w:val="20"/>
        </w:rPr>
      </w:pPr>
      <w:r w:rsidRPr="006B5B23">
        <w:rPr>
          <w:rFonts w:ascii="Arial" w:hAnsi="Arial" w:cs="Arial"/>
          <w:noProof/>
          <w:color w:val="000000"/>
          <w:spacing w:val="-2"/>
          <w:sz w:val="20"/>
        </w:rPr>
        <w:t>for</w:t>
      </w:r>
      <w:r w:rsidRPr="006B5B23">
        <w:rPr>
          <w:rFonts w:ascii="Arial" w:hAnsi="Arial" w:cs="Arial"/>
          <w:noProof/>
          <w:color w:val="000000"/>
          <w:w w:val="281"/>
          <w:sz w:val="20"/>
        </w:rPr>
        <w:t> </w:t>
      </w:r>
      <w:r w:rsidRPr="006B5B23">
        <w:rPr>
          <w:rFonts w:ascii="Arial" w:hAnsi="Arial" w:cs="Arial"/>
          <w:noProof/>
          <w:color w:val="000000"/>
          <w:spacing w:val="-3"/>
          <w:sz w:val="20"/>
        </w:rPr>
        <w:t>the</w:t>
      </w:r>
      <w:r w:rsidRPr="006B5B23">
        <w:rPr>
          <w:rFonts w:ascii="Arial" w:hAnsi="Arial" w:cs="Arial"/>
          <w:noProof/>
          <w:color w:val="000000"/>
          <w:w w:val="281"/>
          <w:sz w:val="20"/>
        </w:rPr>
        <w:t> </w:t>
      </w:r>
      <w:r w:rsidRPr="006B5B23">
        <w:rPr>
          <w:rFonts w:ascii="Arial" w:hAnsi="Arial" w:cs="Arial"/>
          <w:noProof/>
          <w:color w:val="000000"/>
          <w:spacing w:val="-3"/>
          <w:sz w:val="20"/>
        </w:rPr>
        <w:t>performance</w:t>
      </w:r>
      <w:r w:rsidRPr="006B5B23">
        <w:rPr>
          <w:rFonts w:ascii="Arial" w:hAnsi="Arial" w:cs="Arial"/>
          <w:noProof/>
          <w:color w:val="000000"/>
          <w:w w:val="281"/>
          <w:sz w:val="20"/>
        </w:rPr>
        <w:t> </w:t>
      </w:r>
      <w:r w:rsidRPr="006B5B23">
        <w:rPr>
          <w:rFonts w:ascii="Arial" w:hAnsi="Arial" w:cs="Arial"/>
          <w:noProof/>
          <w:color w:val="000000"/>
          <w:spacing w:val="-2"/>
          <w:sz w:val="20"/>
        </w:rPr>
        <w:t>of</w:t>
      </w:r>
      <w:r w:rsidRPr="006B5B23">
        <w:rPr>
          <w:rFonts w:ascii="Arial" w:hAnsi="Arial" w:cs="Arial"/>
          <w:noProof/>
          <w:color w:val="000000"/>
          <w:w w:val="284"/>
          <w:sz w:val="20"/>
        </w:rPr>
        <w:t> </w:t>
      </w:r>
      <w:r w:rsidRPr="006B5B23">
        <w:rPr>
          <w:rFonts w:ascii="Arial" w:hAnsi="Arial" w:cs="Arial"/>
          <w:noProof/>
          <w:color w:val="000000"/>
          <w:spacing w:val="-3"/>
          <w:sz w:val="20"/>
        </w:rPr>
        <w:t>the</w:t>
      </w:r>
      <w:r w:rsidRPr="006B5B23">
        <w:rPr>
          <w:rFonts w:ascii="Arial" w:hAnsi="Arial" w:cs="Arial"/>
          <w:noProof/>
          <w:color w:val="000000"/>
          <w:w w:val="281"/>
          <w:sz w:val="20"/>
        </w:rPr>
        <w:t> </w:t>
      </w:r>
      <w:r w:rsidRPr="006B5B23">
        <w:rPr>
          <w:rFonts w:ascii="Arial" w:hAnsi="Arial" w:cs="Arial"/>
          <w:noProof/>
          <w:color w:val="000000"/>
          <w:spacing w:val="-3"/>
          <w:sz w:val="20"/>
        </w:rPr>
        <w:t>Services</w:t>
      </w:r>
      <w:r w:rsidRPr="006B5B23">
        <w:rPr>
          <w:rFonts w:ascii="Arial" w:hAnsi="Arial" w:cs="Arial"/>
          <w:noProof/>
          <w:color w:val="000000"/>
          <w:w w:val="278"/>
          <w:sz w:val="20"/>
        </w:rPr>
        <w:t> </w:t>
      </w:r>
      <w:r w:rsidRPr="006B5B23">
        <w:rPr>
          <w:rFonts w:ascii="Arial" w:hAnsi="Arial" w:cs="Arial"/>
          <w:noProof/>
          <w:color w:val="000000"/>
          <w:spacing w:val="-3"/>
          <w:sz w:val="20"/>
        </w:rPr>
        <w:t>and/or</w:t>
      </w:r>
      <w:r w:rsidRPr="006B5B23">
        <w:rPr>
          <w:rFonts w:ascii="Arial" w:hAnsi="Arial" w:cs="Arial"/>
          <w:noProof/>
          <w:color w:val="000000"/>
          <w:w w:val="280"/>
          <w:sz w:val="20"/>
        </w:rPr>
        <w:t> </w:t>
      </w:r>
      <w:r w:rsidRPr="006B5B23">
        <w:rPr>
          <w:rFonts w:ascii="Arial" w:hAnsi="Arial" w:cs="Arial"/>
          <w:noProof/>
          <w:color w:val="000000"/>
          <w:spacing w:val="-2"/>
          <w:sz w:val="20"/>
        </w:rPr>
        <w:t>for</w:t>
      </w:r>
      <w:r w:rsidRPr="006B5B23">
        <w:rPr>
          <w:rFonts w:ascii="Arial" w:hAnsi="Arial" w:cs="Arial"/>
          <w:noProof/>
          <w:color w:val="000000"/>
          <w:w w:val="281"/>
          <w:sz w:val="20"/>
        </w:rPr>
        <w:t> </w:t>
      </w:r>
      <w:r w:rsidRPr="006B5B23">
        <w:rPr>
          <w:rFonts w:ascii="Arial" w:hAnsi="Arial" w:cs="Arial"/>
          <w:noProof/>
          <w:color w:val="000000"/>
          <w:spacing w:val="-3"/>
          <w:sz w:val="20"/>
        </w:rPr>
        <w:t>the</w:t>
      </w:r>
      <w:r w:rsidRPr="006B5B23">
        <w:rPr>
          <w:rFonts w:ascii="Arial" w:hAnsi="Arial" w:cs="Arial"/>
          <w:noProof/>
          <w:color w:val="000000"/>
          <w:w w:val="281"/>
          <w:sz w:val="20"/>
        </w:rPr>
        <w:t> </w:t>
      </w:r>
      <w:r w:rsidRPr="006B5B23">
        <w:rPr>
          <w:rFonts w:ascii="Arial" w:hAnsi="Arial" w:cs="Arial"/>
          <w:noProof/>
          <w:color w:val="000000"/>
          <w:spacing w:val="-3"/>
          <w:sz w:val="20"/>
        </w:rPr>
        <w:t>purposes</w:t>
      </w:r>
      <w:r w:rsidRPr="006B5B23">
        <w:rPr>
          <w:rFonts w:ascii="Arial" w:hAnsi="Arial" w:cs="Arial"/>
          <w:noProof/>
          <w:color w:val="000000"/>
          <w:w w:val="281"/>
          <w:sz w:val="20"/>
        </w:rPr>
        <w:t> </w:t>
      </w:r>
      <w:r w:rsidRPr="006B5B23">
        <w:rPr>
          <w:rFonts w:ascii="Arial" w:hAnsi="Arial" w:cs="Arial"/>
          <w:noProof/>
          <w:color w:val="000000"/>
          <w:spacing w:val="-2"/>
          <w:sz w:val="20"/>
        </w:rPr>
        <w:t>of</w:t>
      </w:r>
      <w:r w:rsidRPr="006B5B23">
        <w:rPr>
          <w:rFonts w:ascii="Arial" w:hAnsi="Arial" w:cs="Arial"/>
          <w:noProof/>
          <w:color w:val="000000"/>
          <w:w w:val="281"/>
          <w:sz w:val="20"/>
        </w:rPr>
        <w:t> </w:t>
      </w:r>
      <w:r w:rsidRPr="006B5B23">
        <w:rPr>
          <w:rFonts w:ascii="Arial" w:hAnsi="Arial" w:cs="Arial"/>
          <w:noProof/>
          <w:color w:val="000000"/>
          <w:spacing w:val="-2"/>
          <w:sz w:val="20"/>
        </w:rPr>
        <w:t>this</w:t>
      </w:r>
      <w:r w:rsidRPr="006B5B23">
        <w:rPr>
          <w:rFonts w:ascii="Arial" w:hAnsi="Arial" w:cs="Arial"/>
          <w:noProof/>
          <w:color w:val="000000"/>
          <w:w w:val="281"/>
          <w:sz w:val="20"/>
        </w:rPr>
        <w:t> </w:t>
      </w:r>
      <w:r w:rsidRPr="006B5B23">
        <w:rPr>
          <w:rFonts w:ascii="Arial" w:hAnsi="Arial" w:cs="Arial"/>
          <w:noProof/>
          <w:color w:val="000000"/>
          <w:spacing w:val="-3"/>
          <w:sz w:val="20"/>
        </w:rPr>
        <w:t>Agreement,</w:t>
      </w:r>
    </w:p>
    <w:p w14:paraId="63AF767D" w14:textId="641C2D67" w:rsidR="009108EE" w:rsidRPr="006B5B23" w:rsidRDefault="006342F6" w:rsidP="009E4D6D">
      <w:pPr>
        <w:spacing w:after="0" w:line="240" w:lineRule="auto"/>
        <w:ind w:left="720" w:firstLine="21"/>
        <w:jc w:val="both"/>
        <w:rPr>
          <w:rFonts w:ascii="Arial" w:hAnsi="Arial" w:cs="Arial"/>
          <w:noProof/>
          <w:color w:val="000000"/>
          <w:spacing w:val="-3"/>
          <w:sz w:val="20"/>
        </w:rPr>
      </w:pPr>
      <w:r w:rsidRPr="006B5B23">
        <w:rPr>
          <w:rFonts w:ascii="Arial" w:hAnsi="Arial" w:cs="Arial"/>
          <w:noProof/>
          <w:color w:val="000000"/>
          <w:spacing w:val="-3"/>
          <w:sz w:val="20"/>
        </w:rPr>
        <w:t>including,</w:t>
      </w:r>
      <w:r w:rsidRPr="006B5B23">
        <w:rPr>
          <w:rFonts w:ascii="Arial" w:hAnsi="Arial" w:cs="Arial"/>
          <w:noProof/>
          <w:color w:val="000000"/>
          <w:spacing w:val="18"/>
          <w:sz w:val="20"/>
        </w:rPr>
        <w:t> </w:t>
      </w:r>
      <w:r w:rsidRPr="006B5B23">
        <w:rPr>
          <w:rFonts w:ascii="Arial" w:hAnsi="Arial" w:cs="Arial"/>
          <w:noProof/>
          <w:color w:val="000000"/>
          <w:spacing w:val="-2"/>
          <w:sz w:val="20"/>
        </w:rPr>
        <w:t>without</w:t>
      </w:r>
      <w:r w:rsidRPr="006B5B23">
        <w:rPr>
          <w:rFonts w:ascii="Arial" w:hAnsi="Arial" w:cs="Arial"/>
          <w:noProof/>
          <w:color w:val="000000"/>
          <w:spacing w:val="18"/>
          <w:sz w:val="20"/>
        </w:rPr>
        <w:t> </w:t>
      </w:r>
      <w:r w:rsidRPr="006B5B23">
        <w:rPr>
          <w:rFonts w:ascii="Arial" w:hAnsi="Arial" w:cs="Arial"/>
          <w:noProof/>
          <w:color w:val="000000"/>
          <w:spacing w:val="-2"/>
          <w:sz w:val="20"/>
        </w:rPr>
        <w:t>limitation,</w:t>
      </w:r>
      <w:r w:rsidRPr="006B5B23">
        <w:rPr>
          <w:rFonts w:ascii="Arial" w:hAnsi="Arial" w:cs="Arial"/>
          <w:noProof/>
          <w:color w:val="000000"/>
          <w:spacing w:val="18"/>
          <w:sz w:val="20"/>
        </w:rPr>
        <w:t> </w:t>
      </w:r>
      <w:r w:rsidRPr="006B5B23">
        <w:rPr>
          <w:rFonts w:ascii="Arial" w:hAnsi="Arial" w:cs="Arial"/>
          <w:noProof/>
          <w:color w:val="000000"/>
          <w:spacing w:val="-3"/>
          <w:sz w:val="20"/>
        </w:rPr>
        <w:t>drivers,</w:t>
      </w:r>
      <w:r w:rsidRPr="006B5B23">
        <w:rPr>
          <w:rFonts w:ascii="Arial" w:hAnsi="Arial" w:cs="Arial"/>
          <w:noProof/>
          <w:color w:val="000000"/>
          <w:spacing w:val="21"/>
          <w:sz w:val="20"/>
        </w:rPr>
        <w:t> </w:t>
      </w:r>
      <w:r w:rsidRPr="006B5B23">
        <w:rPr>
          <w:rFonts w:ascii="Arial" w:hAnsi="Arial" w:cs="Arial"/>
          <w:noProof/>
          <w:color w:val="000000"/>
          <w:spacing w:val="-3"/>
          <w:sz w:val="20"/>
        </w:rPr>
        <w:t>shipping</w:t>
      </w:r>
      <w:r w:rsidRPr="006B5B23">
        <w:rPr>
          <w:rFonts w:ascii="Arial" w:hAnsi="Arial" w:cs="Arial"/>
          <w:noProof/>
          <w:color w:val="000000"/>
          <w:spacing w:val="19"/>
          <w:sz w:val="20"/>
        </w:rPr>
        <w:t> </w:t>
      </w:r>
      <w:r w:rsidRPr="006B5B23">
        <w:rPr>
          <w:rFonts w:ascii="Arial" w:hAnsi="Arial" w:cs="Arial"/>
          <w:noProof/>
          <w:color w:val="000000"/>
          <w:spacing w:val="-3"/>
          <w:sz w:val="20"/>
        </w:rPr>
        <w:t>masters,</w:t>
      </w:r>
      <w:r w:rsidRPr="006B5B23">
        <w:rPr>
          <w:rFonts w:ascii="Arial" w:hAnsi="Arial" w:cs="Arial"/>
          <w:noProof/>
          <w:color w:val="000000"/>
          <w:spacing w:val="21"/>
          <w:sz w:val="20"/>
        </w:rPr>
        <w:t> </w:t>
      </w:r>
      <w:r w:rsidRPr="006B5B23">
        <w:rPr>
          <w:rFonts w:ascii="Arial" w:hAnsi="Arial" w:cs="Arial"/>
          <w:noProof/>
          <w:color w:val="000000"/>
          <w:spacing w:val="-3"/>
          <w:sz w:val="20"/>
        </w:rPr>
        <w:t>crew</w:t>
      </w:r>
      <w:r w:rsidR="005272E1">
        <w:rPr>
          <w:rFonts w:ascii="Arial" w:hAnsi="Arial" w:cs="Arial"/>
          <w:noProof/>
          <w:color w:val="000000"/>
          <w:spacing w:val="-3"/>
          <w:sz w:val="20"/>
        </w:rPr>
        <w:t xml:space="preserve"> </w:t>
      </w:r>
      <w:r w:rsidRPr="006B5B23">
        <w:rPr>
          <w:rFonts w:ascii="Arial" w:hAnsi="Arial" w:cs="Arial"/>
          <w:noProof/>
          <w:color w:val="000000"/>
          <w:spacing w:val="-3"/>
          <w:sz w:val="20"/>
        </w:rPr>
        <w:t>and</w:t>
      </w:r>
      <w:r w:rsidRPr="006B5B23">
        <w:rPr>
          <w:rFonts w:ascii="Arial" w:hAnsi="Arial" w:cs="Arial"/>
          <w:noProof/>
          <w:color w:val="000000"/>
          <w:spacing w:val="19"/>
          <w:sz w:val="20"/>
        </w:rPr>
        <w:t> </w:t>
      </w:r>
      <w:r w:rsidRPr="006B5B23">
        <w:rPr>
          <w:rFonts w:ascii="Arial" w:hAnsi="Arial" w:cs="Arial"/>
          <w:noProof/>
          <w:color w:val="000000"/>
          <w:spacing w:val="-3"/>
          <w:sz w:val="20"/>
        </w:rPr>
        <w:t>personnel</w:t>
      </w:r>
      <w:r w:rsidR="009108EE" w:rsidRPr="006B5B23">
        <w:rPr>
          <w:rFonts w:ascii="Arial" w:hAnsi="Arial" w:cs="Arial"/>
          <w:noProof/>
          <w:color w:val="000000"/>
          <w:spacing w:val="-3"/>
          <w:sz w:val="20"/>
        </w:rPr>
        <w:t xml:space="preserve"> to </w:t>
      </w:r>
      <w:r w:rsidRPr="006B5B23">
        <w:rPr>
          <w:rFonts w:ascii="Arial" w:hAnsi="Arial" w:cs="Arial"/>
          <w:noProof/>
          <w:color w:val="000000"/>
          <w:spacing w:val="-3"/>
          <w:sz w:val="20"/>
        </w:rPr>
        <w:t>operate</w:t>
      </w:r>
      <w:r w:rsidRPr="006B5B23">
        <w:rPr>
          <w:rFonts w:ascii="Arial" w:hAnsi="Arial" w:cs="Arial"/>
          <w:noProof/>
          <w:color w:val="000000"/>
          <w:spacing w:val="9"/>
          <w:sz w:val="20"/>
        </w:rPr>
        <w:t> </w:t>
      </w:r>
      <w:r w:rsidRPr="006B5B23">
        <w:rPr>
          <w:rFonts w:ascii="Arial" w:hAnsi="Arial" w:cs="Arial"/>
          <w:noProof/>
          <w:color w:val="000000"/>
          <w:spacing w:val="-4"/>
          <w:sz w:val="20"/>
        </w:rPr>
        <w:t>and</w:t>
      </w:r>
      <w:r w:rsidRPr="006B5B23">
        <w:rPr>
          <w:rFonts w:ascii="Arial" w:hAnsi="Arial" w:cs="Arial"/>
          <w:noProof/>
          <w:color w:val="000000"/>
          <w:spacing w:val="9"/>
          <w:sz w:val="20"/>
        </w:rPr>
        <w:t> </w:t>
      </w:r>
      <w:r w:rsidRPr="006B5B23">
        <w:rPr>
          <w:rFonts w:ascii="Arial" w:hAnsi="Arial" w:cs="Arial"/>
          <w:noProof/>
          <w:color w:val="000000"/>
          <w:spacing w:val="-3"/>
          <w:sz w:val="20"/>
        </w:rPr>
        <w:t>handle</w:t>
      </w:r>
      <w:r w:rsidRPr="006B5B23">
        <w:rPr>
          <w:rFonts w:ascii="Arial" w:hAnsi="Arial" w:cs="Arial"/>
          <w:noProof/>
          <w:color w:val="000000"/>
          <w:spacing w:val="7"/>
          <w:sz w:val="20"/>
        </w:rPr>
        <w:t> </w:t>
      </w:r>
      <w:r w:rsidRPr="006B5B23">
        <w:rPr>
          <w:rFonts w:ascii="Arial" w:hAnsi="Arial" w:cs="Arial"/>
          <w:noProof/>
          <w:color w:val="000000"/>
          <w:spacing w:val="-3"/>
          <w:sz w:val="20"/>
        </w:rPr>
        <w:t>Deliveries.</w:t>
      </w:r>
    </w:p>
    <w:p w14:paraId="5D617C9D" w14:textId="77777777" w:rsidR="009108EE" w:rsidRPr="006B5B23" w:rsidRDefault="009108EE" w:rsidP="009E4D6D">
      <w:pPr>
        <w:spacing w:after="0" w:line="240" w:lineRule="auto"/>
        <w:ind w:left="63" w:firstLine="678"/>
        <w:jc w:val="both"/>
        <w:rPr>
          <w:rFonts w:ascii="Arial" w:hAnsi="Arial" w:cs="Arial"/>
          <w:noProof/>
          <w:color w:val="000000"/>
          <w:spacing w:val="-3"/>
          <w:sz w:val="20"/>
        </w:rPr>
      </w:pPr>
    </w:p>
    <w:p w14:paraId="7FF67FC1" w14:textId="77777777" w:rsidR="006342F6" w:rsidRPr="006B5B23" w:rsidRDefault="006342F6" w:rsidP="009E4D6D">
      <w:pPr>
        <w:spacing w:after="0" w:line="240" w:lineRule="auto"/>
        <w:ind w:left="63" w:firstLine="678"/>
        <w:jc w:val="both"/>
        <w:rPr>
          <w:rFonts w:ascii="Arial" w:hAnsi="Arial" w:cs="Arial"/>
          <w:sz w:val="20"/>
        </w:rPr>
      </w:pPr>
      <w:r w:rsidRPr="006B5B23">
        <w:rPr>
          <w:rFonts w:ascii="Arial" w:hAnsi="Arial" w:cs="Arial"/>
          <w:noProof/>
          <w:color w:val="000000"/>
          <w:spacing w:val="-2"/>
          <w:sz w:val="20"/>
        </w:rPr>
        <w:t>“</w:t>
      </w:r>
      <w:r w:rsidRPr="006B5B23">
        <w:rPr>
          <w:rFonts w:ascii="Arial" w:hAnsi="Arial" w:cs="Arial"/>
          <w:b/>
          <w:noProof/>
          <w:color w:val="000000"/>
          <w:spacing w:val="-3"/>
          <w:w w:val="95"/>
          <w:sz w:val="20"/>
        </w:rPr>
        <w:t>Product</w:t>
      </w:r>
      <w:r w:rsidRPr="006B5B23">
        <w:rPr>
          <w:rFonts w:ascii="Arial" w:hAnsi="Arial" w:cs="Arial"/>
          <w:noProof/>
          <w:color w:val="000000"/>
          <w:spacing w:val="-2"/>
          <w:sz w:val="20"/>
        </w:rPr>
        <w:t>”</w:t>
      </w:r>
      <w:r w:rsidRPr="006B5B23">
        <w:rPr>
          <w:rFonts w:ascii="Arial" w:hAnsi="Arial" w:cs="Arial"/>
          <w:noProof/>
          <w:color w:val="000000"/>
          <w:spacing w:val="23"/>
          <w:sz w:val="20"/>
        </w:rPr>
        <w:t> </w:t>
      </w:r>
      <w:r w:rsidRPr="006B5B23">
        <w:rPr>
          <w:rFonts w:ascii="Arial" w:hAnsi="Arial" w:cs="Arial"/>
          <w:noProof/>
          <w:color w:val="000000"/>
          <w:spacing w:val="-3"/>
          <w:sz w:val="20"/>
        </w:rPr>
        <w:t>means</w:t>
      </w:r>
      <w:r w:rsidRPr="006B5B23">
        <w:rPr>
          <w:rFonts w:ascii="Arial" w:hAnsi="Arial" w:cs="Arial"/>
          <w:noProof/>
          <w:color w:val="000000"/>
          <w:spacing w:val="21"/>
          <w:sz w:val="20"/>
        </w:rPr>
        <w:t> </w:t>
      </w:r>
      <w:r w:rsidRPr="006B5B23">
        <w:rPr>
          <w:rFonts w:ascii="Arial" w:hAnsi="Arial" w:cs="Arial"/>
          <w:noProof/>
          <w:color w:val="000000"/>
          <w:spacing w:val="-3"/>
          <w:sz w:val="20"/>
        </w:rPr>
        <w:t>any</w:t>
      </w:r>
      <w:r w:rsidRPr="006B5B23">
        <w:rPr>
          <w:rFonts w:ascii="Arial" w:hAnsi="Arial" w:cs="Arial"/>
          <w:noProof/>
          <w:color w:val="000000"/>
          <w:spacing w:val="23"/>
          <w:sz w:val="20"/>
        </w:rPr>
        <w:t> </w:t>
      </w:r>
      <w:r w:rsidRPr="006B5B23">
        <w:rPr>
          <w:rFonts w:ascii="Arial" w:hAnsi="Arial" w:cs="Arial"/>
          <w:noProof/>
          <w:color w:val="000000"/>
          <w:spacing w:val="-3"/>
          <w:sz w:val="20"/>
        </w:rPr>
        <w:t>of</w:t>
      </w:r>
      <w:r w:rsidRPr="006B5B23">
        <w:rPr>
          <w:rFonts w:ascii="Arial" w:hAnsi="Arial" w:cs="Arial"/>
          <w:noProof/>
          <w:color w:val="000000"/>
          <w:spacing w:val="23"/>
          <w:sz w:val="20"/>
        </w:rPr>
        <w:t> </w:t>
      </w:r>
      <w:r w:rsidRPr="006B5B23">
        <w:rPr>
          <w:rFonts w:ascii="Arial" w:hAnsi="Arial" w:cs="Arial"/>
          <w:noProof/>
          <w:color w:val="000000"/>
          <w:spacing w:val="-3"/>
          <w:sz w:val="20"/>
        </w:rPr>
        <w:t>the</w:t>
      </w:r>
      <w:r w:rsidRPr="006B5B23">
        <w:rPr>
          <w:rFonts w:ascii="Arial" w:hAnsi="Arial" w:cs="Arial"/>
          <w:noProof/>
          <w:color w:val="000000"/>
          <w:spacing w:val="23"/>
          <w:sz w:val="20"/>
        </w:rPr>
        <w:t> </w:t>
      </w:r>
      <w:r w:rsidRPr="006B5B23">
        <w:rPr>
          <w:rFonts w:ascii="Arial" w:hAnsi="Arial" w:cs="Arial"/>
          <w:noProof/>
          <w:color w:val="000000"/>
          <w:spacing w:val="-3"/>
          <w:sz w:val="20"/>
        </w:rPr>
        <w:t>lubricating</w:t>
      </w:r>
      <w:r w:rsidRPr="006B5B23">
        <w:rPr>
          <w:rFonts w:ascii="Arial" w:hAnsi="Arial" w:cs="Arial"/>
          <w:noProof/>
          <w:color w:val="000000"/>
          <w:spacing w:val="23"/>
          <w:sz w:val="20"/>
        </w:rPr>
        <w:t> </w:t>
      </w:r>
      <w:r w:rsidRPr="006B5B23">
        <w:rPr>
          <w:rFonts w:ascii="Arial" w:hAnsi="Arial" w:cs="Arial"/>
          <w:noProof/>
          <w:color w:val="000000"/>
          <w:spacing w:val="-3"/>
          <w:sz w:val="20"/>
        </w:rPr>
        <w:t>products</w:t>
      </w:r>
      <w:r w:rsidRPr="006B5B23">
        <w:rPr>
          <w:rFonts w:ascii="Arial" w:hAnsi="Arial" w:cs="Arial"/>
          <w:noProof/>
          <w:color w:val="000000"/>
          <w:spacing w:val="22"/>
          <w:sz w:val="20"/>
        </w:rPr>
        <w:t> </w:t>
      </w:r>
      <w:r w:rsidRPr="006B5B23">
        <w:rPr>
          <w:rFonts w:ascii="Arial" w:hAnsi="Arial" w:cs="Arial"/>
          <w:noProof/>
          <w:color w:val="000000"/>
          <w:spacing w:val="-3"/>
          <w:sz w:val="20"/>
        </w:rPr>
        <w:t>advised</w:t>
      </w:r>
      <w:r w:rsidRPr="006B5B23">
        <w:rPr>
          <w:rFonts w:ascii="Arial" w:hAnsi="Arial" w:cs="Arial"/>
          <w:noProof/>
          <w:color w:val="000000"/>
          <w:spacing w:val="22"/>
          <w:sz w:val="20"/>
        </w:rPr>
        <w:t> </w:t>
      </w:r>
      <w:r w:rsidRPr="006B5B23">
        <w:rPr>
          <w:rFonts w:ascii="Arial" w:hAnsi="Arial" w:cs="Arial"/>
          <w:noProof/>
          <w:color w:val="000000"/>
          <w:spacing w:val="-2"/>
          <w:sz w:val="20"/>
        </w:rPr>
        <w:t>by</w:t>
      </w:r>
      <w:r w:rsidRPr="006B5B23">
        <w:rPr>
          <w:rFonts w:ascii="Arial" w:hAnsi="Arial" w:cs="Arial"/>
          <w:noProof/>
          <w:color w:val="000000"/>
          <w:spacing w:val="21"/>
          <w:sz w:val="20"/>
        </w:rPr>
        <w:t> </w:t>
      </w:r>
      <w:r w:rsidRPr="006B5B23">
        <w:rPr>
          <w:rFonts w:ascii="Arial" w:hAnsi="Arial" w:cs="Arial"/>
          <w:b/>
          <w:noProof/>
          <w:color w:val="000000"/>
          <w:spacing w:val="-3"/>
          <w:sz w:val="20"/>
        </w:rPr>
        <w:t>SINOPEC</w:t>
      </w:r>
      <w:r w:rsidRPr="006B5B23">
        <w:rPr>
          <w:rFonts w:ascii="Arial" w:hAnsi="Arial" w:cs="Arial"/>
          <w:noProof/>
          <w:color w:val="000000"/>
          <w:spacing w:val="22"/>
          <w:sz w:val="20"/>
        </w:rPr>
        <w:t> </w:t>
      </w:r>
      <w:r w:rsidRPr="006B5B23">
        <w:rPr>
          <w:rFonts w:ascii="Arial" w:hAnsi="Arial" w:cs="Arial"/>
          <w:noProof/>
          <w:color w:val="000000"/>
          <w:spacing w:val="-2"/>
          <w:sz w:val="20"/>
        </w:rPr>
        <w:t>to</w:t>
      </w:r>
      <w:r w:rsidRPr="006B5B23">
        <w:rPr>
          <w:rFonts w:ascii="Arial" w:hAnsi="Arial" w:cs="Arial"/>
          <w:noProof/>
          <w:color w:val="000000"/>
          <w:spacing w:val="23"/>
          <w:sz w:val="20"/>
        </w:rPr>
        <w:t> </w:t>
      </w:r>
      <w:r w:rsidRPr="006B5B23">
        <w:rPr>
          <w:rFonts w:ascii="Arial" w:hAnsi="Arial" w:cs="Arial"/>
          <w:noProof/>
          <w:color w:val="000000"/>
          <w:spacing w:val="-3"/>
          <w:sz w:val="20"/>
        </w:rPr>
        <w:t>be</w:t>
      </w:r>
      <w:r w:rsidRPr="006B5B23">
        <w:rPr>
          <w:rFonts w:ascii="Arial" w:hAnsi="Arial" w:cs="Arial"/>
          <w:noProof/>
          <w:color w:val="000000"/>
          <w:spacing w:val="22"/>
          <w:sz w:val="20"/>
        </w:rPr>
        <w:t> </w:t>
      </w:r>
      <w:r w:rsidRPr="006B5B23">
        <w:rPr>
          <w:rFonts w:ascii="Arial" w:hAnsi="Arial" w:cs="Arial"/>
          <w:noProof/>
          <w:color w:val="000000"/>
          <w:spacing w:val="-3"/>
          <w:sz w:val="20"/>
        </w:rPr>
        <w:t>transported</w:t>
      </w:r>
    </w:p>
    <w:p w14:paraId="2E8FFE75" w14:textId="77777777" w:rsidR="006342F6" w:rsidRPr="006B5B23" w:rsidRDefault="006342F6"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pursuant</w:t>
      </w:r>
      <w:r w:rsidRPr="006B5B23">
        <w:rPr>
          <w:rFonts w:ascii="Arial" w:hAnsi="Arial" w:cs="Arial"/>
          <w:noProof/>
          <w:color w:val="000000"/>
          <w:w w:val="223"/>
          <w:sz w:val="20"/>
        </w:rPr>
        <w:t> </w:t>
      </w:r>
      <w:r w:rsidRPr="006B5B23">
        <w:rPr>
          <w:rFonts w:ascii="Arial" w:hAnsi="Arial" w:cs="Arial"/>
          <w:noProof/>
          <w:color w:val="000000"/>
          <w:spacing w:val="-3"/>
          <w:sz w:val="20"/>
        </w:rPr>
        <w:t>to</w:t>
      </w:r>
      <w:r w:rsidRPr="006B5B23">
        <w:rPr>
          <w:rFonts w:ascii="Arial" w:hAnsi="Arial" w:cs="Arial"/>
          <w:noProof/>
          <w:color w:val="000000"/>
          <w:w w:val="221"/>
          <w:sz w:val="20"/>
        </w:rPr>
        <w:t> </w:t>
      </w:r>
      <w:r w:rsidRPr="006B5B23">
        <w:rPr>
          <w:rFonts w:ascii="Arial" w:hAnsi="Arial" w:cs="Arial"/>
          <w:noProof/>
          <w:color w:val="000000"/>
          <w:spacing w:val="-2"/>
          <w:sz w:val="20"/>
        </w:rPr>
        <w:t>this</w:t>
      </w:r>
      <w:r w:rsidRPr="006B5B23">
        <w:rPr>
          <w:rFonts w:ascii="Arial" w:hAnsi="Arial" w:cs="Arial"/>
          <w:noProof/>
          <w:color w:val="000000"/>
          <w:w w:val="220"/>
          <w:sz w:val="20"/>
        </w:rPr>
        <w:t> </w:t>
      </w:r>
      <w:r w:rsidRPr="006B5B23">
        <w:rPr>
          <w:rFonts w:ascii="Arial" w:hAnsi="Arial" w:cs="Arial"/>
          <w:noProof/>
          <w:color w:val="000000"/>
          <w:spacing w:val="-3"/>
          <w:sz w:val="20"/>
        </w:rPr>
        <w:t>Agreement</w:t>
      </w:r>
      <w:r w:rsidRPr="006B5B23">
        <w:rPr>
          <w:rFonts w:ascii="Arial" w:hAnsi="Arial" w:cs="Arial"/>
          <w:noProof/>
          <w:color w:val="000000"/>
          <w:w w:val="221"/>
          <w:sz w:val="20"/>
        </w:rPr>
        <w:t> </w:t>
      </w:r>
      <w:r w:rsidRPr="006B5B23">
        <w:rPr>
          <w:rFonts w:ascii="Arial" w:hAnsi="Arial" w:cs="Arial"/>
          <w:noProof/>
          <w:color w:val="000000"/>
          <w:spacing w:val="-3"/>
          <w:sz w:val="20"/>
        </w:rPr>
        <w:t>from</w:t>
      </w:r>
      <w:r w:rsidRPr="006B5B23">
        <w:rPr>
          <w:rFonts w:ascii="Arial" w:hAnsi="Arial" w:cs="Arial"/>
          <w:noProof/>
          <w:color w:val="000000"/>
          <w:w w:val="221"/>
          <w:sz w:val="20"/>
        </w:rPr>
        <w:t> </w:t>
      </w:r>
      <w:r w:rsidRPr="006B5B23">
        <w:rPr>
          <w:rFonts w:ascii="Arial" w:hAnsi="Arial" w:cs="Arial"/>
          <w:noProof/>
          <w:color w:val="000000"/>
          <w:spacing w:val="-3"/>
          <w:sz w:val="20"/>
        </w:rPr>
        <w:t>time</w:t>
      </w:r>
      <w:r w:rsidRPr="006B5B23">
        <w:rPr>
          <w:rFonts w:ascii="Arial" w:hAnsi="Arial" w:cs="Arial"/>
          <w:noProof/>
          <w:color w:val="000000"/>
          <w:w w:val="221"/>
          <w:sz w:val="20"/>
        </w:rPr>
        <w:t> </w:t>
      </w:r>
      <w:r w:rsidRPr="006B5B23">
        <w:rPr>
          <w:rFonts w:ascii="Arial" w:hAnsi="Arial" w:cs="Arial"/>
          <w:noProof/>
          <w:color w:val="000000"/>
          <w:spacing w:val="-3"/>
          <w:sz w:val="20"/>
        </w:rPr>
        <w:t>to</w:t>
      </w:r>
      <w:r w:rsidRPr="006B5B23">
        <w:rPr>
          <w:rFonts w:ascii="Arial" w:hAnsi="Arial" w:cs="Arial"/>
          <w:noProof/>
          <w:color w:val="000000"/>
          <w:w w:val="221"/>
          <w:sz w:val="20"/>
        </w:rPr>
        <w:t> </w:t>
      </w:r>
      <w:r w:rsidRPr="006B5B23">
        <w:rPr>
          <w:rFonts w:ascii="Arial" w:hAnsi="Arial" w:cs="Arial"/>
          <w:noProof/>
          <w:color w:val="000000"/>
          <w:spacing w:val="-3"/>
          <w:sz w:val="20"/>
        </w:rPr>
        <w:t>time</w:t>
      </w:r>
      <w:r w:rsidRPr="006B5B23">
        <w:rPr>
          <w:rFonts w:ascii="Arial" w:hAnsi="Arial" w:cs="Arial"/>
          <w:noProof/>
          <w:color w:val="000000"/>
          <w:w w:val="224"/>
          <w:sz w:val="20"/>
        </w:rPr>
        <w:t> </w:t>
      </w:r>
      <w:r w:rsidRPr="006B5B23">
        <w:rPr>
          <w:rFonts w:ascii="Arial" w:hAnsi="Arial" w:cs="Arial"/>
          <w:noProof/>
          <w:color w:val="000000"/>
          <w:spacing w:val="-3"/>
          <w:sz w:val="20"/>
        </w:rPr>
        <w:t>and</w:t>
      </w:r>
      <w:r w:rsidRPr="006B5B23">
        <w:rPr>
          <w:rFonts w:ascii="Arial" w:hAnsi="Arial" w:cs="Arial"/>
          <w:noProof/>
          <w:color w:val="000000"/>
          <w:w w:val="223"/>
          <w:sz w:val="20"/>
        </w:rPr>
        <w:t> </w:t>
      </w:r>
      <w:r w:rsidRPr="006B5B23">
        <w:rPr>
          <w:rFonts w:ascii="Arial" w:hAnsi="Arial" w:cs="Arial"/>
          <w:noProof/>
          <w:color w:val="000000"/>
          <w:spacing w:val="-3"/>
          <w:sz w:val="20"/>
        </w:rPr>
        <w:t>where</w:t>
      </w:r>
      <w:r w:rsidRPr="006B5B23">
        <w:rPr>
          <w:rFonts w:ascii="Arial" w:hAnsi="Arial" w:cs="Arial"/>
          <w:noProof/>
          <w:color w:val="000000"/>
          <w:w w:val="223"/>
          <w:sz w:val="20"/>
        </w:rPr>
        <w:t> </w:t>
      </w:r>
      <w:r w:rsidRPr="006B5B23">
        <w:rPr>
          <w:rFonts w:ascii="Arial" w:hAnsi="Arial" w:cs="Arial"/>
          <w:noProof/>
          <w:color w:val="000000"/>
          <w:spacing w:val="-3"/>
          <w:sz w:val="20"/>
        </w:rPr>
        <w:t>the</w:t>
      </w:r>
      <w:r w:rsidRPr="006B5B23">
        <w:rPr>
          <w:rFonts w:ascii="Arial" w:hAnsi="Arial" w:cs="Arial"/>
          <w:noProof/>
          <w:color w:val="000000"/>
          <w:w w:val="221"/>
          <w:sz w:val="20"/>
        </w:rPr>
        <w:t> </w:t>
      </w:r>
      <w:r w:rsidRPr="006B5B23">
        <w:rPr>
          <w:rFonts w:ascii="Arial" w:hAnsi="Arial" w:cs="Arial"/>
          <w:noProof/>
          <w:color w:val="000000"/>
          <w:spacing w:val="-3"/>
          <w:sz w:val="20"/>
        </w:rPr>
        <w:t>context</w:t>
      </w:r>
      <w:r w:rsidRPr="006B5B23">
        <w:rPr>
          <w:rFonts w:ascii="Arial" w:hAnsi="Arial" w:cs="Arial"/>
          <w:noProof/>
          <w:color w:val="000000"/>
          <w:w w:val="221"/>
          <w:sz w:val="20"/>
        </w:rPr>
        <w:t> </w:t>
      </w:r>
      <w:r w:rsidRPr="006B5B23">
        <w:rPr>
          <w:rFonts w:ascii="Arial" w:hAnsi="Arial" w:cs="Arial"/>
          <w:noProof/>
          <w:color w:val="000000"/>
          <w:spacing w:val="-3"/>
          <w:sz w:val="20"/>
        </w:rPr>
        <w:t>permits,</w:t>
      </w:r>
      <w:r w:rsidRPr="006B5B23">
        <w:rPr>
          <w:rFonts w:ascii="Arial" w:hAnsi="Arial" w:cs="Arial"/>
          <w:noProof/>
          <w:color w:val="000000"/>
          <w:w w:val="221"/>
          <w:sz w:val="20"/>
        </w:rPr>
        <w:t> </w:t>
      </w:r>
      <w:r w:rsidRPr="006B5B23">
        <w:rPr>
          <w:rFonts w:ascii="Arial" w:hAnsi="Arial" w:cs="Arial"/>
          <w:noProof/>
          <w:color w:val="000000"/>
          <w:spacing w:val="-2"/>
          <w:sz w:val="20"/>
        </w:rPr>
        <w:t>shall</w:t>
      </w:r>
    </w:p>
    <w:p w14:paraId="6521A558" w14:textId="77777777" w:rsidR="00F0785C" w:rsidRPr="006B5B23" w:rsidRDefault="006342F6" w:rsidP="009E4D6D">
      <w:pPr>
        <w:spacing w:after="0" w:line="240" w:lineRule="auto"/>
        <w:ind w:left="63" w:firstLine="678"/>
        <w:jc w:val="both"/>
        <w:rPr>
          <w:rFonts w:ascii="Arial" w:hAnsi="Arial" w:cs="Arial"/>
          <w:noProof/>
          <w:color w:val="000000"/>
          <w:spacing w:val="-3"/>
          <w:sz w:val="20"/>
        </w:rPr>
      </w:pPr>
      <w:r w:rsidRPr="006B5B23">
        <w:rPr>
          <w:rFonts w:ascii="Arial" w:hAnsi="Arial" w:cs="Arial"/>
          <w:noProof/>
          <w:color w:val="000000"/>
          <w:spacing w:val="-3"/>
          <w:sz w:val="20"/>
        </w:rPr>
        <w:t>include</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10"/>
          <w:sz w:val="20"/>
        </w:rPr>
        <w:t> </w:t>
      </w:r>
      <w:r w:rsidRPr="006B5B23">
        <w:rPr>
          <w:rFonts w:ascii="Arial" w:hAnsi="Arial" w:cs="Arial"/>
          <w:noProof/>
          <w:color w:val="000000"/>
          <w:spacing w:val="-3"/>
          <w:sz w:val="20"/>
        </w:rPr>
        <w:t>Packages</w:t>
      </w:r>
      <w:r w:rsidRPr="006B5B23">
        <w:rPr>
          <w:rFonts w:ascii="Arial" w:hAnsi="Arial" w:cs="Arial"/>
          <w:noProof/>
          <w:color w:val="000000"/>
          <w:spacing w:val="9"/>
          <w:sz w:val="20"/>
        </w:rPr>
        <w:t> </w:t>
      </w:r>
      <w:r w:rsidRPr="006B5B23">
        <w:rPr>
          <w:rFonts w:ascii="Arial" w:hAnsi="Arial" w:cs="Arial"/>
          <w:noProof/>
          <w:color w:val="000000"/>
          <w:spacing w:val="-3"/>
          <w:sz w:val="20"/>
        </w:rPr>
        <w:t>within</w:t>
      </w:r>
      <w:r w:rsidRPr="006B5B23">
        <w:rPr>
          <w:rFonts w:ascii="Arial" w:hAnsi="Arial" w:cs="Arial"/>
          <w:noProof/>
          <w:color w:val="000000"/>
          <w:spacing w:val="10"/>
          <w:sz w:val="20"/>
        </w:rPr>
        <w:t> </w:t>
      </w:r>
      <w:r w:rsidRPr="006B5B23">
        <w:rPr>
          <w:rFonts w:ascii="Arial" w:hAnsi="Arial" w:cs="Arial"/>
          <w:noProof/>
          <w:color w:val="000000"/>
          <w:spacing w:val="-3"/>
          <w:sz w:val="20"/>
        </w:rPr>
        <w:t>which</w:t>
      </w:r>
      <w:r w:rsidRPr="006B5B23">
        <w:rPr>
          <w:rFonts w:ascii="Arial" w:hAnsi="Arial" w:cs="Arial"/>
          <w:noProof/>
          <w:color w:val="000000"/>
          <w:spacing w:val="9"/>
          <w:sz w:val="20"/>
        </w:rPr>
        <w:t> </w:t>
      </w:r>
      <w:r w:rsidRPr="006B5B23">
        <w:rPr>
          <w:rFonts w:ascii="Arial" w:hAnsi="Arial" w:cs="Arial"/>
          <w:noProof/>
          <w:color w:val="000000"/>
          <w:spacing w:val="-2"/>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Products</w:t>
      </w:r>
      <w:r w:rsidRPr="006B5B23">
        <w:rPr>
          <w:rFonts w:ascii="Arial" w:hAnsi="Arial" w:cs="Arial"/>
          <w:noProof/>
          <w:color w:val="000000"/>
          <w:spacing w:val="9"/>
          <w:sz w:val="20"/>
        </w:rPr>
        <w:t> </w:t>
      </w:r>
      <w:r w:rsidRPr="006B5B23">
        <w:rPr>
          <w:rFonts w:ascii="Arial" w:hAnsi="Arial" w:cs="Arial"/>
          <w:noProof/>
          <w:color w:val="000000"/>
          <w:spacing w:val="-3"/>
          <w:sz w:val="20"/>
        </w:rPr>
        <w:t>are</w:t>
      </w:r>
      <w:r w:rsidRPr="006B5B23">
        <w:rPr>
          <w:rFonts w:ascii="Arial" w:hAnsi="Arial" w:cs="Arial"/>
          <w:noProof/>
          <w:color w:val="000000"/>
          <w:spacing w:val="9"/>
          <w:sz w:val="20"/>
        </w:rPr>
        <w:t> </w:t>
      </w:r>
      <w:r w:rsidRPr="006B5B23">
        <w:rPr>
          <w:rFonts w:ascii="Arial" w:hAnsi="Arial" w:cs="Arial"/>
          <w:noProof/>
          <w:color w:val="000000"/>
          <w:spacing w:val="-3"/>
          <w:sz w:val="20"/>
        </w:rPr>
        <w:t>contained.</w:t>
      </w:r>
    </w:p>
    <w:p w14:paraId="56D10ED0" w14:textId="77777777" w:rsidR="006342F6" w:rsidRPr="006B5B23" w:rsidRDefault="006342F6" w:rsidP="009E4D6D">
      <w:pPr>
        <w:spacing w:after="0" w:line="240" w:lineRule="auto"/>
        <w:ind w:left="63" w:firstLine="678"/>
        <w:jc w:val="both"/>
        <w:rPr>
          <w:rFonts w:ascii="Arial" w:hAnsi="Arial" w:cs="Arial"/>
          <w:sz w:val="20"/>
        </w:rPr>
      </w:pPr>
    </w:p>
    <w:p w14:paraId="2D322658" w14:textId="4F477EA4" w:rsidR="00F0785C" w:rsidRPr="006B5B23" w:rsidRDefault="006342F6" w:rsidP="009E4D6D">
      <w:pPr>
        <w:spacing w:after="0" w:line="240" w:lineRule="auto"/>
        <w:ind w:left="63" w:firstLine="678"/>
        <w:jc w:val="both"/>
        <w:rPr>
          <w:rFonts w:ascii="Arial" w:hAnsi="Arial" w:cs="Arial"/>
          <w:noProof/>
          <w:color w:val="000000"/>
          <w:spacing w:val="-3"/>
          <w:sz w:val="20"/>
        </w:rPr>
      </w:pPr>
      <w:r w:rsidRPr="006B5B23">
        <w:rPr>
          <w:rFonts w:ascii="Arial" w:hAnsi="Arial" w:cs="Arial"/>
          <w:noProof/>
          <w:color w:val="000000"/>
          <w:spacing w:val="-2"/>
          <w:sz w:val="20"/>
        </w:rPr>
        <w:t>“</w:t>
      </w:r>
      <w:r w:rsidRPr="006B5B23">
        <w:rPr>
          <w:rFonts w:ascii="Arial" w:hAnsi="Arial" w:cs="Arial"/>
          <w:b/>
          <w:noProof/>
          <w:color w:val="000000"/>
          <w:spacing w:val="-3"/>
          <w:w w:val="95"/>
          <w:sz w:val="20"/>
        </w:rPr>
        <w:t>Services</w:t>
      </w:r>
      <w:r w:rsidRPr="006B5B23">
        <w:rPr>
          <w:rFonts w:ascii="Arial" w:hAnsi="Arial" w:cs="Arial"/>
          <w:noProof/>
          <w:color w:val="000000"/>
          <w:spacing w:val="-2"/>
          <w:sz w:val="20"/>
        </w:rPr>
        <w:t>”</w:t>
      </w:r>
      <w:r w:rsidRPr="006B5B23">
        <w:rPr>
          <w:rFonts w:ascii="Arial" w:hAnsi="Arial" w:cs="Arial"/>
          <w:noProof/>
          <w:color w:val="000000"/>
          <w:spacing w:val="9"/>
          <w:sz w:val="20"/>
        </w:rPr>
        <w:t> </w:t>
      </w:r>
      <w:r w:rsidRPr="006B5B23">
        <w:rPr>
          <w:rFonts w:ascii="Arial" w:hAnsi="Arial" w:cs="Arial"/>
          <w:noProof/>
          <w:color w:val="000000"/>
          <w:spacing w:val="-3"/>
          <w:sz w:val="20"/>
        </w:rPr>
        <w:t>means</w:t>
      </w:r>
      <w:r w:rsidRPr="006B5B23">
        <w:rPr>
          <w:rFonts w:ascii="Arial" w:hAnsi="Arial" w:cs="Arial"/>
          <w:noProof/>
          <w:color w:val="000000"/>
          <w:spacing w:val="7"/>
          <w:sz w:val="20"/>
        </w:rPr>
        <w:t> </w:t>
      </w:r>
      <w:r w:rsidR="007C6C24">
        <w:rPr>
          <w:rFonts w:ascii="Arial" w:eastAsia="宋体" w:hAnsi="Arial" w:cs="Arial" w:hint="eastAsia"/>
          <w:noProof/>
          <w:color w:val="000000"/>
          <w:spacing w:val="7"/>
          <w:sz w:val="20"/>
        </w:rPr>
        <w:t>the</w:t>
      </w:r>
      <w:r w:rsidR="007C6C24" w:rsidRPr="006B5B23" w:rsidDel="007C6C24">
        <w:rPr>
          <w:rFonts w:ascii="Arial" w:hAnsi="Arial" w:cs="Arial"/>
          <w:noProof/>
          <w:color w:val="000000"/>
          <w:spacing w:val="-3"/>
          <w:sz w:val="20"/>
        </w:rPr>
        <w:t xml:space="preserve"> </w:t>
      </w:r>
      <w:r w:rsidRPr="006B5B23">
        <w:rPr>
          <w:rFonts w:ascii="Arial" w:hAnsi="Arial" w:cs="Arial"/>
          <w:noProof/>
          <w:color w:val="000000"/>
          <w:spacing w:val="-3"/>
          <w:sz w:val="20"/>
        </w:rPr>
        <w:t>Services</w:t>
      </w:r>
      <w:r w:rsidR="007C6C24">
        <w:rPr>
          <w:rFonts w:ascii="Arial" w:eastAsia="宋体" w:hAnsi="Arial" w:cs="Arial" w:hint="eastAsia"/>
          <w:noProof/>
          <w:color w:val="000000"/>
          <w:spacing w:val="-3"/>
          <w:sz w:val="20"/>
        </w:rPr>
        <w:t xml:space="preserve"> as referenced in Schedule 1 annexed hereto</w:t>
      </w:r>
      <w:r w:rsidRPr="006B5B23">
        <w:rPr>
          <w:rFonts w:ascii="Arial" w:hAnsi="Arial" w:cs="Arial"/>
          <w:noProof/>
          <w:color w:val="000000"/>
          <w:spacing w:val="-3"/>
          <w:sz w:val="20"/>
        </w:rPr>
        <w:t>.</w:t>
      </w:r>
    </w:p>
    <w:p w14:paraId="77F5BD35" w14:textId="77777777" w:rsidR="009108EE" w:rsidRPr="006B5B23" w:rsidRDefault="009108EE" w:rsidP="009E4D6D">
      <w:pPr>
        <w:spacing w:after="0" w:line="240" w:lineRule="auto"/>
        <w:ind w:left="63" w:firstLine="678"/>
        <w:jc w:val="both"/>
        <w:rPr>
          <w:rFonts w:ascii="Arial" w:hAnsi="Arial" w:cs="Arial"/>
          <w:noProof/>
          <w:color w:val="000000"/>
          <w:spacing w:val="-3"/>
          <w:sz w:val="20"/>
        </w:rPr>
      </w:pPr>
    </w:p>
    <w:p w14:paraId="29687FC9" w14:textId="04D242EE" w:rsidR="006342F6" w:rsidRPr="00B83794" w:rsidRDefault="006342F6" w:rsidP="00A3416B">
      <w:pPr>
        <w:spacing w:after="0" w:line="240" w:lineRule="auto"/>
        <w:ind w:left="63" w:firstLine="678"/>
        <w:jc w:val="both"/>
        <w:rPr>
          <w:rFonts w:ascii="Arial" w:eastAsia="宋体" w:hAnsi="Arial" w:cs="Arial"/>
          <w:noProof/>
          <w:color w:val="000000"/>
          <w:spacing w:val="-3"/>
          <w:sz w:val="20"/>
        </w:rPr>
      </w:pPr>
      <w:r w:rsidRPr="006B5B23">
        <w:rPr>
          <w:rFonts w:ascii="Arial" w:hAnsi="Arial" w:cs="Arial"/>
          <w:noProof/>
          <w:color w:val="000000"/>
          <w:spacing w:val="-2"/>
          <w:sz w:val="20"/>
        </w:rPr>
        <w:t>“</w:t>
      </w:r>
      <w:r w:rsidRPr="006B5B23">
        <w:rPr>
          <w:rFonts w:ascii="Arial" w:hAnsi="Arial" w:cs="Arial"/>
          <w:b/>
          <w:noProof/>
          <w:color w:val="000000"/>
          <w:spacing w:val="-3"/>
          <w:w w:val="95"/>
          <w:sz w:val="20"/>
        </w:rPr>
        <w:t>Supply</w:t>
      </w:r>
      <w:r w:rsidRPr="006B5B23">
        <w:rPr>
          <w:rFonts w:ascii="Arial" w:hAnsi="Arial" w:cs="Arial"/>
          <w:b/>
          <w:noProof/>
          <w:color w:val="000000"/>
          <w:w w:val="166"/>
          <w:sz w:val="20"/>
        </w:rPr>
        <w:t> </w:t>
      </w:r>
      <w:r w:rsidRPr="006B5B23">
        <w:rPr>
          <w:rFonts w:ascii="Arial" w:hAnsi="Arial" w:cs="Arial"/>
          <w:b/>
          <w:noProof/>
          <w:color w:val="000000"/>
          <w:spacing w:val="-3"/>
          <w:w w:val="95"/>
          <w:sz w:val="20"/>
        </w:rPr>
        <w:t>Terminal</w:t>
      </w:r>
      <w:r w:rsidRPr="006B5B23">
        <w:rPr>
          <w:rFonts w:ascii="Arial" w:hAnsi="Arial" w:cs="Arial"/>
          <w:noProof/>
          <w:color w:val="000000"/>
          <w:spacing w:val="-2"/>
          <w:sz w:val="20"/>
        </w:rPr>
        <w:t>”</w:t>
      </w:r>
      <w:r w:rsidRPr="006B5B23">
        <w:rPr>
          <w:rFonts w:ascii="Arial" w:hAnsi="Arial" w:cs="Arial"/>
          <w:noProof/>
          <w:color w:val="000000"/>
          <w:spacing w:val="24"/>
          <w:sz w:val="20"/>
        </w:rPr>
        <w:t> </w:t>
      </w:r>
      <w:r w:rsidRPr="006B5B23">
        <w:rPr>
          <w:rFonts w:ascii="Arial" w:hAnsi="Arial" w:cs="Arial"/>
          <w:noProof/>
          <w:color w:val="000000"/>
          <w:spacing w:val="-3"/>
          <w:sz w:val="20"/>
        </w:rPr>
        <w:t>means</w:t>
      </w:r>
      <w:r w:rsidRPr="006B5B23">
        <w:rPr>
          <w:rFonts w:ascii="Arial" w:hAnsi="Arial" w:cs="Arial"/>
          <w:noProof/>
          <w:color w:val="000000"/>
          <w:spacing w:val="24"/>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 xml:space="preserve">’s </w:t>
      </w:r>
      <w:r w:rsidR="00A3416B">
        <w:rPr>
          <w:rFonts w:ascii="Arial" w:eastAsia="宋体" w:hAnsi="Arial" w:cs="Arial" w:hint="eastAsia"/>
          <w:noProof/>
          <w:color w:val="000000"/>
          <w:spacing w:val="-3"/>
          <w:sz w:val="20"/>
        </w:rPr>
        <w:t xml:space="preserve">appointed blending plant </w:t>
      </w:r>
      <w:r w:rsidRPr="006B5B23">
        <w:rPr>
          <w:rFonts w:ascii="Arial" w:hAnsi="Arial" w:cs="Arial"/>
          <w:noProof/>
          <w:color w:val="000000"/>
          <w:spacing w:val="-3"/>
          <w:sz w:val="20"/>
        </w:rPr>
        <w:t>or</w:t>
      </w:r>
      <w:r w:rsidRPr="006B5B23">
        <w:rPr>
          <w:rFonts w:ascii="Arial" w:hAnsi="Arial" w:cs="Arial"/>
          <w:noProof/>
          <w:color w:val="000000"/>
          <w:spacing w:val="25"/>
          <w:sz w:val="20"/>
        </w:rPr>
        <w:t> </w:t>
      </w:r>
      <w:r w:rsidRPr="006B5B23">
        <w:rPr>
          <w:rFonts w:ascii="Arial" w:hAnsi="Arial" w:cs="Arial"/>
          <w:noProof/>
          <w:color w:val="000000"/>
          <w:spacing w:val="-3"/>
          <w:sz w:val="20"/>
        </w:rPr>
        <w:t>such</w:t>
      </w:r>
      <w:r w:rsidRPr="006B5B23">
        <w:rPr>
          <w:rFonts w:ascii="Arial" w:hAnsi="Arial" w:cs="Arial"/>
          <w:noProof/>
          <w:color w:val="000000"/>
          <w:spacing w:val="24"/>
          <w:sz w:val="20"/>
        </w:rPr>
        <w:t> </w:t>
      </w:r>
      <w:r w:rsidRPr="006B5B23">
        <w:rPr>
          <w:rFonts w:ascii="Arial" w:hAnsi="Arial" w:cs="Arial"/>
          <w:noProof/>
          <w:color w:val="000000"/>
          <w:spacing w:val="-3"/>
          <w:sz w:val="20"/>
        </w:rPr>
        <w:t>other</w:t>
      </w:r>
      <w:r w:rsidRPr="006B5B23">
        <w:rPr>
          <w:rFonts w:ascii="Arial" w:hAnsi="Arial" w:cs="Arial"/>
          <w:noProof/>
          <w:color w:val="000000"/>
          <w:spacing w:val="25"/>
          <w:sz w:val="20"/>
        </w:rPr>
        <w:t> </w:t>
      </w:r>
      <w:r w:rsidRPr="006B5B23">
        <w:rPr>
          <w:rFonts w:ascii="Arial" w:hAnsi="Arial" w:cs="Arial"/>
          <w:noProof/>
          <w:color w:val="000000"/>
          <w:spacing w:val="-2"/>
          <w:sz w:val="20"/>
        </w:rPr>
        <w:t>terminal</w:t>
      </w:r>
      <w:r w:rsidR="009108EE" w:rsidRPr="006B5B23">
        <w:rPr>
          <w:rFonts w:ascii="Arial" w:hAnsi="Arial" w:cs="Arial"/>
          <w:noProof/>
          <w:color w:val="000000"/>
          <w:spacing w:val="-2"/>
          <w:sz w:val="20"/>
        </w:rPr>
        <w:t xml:space="preserve"> or depot</w:t>
      </w:r>
    </w:p>
    <w:p w14:paraId="28FAFA4B" w14:textId="77777777" w:rsidR="009108EE" w:rsidRPr="006B5B23" w:rsidRDefault="006342F6" w:rsidP="009E4D6D">
      <w:pPr>
        <w:spacing w:after="0" w:line="240" w:lineRule="auto"/>
        <w:ind w:left="63" w:firstLine="678"/>
        <w:jc w:val="both"/>
        <w:rPr>
          <w:rFonts w:ascii="Arial" w:hAnsi="Arial" w:cs="Arial"/>
          <w:noProof/>
          <w:color w:val="000000"/>
          <w:spacing w:val="-4"/>
          <w:sz w:val="20"/>
        </w:rPr>
      </w:pPr>
      <w:r w:rsidRPr="006B5B23">
        <w:rPr>
          <w:rFonts w:ascii="Arial" w:hAnsi="Arial" w:cs="Arial"/>
          <w:noProof/>
          <w:color w:val="000000"/>
          <w:spacing w:val="-3"/>
          <w:sz w:val="20"/>
        </w:rPr>
        <w:t>nominated</w:t>
      </w:r>
      <w:r w:rsidRPr="006B5B23">
        <w:rPr>
          <w:rFonts w:ascii="Arial" w:hAnsi="Arial" w:cs="Arial"/>
          <w:noProof/>
          <w:color w:val="000000"/>
          <w:spacing w:val="10"/>
          <w:sz w:val="20"/>
        </w:rPr>
        <w:t> </w:t>
      </w:r>
      <w:r w:rsidRPr="006B5B23">
        <w:rPr>
          <w:rFonts w:ascii="Arial" w:hAnsi="Arial" w:cs="Arial"/>
          <w:noProof/>
          <w:color w:val="000000"/>
          <w:spacing w:val="-2"/>
          <w:sz w:val="20"/>
        </w:rPr>
        <w:t>in</w:t>
      </w:r>
      <w:r w:rsidRPr="006B5B23">
        <w:rPr>
          <w:rFonts w:ascii="Arial" w:hAnsi="Arial" w:cs="Arial"/>
          <w:noProof/>
          <w:color w:val="000000"/>
          <w:spacing w:val="8"/>
          <w:sz w:val="20"/>
        </w:rPr>
        <w:t> </w:t>
      </w:r>
      <w:r w:rsidRPr="006B5B23">
        <w:rPr>
          <w:rFonts w:ascii="Arial" w:hAnsi="Arial" w:cs="Arial"/>
          <w:noProof/>
          <w:color w:val="000000"/>
          <w:spacing w:val="-2"/>
          <w:sz w:val="20"/>
        </w:rPr>
        <w:t>the</w:t>
      </w:r>
      <w:r w:rsidRPr="006B5B23">
        <w:rPr>
          <w:rFonts w:ascii="Arial" w:hAnsi="Arial" w:cs="Arial"/>
          <w:noProof/>
          <w:color w:val="000000"/>
          <w:spacing w:val="8"/>
          <w:sz w:val="20"/>
        </w:rPr>
        <w:t> </w:t>
      </w:r>
      <w:r w:rsidR="00412A28" w:rsidRPr="006B5B23">
        <w:rPr>
          <w:rFonts w:ascii="Arial" w:hAnsi="Arial" w:cs="Arial"/>
          <w:noProof/>
          <w:color w:val="000000"/>
          <w:spacing w:val="-4"/>
          <w:sz w:val="20"/>
        </w:rPr>
        <w:t>DELIVERY ORDER</w:t>
      </w:r>
      <w:r w:rsidRPr="006B5B23">
        <w:rPr>
          <w:rFonts w:ascii="Arial" w:hAnsi="Arial" w:cs="Arial"/>
          <w:noProof/>
          <w:color w:val="000000"/>
          <w:spacing w:val="-4"/>
          <w:sz w:val="20"/>
        </w:rPr>
        <w:t>.</w:t>
      </w:r>
    </w:p>
    <w:p w14:paraId="3F60D288" w14:textId="77777777" w:rsidR="009108EE" w:rsidRPr="006B5B23" w:rsidRDefault="009108EE" w:rsidP="009E4D6D">
      <w:pPr>
        <w:spacing w:after="0" w:line="240" w:lineRule="auto"/>
        <w:ind w:left="63" w:firstLine="678"/>
        <w:jc w:val="both"/>
        <w:rPr>
          <w:rFonts w:ascii="Arial" w:hAnsi="Arial" w:cs="Arial"/>
          <w:noProof/>
          <w:color w:val="000000"/>
          <w:spacing w:val="-4"/>
          <w:sz w:val="20"/>
        </w:rPr>
      </w:pPr>
    </w:p>
    <w:p w14:paraId="00798998" w14:textId="115E66C7" w:rsidR="006342F6" w:rsidRPr="006B5B23" w:rsidRDefault="006342F6" w:rsidP="009E4D6D">
      <w:pPr>
        <w:spacing w:after="0" w:line="240" w:lineRule="auto"/>
        <w:ind w:left="63" w:firstLine="678"/>
        <w:jc w:val="both"/>
        <w:rPr>
          <w:rFonts w:ascii="Arial" w:hAnsi="Arial" w:cs="Arial"/>
          <w:sz w:val="20"/>
        </w:rPr>
      </w:pPr>
      <w:r w:rsidRPr="006B5B23">
        <w:rPr>
          <w:rFonts w:ascii="Arial" w:hAnsi="Arial" w:cs="Arial"/>
          <w:noProof/>
          <w:color w:val="000000"/>
          <w:spacing w:val="-2"/>
          <w:sz w:val="20"/>
        </w:rPr>
        <w:t>“</w:t>
      </w:r>
      <w:r w:rsidRPr="006B5B23">
        <w:rPr>
          <w:rFonts w:ascii="Arial" w:hAnsi="Arial" w:cs="Arial"/>
          <w:b/>
          <w:noProof/>
          <w:color w:val="000000"/>
          <w:spacing w:val="-3"/>
          <w:w w:val="95"/>
          <w:sz w:val="20"/>
        </w:rPr>
        <w:t>Working</w:t>
      </w:r>
      <w:r w:rsidRPr="006B5B23">
        <w:rPr>
          <w:rFonts w:ascii="Arial" w:hAnsi="Arial" w:cs="Arial"/>
          <w:b/>
          <w:noProof/>
          <w:color w:val="000000"/>
          <w:w w:val="228"/>
          <w:sz w:val="20"/>
        </w:rPr>
        <w:t> </w:t>
      </w:r>
      <w:r w:rsidRPr="006B5B23">
        <w:rPr>
          <w:rFonts w:ascii="Arial" w:hAnsi="Arial" w:cs="Arial"/>
          <w:b/>
          <w:noProof/>
          <w:color w:val="000000"/>
          <w:spacing w:val="-3"/>
          <w:w w:val="95"/>
          <w:sz w:val="20"/>
        </w:rPr>
        <w:t>Day</w:t>
      </w:r>
      <w:r w:rsidRPr="006B5B23">
        <w:rPr>
          <w:rFonts w:ascii="Arial" w:hAnsi="Arial" w:cs="Arial"/>
          <w:noProof/>
          <w:color w:val="000000"/>
          <w:spacing w:val="-2"/>
          <w:sz w:val="20"/>
        </w:rPr>
        <w:t>”</w:t>
      </w:r>
      <w:r w:rsidRPr="006B5B23">
        <w:rPr>
          <w:rFonts w:ascii="Arial" w:hAnsi="Arial" w:cs="Arial"/>
          <w:noProof/>
          <w:color w:val="000000"/>
          <w:w w:val="213"/>
          <w:sz w:val="20"/>
        </w:rPr>
        <w:t> </w:t>
      </w:r>
      <w:r w:rsidRPr="006B5B23">
        <w:rPr>
          <w:rFonts w:ascii="Arial" w:hAnsi="Arial" w:cs="Arial"/>
          <w:noProof/>
          <w:color w:val="000000"/>
          <w:spacing w:val="-3"/>
          <w:sz w:val="20"/>
        </w:rPr>
        <w:t>means</w:t>
      </w:r>
      <w:r w:rsidRPr="006B5B23">
        <w:rPr>
          <w:rFonts w:ascii="Arial" w:hAnsi="Arial" w:cs="Arial"/>
          <w:noProof/>
          <w:color w:val="000000"/>
          <w:w w:val="211"/>
          <w:sz w:val="20"/>
        </w:rPr>
        <w:t> </w:t>
      </w:r>
      <w:r w:rsidRPr="006B5B23">
        <w:rPr>
          <w:rFonts w:ascii="Arial" w:hAnsi="Arial" w:cs="Arial"/>
          <w:noProof/>
          <w:color w:val="000000"/>
          <w:spacing w:val="-3"/>
          <w:sz w:val="20"/>
        </w:rPr>
        <w:t>a</w:t>
      </w:r>
      <w:r w:rsidRPr="006B5B23">
        <w:rPr>
          <w:rFonts w:ascii="Arial" w:hAnsi="Arial" w:cs="Arial"/>
          <w:noProof/>
          <w:color w:val="000000"/>
          <w:w w:val="213"/>
          <w:sz w:val="20"/>
        </w:rPr>
        <w:t> </w:t>
      </w:r>
      <w:r w:rsidRPr="006B5B23">
        <w:rPr>
          <w:rFonts w:ascii="Arial" w:hAnsi="Arial" w:cs="Arial"/>
          <w:noProof/>
          <w:color w:val="000000"/>
          <w:spacing w:val="-3"/>
          <w:sz w:val="20"/>
        </w:rPr>
        <w:t>day</w:t>
      </w:r>
      <w:r w:rsidRPr="006B5B23">
        <w:rPr>
          <w:rFonts w:ascii="Arial" w:hAnsi="Arial" w:cs="Arial"/>
          <w:noProof/>
          <w:color w:val="000000"/>
          <w:w w:val="211"/>
          <w:sz w:val="20"/>
        </w:rPr>
        <w:t> </w:t>
      </w:r>
      <w:r w:rsidRPr="006B5B23">
        <w:rPr>
          <w:rFonts w:ascii="Arial" w:hAnsi="Arial" w:cs="Arial"/>
          <w:noProof/>
          <w:color w:val="000000"/>
          <w:spacing w:val="-3"/>
          <w:sz w:val="20"/>
        </w:rPr>
        <w:t>on</w:t>
      </w:r>
      <w:r w:rsidRPr="006B5B23">
        <w:rPr>
          <w:rFonts w:ascii="Arial" w:hAnsi="Arial" w:cs="Arial"/>
          <w:noProof/>
          <w:color w:val="000000"/>
          <w:w w:val="211"/>
          <w:sz w:val="20"/>
        </w:rPr>
        <w:t> </w:t>
      </w:r>
      <w:r w:rsidRPr="006B5B23">
        <w:rPr>
          <w:rFonts w:ascii="Arial" w:hAnsi="Arial" w:cs="Arial"/>
          <w:noProof/>
          <w:color w:val="000000"/>
          <w:spacing w:val="-3"/>
          <w:sz w:val="20"/>
        </w:rPr>
        <w:t>which</w:t>
      </w:r>
      <w:r w:rsidRPr="006B5B23">
        <w:rPr>
          <w:rFonts w:ascii="Arial" w:hAnsi="Arial" w:cs="Arial"/>
          <w:noProof/>
          <w:color w:val="000000"/>
          <w:w w:val="213"/>
          <w:sz w:val="20"/>
        </w:rPr>
        <w:t> </w:t>
      </w:r>
      <w:r w:rsidRPr="006B5B23">
        <w:rPr>
          <w:rFonts w:ascii="Arial" w:hAnsi="Arial" w:cs="Arial"/>
          <w:noProof/>
          <w:color w:val="000000"/>
          <w:spacing w:val="-3"/>
          <w:sz w:val="20"/>
        </w:rPr>
        <w:t>banks</w:t>
      </w:r>
      <w:r w:rsidRPr="006B5B23">
        <w:rPr>
          <w:rFonts w:ascii="Arial" w:hAnsi="Arial" w:cs="Arial"/>
          <w:noProof/>
          <w:color w:val="000000"/>
          <w:w w:val="213"/>
          <w:sz w:val="20"/>
        </w:rPr>
        <w:t> </w:t>
      </w:r>
      <w:r w:rsidRPr="006B5B23">
        <w:rPr>
          <w:rFonts w:ascii="Arial" w:hAnsi="Arial" w:cs="Arial"/>
          <w:noProof/>
          <w:color w:val="000000"/>
          <w:spacing w:val="-3"/>
          <w:sz w:val="20"/>
        </w:rPr>
        <w:t>are</w:t>
      </w:r>
      <w:r w:rsidRPr="006B5B23">
        <w:rPr>
          <w:rFonts w:ascii="Arial" w:hAnsi="Arial" w:cs="Arial"/>
          <w:noProof/>
          <w:color w:val="000000"/>
          <w:w w:val="213"/>
          <w:sz w:val="20"/>
        </w:rPr>
        <w:t> </w:t>
      </w:r>
      <w:r w:rsidRPr="006B5B23">
        <w:rPr>
          <w:rFonts w:ascii="Arial" w:hAnsi="Arial" w:cs="Arial"/>
          <w:noProof/>
          <w:color w:val="000000"/>
          <w:spacing w:val="-3"/>
          <w:sz w:val="20"/>
        </w:rPr>
        <w:t>open</w:t>
      </w:r>
      <w:r w:rsidRPr="006B5B23">
        <w:rPr>
          <w:rFonts w:ascii="Arial" w:hAnsi="Arial" w:cs="Arial"/>
          <w:noProof/>
          <w:color w:val="000000"/>
          <w:w w:val="211"/>
          <w:sz w:val="20"/>
        </w:rPr>
        <w:t> </w:t>
      </w:r>
      <w:r w:rsidRPr="006B5B23">
        <w:rPr>
          <w:rFonts w:ascii="Arial" w:hAnsi="Arial" w:cs="Arial"/>
          <w:noProof/>
          <w:color w:val="000000"/>
          <w:spacing w:val="-2"/>
          <w:sz w:val="20"/>
        </w:rPr>
        <w:t>for</w:t>
      </w:r>
      <w:r w:rsidRPr="006B5B23">
        <w:rPr>
          <w:rFonts w:ascii="Arial" w:hAnsi="Arial" w:cs="Arial"/>
          <w:noProof/>
          <w:color w:val="000000"/>
          <w:w w:val="211"/>
          <w:sz w:val="20"/>
        </w:rPr>
        <w:t> </w:t>
      </w:r>
      <w:r w:rsidRPr="006B5B23">
        <w:rPr>
          <w:rFonts w:ascii="Arial" w:hAnsi="Arial" w:cs="Arial"/>
          <w:noProof/>
          <w:color w:val="000000"/>
          <w:spacing w:val="-3"/>
          <w:sz w:val="20"/>
        </w:rPr>
        <w:t>business</w:t>
      </w:r>
      <w:r w:rsidRPr="006B5B23">
        <w:rPr>
          <w:rFonts w:ascii="Arial" w:hAnsi="Arial" w:cs="Arial"/>
          <w:noProof/>
          <w:color w:val="000000"/>
          <w:w w:val="211"/>
          <w:sz w:val="20"/>
        </w:rPr>
        <w:t> </w:t>
      </w:r>
      <w:r w:rsidRPr="006B5B23">
        <w:rPr>
          <w:rFonts w:ascii="Arial" w:hAnsi="Arial" w:cs="Arial"/>
          <w:noProof/>
          <w:color w:val="000000"/>
          <w:spacing w:val="-2"/>
          <w:sz w:val="20"/>
        </w:rPr>
        <w:t>in</w:t>
      </w:r>
      <w:r w:rsidRPr="006B5B23">
        <w:rPr>
          <w:rFonts w:ascii="Arial" w:hAnsi="Arial" w:cs="Arial"/>
          <w:noProof/>
          <w:color w:val="000000"/>
          <w:w w:val="213"/>
          <w:sz w:val="20"/>
        </w:rPr>
        <w:t> </w:t>
      </w:r>
      <w:r w:rsidR="00A3416B">
        <w:rPr>
          <w:rFonts w:ascii="Arial" w:eastAsia="宋体" w:hAnsi="Arial" w:cs="Arial" w:hint="eastAsia"/>
          <w:noProof/>
          <w:color w:val="000000"/>
          <w:spacing w:val="-3"/>
          <w:sz w:val="20"/>
        </w:rPr>
        <w:t>Netherlands</w:t>
      </w:r>
      <w:r w:rsidRPr="006B5B23">
        <w:rPr>
          <w:rFonts w:ascii="Arial" w:hAnsi="Arial" w:cs="Arial"/>
          <w:noProof/>
          <w:color w:val="000000"/>
          <w:spacing w:val="-3"/>
          <w:sz w:val="20"/>
        </w:rPr>
        <w:t>,</w:t>
      </w:r>
    </w:p>
    <w:p w14:paraId="51A04C0F" w14:textId="77777777" w:rsidR="00F0785C" w:rsidRPr="006B5B23" w:rsidRDefault="006342F6" w:rsidP="009E4D6D">
      <w:pPr>
        <w:spacing w:after="0" w:line="240" w:lineRule="auto"/>
        <w:ind w:left="63" w:firstLine="678"/>
        <w:jc w:val="both"/>
        <w:rPr>
          <w:rFonts w:ascii="Arial" w:hAnsi="Arial" w:cs="Arial"/>
          <w:noProof/>
          <w:color w:val="000000"/>
          <w:spacing w:val="-2"/>
          <w:sz w:val="20"/>
        </w:rPr>
      </w:pPr>
      <w:r w:rsidRPr="006B5B23">
        <w:rPr>
          <w:rFonts w:ascii="Arial" w:hAnsi="Arial" w:cs="Arial"/>
          <w:noProof/>
          <w:color w:val="000000"/>
          <w:spacing w:val="-3"/>
          <w:sz w:val="20"/>
        </w:rPr>
        <w:t>excluding</w:t>
      </w:r>
      <w:r w:rsidRPr="006B5B23">
        <w:rPr>
          <w:rFonts w:ascii="Arial" w:hAnsi="Arial" w:cs="Arial"/>
          <w:noProof/>
          <w:color w:val="000000"/>
          <w:spacing w:val="9"/>
          <w:sz w:val="20"/>
        </w:rPr>
        <w:t> </w:t>
      </w:r>
      <w:r w:rsidRPr="006B5B23">
        <w:rPr>
          <w:rFonts w:ascii="Arial" w:hAnsi="Arial" w:cs="Arial"/>
          <w:noProof/>
          <w:color w:val="000000"/>
          <w:spacing w:val="-3"/>
          <w:sz w:val="20"/>
        </w:rPr>
        <w:t>a</w:t>
      </w:r>
      <w:r w:rsidRPr="006B5B23">
        <w:rPr>
          <w:rFonts w:ascii="Arial" w:hAnsi="Arial" w:cs="Arial"/>
          <w:noProof/>
          <w:color w:val="000000"/>
          <w:spacing w:val="9"/>
          <w:sz w:val="20"/>
        </w:rPr>
        <w:t> </w:t>
      </w:r>
      <w:r w:rsidRPr="006B5B23">
        <w:rPr>
          <w:rFonts w:ascii="Arial" w:hAnsi="Arial" w:cs="Arial"/>
          <w:noProof/>
          <w:color w:val="000000"/>
          <w:spacing w:val="-3"/>
          <w:sz w:val="20"/>
        </w:rPr>
        <w:t>Saturday,</w:t>
      </w:r>
      <w:r w:rsidRPr="006B5B23">
        <w:rPr>
          <w:rFonts w:ascii="Arial" w:hAnsi="Arial" w:cs="Arial"/>
          <w:noProof/>
          <w:color w:val="000000"/>
          <w:spacing w:val="9"/>
          <w:sz w:val="20"/>
        </w:rPr>
        <w:t> </w:t>
      </w:r>
      <w:r w:rsidRPr="006B5B23">
        <w:rPr>
          <w:rFonts w:ascii="Arial" w:hAnsi="Arial" w:cs="Arial"/>
          <w:noProof/>
          <w:color w:val="000000"/>
          <w:spacing w:val="-3"/>
          <w:sz w:val="20"/>
        </w:rPr>
        <w:t>Sunday</w:t>
      </w:r>
      <w:r w:rsidRPr="006B5B23">
        <w:rPr>
          <w:rFonts w:ascii="Arial" w:hAnsi="Arial" w:cs="Arial"/>
          <w:noProof/>
          <w:color w:val="000000"/>
          <w:spacing w:val="9"/>
          <w:sz w:val="20"/>
        </w:rPr>
        <w:t> </w:t>
      </w:r>
      <w:r w:rsidRPr="006B5B23">
        <w:rPr>
          <w:rFonts w:ascii="Arial" w:hAnsi="Arial" w:cs="Arial"/>
          <w:noProof/>
          <w:color w:val="000000"/>
          <w:spacing w:val="-3"/>
          <w:sz w:val="20"/>
        </w:rPr>
        <w:t>or</w:t>
      </w:r>
      <w:r w:rsidRPr="006B5B23">
        <w:rPr>
          <w:rFonts w:ascii="Arial" w:hAnsi="Arial" w:cs="Arial"/>
          <w:noProof/>
          <w:color w:val="000000"/>
          <w:spacing w:val="9"/>
          <w:sz w:val="20"/>
        </w:rPr>
        <w:t> </w:t>
      </w:r>
      <w:r w:rsidRPr="006B5B23">
        <w:rPr>
          <w:rFonts w:ascii="Arial" w:hAnsi="Arial" w:cs="Arial"/>
          <w:noProof/>
          <w:color w:val="000000"/>
          <w:spacing w:val="-3"/>
          <w:sz w:val="20"/>
        </w:rPr>
        <w:t>gazetted</w:t>
      </w:r>
      <w:r w:rsidRPr="006B5B23">
        <w:rPr>
          <w:rFonts w:ascii="Arial" w:hAnsi="Arial" w:cs="Arial"/>
          <w:noProof/>
          <w:color w:val="000000"/>
          <w:spacing w:val="9"/>
          <w:sz w:val="20"/>
        </w:rPr>
        <w:t> </w:t>
      </w:r>
      <w:r w:rsidRPr="006B5B23">
        <w:rPr>
          <w:rFonts w:ascii="Arial" w:hAnsi="Arial" w:cs="Arial"/>
          <w:noProof/>
          <w:color w:val="000000"/>
          <w:spacing w:val="-2"/>
          <w:sz w:val="20"/>
        </w:rPr>
        <w:t>public</w:t>
      </w:r>
      <w:r w:rsidRPr="006B5B23">
        <w:rPr>
          <w:rFonts w:ascii="Arial" w:hAnsi="Arial" w:cs="Arial"/>
          <w:noProof/>
          <w:color w:val="000000"/>
          <w:spacing w:val="9"/>
          <w:sz w:val="20"/>
        </w:rPr>
        <w:t> </w:t>
      </w:r>
      <w:r w:rsidRPr="006B5B23">
        <w:rPr>
          <w:rFonts w:ascii="Arial" w:hAnsi="Arial" w:cs="Arial"/>
          <w:noProof/>
          <w:color w:val="000000"/>
          <w:spacing w:val="-2"/>
          <w:sz w:val="20"/>
        </w:rPr>
        <w:t>holiday.</w:t>
      </w:r>
    </w:p>
    <w:p w14:paraId="0D92AC00" w14:textId="77777777" w:rsidR="006342F6" w:rsidRPr="006B5B23" w:rsidRDefault="006342F6" w:rsidP="009E4D6D">
      <w:pPr>
        <w:spacing w:after="0" w:line="240" w:lineRule="auto"/>
        <w:ind w:left="63" w:firstLine="678"/>
        <w:jc w:val="both"/>
        <w:rPr>
          <w:rFonts w:ascii="Arial" w:hAnsi="Arial" w:cs="Arial"/>
          <w:sz w:val="20"/>
        </w:rPr>
      </w:pPr>
    </w:p>
    <w:p w14:paraId="4EDD450E" w14:textId="77777777" w:rsidR="006342F6" w:rsidRPr="006B5B23" w:rsidRDefault="006342F6" w:rsidP="00B1704E">
      <w:pPr>
        <w:tabs>
          <w:tab w:val="left" w:pos="730"/>
        </w:tabs>
        <w:spacing w:after="0" w:line="240" w:lineRule="auto"/>
        <w:ind w:left="63"/>
        <w:rPr>
          <w:rFonts w:ascii="Arial" w:hAnsi="Arial" w:cs="Arial"/>
          <w:sz w:val="20"/>
        </w:rPr>
      </w:pPr>
      <w:r w:rsidRPr="006B5B23">
        <w:rPr>
          <w:rFonts w:ascii="Arial" w:hAnsi="Arial" w:cs="Arial"/>
          <w:noProof/>
          <w:color w:val="000000"/>
          <w:spacing w:val="-3"/>
          <w:sz w:val="20"/>
        </w:rPr>
        <w:t>1.2</w:t>
      </w:r>
      <w:r w:rsidRPr="006B5B23">
        <w:rPr>
          <w:rFonts w:ascii="Arial" w:hAnsi="Arial" w:cs="Arial"/>
          <w:color w:val="000000"/>
          <w:sz w:val="20"/>
        </w:rPr>
        <w:tab/>
      </w:r>
      <w:r w:rsidRPr="006B5B23">
        <w:rPr>
          <w:rFonts w:ascii="Arial" w:hAnsi="Arial" w:cs="Arial"/>
          <w:noProof/>
          <w:color w:val="000000"/>
          <w:spacing w:val="-2"/>
          <w:sz w:val="20"/>
        </w:rPr>
        <w:t>All</w:t>
      </w:r>
      <w:r w:rsidRPr="006B5B23">
        <w:rPr>
          <w:rFonts w:ascii="Arial" w:hAnsi="Arial" w:cs="Arial"/>
          <w:noProof/>
          <w:color w:val="000000"/>
          <w:w w:val="167"/>
          <w:sz w:val="20"/>
        </w:rPr>
        <w:t> </w:t>
      </w:r>
      <w:r w:rsidRPr="006B5B23">
        <w:rPr>
          <w:rFonts w:ascii="Arial" w:hAnsi="Arial" w:cs="Arial"/>
          <w:noProof/>
          <w:color w:val="000000"/>
          <w:spacing w:val="-3"/>
          <w:sz w:val="20"/>
        </w:rPr>
        <w:t>references</w:t>
      </w:r>
      <w:r w:rsidRPr="006B5B23">
        <w:rPr>
          <w:rFonts w:ascii="Arial" w:hAnsi="Arial" w:cs="Arial"/>
          <w:noProof/>
          <w:color w:val="000000"/>
          <w:w w:val="168"/>
          <w:sz w:val="20"/>
        </w:rPr>
        <w:t> </w:t>
      </w:r>
      <w:r w:rsidRPr="006B5B23">
        <w:rPr>
          <w:rFonts w:ascii="Arial" w:hAnsi="Arial" w:cs="Arial"/>
          <w:noProof/>
          <w:color w:val="000000"/>
          <w:spacing w:val="-2"/>
          <w:sz w:val="20"/>
        </w:rPr>
        <w:t>in</w:t>
      </w:r>
      <w:r w:rsidRPr="006B5B23">
        <w:rPr>
          <w:rFonts w:ascii="Arial" w:hAnsi="Arial" w:cs="Arial"/>
          <w:noProof/>
          <w:color w:val="000000"/>
          <w:w w:val="171"/>
          <w:sz w:val="20"/>
        </w:rPr>
        <w:t> </w:t>
      </w:r>
      <w:r w:rsidRPr="006B5B23">
        <w:rPr>
          <w:rFonts w:ascii="Arial" w:hAnsi="Arial" w:cs="Arial"/>
          <w:noProof/>
          <w:color w:val="000000"/>
          <w:spacing w:val="-2"/>
          <w:sz w:val="20"/>
        </w:rPr>
        <w:t>this</w:t>
      </w:r>
      <w:r w:rsidRPr="006B5B23">
        <w:rPr>
          <w:rFonts w:ascii="Arial" w:hAnsi="Arial" w:cs="Arial"/>
          <w:noProof/>
          <w:color w:val="000000"/>
          <w:w w:val="170"/>
          <w:sz w:val="20"/>
        </w:rPr>
        <w:t> </w:t>
      </w:r>
      <w:r w:rsidRPr="006B5B23">
        <w:rPr>
          <w:rFonts w:ascii="Arial" w:hAnsi="Arial" w:cs="Arial"/>
          <w:noProof/>
          <w:color w:val="000000"/>
          <w:spacing w:val="-3"/>
          <w:sz w:val="20"/>
        </w:rPr>
        <w:t>Agreement</w:t>
      </w:r>
      <w:r w:rsidRPr="006B5B23">
        <w:rPr>
          <w:rFonts w:ascii="Arial" w:hAnsi="Arial" w:cs="Arial"/>
          <w:noProof/>
          <w:color w:val="000000"/>
          <w:w w:val="168"/>
          <w:sz w:val="20"/>
        </w:rPr>
        <w:t> </w:t>
      </w:r>
      <w:r w:rsidRPr="006B5B23">
        <w:rPr>
          <w:rFonts w:ascii="Arial" w:hAnsi="Arial" w:cs="Arial"/>
          <w:noProof/>
          <w:color w:val="000000"/>
          <w:spacing w:val="-2"/>
          <w:sz w:val="20"/>
        </w:rPr>
        <w:t>to</w:t>
      </w:r>
      <w:r w:rsidRPr="006B5B23">
        <w:rPr>
          <w:rFonts w:ascii="Arial" w:hAnsi="Arial" w:cs="Arial"/>
          <w:noProof/>
          <w:color w:val="000000"/>
          <w:w w:val="171"/>
          <w:sz w:val="20"/>
        </w:rPr>
        <w:t> </w:t>
      </w:r>
      <w:r w:rsidRPr="006B5B23">
        <w:rPr>
          <w:rFonts w:ascii="Arial" w:hAnsi="Arial" w:cs="Arial"/>
          <w:noProof/>
          <w:color w:val="000000"/>
          <w:spacing w:val="-3"/>
          <w:sz w:val="20"/>
        </w:rPr>
        <w:t>the</w:t>
      </w:r>
      <w:r w:rsidRPr="006B5B23">
        <w:rPr>
          <w:rFonts w:ascii="Arial" w:hAnsi="Arial" w:cs="Arial"/>
          <w:noProof/>
          <w:color w:val="000000"/>
          <w:w w:val="171"/>
          <w:sz w:val="20"/>
        </w:rPr>
        <w:t> </w:t>
      </w:r>
      <w:r w:rsidRPr="006B5B23">
        <w:rPr>
          <w:rFonts w:ascii="Arial" w:hAnsi="Arial" w:cs="Arial"/>
          <w:noProof/>
          <w:color w:val="000000"/>
          <w:spacing w:val="-3"/>
          <w:sz w:val="20"/>
        </w:rPr>
        <w:t>masculine</w:t>
      </w:r>
      <w:r w:rsidRPr="006B5B23">
        <w:rPr>
          <w:rFonts w:ascii="Arial" w:hAnsi="Arial" w:cs="Arial"/>
          <w:noProof/>
          <w:color w:val="000000"/>
          <w:w w:val="171"/>
          <w:sz w:val="20"/>
        </w:rPr>
        <w:t> </w:t>
      </w:r>
      <w:r w:rsidRPr="006B5B23">
        <w:rPr>
          <w:rFonts w:ascii="Arial" w:hAnsi="Arial" w:cs="Arial"/>
          <w:noProof/>
          <w:color w:val="000000"/>
          <w:spacing w:val="-3"/>
          <w:sz w:val="20"/>
        </w:rPr>
        <w:t>gender</w:t>
      </w:r>
      <w:r w:rsidRPr="006B5B23">
        <w:rPr>
          <w:rFonts w:ascii="Arial" w:hAnsi="Arial" w:cs="Arial"/>
          <w:noProof/>
          <w:color w:val="000000"/>
          <w:w w:val="168"/>
          <w:sz w:val="20"/>
        </w:rPr>
        <w:t> </w:t>
      </w:r>
      <w:r w:rsidRPr="006B5B23">
        <w:rPr>
          <w:rFonts w:ascii="Arial" w:hAnsi="Arial" w:cs="Arial"/>
          <w:noProof/>
          <w:color w:val="000000"/>
          <w:spacing w:val="-2"/>
          <w:sz w:val="20"/>
        </w:rPr>
        <w:t>shall</w:t>
      </w:r>
      <w:r w:rsidRPr="006B5B23">
        <w:rPr>
          <w:rFonts w:ascii="Arial" w:hAnsi="Arial" w:cs="Arial"/>
          <w:noProof/>
          <w:color w:val="000000"/>
          <w:w w:val="170"/>
          <w:sz w:val="20"/>
        </w:rPr>
        <w:t> </w:t>
      </w:r>
      <w:r w:rsidRPr="006B5B23">
        <w:rPr>
          <w:rFonts w:ascii="Arial" w:hAnsi="Arial" w:cs="Arial"/>
          <w:noProof/>
          <w:color w:val="000000"/>
          <w:spacing w:val="-3"/>
          <w:sz w:val="20"/>
        </w:rPr>
        <w:t>include</w:t>
      </w:r>
      <w:r w:rsidRPr="006B5B23">
        <w:rPr>
          <w:rFonts w:ascii="Arial" w:hAnsi="Arial" w:cs="Arial"/>
          <w:noProof/>
          <w:color w:val="000000"/>
          <w:w w:val="171"/>
          <w:sz w:val="20"/>
        </w:rPr>
        <w:t> </w:t>
      </w:r>
      <w:r w:rsidRPr="006B5B23">
        <w:rPr>
          <w:rFonts w:ascii="Arial" w:hAnsi="Arial" w:cs="Arial"/>
          <w:noProof/>
          <w:color w:val="000000"/>
          <w:spacing w:val="-3"/>
          <w:sz w:val="20"/>
        </w:rPr>
        <w:t>the</w:t>
      </w:r>
      <w:r w:rsidRPr="006B5B23">
        <w:rPr>
          <w:rFonts w:ascii="Arial" w:hAnsi="Arial" w:cs="Arial"/>
          <w:noProof/>
          <w:color w:val="000000"/>
          <w:w w:val="171"/>
          <w:sz w:val="20"/>
        </w:rPr>
        <w:t> </w:t>
      </w:r>
      <w:r w:rsidRPr="006B5B23">
        <w:rPr>
          <w:rFonts w:ascii="Arial" w:hAnsi="Arial" w:cs="Arial"/>
          <w:noProof/>
          <w:color w:val="000000"/>
          <w:spacing w:val="-3"/>
          <w:sz w:val="20"/>
        </w:rPr>
        <w:t>neuter</w:t>
      </w:r>
      <w:r w:rsidRPr="006B5B23">
        <w:rPr>
          <w:rFonts w:ascii="Arial" w:hAnsi="Arial" w:cs="Arial"/>
          <w:noProof/>
          <w:color w:val="000000"/>
          <w:w w:val="171"/>
          <w:sz w:val="20"/>
        </w:rPr>
        <w:t> </w:t>
      </w:r>
      <w:r w:rsidRPr="006B5B23">
        <w:rPr>
          <w:rFonts w:ascii="Arial" w:hAnsi="Arial" w:cs="Arial"/>
          <w:noProof/>
          <w:color w:val="000000"/>
          <w:spacing w:val="-3"/>
          <w:sz w:val="20"/>
        </w:rPr>
        <w:t>and</w:t>
      </w:r>
    </w:p>
    <w:p w14:paraId="19AF07C0" w14:textId="77777777" w:rsidR="006342F6" w:rsidRPr="006B5B23" w:rsidRDefault="006342F6" w:rsidP="00B1704E">
      <w:pPr>
        <w:spacing w:after="0" w:line="240" w:lineRule="auto"/>
        <w:ind w:left="709" w:firstLine="21"/>
        <w:rPr>
          <w:rFonts w:ascii="Arial" w:hAnsi="Arial" w:cs="Arial"/>
          <w:sz w:val="20"/>
        </w:rPr>
      </w:pPr>
      <w:r w:rsidRPr="006B5B23">
        <w:rPr>
          <w:rFonts w:ascii="Arial" w:hAnsi="Arial" w:cs="Arial"/>
          <w:noProof/>
          <w:color w:val="000000"/>
          <w:spacing w:val="-3"/>
          <w:sz w:val="20"/>
        </w:rPr>
        <w:t>feminine</w:t>
      </w:r>
      <w:r w:rsidRPr="006B5B23">
        <w:rPr>
          <w:rFonts w:ascii="Arial" w:hAnsi="Arial" w:cs="Arial"/>
          <w:noProof/>
          <w:color w:val="000000"/>
          <w:spacing w:val="22"/>
          <w:sz w:val="20"/>
        </w:rPr>
        <w:t> </w:t>
      </w:r>
      <w:r w:rsidRPr="006B5B23">
        <w:rPr>
          <w:rFonts w:ascii="Arial" w:hAnsi="Arial" w:cs="Arial"/>
          <w:noProof/>
          <w:color w:val="000000"/>
          <w:spacing w:val="-3"/>
          <w:sz w:val="20"/>
        </w:rPr>
        <w:t>genders</w:t>
      </w:r>
      <w:r w:rsidRPr="006B5B23">
        <w:rPr>
          <w:rFonts w:ascii="Arial" w:hAnsi="Arial" w:cs="Arial"/>
          <w:noProof/>
          <w:color w:val="000000"/>
          <w:spacing w:val="21"/>
          <w:sz w:val="20"/>
        </w:rPr>
        <w:t> </w:t>
      </w:r>
      <w:r w:rsidRPr="006B5B23">
        <w:rPr>
          <w:rFonts w:ascii="Arial" w:hAnsi="Arial" w:cs="Arial"/>
          <w:noProof/>
          <w:color w:val="000000"/>
          <w:spacing w:val="-4"/>
          <w:sz w:val="20"/>
        </w:rPr>
        <w:t>and</w:t>
      </w:r>
      <w:r w:rsidRPr="006B5B23">
        <w:rPr>
          <w:rFonts w:ascii="Arial" w:hAnsi="Arial" w:cs="Arial"/>
          <w:noProof/>
          <w:color w:val="000000"/>
          <w:spacing w:val="23"/>
          <w:sz w:val="20"/>
        </w:rPr>
        <w:t> </w:t>
      </w:r>
      <w:r w:rsidRPr="006B5B23">
        <w:rPr>
          <w:rFonts w:ascii="Arial" w:hAnsi="Arial" w:cs="Arial"/>
          <w:noProof/>
          <w:color w:val="000000"/>
          <w:spacing w:val="-3"/>
          <w:sz w:val="20"/>
        </w:rPr>
        <w:t>vice</w:t>
      </w:r>
      <w:r w:rsidRPr="006B5B23">
        <w:rPr>
          <w:rFonts w:ascii="Arial" w:hAnsi="Arial" w:cs="Arial"/>
          <w:noProof/>
          <w:color w:val="000000"/>
          <w:spacing w:val="23"/>
          <w:sz w:val="20"/>
        </w:rPr>
        <w:t> </w:t>
      </w:r>
      <w:r w:rsidRPr="006B5B23">
        <w:rPr>
          <w:rFonts w:ascii="Arial" w:hAnsi="Arial" w:cs="Arial"/>
          <w:noProof/>
          <w:color w:val="000000"/>
          <w:spacing w:val="-3"/>
          <w:sz w:val="20"/>
        </w:rPr>
        <w:t>versa</w:t>
      </w:r>
      <w:r w:rsidRPr="006B5B23">
        <w:rPr>
          <w:rFonts w:ascii="Arial" w:hAnsi="Arial" w:cs="Arial"/>
          <w:noProof/>
          <w:color w:val="000000"/>
          <w:spacing w:val="23"/>
          <w:sz w:val="20"/>
        </w:rPr>
        <w:t> </w:t>
      </w:r>
      <w:r w:rsidRPr="006B5B23">
        <w:rPr>
          <w:rFonts w:ascii="Arial" w:hAnsi="Arial" w:cs="Arial"/>
          <w:noProof/>
          <w:color w:val="000000"/>
          <w:spacing w:val="-4"/>
          <w:sz w:val="20"/>
        </w:rPr>
        <w:t>and</w:t>
      </w:r>
      <w:r w:rsidRPr="006B5B23">
        <w:rPr>
          <w:rFonts w:ascii="Arial" w:hAnsi="Arial" w:cs="Arial"/>
          <w:noProof/>
          <w:color w:val="000000"/>
          <w:spacing w:val="23"/>
          <w:sz w:val="20"/>
        </w:rPr>
        <w:t> </w:t>
      </w:r>
      <w:r w:rsidRPr="006B5B23">
        <w:rPr>
          <w:rFonts w:ascii="Arial" w:hAnsi="Arial" w:cs="Arial"/>
          <w:noProof/>
          <w:color w:val="000000"/>
          <w:spacing w:val="-3"/>
          <w:sz w:val="20"/>
        </w:rPr>
        <w:t>words</w:t>
      </w:r>
      <w:r w:rsidRPr="006B5B23">
        <w:rPr>
          <w:rFonts w:ascii="Arial" w:hAnsi="Arial" w:cs="Arial"/>
          <w:noProof/>
          <w:color w:val="000000"/>
          <w:spacing w:val="22"/>
          <w:sz w:val="20"/>
        </w:rPr>
        <w:t> </w:t>
      </w:r>
      <w:r w:rsidRPr="006B5B23">
        <w:rPr>
          <w:rFonts w:ascii="Arial" w:hAnsi="Arial" w:cs="Arial"/>
          <w:noProof/>
          <w:color w:val="000000"/>
          <w:spacing w:val="-3"/>
          <w:sz w:val="20"/>
        </w:rPr>
        <w:t>importing</w:t>
      </w:r>
      <w:r w:rsidRPr="006B5B23">
        <w:rPr>
          <w:rFonts w:ascii="Arial" w:hAnsi="Arial" w:cs="Arial"/>
          <w:noProof/>
          <w:color w:val="000000"/>
          <w:spacing w:val="23"/>
          <w:sz w:val="20"/>
        </w:rPr>
        <w:t> </w:t>
      </w:r>
      <w:r w:rsidRPr="006B5B23">
        <w:rPr>
          <w:rFonts w:ascii="Arial" w:hAnsi="Arial" w:cs="Arial"/>
          <w:noProof/>
          <w:color w:val="000000"/>
          <w:spacing w:val="-3"/>
          <w:sz w:val="20"/>
        </w:rPr>
        <w:t>the</w:t>
      </w:r>
      <w:r w:rsidRPr="006B5B23">
        <w:rPr>
          <w:rFonts w:ascii="Arial" w:hAnsi="Arial" w:cs="Arial"/>
          <w:noProof/>
          <w:color w:val="000000"/>
          <w:spacing w:val="22"/>
          <w:sz w:val="20"/>
        </w:rPr>
        <w:t> </w:t>
      </w:r>
      <w:r w:rsidRPr="006B5B23">
        <w:rPr>
          <w:rFonts w:ascii="Arial" w:hAnsi="Arial" w:cs="Arial"/>
          <w:noProof/>
          <w:color w:val="000000"/>
          <w:spacing w:val="-3"/>
          <w:sz w:val="20"/>
        </w:rPr>
        <w:t>singular</w:t>
      </w:r>
      <w:r w:rsidRPr="006B5B23">
        <w:rPr>
          <w:rFonts w:ascii="Arial" w:hAnsi="Arial" w:cs="Arial"/>
          <w:noProof/>
          <w:color w:val="000000"/>
          <w:spacing w:val="22"/>
          <w:sz w:val="20"/>
        </w:rPr>
        <w:t> </w:t>
      </w:r>
      <w:r w:rsidRPr="006B5B23">
        <w:rPr>
          <w:rFonts w:ascii="Arial" w:hAnsi="Arial" w:cs="Arial"/>
          <w:b/>
          <w:noProof/>
          <w:color w:val="000000"/>
          <w:spacing w:val="-3"/>
          <w:sz w:val="20"/>
        </w:rPr>
        <w:t>CONTRACTOR</w:t>
      </w:r>
      <w:r w:rsidR="000826B2" w:rsidRPr="006B5B23">
        <w:rPr>
          <w:rFonts w:ascii="Arial" w:hAnsi="Arial" w:cs="Arial"/>
          <w:noProof/>
          <w:color w:val="000000"/>
          <w:spacing w:val="-3"/>
          <w:sz w:val="20"/>
        </w:rPr>
        <w:t xml:space="preserve"> and sh</w:t>
      </w:r>
      <w:r w:rsidRPr="006B5B23">
        <w:rPr>
          <w:rFonts w:ascii="Arial" w:hAnsi="Arial" w:cs="Arial"/>
          <w:noProof/>
          <w:color w:val="000000"/>
          <w:spacing w:val="-3"/>
          <w:sz w:val="20"/>
        </w:rPr>
        <w:t>all</w:t>
      </w:r>
      <w:r w:rsidRPr="006B5B23">
        <w:rPr>
          <w:rFonts w:ascii="Arial" w:hAnsi="Arial" w:cs="Arial"/>
          <w:sz w:val="20"/>
        </w:rPr>
        <w:t xml:space="preserve"> </w:t>
      </w:r>
      <w:r w:rsidRPr="006B5B23">
        <w:rPr>
          <w:rFonts w:ascii="Arial" w:hAnsi="Arial" w:cs="Arial"/>
          <w:noProof/>
          <w:color w:val="000000"/>
          <w:spacing w:val="-3"/>
          <w:sz w:val="20"/>
        </w:rPr>
        <w:t>include</w:t>
      </w:r>
      <w:r w:rsidRPr="006B5B23">
        <w:rPr>
          <w:rFonts w:ascii="Arial" w:hAnsi="Arial" w:cs="Arial"/>
          <w:noProof/>
          <w:color w:val="000000"/>
          <w:w w:val="231"/>
          <w:sz w:val="20"/>
        </w:rPr>
        <w:t> </w:t>
      </w:r>
      <w:r w:rsidRPr="006B5B23">
        <w:rPr>
          <w:rFonts w:ascii="Arial" w:hAnsi="Arial" w:cs="Arial"/>
          <w:noProof/>
          <w:color w:val="000000"/>
          <w:spacing w:val="-3"/>
          <w:sz w:val="20"/>
        </w:rPr>
        <w:t>the</w:t>
      </w:r>
      <w:r w:rsidRPr="006B5B23">
        <w:rPr>
          <w:rFonts w:ascii="Arial" w:hAnsi="Arial" w:cs="Arial"/>
          <w:noProof/>
          <w:color w:val="000000"/>
          <w:w w:val="234"/>
          <w:sz w:val="20"/>
        </w:rPr>
        <w:t> </w:t>
      </w:r>
      <w:r w:rsidRPr="006B5B23">
        <w:rPr>
          <w:rFonts w:ascii="Arial" w:hAnsi="Arial" w:cs="Arial"/>
          <w:noProof/>
          <w:color w:val="000000"/>
          <w:spacing w:val="-2"/>
          <w:sz w:val="20"/>
        </w:rPr>
        <w:t>plural</w:t>
      </w:r>
      <w:r w:rsidRPr="006B5B23">
        <w:rPr>
          <w:rFonts w:ascii="Arial" w:hAnsi="Arial" w:cs="Arial"/>
          <w:noProof/>
          <w:color w:val="000000"/>
          <w:w w:val="231"/>
          <w:sz w:val="20"/>
        </w:rPr>
        <w:t> </w:t>
      </w:r>
      <w:r w:rsidRPr="006B5B23">
        <w:rPr>
          <w:rFonts w:ascii="Arial" w:hAnsi="Arial" w:cs="Arial"/>
          <w:noProof/>
          <w:color w:val="000000"/>
          <w:spacing w:val="-3"/>
          <w:sz w:val="20"/>
        </w:rPr>
        <w:t>and</w:t>
      </w:r>
      <w:r w:rsidRPr="006B5B23">
        <w:rPr>
          <w:rFonts w:ascii="Arial" w:hAnsi="Arial" w:cs="Arial"/>
          <w:noProof/>
          <w:color w:val="000000"/>
          <w:w w:val="236"/>
          <w:sz w:val="20"/>
        </w:rPr>
        <w:t> </w:t>
      </w:r>
      <w:r w:rsidRPr="006B5B23">
        <w:rPr>
          <w:rFonts w:ascii="Arial" w:hAnsi="Arial" w:cs="Arial"/>
          <w:noProof/>
          <w:color w:val="000000"/>
          <w:spacing w:val="-3"/>
          <w:sz w:val="20"/>
        </w:rPr>
        <w:t>vice</w:t>
      </w:r>
      <w:r w:rsidRPr="006B5B23">
        <w:rPr>
          <w:rFonts w:ascii="Arial" w:hAnsi="Arial" w:cs="Arial"/>
          <w:noProof/>
          <w:color w:val="000000"/>
          <w:w w:val="233"/>
          <w:sz w:val="20"/>
        </w:rPr>
        <w:t> </w:t>
      </w:r>
      <w:r w:rsidRPr="006B5B23">
        <w:rPr>
          <w:rFonts w:ascii="Arial" w:hAnsi="Arial" w:cs="Arial"/>
          <w:noProof/>
          <w:color w:val="000000"/>
          <w:spacing w:val="-3"/>
          <w:sz w:val="20"/>
        </w:rPr>
        <w:t>versa.</w:t>
      </w:r>
      <w:r w:rsidRPr="006B5B23">
        <w:rPr>
          <w:rFonts w:ascii="Arial" w:hAnsi="Arial" w:cs="Arial"/>
          <w:noProof/>
          <w:color w:val="000000"/>
          <w:w w:val="233"/>
          <w:sz w:val="20"/>
        </w:rPr>
        <w:t> </w:t>
      </w:r>
      <w:r w:rsidRPr="006B5B23">
        <w:rPr>
          <w:rFonts w:ascii="Arial" w:hAnsi="Arial" w:cs="Arial"/>
          <w:noProof/>
          <w:color w:val="000000"/>
          <w:spacing w:val="-3"/>
          <w:sz w:val="20"/>
        </w:rPr>
        <w:t>Any</w:t>
      </w:r>
      <w:r w:rsidRPr="006B5B23">
        <w:rPr>
          <w:rFonts w:ascii="Arial" w:hAnsi="Arial" w:cs="Arial"/>
          <w:noProof/>
          <w:color w:val="000000"/>
          <w:w w:val="231"/>
          <w:sz w:val="20"/>
        </w:rPr>
        <w:t> </w:t>
      </w:r>
      <w:r w:rsidRPr="006B5B23">
        <w:rPr>
          <w:rFonts w:ascii="Arial" w:hAnsi="Arial" w:cs="Arial"/>
          <w:noProof/>
          <w:color w:val="000000"/>
          <w:spacing w:val="-3"/>
          <w:sz w:val="20"/>
        </w:rPr>
        <w:t>reference</w:t>
      </w:r>
      <w:r w:rsidRPr="006B5B23">
        <w:rPr>
          <w:rFonts w:ascii="Arial" w:hAnsi="Arial" w:cs="Arial"/>
          <w:noProof/>
          <w:color w:val="000000"/>
          <w:w w:val="231"/>
          <w:sz w:val="20"/>
        </w:rPr>
        <w:t> </w:t>
      </w:r>
      <w:r w:rsidRPr="006B5B23">
        <w:rPr>
          <w:rFonts w:ascii="Arial" w:hAnsi="Arial" w:cs="Arial"/>
          <w:noProof/>
          <w:color w:val="000000"/>
          <w:spacing w:val="-2"/>
          <w:sz w:val="20"/>
        </w:rPr>
        <w:t>in</w:t>
      </w:r>
      <w:r w:rsidRPr="006B5B23">
        <w:rPr>
          <w:rFonts w:ascii="Arial" w:hAnsi="Arial" w:cs="Arial"/>
          <w:noProof/>
          <w:color w:val="000000"/>
          <w:w w:val="231"/>
          <w:sz w:val="20"/>
        </w:rPr>
        <w:t> </w:t>
      </w:r>
      <w:r w:rsidRPr="006B5B23">
        <w:rPr>
          <w:rFonts w:ascii="Arial" w:hAnsi="Arial" w:cs="Arial"/>
          <w:noProof/>
          <w:color w:val="000000"/>
          <w:spacing w:val="-2"/>
          <w:sz w:val="20"/>
        </w:rPr>
        <w:t>this</w:t>
      </w:r>
      <w:r w:rsidRPr="006B5B23">
        <w:rPr>
          <w:rFonts w:ascii="Arial" w:hAnsi="Arial" w:cs="Arial"/>
          <w:noProof/>
          <w:color w:val="000000"/>
          <w:w w:val="230"/>
          <w:sz w:val="20"/>
        </w:rPr>
        <w:t> </w:t>
      </w:r>
      <w:r w:rsidRPr="006B5B23">
        <w:rPr>
          <w:rFonts w:ascii="Arial" w:hAnsi="Arial" w:cs="Arial"/>
          <w:noProof/>
          <w:color w:val="000000"/>
          <w:spacing w:val="-3"/>
          <w:sz w:val="20"/>
        </w:rPr>
        <w:t>Agreement</w:t>
      </w:r>
      <w:r w:rsidRPr="006B5B23">
        <w:rPr>
          <w:rFonts w:ascii="Arial" w:hAnsi="Arial" w:cs="Arial"/>
          <w:noProof/>
          <w:color w:val="000000"/>
          <w:w w:val="236"/>
          <w:sz w:val="20"/>
        </w:rPr>
        <w:t> </w:t>
      </w:r>
      <w:r w:rsidRPr="006B5B23">
        <w:rPr>
          <w:rFonts w:ascii="Arial" w:hAnsi="Arial" w:cs="Arial"/>
          <w:noProof/>
          <w:color w:val="000000"/>
          <w:spacing w:val="-2"/>
          <w:sz w:val="20"/>
        </w:rPr>
        <w:t>to</w:t>
      </w:r>
      <w:r w:rsidRPr="006B5B23">
        <w:rPr>
          <w:rFonts w:ascii="Arial" w:hAnsi="Arial" w:cs="Arial"/>
          <w:noProof/>
          <w:color w:val="000000"/>
          <w:w w:val="231"/>
          <w:sz w:val="20"/>
        </w:rPr>
        <w:t> </w:t>
      </w:r>
      <w:r w:rsidRPr="006B5B23">
        <w:rPr>
          <w:rFonts w:ascii="Arial" w:hAnsi="Arial" w:cs="Arial"/>
          <w:noProof/>
          <w:color w:val="000000"/>
          <w:spacing w:val="-3"/>
          <w:sz w:val="20"/>
        </w:rPr>
        <w:t>a</w:t>
      </w:r>
      <w:r w:rsidRPr="006B5B23">
        <w:rPr>
          <w:rFonts w:ascii="Arial" w:hAnsi="Arial" w:cs="Arial"/>
          <w:noProof/>
          <w:color w:val="000000"/>
          <w:w w:val="231"/>
          <w:sz w:val="20"/>
        </w:rPr>
        <w:t> </w:t>
      </w:r>
      <w:r w:rsidRPr="006B5B23">
        <w:rPr>
          <w:rFonts w:ascii="Arial" w:hAnsi="Arial" w:cs="Arial"/>
          <w:noProof/>
          <w:color w:val="000000"/>
          <w:spacing w:val="-3"/>
          <w:sz w:val="20"/>
        </w:rPr>
        <w:t>statute</w:t>
      </w:r>
      <w:r w:rsidRPr="006B5B23">
        <w:rPr>
          <w:rFonts w:ascii="Arial" w:hAnsi="Arial" w:cs="Arial"/>
          <w:noProof/>
          <w:color w:val="000000"/>
          <w:w w:val="233"/>
          <w:sz w:val="20"/>
        </w:rPr>
        <w:t> </w:t>
      </w:r>
      <w:r w:rsidRPr="006B5B23">
        <w:rPr>
          <w:rFonts w:ascii="Arial" w:hAnsi="Arial" w:cs="Arial"/>
          <w:noProof/>
          <w:color w:val="000000"/>
          <w:spacing w:val="-3"/>
          <w:sz w:val="20"/>
        </w:rPr>
        <w:t>or</w:t>
      </w:r>
    </w:p>
    <w:p w14:paraId="6AC9062C" w14:textId="77777777" w:rsidR="006342F6" w:rsidRPr="006B5B23" w:rsidRDefault="006342F6" w:rsidP="00B1704E">
      <w:pPr>
        <w:spacing w:after="0" w:line="240" w:lineRule="auto"/>
        <w:ind w:left="63" w:firstLine="667"/>
        <w:rPr>
          <w:rFonts w:ascii="Arial" w:hAnsi="Arial" w:cs="Arial"/>
          <w:sz w:val="20"/>
        </w:rPr>
      </w:pPr>
      <w:r w:rsidRPr="006B5B23">
        <w:rPr>
          <w:rFonts w:ascii="Arial" w:hAnsi="Arial" w:cs="Arial"/>
          <w:noProof/>
          <w:color w:val="000000"/>
          <w:spacing w:val="-3"/>
          <w:sz w:val="20"/>
        </w:rPr>
        <w:t>provision</w:t>
      </w:r>
      <w:r w:rsidRPr="006B5B23">
        <w:rPr>
          <w:rFonts w:ascii="Arial" w:hAnsi="Arial" w:cs="Arial"/>
          <w:noProof/>
          <w:color w:val="000000"/>
          <w:w w:val="171"/>
          <w:sz w:val="20"/>
        </w:rPr>
        <w:t> </w:t>
      </w:r>
      <w:r w:rsidRPr="006B5B23">
        <w:rPr>
          <w:rFonts w:ascii="Arial" w:hAnsi="Arial" w:cs="Arial"/>
          <w:noProof/>
          <w:color w:val="000000"/>
          <w:spacing w:val="-3"/>
          <w:sz w:val="20"/>
        </w:rPr>
        <w:t>of</w:t>
      </w:r>
      <w:r w:rsidRPr="006B5B23">
        <w:rPr>
          <w:rFonts w:ascii="Arial" w:hAnsi="Arial" w:cs="Arial"/>
          <w:noProof/>
          <w:color w:val="000000"/>
          <w:w w:val="171"/>
          <w:sz w:val="20"/>
        </w:rPr>
        <w:t> </w:t>
      </w:r>
      <w:r w:rsidRPr="006B5B23">
        <w:rPr>
          <w:rFonts w:ascii="Arial" w:hAnsi="Arial" w:cs="Arial"/>
          <w:noProof/>
          <w:color w:val="000000"/>
          <w:spacing w:val="-3"/>
          <w:sz w:val="20"/>
        </w:rPr>
        <w:t>a</w:t>
      </w:r>
      <w:r w:rsidRPr="006B5B23">
        <w:rPr>
          <w:rFonts w:ascii="Arial" w:hAnsi="Arial" w:cs="Arial"/>
          <w:noProof/>
          <w:color w:val="000000"/>
          <w:w w:val="171"/>
          <w:sz w:val="20"/>
        </w:rPr>
        <w:t> </w:t>
      </w:r>
      <w:r w:rsidRPr="006B5B23">
        <w:rPr>
          <w:rFonts w:ascii="Arial" w:hAnsi="Arial" w:cs="Arial"/>
          <w:noProof/>
          <w:color w:val="000000"/>
          <w:spacing w:val="-3"/>
          <w:sz w:val="20"/>
        </w:rPr>
        <w:t>statute</w:t>
      </w:r>
      <w:r w:rsidRPr="006B5B23">
        <w:rPr>
          <w:rFonts w:ascii="Arial" w:hAnsi="Arial" w:cs="Arial"/>
          <w:noProof/>
          <w:color w:val="000000"/>
          <w:w w:val="171"/>
          <w:sz w:val="20"/>
        </w:rPr>
        <w:t> </w:t>
      </w:r>
      <w:r w:rsidRPr="006B5B23">
        <w:rPr>
          <w:rFonts w:ascii="Arial" w:hAnsi="Arial" w:cs="Arial"/>
          <w:noProof/>
          <w:color w:val="000000"/>
          <w:spacing w:val="-3"/>
          <w:sz w:val="20"/>
        </w:rPr>
        <w:t>shall</w:t>
      </w:r>
      <w:r w:rsidRPr="006B5B23">
        <w:rPr>
          <w:rFonts w:ascii="Arial" w:hAnsi="Arial" w:cs="Arial"/>
          <w:noProof/>
          <w:color w:val="000000"/>
          <w:w w:val="171"/>
          <w:sz w:val="20"/>
        </w:rPr>
        <w:t> </w:t>
      </w:r>
      <w:r w:rsidRPr="006B5B23">
        <w:rPr>
          <w:rFonts w:ascii="Arial" w:hAnsi="Arial" w:cs="Arial"/>
          <w:noProof/>
          <w:color w:val="000000"/>
          <w:spacing w:val="-3"/>
          <w:sz w:val="20"/>
        </w:rPr>
        <w:t>be</w:t>
      </w:r>
      <w:r w:rsidRPr="006B5B23">
        <w:rPr>
          <w:rFonts w:ascii="Arial" w:hAnsi="Arial" w:cs="Arial"/>
          <w:noProof/>
          <w:color w:val="000000"/>
          <w:w w:val="168"/>
          <w:sz w:val="20"/>
        </w:rPr>
        <w:t> </w:t>
      </w:r>
      <w:r w:rsidRPr="006B5B23">
        <w:rPr>
          <w:rFonts w:ascii="Arial" w:hAnsi="Arial" w:cs="Arial"/>
          <w:noProof/>
          <w:color w:val="000000"/>
          <w:spacing w:val="-3"/>
          <w:sz w:val="20"/>
        </w:rPr>
        <w:t>construed</w:t>
      </w:r>
      <w:r w:rsidRPr="006B5B23">
        <w:rPr>
          <w:rFonts w:ascii="Arial" w:hAnsi="Arial" w:cs="Arial"/>
          <w:noProof/>
          <w:color w:val="000000"/>
          <w:w w:val="168"/>
          <w:sz w:val="20"/>
        </w:rPr>
        <w:t> </w:t>
      </w:r>
      <w:r w:rsidRPr="006B5B23">
        <w:rPr>
          <w:rFonts w:ascii="Arial" w:hAnsi="Arial" w:cs="Arial"/>
          <w:noProof/>
          <w:color w:val="000000"/>
          <w:spacing w:val="-3"/>
          <w:sz w:val="20"/>
        </w:rPr>
        <w:t>as</w:t>
      </w:r>
      <w:r w:rsidRPr="006B5B23">
        <w:rPr>
          <w:rFonts w:ascii="Arial" w:hAnsi="Arial" w:cs="Arial"/>
          <w:noProof/>
          <w:color w:val="000000"/>
          <w:w w:val="171"/>
          <w:sz w:val="20"/>
        </w:rPr>
        <w:t> </w:t>
      </w:r>
      <w:r w:rsidRPr="006B5B23">
        <w:rPr>
          <w:rFonts w:ascii="Arial" w:hAnsi="Arial" w:cs="Arial"/>
          <w:noProof/>
          <w:color w:val="000000"/>
          <w:spacing w:val="-3"/>
          <w:sz w:val="20"/>
        </w:rPr>
        <w:t>a</w:t>
      </w:r>
      <w:r w:rsidRPr="006B5B23">
        <w:rPr>
          <w:rFonts w:ascii="Arial" w:hAnsi="Arial" w:cs="Arial"/>
          <w:noProof/>
          <w:color w:val="000000"/>
          <w:w w:val="169"/>
          <w:sz w:val="20"/>
        </w:rPr>
        <w:t> </w:t>
      </w:r>
      <w:r w:rsidRPr="006B5B23">
        <w:rPr>
          <w:rFonts w:ascii="Arial" w:hAnsi="Arial" w:cs="Arial"/>
          <w:noProof/>
          <w:color w:val="000000"/>
          <w:spacing w:val="-3"/>
          <w:sz w:val="20"/>
        </w:rPr>
        <w:t>reference</w:t>
      </w:r>
      <w:r w:rsidRPr="006B5B23">
        <w:rPr>
          <w:rFonts w:ascii="Arial" w:hAnsi="Arial" w:cs="Arial"/>
          <w:noProof/>
          <w:color w:val="000000"/>
          <w:w w:val="168"/>
          <w:sz w:val="20"/>
        </w:rPr>
        <w:t> </w:t>
      </w:r>
      <w:r w:rsidRPr="006B5B23">
        <w:rPr>
          <w:rFonts w:ascii="Arial" w:hAnsi="Arial" w:cs="Arial"/>
          <w:noProof/>
          <w:color w:val="000000"/>
          <w:spacing w:val="-2"/>
          <w:sz w:val="20"/>
        </w:rPr>
        <w:t>to</w:t>
      </w:r>
      <w:r w:rsidRPr="006B5B23">
        <w:rPr>
          <w:rFonts w:ascii="Arial" w:hAnsi="Arial" w:cs="Arial"/>
          <w:noProof/>
          <w:color w:val="000000"/>
          <w:w w:val="171"/>
          <w:sz w:val="20"/>
        </w:rPr>
        <w:t> </w:t>
      </w:r>
      <w:r w:rsidRPr="006B5B23">
        <w:rPr>
          <w:rFonts w:ascii="Arial" w:hAnsi="Arial" w:cs="Arial"/>
          <w:noProof/>
          <w:color w:val="000000"/>
          <w:spacing w:val="-2"/>
          <w:sz w:val="20"/>
        </w:rPr>
        <w:t>that</w:t>
      </w:r>
      <w:r w:rsidRPr="006B5B23">
        <w:rPr>
          <w:rFonts w:ascii="Arial" w:hAnsi="Arial" w:cs="Arial"/>
          <w:noProof/>
          <w:color w:val="000000"/>
          <w:w w:val="171"/>
          <w:sz w:val="20"/>
        </w:rPr>
        <w:t> </w:t>
      </w:r>
      <w:r w:rsidRPr="006B5B23">
        <w:rPr>
          <w:rFonts w:ascii="Arial" w:hAnsi="Arial" w:cs="Arial"/>
          <w:noProof/>
          <w:color w:val="000000"/>
          <w:spacing w:val="-3"/>
          <w:sz w:val="20"/>
        </w:rPr>
        <w:t>statute</w:t>
      </w:r>
      <w:r w:rsidRPr="006B5B23">
        <w:rPr>
          <w:rFonts w:ascii="Arial" w:hAnsi="Arial" w:cs="Arial"/>
          <w:noProof/>
          <w:color w:val="000000"/>
          <w:w w:val="171"/>
          <w:sz w:val="20"/>
        </w:rPr>
        <w:t> </w:t>
      </w:r>
      <w:r w:rsidRPr="006B5B23">
        <w:rPr>
          <w:rFonts w:ascii="Arial" w:hAnsi="Arial" w:cs="Arial"/>
          <w:noProof/>
          <w:color w:val="000000"/>
          <w:spacing w:val="-3"/>
          <w:sz w:val="20"/>
        </w:rPr>
        <w:t>or</w:t>
      </w:r>
      <w:r w:rsidRPr="006B5B23">
        <w:rPr>
          <w:rFonts w:ascii="Arial" w:hAnsi="Arial" w:cs="Arial"/>
          <w:noProof/>
          <w:color w:val="000000"/>
          <w:w w:val="171"/>
          <w:sz w:val="20"/>
        </w:rPr>
        <w:t> </w:t>
      </w:r>
      <w:r w:rsidRPr="006B5B23">
        <w:rPr>
          <w:rFonts w:ascii="Arial" w:hAnsi="Arial" w:cs="Arial"/>
          <w:noProof/>
          <w:color w:val="000000"/>
          <w:spacing w:val="-3"/>
          <w:sz w:val="20"/>
        </w:rPr>
        <w:t>provision</w:t>
      </w:r>
      <w:r w:rsidRPr="006B5B23">
        <w:rPr>
          <w:rFonts w:ascii="Arial" w:hAnsi="Arial" w:cs="Arial"/>
          <w:noProof/>
          <w:color w:val="000000"/>
          <w:w w:val="168"/>
          <w:sz w:val="20"/>
        </w:rPr>
        <w:t> </w:t>
      </w:r>
      <w:r w:rsidRPr="006B5B23">
        <w:rPr>
          <w:rFonts w:ascii="Arial" w:hAnsi="Arial" w:cs="Arial"/>
          <w:noProof/>
          <w:color w:val="000000"/>
          <w:spacing w:val="-3"/>
          <w:sz w:val="20"/>
        </w:rPr>
        <w:t>as</w:t>
      </w:r>
    </w:p>
    <w:p w14:paraId="3CFEB361" w14:textId="77777777" w:rsidR="006342F6" w:rsidRPr="006B5B23" w:rsidRDefault="006342F6" w:rsidP="00B1704E">
      <w:pPr>
        <w:spacing w:after="0" w:line="240" w:lineRule="auto"/>
        <w:ind w:left="63" w:firstLine="667"/>
        <w:rPr>
          <w:rFonts w:ascii="Arial" w:hAnsi="Arial" w:cs="Arial"/>
          <w:sz w:val="20"/>
        </w:rPr>
      </w:pPr>
      <w:r w:rsidRPr="006B5B23">
        <w:rPr>
          <w:rFonts w:ascii="Arial" w:hAnsi="Arial" w:cs="Arial"/>
          <w:noProof/>
          <w:color w:val="000000"/>
          <w:spacing w:val="-3"/>
          <w:sz w:val="20"/>
        </w:rPr>
        <w:t>amended,</w:t>
      </w:r>
      <w:r w:rsidRPr="006B5B23">
        <w:rPr>
          <w:rFonts w:ascii="Arial" w:hAnsi="Arial" w:cs="Arial"/>
          <w:noProof/>
          <w:color w:val="000000"/>
          <w:spacing w:val="14"/>
          <w:sz w:val="20"/>
        </w:rPr>
        <w:t> </w:t>
      </w:r>
      <w:r w:rsidRPr="006B5B23">
        <w:rPr>
          <w:rFonts w:ascii="Arial" w:hAnsi="Arial" w:cs="Arial"/>
          <w:noProof/>
          <w:color w:val="000000"/>
          <w:spacing w:val="-3"/>
          <w:sz w:val="20"/>
        </w:rPr>
        <w:t>re-enacted</w:t>
      </w:r>
      <w:r w:rsidRPr="006B5B23">
        <w:rPr>
          <w:rFonts w:ascii="Arial" w:hAnsi="Arial" w:cs="Arial"/>
          <w:noProof/>
          <w:color w:val="000000"/>
          <w:spacing w:val="13"/>
          <w:sz w:val="20"/>
        </w:rPr>
        <w:t> </w:t>
      </w:r>
      <w:r w:rsidRPr="006B5B23">
        <w:rPr>
          <w:rFonts w:ascii="Arial" w:hAnsi="Arial" w:cs="Arial"/>
          <w:noProof/>
          <w:color w:val="000000"/>
          <w:spacing w:val="-2"/>
          <w:sz w:val="20"/>
        </w:rPr>
        <w:t>or</w:t>
      </w:r>
      <w:r w:rsidRPr="006B5B23">
        <w:rPr>
          <w:rFonts w:ascii="Arial" w:hAnsi="Arial" w:cs="Arial"/>
          <w:noProof/>
          <w:color w:val="000000"/>
          <w:spacing w:val="14"/>
          <w:sz w:val="20"/>
        </w:rPr>
        <w:t> </w:t>
      </w:r>
      <w:r w:rsidRPr="006B5B23">
        <w:rPr>
          <w:rFonts w:ascii="Arial" w:hAnsi="Arial" w:cs="Arial"/>
          <w:noProof/>
          <w:color w:val="000000"/>
          <w:spacing w:val="-3"/>
          <w:sz w:val="20"/>
        </w:rPr>
        <w:t>extended</w:t>
      </w:r>
      <w:r w:rsidRPr="006B5B23">
        <w:rPr>
          <w:rFonts w:ascii="Arial" w:hAnsi="Arial" w:cs="Arial"/>
          <w:noProof/>
          <w:color w:val="000000"/>
          <w:spacing w:val="14"/>
          <w:sz w:val="20"/>
        </w:rPr>
        <w:t> </w:t>
      </w:r>
      <w:r w:rsidRPr="006B5B23">
        <w:rPr>
          <w:rFonts w:ascii="Arial" w:hAnsi="Arial" w:cs="Arial"/>
          <w:noProof/>
          <w:color w:val="000000"/>
          <w:spacing w:val="-2"/>
          <w:sz w:val="20"/>
        </w:rPr>
        <w:t>at</w:t>
      </w:r>
      <w:r w:rsidRPr="006B5B23">
        <w:rPr>
          <w:rFonts w:ascii="Arial" w:hAnsi="Arial" w:cs="Arial"/>
          <w:noProof/>
          <w:color w:val="000000"/>
          <w:spacing w:val="14"/>
          <w:sz w:val="20"/>
        </w:rPr>
        <w:t> </w:t>
      </w:r>
      <w:r w:rsidRPr="006B5B23">
        <w:rPr>
          <w:rFonts w:ascii="Arial" w:hAnsi="Arial" w:cs="Arial"/>
          <w:noProof/>
          <w:color w:val="000000"/>
          <w:spacing w:val="-3"/>
          <w:sz w:val="20"/>
        </w:rPr>
        <w:t>the</w:t>
      </w:r>
      <w:r w:rsidRPr="006B5B23">
        <w:rPr>
          <w:rFonts w:ascii="Arial" w:hAnsi="Arial" w:cs="Arial"/>
          <w:noProof/>
          <w:color w:val="000000"/>
          <w:spacing w:val="14"/>
          <w:sz w:val="20"/>
        </w:rPr>
        <w:t> </w:t>
      </w:r>
      <w:r w:rsidRPr="006B5B23">
        <w:rPr>
          <w:rFonts w:ascii="Arial" w:hAnsi="Arial" w:cs="Arial"/>
          <w:noProof/>
          <w:color w:val="000000"/>
          <w:spacing w:val="-2"/>
          <w:sz w:val="20"/>
        </w:rPr>
        <w:t>relevant</w:t>
      </w:r>
      <w:r w:rsidRPr="006B5B23">
        <w:rPr>
          <w:rFonts w:ascii="Arial" w:hAnsi="Arial" w:cs="Arial"/>
          <w:noProof/>
          <w:color w:val="000000"/>
          <w:spacing w:val="14"/>
          <w:sz w:val="20"/>
        </w:rPr>
        <w:t> </w:t>
      </w:r>
      <w:r w:rsidRPr="006B5B23">
        <w:rPr>
          <w:rFonts w:ascii="Arial" w:hAnsi="Arial" w:cs="Arial"/>
          <w:noProof/>
          <w:color w:val="000000"/>
          <w:spacing w:val="-3"/>
          <w:sz w:val="20"/>
        </w:rPr>
        <w:t>time.</w:t>
      </w:r>
      <w:r w:rsidRPr="006B5B23">
        <w:rPr>
          <w:rFonts w:ascii="Arial" w:hAnsi="Arial" w:cs="Arial"/>
          <w:noProof/>
          <w:color w:val="000000"/>
          <w:spacing w:val="14"/>
          <w:sz w:val="20"/>
        </w:rPr>
        <w:t> </w:t>
      </w:r>
      <w:r w:rsidRPr="006B5B23">
        <w:rPr>
          <w:rFonts w:ascii="Arial" w:hAnsi="Arial" w:cs="Arial"/>
          <w:noProof/>
          <w:color w:val="000000"/>
          <w:spacing w:val="-3"/>
          <w:sz w:val="20"/>
        </w:rPr>
        <w:t>The</w:t>
      </w:r>
      <w:r w:rsidRPr="006B5B23">
        <w:rPr>
          <w:rFonts w:ascii="Arial" w:hAnsi="Arial" w:cs="Arial"/>
          <w:noProof/>
          <w:color w:val="000000"/>
          <w:spacing w:val="16"/>
          <w:sz w:val="20"/>
        </w:rPr>
        <w:t> </w:t>
      </w:r>
      <w:r w:rsidRPr="006B5B23">
        <w:rPr>
          <w:rFonts w:ascii="Arial" w:hAnsi="Arial" w:cs="Arial"/>
          <w:noProof/>
          <w:color w:val="000000"/>
          <w:spacing w:val="-3"/>
          <w:sz w:val="20"/>
        </w:rPr>
        <w:t>words</w:t>
      </w:r>
      <w:r w:rsidRPr="006B5B23">
        <w:rPr>
          <w:rFonts w:ascii="Arial" w:hAnsi="Arial" w:cs="Arial"/>
          <w:noProof/>
          <w:color w:val="000000"/>
          <w:spacing w:val="14"/>
          <w:sz w:val="20"/>
        </w:rPr>
        <w:t> </w:t>
      </w:r>
      <w:r w:rsidRPr="006B5B23">
        <w:rPr>
          <w:rFonts w:ascii="Arial" w:hAnsi="Arial" w:cs="Arial"/>
          <w:noProof/>
          <w:color w:val="000000"/>
          <w:spacing w:val="-2"/>
          <w:sz w:val="20"/>
        </w:rPr>
        <w:t>“</w:t>
      </w:r>
      <w:r w:rsidRPr="006B5B23">
        <w:rPr>
          <w:rFonts w:ascii="Arial" w:hAnsi="Arial" w:cs="Arial"/>
          <w:b/>
          <w:noProof/>
          <w:color w:val="000000"/>
          <w:spacing w:val="-3"/>
          <w:w w:val="95"/>
          <w:sz w:val="20"/>
        </w:rPr>
        <w:t>include</w:t>
      </w:r>
      <w:r w:rsidRPr="006B5B23">
        <w:rPr>
          <w:rFonts w:ascii="Arial" w:hAnsi="Arial" w:cs="Arial"/>
          <w:noProof/>
          <w:color w:val="000000"/>
          <w:spacing w:val="-2"/>
          <w:sz w:val="20"/>
        </w:rPr>
        <w:t>”,</w:t>
      </w:r>
      <w:r w:rsidRPr="006B5B23">
        <w:rPr>
          <w:rFonts w:ascii="Arial" w:hAnsi="Arial" w:cs="Arial"/>
          <w:noProof/>
          <w:color w:val="000000"/>
          <w:spacing w:val="14"/>
          <w:sz w:val="20"/>
        </w:rPr>
        <w:t> </w:t>
      </w:r>
      <w:r w:rsidRPr="006B5B23">
        <w:rPr>
          <w:rFonts w:ascii="Arial" w:hAnsi="Arial" w:cs="Arial"/>
          <w:noProof/>
          <w:color w:val="000000"/>
          <w:spacing w:val="-2"/>
          <w:sz w:val="20"/>
        </w:rPr>
        <w:t>“</w:t>
      </w:r>
      <w:r w:rsidRPr="006B5B23">
        <w:rPr>
          <w:rFonts w:ascii="Arial" w:hAnsi="Arial" w:cs="Arial"/>
          <w:b/>
          <w:noProof/>
          <w:color w:val="000000"/>
          <w:spacing w:val="-3"/>
          <w:w w:val="95"/>
          <w:sz w:val="20"/>
        </w:rPr>
        <w:t>includes</w:t>
      </w:r>
      <w:r w:rsidRPr="006B5B23">
        <w:rPr>
          <w:rFonts w:ascii="Arial" w:hAnsi="Arial" w:cs="Arial"/>
          <w:noProof/>
          <w:color w:val="000000"/>
          <w:spacing w:val="-2"/>
          <w:sz w:val="20"/>
        </w:rPr>
        <w:t>”</w:t>
      </w:r>
    </w:p>
    <w:p w14:paraId="12347193" w14:textId="77777777" w:rsidR="006342F6" w:rsidRPr="006B5B23" w:rsidRDefault="006342F6" w:rsidP="00B1704E">
      <w:pPr>
        <w:spacing w:after="0" w:line="240" w:lineRule="auto"/>
        <w:ind w:left="63" w:firstLine="667"/>
        <w:rPr>
          <w:rFonts w:ascii="Arial" w:hAnsi="Arial" w:cs="Arial"/>
          <w:sz w:val="20"/>
        </w:rPr>
      </w:pPr>
      <w:r w:rsidRPr="006B5B23">
        <w:rPr>
          <w:rFonts w:ascii="Arial" w:hAnsi="Arial" w:cs="Arial"/>
          <w:noProof/>
          <w:color w:val="000000"/>
          <w:spacing w:val="-3"/>
          <w:sz w:val="20"/>
        </w:rPr>
        <w:t>and</w:t>
      </w:r>
      <w:r w:rsidRPr="006B5B23">
        <w:rPr>
          <w:rFonts w:ascii="Arial" w:hAnsi="Arial" w:cs="Arial"/>
          <w:noProof/>
          <w:color w:val="000000"/>
          <w:w w:val="221"/>
          <w:sz w:val="20"/>
        </w:rPr>
        <w:t> </w:t>
      </w:r>
      <w:r w:rsidRPr="006B5B23">
        <w:rPr>
          <w:rFonts w:ascii="Arial" w:hAnsi="Arial" w:cs="Arial"/>
          <w:noProof/>
          <w:color w:val="000000"/>
          <w:spacing w:val="-2"/>
          <w:sz w:val="20"/>
        </w:rPr>
        <w:t>“</w:t>
      </w:r>
      <w:r w:rsidRPr="006B5B23">
        <w:rPr>
          <w:rFonts w:ascii="Arial" w:hAnsi="Arial" w:cs="Arial"/>
          <w:b/>
          <w:noProof/>
          <w:color w:val="000000"/>
          <w:spacing w:val="-3"/>
          <w:w w:val="95"/>
          <w:sz w:val="20"/>
        </w:rPr>
        <w:t>including</w:t>
      </w:r>
      <w:r w:rsidRPr="006B5B23">
        <w:rPr>
          <w:rFonts w:ascii="Arial" w:hAnsi="Arial" w:cs="Arial"/>
          <w:noProof/>
          <w:color w:val="000000"/>
          <w:spacing w:val="-2"/>
          <w:sz w:val="20"/>
        </w:rPr>
        <w:t>”</w:t>
      </w:r>
      <w:r w:rsidRPr="006B5B23">
        <w:rPr>
          <w:rFonts w:ascii="Arial" w:hAnsi="Arial" w:cs="Arial"/>
          <w:noProof/>
          <w:color w:val="000000"/>
          <w:w w:val="221"/>
          <w:sz w:val="20"/>
        </w:rPr>
        <w:t> </w:t>
      </w:r>
      <w:r w:rsidRPr="006B5B23">
        <w:rPr>
          <w:rFonts w:ascii="Arial" w:hAnsi="Arial" w:cs="Arial"/>
          <w:noProof/>
          <w:color w:val="000000"/>
          <w:spacing w:val="-3"/>
          <w:sz w:val="20"/>
        </w:rPr>
        <w:t>are</w:t>
      </w:r>
      <w:r w:rsidRPr="006B5B23">
        <w:rPr>
          <w:rFonts w:ascii="Arial" w:hAnsi="Arial" w:cs="Arial"/>
          <w:noProof/>
          <w:color w:val="000000"/>
          <w:w w:val="221"/>
          <w:sz w:val="20"/>
        </w:rPr>
        <w:t> </w:t>
      </w:r>
      <w:r w:rsidRPr="006B5B23">
        <w:rPr>
          <w:rFonts w:ascii="Arial" w:hAnsi="Arial" w:cs="Arial"/>
          <w:noProof/>
          <w:color w:val="000000"/>
          <w:spacing w:val="-2"/>
          <w:sz w:val="20"/>
        </w:rPr>
        <w:t>not</w:t>
      </w:r>
      <w:r w:rsidRPr="006B5B23">
        <w:rPr>
          <w:rFonts w:ascii="Arial" w:hAnsi="Arial" w:cs="Arial"/>
          <w:noProof/>
          <w:color w:val="000000"/>
          <w:w w:val="223"/>
          <w:sz w:val="20"/>
        </w:rPr>
        <w:t> </w:t>
      </w:r>
      <w:r w:rsidRPr="006B5B23">
        <w:rPr>
          <w:rFonts w:ascii="Arial" w:hAnsi="Arial" w:cs="Arial"/>
          <w:noProof/>
          <w:color w:val="000000"/>
          <w:spacing w:val="-2"/>
          <w:sz w:val="20"/>
        </w:rPr>
        <w:t>limiting</w:t>
      </w:r>
      <w:r w:rsidRPr="006B5B23">
        <w:rPr>
          <w:rFonts w:ascii="Arial" w:hAnsi="Arial" w:cs="Arial"/>
          <w:noProof/>
          <w:color w:val="000000"/>
          <w:w w:val="221"/>
          <w:sz w:val="20"/>
        </w:rPr>
        <w:t> </w:t>
      </w:r>
      <w:r w:rsidRPr="006B5B23">
        <w:rPr>
          <w:rFonts w:ascii="Arial" w:hAnsi="Arial" w:cs="Arial"/>
          <w:noProof/>
          <w:color w:val="000000"/>
          <w:spacing w:val="-3"/>
          <w:sz w:val="20"/>
        </w:rPr>
        <w:t>and</w:t>
      </w:r>
      <w:r w:rsidRPr="006B5B23">
        <w:rPr>
          <w:rFonts w:ascii="Arial" w:hAnsi="Arial" w:cs="Arial"/>
          <w:noProof/>
          <w:color w:val="000000"/>
          <w:w w:val="223"/>
          <w:sz w:val="20"/>
        </w:rPr>
        <w:t> </w:t>
      </w:r>
      <w:r w:rsidRPr="006B5B23">
        <w:rPr>
          <w:rFonts w:ascii="Arial" w:hAnsi="Arial" w:cs="Arial"/>
          <w:noProof/>
          <w:color w:val="000000"/>
          <w:spacing w:val="-2"/>
          <w:sz w:val="20"/>
        </w:rPr>
        <w:t>shall</w:t>
      </w:r>
      <w:r w:rsidRPr="006B5B23">
        <w:rPr>
          <w:rFonts w:ascii="Arial" w:hAnsi="Arial" w:cs="Arial"/>
          <w:noProof/>
          <w:color w:val="000000"/>
          <w:w w:val="223"/>
          <w:sz w:val="20"/>
        </w:rPr>
        <w:t> </w:t>
      </w:r>
      <w:r w:rsidRPr="006B5B23">
        <w:rPr>
          <w:rFonts w:ascii="Arial" w:hAnsi="Arial" w:cs="Arial"/>
          <w:noProof/>
          <w:color w:val="000000"/>
          <w:spacing w:val="-3"/>
          <w:sz w:val="20"/>
        </w:rPr>
        <w:t>be</w:t>
      </w:r>
      <w:r w:rsidRPr="006B5B23">
        <w:rPr>
          <w:rFonts w:ascii="Arial" w:hAnsi="Arial" w:cs="Arial"/>
          <w:noProof/>
          <w:color w:val="000000"/>
          <w:w w:val="223"/>
          <w:sz w:val="20"/>
        </w:rPr>
        <w:t> </w:t>
      </w:r>
      <w:r w:rsidRPr="006B5B23">
        <w:rPr>
          <w:rFonts w:ascii="Arial" w:hAnsi="Arial" w:cs="Arial"/>
          <w:noProof/>
          <w:color w:val="000000"/>
          <w:spacing w:val="-3"/>
          <w:sz w:val="20"/>
        </w:rPr>
        <w:t>deemed</w:t>
      </w:r>
      <w:r w:rsidRPr="006B5B23">
        <w:rPr>
          <w:rFonts w:ascii="Arial" w:hAnsi="Arial" w:cs="Arial"/>
          <w:noProof/>
          <w:color w:val="000000"/>
          <w:w w:val="221"/>
          <w:sz w:val="20"/>
        </w:rPr>
        <w:t> </w:t>
      </w:r>
      <w:r w:rsidRPr="006B5B23">
        <w:rPr>
          <w:rFonts w:ascii="Arial" w:hAnsi="Arial" w:cs="Arial"/>
          <w:noProof/>
          <w:color w:val="000000"/>
          <w:spacing w:val="-3"/>
          <w:sz w:val="20"/>
        </w:rPr>
        <w:t>to</w:t>
      </w:r>
      <w:r w:rsidRPr="006B5B23">
        <w:rPr>
          <w:rFonts w:ascii="Arial" w:hAnsi="Arial" w:cs="Arial"/>
          <w:noProof/>
          <w:color w:val="000000"/>
          <w:w w:val="226"/>
          <w:sz w:val="20"/>
        </w:rPr>
        <w:t> </w:t>
      </w:r>
      <w:r w:rsidRPr="006B5B23">
        <w:rPr>
          <w:rFonts w:ascii="Arial" w:hAnsi="Arial" w:cs="Arial"/>
          <w:noProof/>
          <w:color w:val="000000"/>
          <w:spacing w:val="-3"/>
          <w:sz w:val="20"/>
        </w:rPr>
        <w:t>be</w:t>
      </w:r>
      <w:r w:rsidRPr="006B5B23">
        <w:rPr>
          <w:rFonts w:ascii="Arial" w:hAnsi="Arial" w:cs="Arial"/>
          <w:noProof/>
          <w:color w:val="000000"/>
          <w:w w:val="221"/>
          <w:sz w:val="20"/>
        </w:rPr>
        <w:t> </w:t>
      </w:r>
      <w:r w:rsidRPr="006B5B23">
        <w:rPr>
          <w:rFonts w:ascii="Arial" w:hAnsi="Arial" w:cs="Arial"/>
          <w:noProof/>
          <w:color w:val="000000"/>
          <w:spacing w:val="-3"/>
          <w:sz w:val="20"/>
        </w:rPr>
        <w:t>followed</w:t>
      </w:r>
      <w:r w:rsidRPr="006B5B23">
        <w:rPr>
          <w:rFonts w:ascii="Arial" w:hAnsi="Arial" w:cs="Arial"/>
          <w:noProof/>
          <w:color w:val="000000"/>
          <w:w w:val="226"/>
          <w:sz w:val="20"/>
        </w:rPr>
        <w:t> </w:t>
      </w:r>
      <w:r w:rsidRPr="006B5B23">
        <w:rPr>
          <w:rFonts w:ascii="Arial" w:hAnsi="Arial" w:cs="Arial"/>
          <w:noProof/>
          <w:color w:val="000000"/>
          <w:spacing w:val="-3"/>
          <w:sz w:val="20"/>
        </w:rPr>
        <w:t>by</w:t>
      </w:r>
      <w:r w:rsidRPr="006B5B23">
        <w:rPr>
          <w:rFonts w:ascii="Arial" w:hAnsi="Arial" w:cs="Arial"/>
          <w:noProof/>
          <w:color w:val="000000"/>
          <w:w w:val="220"/>
          <w:sz w:val="20"/>
        </w:rPr>
        <w:t> </w:t>
      </w:r>
      <w:r w:rsidRPr="006B5B23">
        <w:rPr>
          <w:rFonts w:ascii="Arial" w:hAnsi="Arial" w:cs="Arial"/>
          <w:noProof/>
          <w:color w:val="000000"/>
          <w:spacing w:val="-3"/>
          <w:sz w:val="20"/>
        </w:rPr>
        <w:t>the</w:t>
      </w:r>
      <w:r w:rsidRPr="006B5B23">
        <w:rPr>
          <w:rFonts w:ascii="Arial" w:hAnsi="Arial" w:cs="Arial"/>
          <w:noProof/>
          <w:color w:val="000000"/>
          <w:w w:val="223"/>
          <w:sz w:val="20"/>
        </w:rPr>
        <w:t> </w:t>
      </w:r>
      <w:r w:rsidRPr="006B5B23">
        <w:rPr>
          <w:rFonts w:ascii="Arial" w:hAnsi="Arial" w:cs="Arial"/>
          <w:noProof/>
          <w:color w:val="000000"/>
          <w:spacing w:val="-3"/>
          <w:sz w:val="20"/>
        </w:rPr>
        <w:t>words</w:t>
      </w:r>
    </w:p>
    <w:p w14:paraId="00F5C602" w14:textId="77777777" w:rsidR="00F0785C" w:rsidRPr="006B5B23" w:rsidRDefault="006342F6" w:rsidP="00B1704E">
      <w:pPr>
        <w:spacing w:after="0" w:line="240" w:lineRule="auto"/>
        <w:ind w:left="63" w:firstLine="667"/>
        <w:rPr>
          <w:rFonts w:ascii="Arial" w:hAnsi="Arial" w:cs="Arial"/>
          <w:noProof/>
          <w:color w:val="000000"/>
          <w:spacing w:val="-3"/>
          <w:sz w:val="20"/>
        </w:rPr>
      </w:pPr>
      <w:r w:rsidRPr="006B5B23">
        <w:rPr>
          <w:rFonts w:ascii="Arial" w:hAnsi="Arial" w:cs="Arial"/>
          <w:noProof/>
          <w:color w:val="000000"/>
          <w:spacing w:val="-3"/>
          <w:sz w:val="20"/>
        </w:rPr>
        <w:t>“without</w:t>
      </w:r>
      <w:r w:rsidRPr="006B5B23">
        <w:rPr>
          <w:rFonts w:ascii="Arial" w:hAnsi="Arial" w:cs="Arial"/>
          <w:noProof/>
          <w:color w:val="000000"/>
          <w:spacing w:val="10"/>
          <w:sz w:val="20"/>
        </w:rPr>
        <w:t> </w:t>
      </w:r>
      <w:r w:rsidRPr="006B5B23">
        <w:rPr>
          <w:rFonts w:ascii="Arial" w:hAnsi="Arial" w:cs="Arial"/>
          <w:noProof/>
          <w:color w:val="000000"/>
          <w:spacing w:val="-2"/>
          <w:sz w:val="20"/>
        </w:rPr>
        <w:t>limitation”,</w:t>
      </w:r>
      <w:r w:rsidRPr="006B5B23">
        <w:rPr>
          <w:rFonts w:ascii="Arial" w:hAnsi="Arial" w:cs="Arial"/>
          <w:noProof/>
          <w:color w:val="000000"/>
          <w:spacing w:val="8"/>
          <w:sz w:val="20"/>
        </w:rPr>
        <w:t> </w:t>
      </w:r>
      <w:r w:rsidRPr="006B5B23">
        <w:rPr>
          <w:rFonts w:ascii="Arial" w:hAnsi="Arial" w:cs="Arial"/>
          <w:noProof/>
          <w:color w:val="000000"/>
          <w:spacing w:val="-3"/>
          <w:sz w:val="20"/>
        </w:rPr>
        <w:t>whether</w:t>
      </w:r>
      <w:r w:rsidRPr="006B5B23">
        <w:rPr>
          <w:rFonts w:ascii="Arial" w:hAnsi="Arial" w:cs="Arial"/>
          <w:noProof/>
          <w:color w:val="000000"/>
          <w:spacing w:val="8"/>
          <w:sz w:val="20"/>
        </w:rPr>
        <w:t> </w:t>
      </w:r>
      <w:r w:rsidRPr="006B5B23">
        <w:rPr>
          <w:rFonts w:ascii="Arial" w:hAnsi="Arial" w:cs="Arial"/>
          <w:noProof/>
          <w:color w:val="000000"/>
          <w:spacing w:val="-3"/>
          <w:sz w:val="20"/>
        </w:rPr>
        <w:t>or</w:t>
      </w:r>
      <w:r w:rsidRPr="006B5B23">
        <w:rPr>
          <w:rFonts w:ascii="Arial" w:hAnsi="Arial" w:cs="Arial"/>
          <w:noProof/>
          <w:color w:val="000000"/>
          <w:spacing w:val="8"/>
          <w:sz w:val="20"/>
        </w:rPr>
        <w:t> </w:t>
      </w:r>
      <w:r w:rsidRPr="006B5B23">
        <w:rPr>
          <w:rFonts w:ascii="Arial" w:hAnsi="Arial" w:cs="Arial"/>
          <w:noProof/>
          <w:color w:val="000000"/>
          <w:spacing w:val="-3"/>
          <w:sz w:val="20"/>
        </w:rPr>
        <w:t>not</w:t>
      </w:r>
      <w:r w:rsidRPr="006B5B23">
        <w:rPr>
          <w:rFonts w:ascii="Arial" w:hAnsi="Arial" w:cs="Arial"/>
          <w:noProof/>
          <w:color w:val="000000"/>
          <w:spacing w:val="8"/>
          <w:sz w:val="20"/>
        </w:rPr>
        <w:t> </w:t>
      </w:r>
      <w:r w:rsidRPr="006B5B23">
        <w:rPr>
          <w:rFonts w:ascii="Arial" w:hAnsi="Arial" w:cs="Arial"/>
          <w:noProof/>
          <w:color w:val="000000"/>
          <w:spacing w:val="-3"/>
          <w:sz w:val="20"/>
        </w:rPr>
        <w:t>so</w:t>
      </w:r>
      <w:r w:rsidRPr="006B5B23">
        <w:rPr>
          <w:rFonts w:ascii="Arial" w:hAnsi="Arial" w:cs="Arial"/>
          <w:noProof/>
          <w:color w:val="000000"/>
          <w:spacing w:val="8"/>
          <w:sz w:val="20"/>
        </w:rPr>
        <w:t> </w:t>
      </w:r>
      <w:r w:rsidRPr="006B5B23">
        <w:rPr>
          <w:rFonts w:ascii="Arial" w:hAnsi="Arial" w:cs="Arial"/>
          <w:noProof/>
          <w:color w:val="000000"/>
          <w:spacing w:val="-3"/>
          <w:sz w:val="20"/>
        </w:rPr>
        <w:t>followed.</w:t>
      </w:r>
    </w:p>
    <w:p w14:paraId="6FB9F7A4" w14:textId="77777777" w:rsidR="006342F6" w:rsidRPr="006B5B23" w:rsidRDefault="006342F6" w:rsidP="00B1704E">
      <w:pPr>
        <w:spacing w:after="0" w:line="240" w:lineRule="auto"/>
        <w:ind w:left="63" w:firstLine="667"/>
        <w:rPr>
          <w:rFonts w:ascii="Arial" w:hAnsi="Arial" w:cs="Arial"/>
          <w:sz w:val="20"/>
        </w:rPr>
      </w:pPr>
    </w:p>
    <w:p w14:paraId="4C5E4245" w14:textId="77777777" w:rsidR="00412A28" w:rsidRPr="006B5B23" w:rsidRDefault="006342F6" w:rsidP="00B1704E">
      <w:pPr>
        <w:tabs>
          <w:tab w:val="left" w:pos="730"/>
        </w:tabs>
        <w:spacing w:after="0" w:line="240" w:lineRule="auto"/>
        <w:ind w:left="63"/>
        <w:rPr>
          <w:rFonts w:ascii="Arial" w:hAnsi="Arial" w:cs="Arial"/>
          <w:noProof/>
          <w:color w:val="000000"/>
          <w:spacing w:val="25"/>
          <w:sz w:val="20"/>
        </w:rPr>
      </w:pPr>
      <w:r w:rsidRPr="006B5B23">
        <w:rPr>
          <w:rFonts w:ascii="Arial" w:hAnsi="Arial" w:cs="Arial"/>
          <w:noProof/>
          <w:color w:val="000000"/>
          <w:spacing w:val="-3"/>
          <w:sz w:val="20"/>
        </w:rPr>
        <w:t>1.3</w:t>
      </w:r>
      <w:r w:rsidRPr="006B5B23">
        <w:rPr>
          <w:rFonts w:ascii="Arial" w:hAnsi="Arial" w:cs="Arial"/>
          <w:color w:val="000000"/>
          <w:sz w:val="20"/>
        </w:rPr>
        <w:tab/>
      </w:r>
      <w:r w:rsidRPr="006B5B23">
        <w:rPr>
          <w:rFonts w:ascii="Arial" w:hAnsi="Arial" w:cs="Arial"/>
          <w:noProof/>
          <w:color w:val="000000"/>
          <w:spacing w:val="-3"/>
          <w:sz w:val="20"/>
        </w:rPr>
        <w:t>References</w:t>
      </w:r>
      <w:r w:rsidRPr="006B5B23">
        <w:rPr>
          <w:rFonts w:ascii="Arial" w:hAnsi="Arial" w:cs="Arial"/>
          <w:noProof/>
          <w:color w:val="000000"/>
          <w:w w:val="208"/>
          <w:sz w:val="20"/>
        </w:rPr>
        <w:t> </w:t>
      </w:r>
      <w:r w:rsidRPr="006B5B23">
        <w:rPr>
          <w:rFonts w:ascii="Arial" w:hAnsi="Arial" w:cs="Arial"/>
          <w:noProof/>
          <w:color w:val="000000"/>
          <w:spacing w:val="-2"/>
          <w:sz w:val="20"/>
        </w:rPr>
        <w:t>in</w:t>
      </w:r>
      <w:r w:rsidRPr="006B5B23">
        <w:rPr>
          <w:rFonts w:ascii="Arial" w:hAnsi="Arial" w:cs="Arial"/>
          <w:noProof/>
          <w:color w:val="000000"/>
          <w:w w:val="211"/>
          <w:sz w:val="20"/>
        </w:rPr>
        <w:t> </w:t>
      </w:r>
      <w:r w:rsidRPr="006B5B23">
        <w:rPr>
          <w:rFonts w:ascii="Arial" w:hAnsi="Arial" w:cs="Arial"/>
          <w:noProof/>
          <w:color w:val="000000"/>
          <w:spacing w:val="-2"/>
          <w:sz w:val="20"/>
        </w:rPr>
        <w:t>this</w:t>
      </w:r>
      <w:r w:rsidRPr="006B5B23">
        <w:rPr>
          <w:rFonts w:ascii="Arial" w:hAnsi="Arial" w:cs="Arial"/>
          <w:noProof/>
          <w:color w:val="000000"/>
          <w:w w:val="211"/>
          <w:sz w:val="20"/>
        </w:rPr>
        <w:t> </w:t>
      </w:r>
      <w:r w:rsidRPr="006B5B23">
        <w:rPr>
          <w:rFonts w:ascii="Arial" w:hAnsi="Arial" w:cs="Arial"/>
          <w:noProof/>
          <w:color w:val="000000"/>
          <w:spacing w:val="-3"/>
          <w:sz w:val="20"/>
        </w:rPr>
        <w:t>Agreement</w:t>
      </w:r>
      <w:r w:rsidRPr="006B5B23">
        <w:rPr>
          <w:rFonts w:ascii="Arial" w:hAnsi="Arial" w:cs="Arial"/>
          <w:noProof/>
          <w:color w:val="000000"/>
          <w:w w:val="208"/>
          <w:sz w:val="20"/>
        </w:rPr>
        <w:t> </w:t>
      </w:r>
      <w:r w:rsidRPr="006B5B23">
        <w:rPr>
          <w:rFonts w:ascii="Arial" w:hAnsi="Arial" w:cs="Arial"/>
          <w:noProof/>
          <w:color w:val="000000"/>
          <w:spacing w:val="-3"/>
          <w:sz w:val="20"/>
        </w:rPr>
        <w:t>to</w:t>
      </w:r>
      <w:r w:rsidRPr="006B5B23">
        <w:rPr>
          <w:rFonts w:ascii="Arial" w:hAnsi="Arial" w:cs="Arial"/>
          <w:noProof/>
          <w:color w:val="000000"/>
          <w:w w:val="213"/>
          <w:sz w:val="20"/>
        </w:rPr>
        <w:t> </w:t>
      </w:r>
      <w:r w:rsidRPr="006B5B23">
        <w:rPr>
          <w:rFonts w:ascii="Arial" w:hAnsi="Arial" w:cs="Arial"/>
          <w:noProof/>
          <w:color w:val="000000"/>
          <w:spacing w:val="-3"/>
          <w:sz w:val="20"/>
        </w:rPr>
        <w:t>Clauses</w:t>
      </w:r>
      <w:r w:rsidR="00412A28" w:rsidRPr="006B5B23">
        <w:rPr>
          <w:rFonts w:ascii="Arial" w:hAnsi="Arial" w:cs="Arial"/>
          <w:noProof/>
          <w:color w:val="000000"/>
          <w:spacing w:val="-3"/>
          <w:sz w:val="20"/>
        </w:rPr>
        <w:t xml:space="preserve"> and </w:t>
      </w:r>
      <w:r w:rsidRPr="006B5B23">
        <w:rPr>
          <w:rFonts w:ascii="Arial" w:hAnsi="Arial" w:cs="Arial"/>
          <w:noProof/>
          <w:color w:val="000000"/>
          <w:spacing w:val="-3"/>
          <w:sz w:val="20"/>
        </w:rPr>
        <w:t>Schedules</w:t>
      </w:r>
      <w:r w:rsidR="00412A28" w:rsidRPr="006B5B23">
        <w:rPr>
          <w:rFonts w:ascii="Arial" w:hAnsi="Arial" w:cs="Arial"/>
          <w:noProof/>
          <w:color w:val="000000"/>
          <w:spacing w:val="-3"/>
          <w:sz w:val="20"/>
        </w:rPr>
        <w:t xml:space="preserve"> </w:t>
      </w:r>
      <w:r w:rsidRPr="006B5B23">
        <w:rPr>
          <w:rFonts w:ascii="Arial" w:hAnsi="Arial" w:cs="Arial"/>
          <w:noProof/>
          <w:color w:val="000000"/>
          <w:spacing w:val="-3"/>
          <w:sz w:val="20"/>
        </w:rPr>
        <w:t>shall,</w:t>
      </w:r>
      <w:r w:rsidRPr="006B5B23">
        <w:rPr>
          <w:rFonts w:ascii="Arial" w:hAnsi="Arial" w:cs="Arial"/>
          <w:noProof/>
          <w:color w:val="000000"/>
          <w:w w:val="211"/>
          <w:sz w:val="20"/>
        </w:rPr>
        <w:t> </w:t>
      </w:r>
      <w:r w:rsidRPr="006B5B23">
        <w:rPr>
          <w:rFonts w:ascii="Arial" w:hAnsi="Arial" w:cs="Arial"/>
          <w:noProof/>
          <w:color w:val="000000"/>
          <w:spacing w:val="-3"/>
          <w:sz w:val="20"/>
        </w:rPr>
        <w:t>except</w:t>
      </w:r>
      <w:r w:rsidR="00412A28" w:rsidRPr="006B5B23">
        <w:rPr>
          <w:rFonts w:ascii="Arial" w:hAnsi="Arial" w:cs="Arial"/>
          <w:noProof/>
          <w:color w:val="000000"/>
          <w:spacing w:val="-3"/>
          <w:sz w:val="20"/>
        </w:rPr>
        <w:t xml:space="preserve"> </w:t>
      </w:r>
      <w:r w:rsidRPr="006B5B23">
        <w:rPr>
          <w:rFonts w:ascii="Arial" w:hAnsi="Arial" w:cs="Arial"/>
          <w:noProof/>
          <w:color w:val="000000"/>
          <w:spacing w:val="-3"/>
          <w:sz w:val="20"/>
        </w:rPr>
        <w:t>where</w:t>
      </w:r>
      <w:r w:rsidRPr="006B5B23">
        <w:rPr>
          <w:rFonts w:ascii="Arial" w:hAnsi="Arial" w:cs="Arial"/>
          <w:noProof/>
          <w:color w:val="000000"/>
          <w:spacing w:val="24"/>
          <w:sz w:val="20"/>
        </w:rPr>
        <w:t> </w:t>
      </w:r>
      <w:r w:rsidRPr="006B5B23">
        <w:rPr>
          <w:rFonts w:ascii="Arial" w:hAnsi="Arial" w:cs="Arial"/>
          <w:noProof/>
          <w:color w:val="000000"/>
          <w:spacing w:val="-3"/>
          <w:sz w:val="20"/>
        </w:rPr>
        <w:t>the</w:t>
      </w:r>
      <w:r w:rsidRPr="006B5B23">
        <w:rPr>
          <w:rFonts w:ascii="Arial" w:hAnsi="Arial" w:cs="Arial"/>
          <w:noProof/>
          <w:color w:val="000000"/>
          <w:spacing w:val="24"/>
          <w:sz w:val="20"/>
        </w:rPr>
        <w:t> </w:t>
      </w:r>
      <w:r w:rsidRPr="006B5B23">
        <w:rPr>
          <w:rFonts w:ascii="Arial" w:hAnsi="Arial" w:cs="Arial"/>
          <w:noProof/>
          <w:color w:val="000000"/>
          <w:spacing w:val="-3"/>
          <w:sz w:val="20"/>
        </w:rPr>
        <w:t>context</w:t>
      </w:r>
      <w:r w:rsidRPr="006B5B23">
        <w:rPr>
          <w:rFonts w:ascii="Arial" w:hAnsi="Arial" w:cs="Arial"/>
          <w:noProof/>
          <w:color w:val="000000"/>
          <w:spacing w:val="25"/>
          <w:sz w:val="20"/>
        </w:rPr>
        <w:t> </w:t>
      </w:r>
    </w:p>
    <w:p w14:paraId="57212177" w14:textId="77777777" w:rsidR="00412A28" w:rsidRPr="006B5B23" w:rsidRDefault="00412A28" w:rsidP="00B1704E">
      <w:pPr>
        <w:tabs>
          <w:tab w:val="left" w:pos="730"/>
        </w:tabs>
        <w:spacing w:after="0" w:line="240" w:lineRule="auto"/>
        <w:ind w:left="63"/>
        <w:rPr>
          <w:rFonts w:ascii="Arial" w:hAnsi="Arial" w:cs="Arial"/>
          <w:noProof/>
          <w:color w:val="000000"/>
          <w:spacing w:val="9"/>
          <w:sz w:val="20"/>
        </w:rPr>
      </w:pPr>
      <w:r w:rsidRPr="006B5B23">
        <w:rPr>
          <w:rFonts w:ascii="Arial" w:hAnsi="Arial" w:cs="Arial"/>
          <w:noProof/>
          <w:color w:val="000000"/>
          <w:spacing w:val="25"/>
          <w:sz w:val="20"/>
        </w:rPr>
        <w:tab/>
      </w:r>
      <w:r w:rsidR="006342F6" w:rsidRPr="006B5B23">
        <w:rPr>
          <w:rFonts w:ascii="Arial" w:hAnsi="Arial" w:cs="Arial"/>
          <w:noProof/>
          <w:color w:val="000000"/>
          <w:spacing w:val="-3"/>
          <w:sz w:val="20"/>
        </w:rPr>
        <w:t>otherwise</w:t>
      </w:r>
      <w:r w:rsidR="006342F6" w:rsidRPr="006B5B23">
        <w:rPr>
          <w:rFonts w:ascii="Arial" w:hAnsi="Arial" w:cs="Arial"/>
          <w:noProof/>
          <w:color w:val="000000"/>
          <w:spacing w:val="24"/>
          <w:sz w:val="20"/>
        </w:rPr>
        <w:t> </w:t>
      </w:r>
      <w:r w:rsidR="006342F6" w:rsidRPr="006B5B23">
        <w:rPr>
          <w:rFonts w:ascii="Arial" w:hAnsi="Arial" w:cs="Arial"/>
          <w:noProof/>
          <w:color w:val="000000"/>
          <w:spacing w:val="-3"/>
          <w:sz w:val="20"/>
        </w:rPr>
        <w:t>admits</w:t>
      </w:r>
      <w:r w:rsidR="006342F6" w:rsidRPr="006B5B23">
        <w:rPr>
          <w:rFonts w:ascii="Arial" w:hAnsi="Arial" w:cs="Arial"/>
          <w:noProof/>
          <w:color w:val="000000"/>
          <w:spacing w:val="24"/>
          <w:sz w:val="20"/>
        </w:rPr>
        <w:t> </w:t>
      </w:r>
      <w:r w:rsidR="006342F6" w:rsidRPr="006B5B23">
        <w:rPr>
          <w:rFonts w:ascii="Arial" w:hAnsi="Arial" w:cs="Arial"/>
          <w:noProof/>
          <w:color w:val="000000"/>
          <w:spacing w:val="-3"/>
          <w:sz w:val="20"/>
        </w:rPr>
        <w:t>or</w:t>
      </w:r>
      <w:r w:rsidR="006342F6" w:rsidRPr="006B5B23">
        <w:rPr>
          <w:rFonts w:ascii="Arial" w:hAnsi="Arial" w:cs="Arial"/>
          <w:noProof/>
          <w:color w:val="000000"/>
          <w:spacing w:val="24"/>
          <w:sz w:val="20"/>
        </w:rPr>
        <w:t> </w:t>
      </w:r>
      <w:r w:rsidR="006342F6" w:rsidRPr="006B5B23">
        <w:rPr>
          <w:rFonts w:ascii="Arial" w:hAnsi="Arial" w:cs="Arial"/>
          <w:noProof/>
          <w:color w:val="000000"/>
          <w:spacing w:val="-3"/>
          <w:sz w:val="20"/>
        </w:rPr>
        <w:t>requires,</w:t>
      </w:r>
      <w:r w:rsidR="006342F6" w:rsidRPr="006B5B23">
        <w:rPr>
          <w:rFonts w:ascii="Arial" w:hAnsi="Arial" w:cs="Arial"/>
          <w:noProof/>
          <w:color w:val="000000"/>
          <w:spacing w:val="24"/>
          <w:sz w:val="20"/>
        </w:rPr>
        <w:t> </w:t>
      </w:r>
      <w:r w:rsidR="006342F6" w:rsidRPr="006B5B23">
        <w:rPr>
          <w:rFonts w:ascii="Arial" w:hAnsi="Arial" w:cs="Arial"/>
          <w:noProof/>
          <w:color w:val="000000"/>
          <w:spacing w:val="-3"/>
          <w:sz w:val="20"/>
        </w:rPr>
        <w:t>be</w:t>
      </w:r>
      <w:r w:rsidR="006342F6" w:rsidRPr="006B5B23">
        <w:rPr>
          <w:rFonts w:ascii="Arial" w:hAnsi="Arial" w:cs="Arial"/>
          <w:noProof/>
          <w:color w:val="000000"/>
          <w:spacing w:val="25"/>
          <w:sz w:val="20"/>
        </w:rPr>
        <w:t> </w:t>
      </w:r>
      <w:r w:rsidR="006342F6" w:rsidRPr="006B5B23">
        <w:rPr>
          <w:rFonts w:ascii="Arial" w:hAnsi="Arial" w:cs="Arial"/>
          <w:noProof/>
          <w:color w:val="000000"/>
          <w:spacing w:val="-3"/>
          <w:sz w:val="20"/>
        </w:rPr>
        <w:t>construed</w:t>
      </w:r>
      <w:r w:rsidR="006342F6" w:rsidRPr="006B5B23">
        <w:rPr>
          <w:rFonts w:ascii="Arial" w:hAnsi="Arial" w:cs="Arial"/>
          <w:noProof/>
          <w:color w:val="000000"/>
          <w:spacing w:val="24"/>
          <w:sz w:val="20"/>
        </w:rPr>
        <w:t> </w:t>
      </w:r>
      <w:r w:rsidR="006342F6" w:rsidRPr="006B5B23">
        <w:rPr>
          <w:rFonts w:ascii="Arial" w:hAnsi="Arial" w:cs="Arial"/>
          <w:noProof/>
          <w:color w:val="000000"/>
          <w:spacing w:val="-3"/>
          <w:sz w:val="20"/>
        </w:rPr>
        <w:t>as</w:t>
      </w:r>
      <w:r w:rsidR="006342F6" w:rsidRPr="006B5B23">
        <w:rPr>
          <w:rFonts w:ascii="Arial" w:hAnsi="Arial" w:cs="Arial"/>
          <w:noProof/>
          <w:color w:val="000000"/>
          <w:spacing w:val="24"/>
          <w:sz w:val="20"/>
        </w:rPr>
        <w:t> </w:t>
      </w:r>
      <w:r w:rsidR="006342F6" w:rsidRPr="006B5B23">
        <w:rPr>
          <w:rFonts w:ascii="Arial" w:hAnsi="Arial" w:cs="Arial"/>
          <w:noProof/>
          <w:color w:val="000000"/>
          <w:spacing w:val="-3"/>
          <w:sz w:val="20"/>
        </w:rPr>
        <w:t>references</w:t>
      </w:r>
      <w:r w:rsidR="006342F6" w:rsidRPr="006B5B23">
        <w:rPr>
          <w:rFonts w:ascii="Arial" w:hAnsi="Arial" w:cs="Arial"/>
          <w:noProof/>
          <w:color w:val="000000"/>
          <w:spacing w:val="24"/>
          <w:sz w:val="20"/>
        </w:rPr>
        <w:t> </w:t>
      </w:r>
      <w:r w:rsidR="006342F6" w:rsidRPr="006B5B23">
        <w:rPr>
          <w:rFonts w:ascii="Arial" w:hAnsi="Arial" w:cs="Arial"/>
          <w:noProof/>
          <w:color w:val="000000"/>
          <w:spacing w:val="-3"/>
          <w:sz w:val="20"/>
        </w:rPr>
        <w:t>to</w:t>
      </w:r>
      <w:r w:rsidR="006342F6" w:rsidRPr="006B5B23">
        <w:rPr>
          <w:rFonts w:ascii="Arial" w:hAnsi="Arial" w:cs="Arial"/>
          <w:noProof/>
          <w:color w:val="000000"/>
          <w:spacing w:val="25"/>
          <w:sz w:val="20"/>
        </w:rPr>
        <w:t> </w:t>
      </w:r>
      <w:r w:rsidR="006342F6" w:rsidRPr="006B5B23">
        <w:rPr>
          <w:rFonts w:ascii="Arial" w:hAnsi="Arial" w:cs="Arial"/>
          <w:noProof/>
          <w:color w:val="000000"/>
          <w:spacing w:val="-3"/>
          <w:sz w:val="20"/>
        </w:rPr>
        <w:t>clauses</w:t>
      </w:r>
      <w:r w:rsidRPr="006B5B23">
        <w:rPr>
          <w:rFonts w:ascii="Arial" w:hAnsi="Arial" w:cs="Arial"/>
          <w:noProof/>
          <w:color w:val="000000"/>
          <w:spacing w:val="-3"/>
          <w:sz w:val="20"/>
        </w:rPr>
        <w:t xml:space="preserve"> </w:t>
      </w:r>
      <w:r w:rsidR="006342F6" w:rsidRPr="006B5B23">
        <w:rPr>
          <w:rFonts w:ascii="Arial" w:hAnsi="Arial" w:cs="Arial"/>
          <w:noProof/>
          <w:color w:val="000000"/>
          <w:spacing w:val="-3"/>
          <w:sz w:val="20"/>
        </w:rPr>
        <w:t>of</w:t>
      </w:r>
      <w:r w:rsidR="006342F6" w:rsidRPr="006B5B23">
        <w:rPr>
          <w:rFonts w:ascii="Arial" w:hAnsi="Arial" w:cs="Arial"/>
          <w:noProof/>
          <w:color w:val="000000"/>
          <w:spacing w:val="8"/>
          <w:sz w:val="20"/>
        </w:rPr>
        <w:t> </w:t>
      </w:r>
      <w:r w:rsidR="006342F6" w:rsidRPr="006B5B23">
        <w:rPr>
          <w:rFonts w:ascii="Arial" w:hAnsi="Arial" w:cs="Arial"/>
          <w:noProof/>
          <w:color w:val="000000"/>
          <w:spacing w:val="-3"/>
          <w:sz w:val="20"/>
        </w:rPr>
        <w:t>and</w:t>
      </w:r>
      <w:r w:rsidR="006342F6" w:rsidRPr="006B5B23">
        <w:rPr>
          <w:rFonts w:ascii="Arial" w:hAnsi="Arial" w:cs="Arial"/>
          <w:noProof/>
          <w:color w:val="000000"/>
          <w:spacing w:val="8"/>
          <w:sz w:val="20"/>
        </w:rPr>
        <w:t> </w:t>
      </w:r>
      <w:r w:rsidR="006342F6" w:rsidRPr="006B5B23">
        <w:rPr>
          <w:rFonts w:ascii="Arial" w:hAnsi="Arial" w:cs="Arial"/>
          <w:noProof/>
          <w:color w:val="000000"/>
          <w:spacing w:val="-3"/>
          <w:sz w:val="20"/>
        </w:rPr>
        <w:t>schedules</w:t>
      </w:r>
      <w:r w:rsidR="006342F6" w:rsidRPr="006B5B23">
        <w:rPr>
          <w:rFonts w:ascii="Arial" w:hAnsi="Arial" w:cs="Arial"/>
          <w:noProof/>
          <w:color w:val="000000"/>
          <w:spacing w:val="7"/>
          <w:sz w:val="20"/>
        </w:rPr>
        <w:t> </w:t>
      </w:r>
      <w:r w:rsidR="006342F6" w:rsidRPr="006B5B23">
        <w:rPr>
          <w:rFonts w:ascii="Arial" w:hAnsi="Arial" w:cs="Arial"/>
          <w:noProof/>
          <w:color w:val="000000"/>
          <w:spacing w:val="-2"/>
          <w:sz w:val="20"/>
        </w:rPr>
        <w:t>to</w:t>
      </w:r>
      <w:r w:rsidR="006342F6" w:rsidRPr="006B5B23">
        <w:rPr>
          <w:rFonts w:ascii="Arial" w:hAnsi="Arial" w:cs="Arial"/>
          <w:noProof/>
          <w:color w:val="000000"/>
          <w:spacing w:val="9"/>
          <w:sz w:val="20"/>
        </w:rPr>
        <w:t> </w:t>
      </w:r>
    </w:p>
    <w:p w14:paraId="2D0DA840" w14:textId="77777777" w:rsidR="00F0785C" w:rsidRPr="006B5B23" w:rsidRDefault="006342F6" w:rsidP="00B1704E">
      <w:pPr>
        <w:spacing w:after="0" w:line="240" w:lineRule="auto"/>
        <w:ind w:left="63" w:firstLine="667"/>
        <w:rPr>
          <w:rFonts w:ascii="Arial" w:hAnsi="Arial" w:cs="Arial"/>
          <w:noProof/>
          <w:color w:val="000000"/>
          <w:spacing w:val="-3"/>
          <w:sz w:val="20"/>
        </w:rPr>
      </w:pPr>
      <w:r w:rsidRPr="006B5B23">
        <w:rPr>
          <w:rFonts w:ascii="Arial" w:hAnsi="Arial" w:cs="Arial"/>
          <w:noProof/>
          <w:color w:val="000000"/>
          <w:spacing w:val="-3"/>
          <w:sz w:val="20"/>
        </w:rPr>
        <w:t>this</w:t>
      </w:r>
      <w:r w:rsidRPr="006B5B23">
        <w:rPr>
          <w:rFonts w:ascii="Arial" w:hAnsi="Arial" w:cs="Arial"/>
          <w:noProof/>
          <w:color w:val="000000"/>
          <w:spacing w:val="8"/>
          <w:sz w:val="20"/>
        </w:rPr>
        <w:t> </w:t>
      </w:r>
      <w:r w:rsidRPr="006B5B23">
        <w:rPr>
          <w:rFonts w:ascii="Arial" w:hAnsi="Arial" w:cs="Arial"/>
          <w:noProof/>
          <w:color w:val="000000"/>
          <w:spacing w:val="-3"/>
          <w:sz w:val="20"/>
        </w:rPr>
        <w:t>Agreement.</w:t>
      </w:r>
    </w:p>
    <w:p w14:paraId="7FFC66CE" w14:textId="77777777" w:rsidR="00F0785C" w:rsidRPr="006B5B23" w:rsidRDefault="00F0785C" w:rsidP="00B1704E">
      <w:pPr>
        <w:spacing w:after="0" w:line="240" w:lineRule="auto"/>
        <w:ind w:left="63" w:firstLine="667"/>
        <w:rPr>
          <w:rFonts w:ascii="Arial" w:hAnsi="Arial" w:cs="Arial"/>
          <w:noProof/>
          <w:color w:val="000000"/>
          <w:spacing w:val="-3"/>
          <w:sz w:val="20"/>
        </w:rPr>
      </w:pPr>
    </w:p>
    <w:p w14:paraId="1100D896" w14:textId="0148DB4C" w:rsidR="006342F6" w:rsidRPr="006B5B23" w:rsidRDefault="006342F6" w:rsidP="00B1704E">
      <w:pPr>
        <w:tabs>
          <w:tab w:val="left" w:pos="730"/>
        </w:tabs>
        <w:spacing w:after="0" w:line="240" w:lineRule="auto"/>
        <w:ind w:left="63"/>
        <w:rPr>
          <w:rFonts w:ascii="Arial" w:hAnsi="Arial" w:cs="Arial"/>
          <w:sz w:val="20"/>
        </w:rPr>
      </w:pPr>
      <w:r w:rsidRPr="006B5B23">
        <w:rPr>
          <w:rFonts w:ascii="Arial" w:hAnsi="Arial" w:cs="Arial"/>
          <w:noProof/>
          <w:color w:val="000000"/>
          <w:spacing w:val="-3"/>
          <w:sz w:val="20"/>
        </w:rPr>
        <w:lastRenderedPageBreak/>
        <w:t>1.4</w:t>
      </w:r>
      <w:r w:rsidRPr="006B5B23">
        <w:rPr>
          <w:rFonts w:ascii="Arial" w:hAnsi="Arial" w:cs="Arial"/>
          <w:color w:val="000000"/>
          <w:sz w:val="20"/>
        </w:rPr>
        <w:tab/>
      </w:r>
      <w:r w:rsidRPr="006B5B23">
        <w:rPr>
          <w:rFonts w:ascii="Arial" w:hAnsi="Arial" w:cs="Arial"/>
          <w:noProof/>
          <w:color w:val="000000"/>
          <w:spacing w:val="-4"/>
          <w:sz w:val="20"/>
        </w:rPr>
        <w:t>The</w:t>
      </w:r>
      <w:r w:rsidRPr="006B5B23">
        <w:rPr>
          <w:rFonts w:ascii="Arial" w:hAnsi="Arial" w:cs="Arial"/>
          <w:noProof/>
          <w:color w:val="000000"/>
          <w:w w:val="289"/>
          <w:sz w:val="20"/>
        </w:rPr>
        <w:t> </w:t>
      </w:r>
      <w:r w:rsidRPr="006B5B23">
        <w:rPr>
          <w:rFonts w:ascii="Arial" w:hAnsi="Arial" w:cs="Arial"/>
          <w:noProof/>
          <w:color w:val="000000"/>
          <w:spacing w:val="-3"/>
          <w:sz w:val="20"/>
        </w:rPr>
        <w:t>headings</w:t>
      </w:r>
      <w:r w:rsidRPr="006B5B23">
        <w:rPr>
          <w:rFonts w:ascii="Arial" w:hAnsi="Arial" w:cs="Arial"/>
          <w:noProof/>
          <w:color w:val="000000"/>
          <w:w w:val="285"/>
          <w:sz w:val="20"/>
        </w:rPr>
        <w:t> </w:t>
      </w:r>
      <w:r w:rsidRPr="006B5B23">
        <w:rPr>
          <w:rFonts w:ascii="Arial" w:hAnsi="Arial" w:cs="Arial"/>
          <w:noProof/>
          <w:color w:val="000000"/>
          <w:spacing w:val="-2"/>
          <w:sz w:val="20"/>
        </w:rPr>
        <w:t>in</w:t>
      </w:r>
      <w:r w:rsidRPr="006B5B23">
        <w:rPr>
          <w:rFonts w:ascii="Arial" w:hAnsi="Arial" w:cs="Arial"/>
          <w:noProof/>
          <w:color w:val="000000"/>
          <w:w w:val="286"/>
          <w:sz w:val="20"/>
        </w:rPr>
        <w:t> </w:t>
      </w:r>
      <w:r w:rsidRPr="006B5B23">
        <w:rPr>
          <w:rFonts w:ascii="Arial" w:hAnsi="Arial" w:cs="Arial"/>
          <w:noProof/>
          <w:color w:val="000000"/>
          <w:spacing w:val="-2"/>
          <w:sz w:val="20"/>
        </w:rPr>
        <w:t>this</w:t>
      </w:r>
      <w:r w:rsidRPr="006B5B23">
        <w:rPr>
          <w:rFonts w:ascii="Arial" w:hAnsi="Arial" w:cs="Arial"/>
          <w:noProof/>
          <w:color w:val="000000"/>
          <w:w w:val="289"/>
          <w:sz w:val="20"/>
        </w:rPr>
        <w:t> </w:t>
      </w:r>
      <w:r w:rsidRPr="006B5B23">
        <w:rPr>
          <w:rFonts w:ascii="Arial" w:hAnsi="Arial" w:cs="Arial"/>
          <w:noProof/>
          <w:color w:val="000000"/>
          <w:spacing w:val="-3"/>
          <w:sz w:val="20"/>
        </w:rPr>
        <w:t>Agreement</w:t>
      </w:r>
      <w:r w:rsidR="002B1BCD">
        <w:rPr>
          <w:rFonts w:ascii="Arial" w:hAnsi="Arial" w:cs="Arial"/>
          <w:noProof/>
          <w:color w:val="000000"/>
          <w:spacing w:val="-3"/>
          <w:sz w:val="20"/>
        </w:rPr>
        <w:t xml:space="preserve"> are</w:t>
      </w:r>
      <w:r w:rsidR="002B1BCD">
        <w:rPr>
          <w:rFonts w:ascii="Arial" w:hAnsi="Arial" w:cs="Arial"/>
          <w:noProof/>
          <w:color w:val="000000"/>
          <w:w w:val="291"/>
          <w:sz w:val="20"/>
        </w:rPr>
        <w:t xml:space="preserve"> </w:t>
      </w:r>
      <w:r w:rsidRPr="006B5B23">
        <w:rPr>
          <w:rFonts w:ascii="Arial" w:hAnsi="Arial" w:cs="Arial"/>
          <w:noProof/>
          <w:color w:val="000000"/>
          <w:spacing w:val="-2"/>
          <w:sz w:val="20"/>
        </w:rPr>
        <w:t>for</w:t>
      </w:r>
      <w:r w:rsidRPr="006B5B23">
        <w:rPr>
          <w:rFonts w:ascii="Arial" w:hAnsi="Arial" w:cs="Arial"/>
          <w:noProof/>
          <w:color w:val="000000"/>
          <w:w w:val="289"/>
          <w:sz w:val="20"/>
        </w:rPr>
        <w:t> </w:t>
      </w:r>
      <w:r w:rsidRPr="006B5B23">
        <w:rPr>
          <w:rFonts w:ascii="Arial" w:hAnsi="Arial" w:cs="Arial"/>
          <w:noProof/>
          <w:color w:val="000000"/>
          <w:spacing w:val="-3"/>
          <w:sz w:val="20"/>
        </w:rPr>
        <w:t>convenience</w:t>
      </w:r>
      <w:r w:rsidRPr="006B5B23">
        <w:rPr>
          <w:rFonts w:ascii="Arial" w:hAnsi="Arial" w:cs="Arial"/>
          <w:noProof/>
          <w:color w:val="000000"/>
          <w:w w:val="289"/>
          <w:sz w:val="20"/>
        </w:rPr>
        <w:t> </w:t>
      </w:r>
      <w:r w:rsidRPr="006B5B23">
        <w:rPr>
          <w:rFonts w:ascii="Arial" w:hAnsi="Arial" w:cs="Arial"/>
          <w:noProof/>
          <w:color w:val="000000"/>
          <w:spacing w:val="-3"/>
          <w:sz w:val="20"/>
        </w:rPr>
        <w:t>only</w:t>
      </w:r>
      <w:r w:rsidRPr="006B5B23">
        <w:rPr>
          <w:rFonts w:ascii="Arial" w:hAnsi="Arial" w:cs="Arial"/>
          <w:noProof/>
          <w:color w:val="000000"/>
          <w:w w:val="288"/>
          <w:sz w:val="20"/>
        </w:rPr>
        <w:t> </w:t>
      </w:r>
      <w:r w:rsidRPr="006B5B23">
        <w:rPr>
          <w:rFonts w:ascii="Arial" w:hAnsi="Arial" w:cs="Arial"/>
          <w:noProof/>
          <w:color w:val="000000"/>
          <w:spacing w:val="-3"/>
          <w:sz w:val="20"/>
        </w:rPr>
        <w:t>and</w:t>
      </w:r>
      <w:r w:rsidRPr="006B5B23">
        <w:rPr>
          <w:rFonts w:ascii="Arial" w:hAnsi="Arial" w:cs="Arial"/>
          <w:noProof/>
          <w:color w:val="000000"/>
          <w:w w:val="289"/>
          <w:sz w:val="20"/>
        </w:rPr>
        <w:t> </w:t>
      </w:r>
      <w:r w:rsidRPr="006B5B23">
        <w:rPr>
          <w:rFonts w:ascii="Arial" w:hAnsi="Arial" w:cs="Arial"/>
          <w:noProof/>
          <w:color w:val="000000"/>
          <w:spacing w:val="-3"/>
          <w:sz w:val="20"/>
        </w:rPr>
        <w:t>shall</w:t>
      </w:r>
      <w:r w:rsidRPr="006B5B23">
        <w:rPr>
          <w:rFonts w:ascii="Arial" w:hAnsi="Arial" w:cs="Arial"/>
          <w:noProof/>
          <w:color w:val="000000"/>
          <w:w w:val="287"/>
          <w:sz w:val="20"/>
        </w:rPr>
        <w:t> </w:t>
      </w:r>
      <w:r w:rsidRPr="006B5B23">
        <w:rPr>
          <w:rFonts w:ascii="Arial" w:hAnsi="Arial" w:cs="Arial"/>
          <w:noProof/>
          <w:color w:val="000000"/>
          <w:spacing w:val="-3"/>
          <w:sz w:val="20"/>
        </w:rPr>
        <w:t>not</w:t>
      </w:r>
      <w:r w:rsidRPr="006B5B23">
        <w:rPr>
          <w:rFonts w:ascii="Arial" w:hAnsi="Arial" w:cs="Arial"/>
          <w:noProof/>
          <w:color w:val="000000"/>
          <w:w w:val="289"/>
          <w:sz w:val="20"/>
        </w:rPr>
        <w:t> </w:t>
      </w:r>
      <w:r w:rsidRPr="006B5B23">
        <w:rPr>
          <w:rFonts w:ascii="Arial" w:hAnsi="Arial" w:cs="Arial"/>
          <w:noProof/>
          <w:color w:val="000000"/>
          <w:spacing w:val="-3"/>
          <w:sz w:val="20"/>
        </w:rPr>
        <w:t>affect</w:t>
      </w:r>
      <w:r w:rsidRPr="006B5B23">
        <w:rPr>
          <w:rFonts w:ascii="Arial" w:hAnsi="Arial" w:cs="Arial"/>
          <w:noProof/>
          <w:color w:val="000000"/>
          <w:w w:val="289"/>
          <w:sz w:val="20"/>
        </w:rPr>
        <w:t> </w:t>
      </w:r>
      <w:r w:rsidRPr="006B5B23">
        <w:rPr>
          <w:rFonts w:ascii="Arial" w:hAnsi="Arial" w:cs="Arial"/>
          <w:noProof/>
          <w:color w:val="000000"/>
          <w:spacing w:val="-2"/>
          <w:sz w:val="20"/>
        </w:rPr>
        <w:t>their</w:t>
      </w:r>
    </w:p>
    <w:p w14:paraId="1FBB538D" w14:textId="60910A3C" w:rsidR="77E2B531" w:rsidRPr="00B83794" w:rsidRDefault="006342F6" w:rsidP="00B83794">
      <w:pPr>
        <w:spacing w:after="0" w:line="240" w:lineRule="auto"/>
        <w:ind w:left="63" w:firstLine="667"/>
        <w:rPr>
          <w:rFonts w:ascii="Calibri" w:eastAsia="宋体" w:hAnsi="Calibri"/>
          <w:b/>
          <w:bCs/>
          <w:noProof/>
          <w:color w:val="000000" w:themeColor="text1"/>
          <w:szCs w:val="21"/>
        </w:rPr>
      </w:pPr>
      <w:r w:rsidRPr="006B5B23">
        <w:rPr>
          <w:rFonts w:ascii="Arial" w:hAnsi="Arial" w:cs="Arial"/>
          <w:noProof/>
          <w:color w:val="000000"/>
          <w:spacing w:val="-2"/>
          <w:sz w:val="20"/>
        </w:rPr>
        <w:t>interpretation.</w:t>
      </w:r>
    </w:p>
    <w:p w14:paraId="38200826" w14:textId="46964543" w:rsidR="77E2B531" w:rsidRDefault="77E2B531" w:rsidP="77E2B531">
      <w:pPr>
        <w:tabs>
          <w:tab w:val="left" w:pos="740"/>
        </w:tabs>
        <w:spacing w:after="0" w:line="240" w:lineRule="auto"/>
        <w:ind w:left="62"/>
        <w:jc w:val="both"/>
        <w:rPr>
          <w:rFonts w:ascii="Calibri" w:eastAsia="MS Mincho" w:hAnsi="Calibri"/>
          <w:b/>
          <w:bCs/>
          <w:noProof/>
          <w:color w:val="000000" w:themeColor="text1"/>
          <w:szCs w:val="21"/>
        </w:rPr>
      </w:pPr>
    </w:p>
    <w:p w14:paraId="6CC7CE87" w14:textId="77777777" w:rsidR="00F0785C" w:rsidRPr="006B5B23" w:rsidRDefault="006342F6" w:rsidP="009E4D6D">
      <w:pPr>
        <w:tabs>
          <w:tab w:val="left" w:pos="740"/>
        </w:tabs>
        <w:spacing w:after="0" w:line="240" w:lineRule="auto"/>
        <w:ind w:left="62"/>
        <w:jc w:val="both"/>
        <w:rPr>
          <w:rFonts w:ascii="Arial" w:hAnsi="Arial" w:cs="Arial"/>
          <w:b/>
          <w:noProof/>
          <w:color w:val="000000"/>
          <w:spacing w:val="-4"/>
          <w:w w:val="95"/>
          <w:sz w:val="20"/>
        </w:rPr>
      </w:pPr>
      <w:r w:rsidRPr="006B5B23">
        <w:rPr>
          <w:rFonts w:ascii="Arial" w:hAnsi="Arial" w:cs="Arial"/>
          <w:b/>
          <w:noProof/>
          <w:color w:val="000000"/>
          <w:spacing w:val="-2"/>
          <w:w w:val="95"/>
          <w:sz w:val="20"/>
        </w:rPr>
        <w:t>2.</w:t>
      </w:r>
      <w:r w:rsidRPr="006B5B23">
        <w:rPr>
          <w:rFonts w:ascii="Arial" w:hAnsi="Arial" w:cs="Arial"/>
          <w:color w:val="000000"/>
          <w:sz w:val="20"/>
        </w:rPr>
        <w:tab/>
      </w:r>
      <w:r w:rsidRPr="006B5B23">
        <w:rPr>
          <w:rFonts w:ascii="Arial" w:hAnsi="Arial" w:cs="Arial"/>
          <w:b/>
          <w:noProof/>
          <w:color w:val="000000"/>
          <w:spacing w:val="-4"/>
          <w:w w:val="95"/>
          <w:sz w:val="20"/>
        </w:rPr>
        <w:t>NON-EXCLUSIVE</w:t>
      </w:r>
      <w:r w:rsidRPr="006B5B23">
        <w:rPr>
          <w:rFonts w:ascii="Arial" w:hAnsi="Arial" w:cs="Arial"/>
          <w:b/>
          <w:noProof/>
          <w:color w:val="000000"/>
          <w:spacing w:val="9"/>
          <w:sz w:val="20"/>
        </w:rPr>
        <w:t> </w:t>
      </w:r>
      <w:r w:rsidRPr="006B5B23">
        <w:rPr>
          <w:rFonts w:ascii="Arial" w:hAnsi="Arial" w:cs="Arial"/>
          <w:b/>
          <w:noProof/>
          <w:color w:val="000000"/>
          <w:spacing w:val="-4"/>
          <w:w w:val="95"/>
          <w:sz w:val="20"/>
        </w:rPr>
        <w:t>APPOINTMENT</w:t>
      </w:r>
    </w:p>
    <w:p w14:paraId="484B148B" w14:textId="77777777" w:rsidR="006342F6" w:rsidRPr="006B5B23" w:rsidRDefault="006342F6" w:rsidP="009E4D6D">
      <w:pPr>
        <w:tabs>
          <w:tab w:val="left" w:pos="740"/>
        </w:tabs>
        <w:spacing w:after="0" w:line="240" w:lineRule="auto"/>
        <w:ind w:left="62"/>
        <w:jc w:val="both"/>
        <w:rPr>
          <w:rFonts w:ascii="Arial" w:hAnsi="Arial" w:cs="Arial"/>
          <w:sz w:val="20"/>
        </w:rPr>
      </w:pPr>
    </w:p>
    <w:p w14:paraId="035FE9F2" w14:textId="77777777" w:rsidR="006342F6" w:rsidRPr="006B5B23" w:rsidRDefault="006342F6"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2.1</w:t>
      </w:r>
      <w:r w:rsidRPr="006B5B23">
        <w:rPr>
          <w:rFonts w:ascii="Arial" w:hAnsi="Arial" w:cs="Arial"/>
          <w:color w:val="000000"/>
          <w:sz w:val="20"/>
        </w:rPr>
        <w:tab/>
      </w:r>
      <w:r w:rsidRPr="006B5B23">
        <w:rPr>
          <w:rFonts w:ascii="Arial" w:hAnsi="Arial" w:cs="Arial"/>
          <w:b/>
          <w:noProof/>
          <w:color w:val="000000"/>
          <w:spacing w:val="-3"/>
          <w:sz w:val="20"/>
        </w:rPr>
        <w:t>SINOPEC</w:t>
      </w:r>
      <w:r w:rsidRPr="006B5B23">
        <w:rPr>
          <w:rFonts w:ascii="Arial" w:hAnsi="Arial" w:cs="Arial"/>
          <w:noProof/>
          <w:color w:val="000000"/>
          <w:w w:val="158"/>
          <w:sz w:val="20"/>
        </w:rPr>
        <w:t> </w:t>
      </w:r>
      <w:r w:rsidRPr="006B5B23">
        <w:rPr>
          <w:rFonts w:ascii="Arial" w:hAnsi="Arial" w:cs="Arial"/>
          <w:noProof/>
          <w:color w:val="000000"/>
          <w:spacing w:val="-3"/>
          <w:sz w:val="20"/>
        </w:rPr>
        <w:t>hereby</w:t>
      </w:r>
      <w:r w:rsidRPr="006B5B23">
        <w:rPr>
          <w:rFonts w:ascii="Arial" w:hAnsi="Arial" w:cs="Arial"/>
          <w:noProof/>
          <w:color w:val="000000"/>
          <w:w w:val="158"/>
          <w:sz w:val="20"/>
        </w:rPr>
        <w:t> </w:t>
      </w:r>
      <w:r w:rsidRPr="006B5B23">
        <w:rPr>
          <w:rFonts w:ascii="Arial" w:hAnsi="Arial" w:cs="Arial"/>
          <w:noProof/>
          <w:color w:val="000000"/>
          <w:spacing w:val="-3"/>
          <w:sz w:val="20"/>
        </w:rPr>
        <w:t>engages</w:t>
      </w:r>
      <w:r w:rsidRPr="006B5B23">
        <w:rPr>
          <w:rFonts w:ascii="Arial" w:hAnsi="Arial" w:cs="Arial"/>
          <w:noProof/>
          <w:color w:val="000000"/>
          <w:w w:val="158"/>
          <w:sz w:val="20"/>
        </w:rPr>
        <w:t> </w:t>
      </w:r>
      <w:r w:rsidRPr="006B5B23">
        <w:rPr>
          <w:rFonts w:ascii="Arial" w:hAnsi="Arial" w:cs="Arial"/>
          <w:b/>
          <w:noProof/>
          <w:color w:val="000000"/>
          <w:spacing w:val="-4"/>
          <w:sz w:val="20"/>
        </w:rPr>
        <w:t>CONTRACTOR</w:t>
      </w:r>
      <w:r w:rsidRPr="006B5B23">
        <w:rPr>
          <w:rFonts w:ascii="Arial" w:hAnsi="Arial" w:cs="Arial"/>
          <w:noProof/>
          <w:color w:val="000000"/>
          <w:w w:val="158"/>
          <w:sz w:val="20"/>
        </w:rPr>
        <w:t> </w:t>
      </w:r>
      <w:r w:rsidRPr="006B5B23">
        <w:rPr>
          <w:rFonts w:ascii="Arial" w:hAnsi="Arial" w:cs="Arial"/>
          <w:noProof/>
          <w:color w:val="000000"/>
          <w:spacing w:val="-2"/>
          <w:sz w:val="20"/>
        </w:rPr>
        <w:t>to</w:t>
      </w:r>
      <w:r w:rsidRPr="006B5B23">
        <w:rPr>
          <w:rFonts w:ascii="Arial" w:hAnsi="Arial" w:cs="Arial"/>
          <w:noProof/>
          <w:color w:val="000000"/>
          <w:w w:val="158"/>
          <w:sz w:val="20"/>
        </w:rPr>
        <w:t> </w:t>
      </w:r>
      <w:r w:rsidRPr="006B5B23">
        <w:rPr>
          <w:rFonts w:ascii="Arial" w:hAnsi="Arial" w:cs="Arial"/>
          <w:noProof/>
          <w:color w:val="000000"/>
          <w:spacing w:val="-3"/>
          <w:sz w:val="20"/>
        </w:rPr>
        <w:t>provide</w:t>
      </w:r>
      <w:r w:rsidRPr="006B5B23">
        <w:rPr>
          <w:rFonts w:ascii="Arial" w:hAnsi="Arial" w:cs="Arial"/>
          <w:noProof/>
          <w:color w:val="000000"/>
          <w:w w:val="158"/>
          <w:sz w:val="20"/>
        </w:rPr>
        <w:t> </w:t>
      </w:r>
      <w:r w:rsidRPr="006B5B23">
        <w:rPr>
          <w:rFonts w:ascii="Arial" w:hAnsi="Arial" w:cs="Arial"/>
          <w:noProof/>
          <w:color w:val="000000"/>
          <w:spacing w:val="-3"/>
          <w:sz w:val="20"/>
        </w:rPr>
        <w:t>the</w:t>
      </w:r>
      <w:r w:rsidRPr="006B5B23">
        <w:rPr>
          <w:rFonts w:ascii="Arial" w:hAnsi="Arial" w:cs="Arial"/>
          <w:noProof/>
          <w:color w:val="000000"/>
          <w:w w:val="161"/>
          <w:sz w:val="20"/>
        </w:rPr>
        <w:t> </w:t>
      </w:r>
      <w:r w:rsidRPr="006B5B23">
        <w:rPr>
          <w:rFonts w:ascii="Arial" w:hAnsi="Arial" w:cs="Arial"/>
          <w:noProof/>
          <w:color w:val="000000"/>
          <w:spacing w:val="-3"/>
          <w:sz w:val="20"/>
        </w:rPr>
        <w:t>Services</w:t>
      </w:r>
      <w:r w:rsidRPr="006B5B23">
        <w:rPr>
          <w:rFonts w:ascii="Arial" w:hAnsi="Arial" w:cs="Arial"/>
          <w:noProof/>
          <w:color w:val="000000"/>
          <w:spacing w:val="25"/>
          <w:sz w:val="20"/>
        </w:rPr>
        <w:t> </w:t>
      </w:r>
      <w:r w:rsidRPr="006B5B23">
        <w:rPr>
          <w:rFonts w:ascii="Arial" w:hAnsi="Arial" w:cs="Arial"/>
          <w:noProof/>
          <w:color w:val="000000"/>
          <w:spacing w:val="-2"/>
          <w:sz w:val="20"/>
        </w:rPr>
        <w:t>within</w:t>
      </w:r>
      <w:r w:rsidRPr="006B5B23">
        <w:rPr>
          <w:rFonts w:ascii="Arial" w:hAnsi="Arial" w:cs="Arial"/>
          <w:noProof/>
          <w:color w:val="000000"/>
          <w:w w:val="158"/>
          <w:sz w:val="20"/>
        </w:rPr>
        <w:t> </w:t>
      </w:r>
      <w:r w:rsidRPr="006B5B23">
        <w:rPr>
          <w:rFonts w:ascii="Arial" w:hAnsi="Arial" w:cs="Arial"/>
          <w:noProof/>
          <w:color w:val="000000"/>
          <w:spacing w:val="-3"/>
          <w:sz w:val="20"/>
        </w:rPr>
        <w:t>the</w:t>
      </w:r>
      <w:r w:rsidRPr="006B5B23">
        <w:rPr>
          <w:rFonts w:ascii="Arial" w:hAnsi="Arial" w:cs="Arial"/>
          <w:noProof/>
          <w:color w:val="000000"/>
          <w:w w:val="158"/>
          <w:sz w:val="20"/>
        </w:rPr>
        <w:t> </w:t>
      </w:r>
      <w:r w:rsidRPr="006B5B23">
        <w:rPr>
          <w:rFonts w:ascii="Arial" w:hAnsi="Arial" w:cs="Arial"/>
          <w:noProof/>
          <w:color w:val="000000"/>
          <w:spacing w:val="-3"/>
          <w:sz w:val="20"/>
        </w:rPr>
        <w:t>Operating</w:t>
      </w:r>
    </w:p>
    <w:p w14:paraId="119EAD67"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Area,</w:t>
      </w:r>
      <w:r w:rsidRPr="006B5B23">
        <w:rPr>
          <w:rFonts w:ascii="Arial" w:hAnsi="Arial" w:cs="Arial"/>
          <w:noProof/>
          <w:color w:val="000000"/>
          <w:w w:val="213"/>
          <w:sz w:val="20"/>
        </w:rPr>
        <w:t> </w:t>
      </w:r>
      <w:r w:rsidRPr="006B5B23">
        <w:rPr>
          <w:rFonts w:ascii="Arial" w:hAnsi="Arial" w:cs="Arial"/>
          <w:noProof/>
          <w:color w:val="000000"/>
          <w:spacing w:val="-3"/>
          <w:sz w:val="20"/>
        </w:rPr>
        <w:t>and</w:t>
      </w:r>
      <w:r w:rsidRPr="006B5B23">
        <w:rPr>
          <w:rFonts w:ascii="Arial" w:hAnsi="Arial" w:cs="Arial"/>
          <w:noProof/>
          <w:color w:val="000000"/>
          <w:w w:val="213"/>
          <w:sz w:val="20"/>
        </w:rPr>
        <w:t> </w:t>
      </w:r>
      <w:r w:rsidRPr="006B5B23">
        <w:rPr>
          <w:rFonts w:ascii="Arial" w:hAnsi="Arial" w:cs="Arial"/>
          <w:b/>
          <w:noProof/>
          <w:color w:val="000000"/>
          <w:spacing w:val="-4"/>
          <w:sz w:val="20"/>
        </w:rPr>
        <w:t>CONTRACTOR</w:t>
      </w:r>
      <w:r w:rsidRPr="006B5B23">
        <w:rPr>
          <w:rFonts w:ascii="Arial" w:hAnsi="Arial" w:cs="Arial"/>
          <w:noProof/>
          <w:color w:val="000000"/>
          <w:w w:val="215"/>
          <w:sz w:val="20"/>
        </w:rPr>
        <w:t> </w:t>
      </w:r>
      <w:r w:rsidRPr="006B5B23">
        <w:rPr>
          <w:rFonts w:ascii="Arial" w:hAnsi="Arial" w:cs="Arial"/>
          <w:noProof/>
          <w:color w:val="000000"/>
          <w:spacing w:val="-3"/>
          <w:sz w:val="20"/>
        </w:rPr>
        <w:t>hereby</w:t>
      </w:r>
      <w:r w:rsidRPr="006B5B23">
        <w:rPr>
          <w:rFonts w:ascii="Arial" w:hAnsi="Arial" w:cs="Arial"/>
          <w:noProof/>
          <w:color w:val="000000"/>
          <w:w w:val="216"/>
          <w:sz w:val="20"/>
        </w:rPr>
        <w:t> </w:t>
      </w:r>
      <w:r w:rsidRPr="006B5B23">
        <w:rPr>
          <w:rFonts w:ascii="Arial" w:hAnsi="Arial" w:cs="Arial"/>
          <w:noProof/>
          <w:color w:val="000000"/>
          <w:spacing w:val="-3"/>
          <w:sz w:val="20"/>
        </w:rPr>
        <w:t>accepts</w:t>
      </w:r>
      <w:r w:rsidRPr="006B5B23">
        <w:rPr>
          <w:rFonts w:ascii="Arial" w:hAnsi="Arial" w:cs="Arial"/>
          <w:noProof/>
          <w:color w:val="000000"/>
          <w:w w:val="213"/>
          <w:sz w:val="20"/>
        </w:rPr>
        <w:t> </w:t>
      </w:r>
      <w:r w:rsidRPr="006B5B23">
        <w:rPr>
          <w:rFonts w:ascii="Arial" w:hAnsi="Arial" w:cs="Arial"/>
          <w:noProof/>
          <w:color w:val="000000"/>
          <w:spacing w:val="-2"/>
          <w:sz w:val="20"/>
        </w:rPr>
        <w:t>this</w:t>
      </w:r>
      <w:r w:rsidRPr="006B5B23">
        <w:rPr>
          <w:rFonts w:ascii="Arial" w:hAnsi="Arial" w:cs="Arial"/>
          <w:noProof/>
          <w:color w:val="000000"/>
          <w:w w:val="216"/>
          <w:sz w:val="20"/>
        </w:rPr>
        <w:t> </w:t>
      </w:r>
      <w:r w:rsidRPr="006B5B23">
        <w:rPr>
          <w:rFonts w:ascii="Arial" w:hAnsi="Arial" w:cs="Arial"/>
          <w:noProof/>
          <w:color w:val="000000"/>
          <w:spacing w:val="-3"/>
          <w:sz w:val="20"/>
        </w:rPr>
        <w:t>engagement,</w:t>
      </w:r>
      <w:r w:rsidRPr="006B5B23">
        <w:rPr>
          <w:rFonts w:ascii="Arial" w:hAnsi="Arial" w:cs="Arial"/>
          <w:noProof/>
          <w:color w:val="000000"/>
          <w:w w:val="216"/>
          <w:sz w:val="20"/>
        </w:rPr>
        <w:t> </w:t>
      </w:r>
      <w:r w:rsidRPr="006B5B23">
        <w:rPr>
          <w:rFonts w:ascii="Arial" w:hAnsi="Arial" w:cs="Arial"/>
          <w:noProof/>
          <w:color w:val="000000"/>
          <w:spacing w:val="-3"/>
          <w:sz w:val="20"/>
        </w:rPr>
        <w:t>in</w:t>
      </w:r>
      <w:r w:rsidRPr="006B5B23">
        <w:rPr>
          <w:rFonts w:ascii="Arial" w:hAnsi="Arial" w:cs="Arial"/>
          <w:noProof/>
          <w:color w:val="000000"/>
          <w:w w:val="216"/>
          <w:sz w:val="20"/>
        </w:rPr>
        <w:t> </w:t>
      </w:r>
      <w:r w:rsidRPr="006B5B23">
        <w:rPr>
          <w:rFonts w:ascii="Arial" w:hAnsi="Arial" w:cs="Arial"/>
          <w:noProof/>
          <w:color w:val="000000"/>
          <w:spacing w:val="-3"/>
          <w:sz w:val="20"/>
        </w:rPr>
        <w:t>accordance</w:t>
      </w:r>
      <w:r w:rsidRPr="006B5B23">
        <w:rPr>
          <w:rFonts w:ascii="Arial" w:hAnsi="Arial" w:cs="Arial"/>
          <w:noProof/>
          <w:color w:val="000000"/>
          <w:w w:val="216"/>
          <w:sz w:val="20"/>
        </w:rPr>
        <w:t> </w:t>
      </w:r>
      <w:r w:rsidRPr="006B5B23">
        <w:rPr>
          <w:rFonts w:ascii="Arial" w:hAnsi="Arial" w:cs="Arial"/>
          <w:noProof/>
          <w:color w:val="000000"/>
          <w:spacing w:val="-3"/>
          <w:sz w:val="20"/>
        </w:rPr>
        <w:t>with</w:t>
      </w:r>
      <w:r w:rsidRPr="006B5B23">
        <w:rPr>
          <w:rFonts w:ascii="Arial" w:hAnsi="Arial" w:cs="Arial"/>
          <w:noProof/>
          <w:color w:val="000000"/>
          <w:w w:val="216"/>
          <w:sz w:val="20"/>
        </w:rPr>
        <w:t> </w:t>
      </w:r>
      <w:r w:rsidRPr="006B5B23">
        <w:rPr>
          <w:rFonts w:ascii="Arial" w:hAnsi="Arial" w:cs="Arial"/>
          <w:noProof/>
          <w:color w:val="000000"/>
          <w:spacing w:val="-3"/>
          <w:sz w:val="20"/>
        </w:rPr>
        <w:t>the</w:t>
      </w:r>
    </w:p>
    <w:p w14:paraId="0F6EFCA5" w14:textId="77777777" w:rsidR="003B2287" w:rsidRPr="006B5B23" w:rsidRDefault="006342F6"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terms</w:t>
      </w:r>
      <w:r w:rsidRPr="006B5B23">
        <w:rPr>
          <w:rFonts w:ascii="Arial" w:hAnsi="Arial" w:cs="Arial"/>
          <w:noProof/>
          <w:color w:val="000000"/>
          <w:spacing w:val="10"/>
          <w:sz w:val="20"/>
        </w:rPr>
        <w:t> </w:t>
      </w:r>
      <w:r w:rsidRPr="006B5B23">
        <w:rPr>
          <w:rFonts w:ascii="Arial" w:hAnsi="Arial" w:cs="Arial"/>
          <w:noProof/>
          <w:color w:val="000000"/>
          <w:spacing w:val="-3"/>
          <w:sz w:val="20"/>
        </w:rPr>
        <w:t>set</w:t>
      </w:r>
      <w:r w:rsidRPr="006B5B23">
        <w:rPr>
          <w:rFonts w:ascii="Arial" w:hAnsi="Arial" w:cs="Arial"/>
          <w:noProof/>
          <w:color w:val="000000"/>
          <w:spacing w:val="8"/>
          <w:sz w:val="20"/>
        </w:rPr>
        <w:t> </w:t>
      </w:r>
      <w:r w:rsidRPr="006B5B23">
        <w:rPr>
          <w:rFonts w:ascii="Arial" w:hAnsi="Arial" w:cs="Arial"/>
          <w:noProof/>
          <w:color w:val="000000"/>
          <w:spacing w:val="-2"/>
          <w:sz w:val="20"/>
        </w:rPr>
        <w:t>out</w:t>
      </w:r>
      <w:r w:rsidRPr="006B5B23">
        <w:rPr>
          <w:rFonts w:ascii="Arial" w:hAnsi="Arial" w:cs="Arial"/>
          <w:noProof/>
          <w:color w:val="000000"/>
          <w:spacing w:val="8"/>
          <w:sz w:val="20"/>
        </w:rPr>
        <w:t> </w:t>
      </w:r>
      <w:r w:rsidRPr="006B5B23">
        <w:rPr>
          <w:rFonts w:ascii="Arial" w:hAnsi="Arial" w:cs="Arial"/>
          <w:noProof/>
          <w:color w:val="000000"/>
          <w:spacing w:val="-2"/>
          <w:sz w:val="20"/>
        </w:rPr>
        <w:t>in</w:t>
      </w:r>
      <w:r w:rsidRPr="006B5B23">
        <w:rPr>
          <w:rFonts w:ascii="Arial" w:hAnsi="Arial" w:cs="Arial"/>
          <w:noProof/>
          <w:color w:val="000000"/>
          <w:spacing w:val="8"/>
          <w:sz w:val="20"/>
        </w:rPr>
        <w:t> </w:t>
      </w:r>
      <w:r w:rsidRPr="006B5B23">
        <w:rPr>
          <w:rFonts w:ascii="Arial" w:hAnsi="Arial" w:cs="Arial"/>
          <w:noProof/>
          <w:color w:val="000000"/>
          <w:spacing w:val="-3"/>
          <w:sz w:val="20"/>
        </w:rPr>
        <w:t>this</w:t>
      </w:r>
      <w:r w:rsidRPr="006B5B23">
        <w:rPr>
          <w:rFonts w:ascii="Arial" w:hAnsi="Arial" w:cs="Arial"/>
          <w:noProof/>
          <w:color w:val="000000"/>
          <w:spacing w:val="8"/>
          <w:sz w:val="20"/>
        </w:rPr>
        <w:t> </w:t>
      </w:r>
      <w:r w:rsidRPr="006B5B23">
        <w:rPr>
          <w:rFonts w:ascii="Arial" w:hAnsi="Arial" w:cs="Arial"/>
          <w:noProof/>
          <w:color w:val="000000"/>
          <w:spacing w:val="-3"/>
          <w:sz w:val="20"/>
        </w:rPr>
        <w:t>Agreement.</w:t>
      </w:r>
    </w:p>
    <w:p w14:paraId="2FDF1092" w14:textId="77777777" w:rsidR="003B2287" w:rsidRPr="006B5B23" w:rsidRDefault="003B2287" w:rsidP="009E4D6D">
      <w:pPr>
        <w:spacing w:after="0" w:line="240" w:lineRule="auto"/>
        <w:ind w:left="62" w:firstLine="678"/>
        <w:jc w:val="both"/>
        <w:rPr>
          <w:rFonts w:ascii="Arial" w:hAnsi="Arial" w:cs="Arial"/>
          <w:noProof/>
          <w:color w:val="000000"/>
          <w:spacing w:val="-3"/>
          <w:sz w:val="20"/>
        </w:rPr>
      </w:pPr>
    </w:p>
    <w:p w14:paraId="1B8B8795" w14:textId="77777777" w:rsidR="006342F6" w:rsidRPr="006B5B23" w:rsidRDefault="006342F6">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2.2</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w w:val="183"/>
          <w:sz w:val="20"/>
        </w:rPr>
        <w:t> </w:t>
      </w:r>
      <w:r w:rsidRPr="006B5B23">
        <w:rPr>
          <w:rFonts w:ascii="Arial" w:hAnsi="Arial" w:cs="Arial"/>
          <w:noProof/>
          <w:color w:val="000000"/>
          <w:spacing w:val="-3"/>
          <w:sz w:val="20"/>
        </w:rPr>
        <w:t>engagement</w:t>
      </w:r>
      <w:r w:rsidRPr="006B5B23">
        <w:rPr>
          <w:rFonts w:ascii="Arial" w:hAnsi="Arial" w:cs="Arial"/>
          <w:noProof/>
          <w:color w:val="000000"/>
          <w:w w:val="186"/>
          <w:sz w:val="20"/>
        </w:rPr>
        <w:t> </w:t>
      </w:r>
      <w:r w:rsidRPr="006B5B23">
        <w:rPr>
          <w:rFonts w:ascii="Arial" w:hAnsi="Arial" w:cs="Arial"/>
          <w:noProof/>
          <w:color w:val="000000"/>
          <w:spacing w:val="-3"/>
          <w:sz w:val="20"/>
        </w:rPr>
        <w:t>under</w:t>
      </w:r>
      <w:r w:rsidRPr="006B5B23">
        <w:rPr>
          <w:rFonts w:ascii="Arial" w:hAnsi="Arial" w:cs="Arial"/>
          <w:noProof/>
          <w:color w:val="000000"/>
          <w:w w:val="183"/>
          <w:sz w:val="20"/>
        </w:rPr>
        <w:t> </w:t>
      </w:r>
      <w:r w:rsidRPr="006B5B23">
        <w:rPr>
          <w:rFonts w:ascii="Arial" w:hAnsi="Arial" w:cs="Arial"/>
          <w:noProof/>
          <w:color w:val="000000"/>
          <w:spacing w:val="-2"/>
          <w:sz w:val="20"/>
        </w:rPr>
        <w:t>this</w:t>
      </w:r>
      <w:r w:rsidRPr="006B5B23">
        <w:rPr>
          <w:rFonts w:ascii="Arial" w:hAnsi="Arial" w:cs="Arial"/>
          <w:noProof/>
          <w:color w:val="000000"/>
          <w:w w:val="183"/>
          <w:sz w:val="20"/>
        </w:rPr>
        <w:t> </w:t>
      </w:r>
      <w:r w:rsidRPr="006B5B23">
        <w:rPr>
          <w:rFonts w:ascii="Arial" w:hAnsi="Arial" w:cs="Arial"/>
          <w:noProof/>
          <w:color w:val="000000"/>
          <w:spacing w:val="-3"/>
          <w:sz w:val="20"/>
        </w:rPr>
        <w:t>Agreement</w:t>
      </w:r>
      <w:r w:rsidRPr="006B5B23">
        <w:rPr>
          <w:rFonts w:ascii="Arial" w:hAnsi="Arial" w:cs="Arial"/>
          <w:noProof/>
          <w:color w:val="000000"/>
          <w:w w:val="183"/>
          <w:sz w:val="20"/>
        </w:rPr>
        <w:t> </w:t>
      </w:r>
      <w:r w:rsidRPr="006B5B23">
        <w:rPr>
          <w:rFonts w:ascii="Arial" w:hAnsi="Arial" w:cs="Arial"/>
          <w:noProof/>
          <w:color w:val="000000"/>
          <w:spacing w:val="-2"/>
          <w:sz w:val="20"/>
        </w:rPr>
        <w:t>is</w:t>
      </w:r>
      <w:r w:rsidRPr="006B5B23">
        <w:rPr>
          <w:rFonts w:ascii="Arial" w:hAnsi="Arial" w:cs="Arial"/>
          <w:noProof/>
          <w:color w:val="000000"/>
          <w:w w:val="183"/>
          <w:sz w:val="20"/>
        </w:rPr>
        <w:t> </w:t>
      </w:r>
      <w:r w:rsidRPr="006B5B23">
        <w:rPr>
          <w:rFonts w:ascii="Arial" w:hAnsi="Arial" w:cs="Arial"/>
          <w:noProof/>
          <w:color w:val="000000"/>
          <w:spacing w:val="-3"/>
          <w:sz w:val="20"/>
        </w:rPr>
        <w:t>non-exclusive.</w:t>
      </w:r>
      <w:r w:rsidRPr="006B5B23">
        <w:rPr>
          <w:rFonts w:ascii="Arial" w:hAnsi="Arial" w:cs="Arial"/>
          <w:noProof/>
          <w:color w:val="000000"/>
          <w:w w:val="186"/>
          <w:sz w:val="20"/>
        </w:rPr>
        <w:t> </w:t>
      </w:r>
      <w:r w:rsidRPr="006B5B23">
        <w:rPr>
          <w:rFonts w:ascii="Arial" w:hAnsi="Arial" w:cs="Arial"/>
          <w:noProof/>
          <w:color w:val="000000"/>
          <w:spacing w:val="-3"/>
          <w:sz w:val="20"/>
        </w:rPr>
        <w:t>Nothing</w:t>
      </w:r>
      <w:r w:rsidRPr="006B5B23">
        <w:rPr>
          <w:rFonts w:ascii="Arial" w:hAnsi="Arial" w:cs="Arial"/>
          <w:noProof/>
          <w:color w:val="000000"/>
          <w:w w:val="186"/>
          <w:sz w:val="20"/>
        </w:rPr>
        <w:t> </w:t>
      </w:r>
      <w:r w:rsidRPr="006B5B23">
        <w:rPr>
          <w:rFonts w:ascii="Arial" w:hAnsi="Arial" w:cs="Arial"/>
          <w:noProof/>
          <w:color w:val="000000"/>
          <w:spacing w:val="-2"/>
          <w:sz w:val="20"/>
        </w:rPr>
        <w:t>in</w:t>
      </w:r>
      <w:r w:rsidRPr="006B5B23">
        <w:rPr>
          <w:rFonts w:ascii="Arial" w:hAnsi="Arial" w:cs="Arial"/>
          <w:noProof/>
          <w:color w:val="000000"/>
          <w:w w:val="183"/>
          <w:sz w:val="20"/>
        </w:rPr>
        <w:t> </w:t>
      </w:r>
      <w:r w:rsidRPr="006B5B23">
        <w:rPr>
          <w:rFonts w:ascii="Arial" w:hAnsi="Arial" w:cs="Arial"/>
          <w:noProof/>
          <w:color w:val="000000"/>
          <w:spacing w:val="-2"/>
          <w:sz w:val="20"/>
        </w:rPr>
        <w:t>this</w:t>
      </w:r>
    </w:p>
    <w:p w14:paraId="52DD311A" w14:textId="77777777" w:rsidR="006342F6" w:rsidRPr="006B5B23" w:rsidRDefault="006342F6">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Agreement</w:t>
      </w:r>
      <w:r w:rsidRPr="006B5B23">
        <w:rPr>
          <w:rFonts w:ascii="Arial" w:hAnsi="Arial" w:cs="Arial"/>
          <w:noProof/>
          <w:color w:val="000000"/>
          <w:w w:val="193"/>
          <w:sz w:val="20"/>
        </w:rPr>
        <w:t> </w:t>
      </w:r>
      <w:r w:rsidRPr="006B5B23">
        <w:rPr>
          <w:rFonts w:ascii="Arial" w:hAnsi="Arial" w:cs="Arial"/>
          <w:noProof/>
          <w:color w:val="000000"/>
          <w:spacing w:val="-3"/>
          <w:sz w:val="20"/>
        </w:rPr>
        <w:t>shall</w:t>
      </w:r>
      <w:r w:rsidRPr="006B5B23">
        <w:rPr>
          <w:rFonts w:ascii="Arial" w:hAnsi="Arial" w:cs="Arial"/>
          <w:noProof/>
          <w:color w:val="000000"/>
          <w:w w:val="193"/>
          <w:sz w:val="20"/>
        </w:rPr>
        <w:t> </w:t>
      </w:r>
      <w:r w:rsidRPr="006B5B23">
        <w:rPr>
          <w:rFonts w:ascii="Arial" w:hAnsi="Arial" w:cs="Arial"/>
          <w:noProof/>
          <w:color w:val="000000"/>
          <w:spacing w:val="-3"/>
          <w:sz w:val="20"/>
        </w:rPr>
        <w:t>confer</w:t>
      </w:r>
      <w:r w:rsidRPr="006B5B23">
        <w:rPr>
          <w:rFonts w:ascii="Arial" w:hAnsi="Arial" w:cs="Arial"/>
          <w:noProof/>
          <w:color w:val="000000"/>
          <w:w w:val="194"/>
          <w:sz w:val="20"/>
        </w:rPr>
        <w:t> </w:t>
      </w:r>
      <w:r w:rsidRPr="006B5B23">
        <w:rPr>
          <w:rFonts w:ascii="Arial" w:hAnsi="Arial" w:cs="Arial"/>
          <w:noProof/>
          <w:color w:val="000000"/>
          <w:spacing w:val="-3"/>
          <w:sz w:val="20"/>
        </w:rPr>
        <w:t>on</w:t>
      </w:r>
      <w:r w:rsidRPr="006B5B23">
        <w:rPr>
          <w:rFonts w:ascii="Arial" w:hAnsi="Arial" w:cs="Arial"/>
          <w:noProof/>
          <w:color w:val="000000"/>
          <w:w w:val="191"/>
          <w:sz w:val="20"/>
        </w:rPr>
        <w:t> </w:t>
      </w:r>
      <w:r w:rsidRPr="006B5B23">
        <w:rPr>
          <w:rFonts w:ascii="Arial" w:hAnsi="Arial" w:cs="Arial"/>
          <w:b/>
          <w:noProof/>
          <w:color w:val="000000"/>
          <w:spacing w:val="-4"/>
          <w:sz w:val="20"/>
        </w:rPr>
        <w:t>CONTRACTOR</w:t>
      </w:r>
      <w:r w:rsidRPr="006B5B23">
        <w:rPr>
          <w:rFonts w:ascii="Arial" w:hAnsi="Arial" w:cs="Arial"/>
          <w:noProof/>
          <w:color w:val="000000"/>
          <w:w w:val="193"/>
          <w:sz w:val="20"/>
        </w:rPr>
        <w:t> </w:t>
      </w:r>
      <w:r w:rsidRPr="006B5B23">
        <w:rPr>
          <w:rFonts w:ascii="Arial" w:hAnsi="Arial" w:cs="Arial"/>
          <w:noProof/>
          <w:color w:val="000000"/>
          <w:spacing w:val="-3"/>
          <w:sz w:val="20"/>
        </w:rPr>
        <w:t>any</w:t>
      </w:r>
      <w:r w:rsidRPr="006B5B23">
        <w:rPr>
          <w:rFonts w:ascii="Arial" w:hAnsi="Arial" w:cs="Arial"/>
          <w:noProof/>
          <w:color w:val="000000"/>
          <w:w w:val="191"/>
          <w:sz w:val="20"/>
        </w:rPr>
        <w:t> </w:t>
      </w:r>
      <w:r w:rsidRPr="006B5B23">
        <w:rPr>
          <w:rFonts w:ascii="Arial" w:hAnsi="Arial" w:cs="Arial"/>
          <w:noProof/>
          <w:color w:val="000000"/>
          <w:spacing w:val="-3"/>
          <w:sz w:val="20"/>
        </w:rPr>
        <w:t>exclusive</w:t>
      </w:r>
      <w:r w:rsidRPr="006B5B23">
        <w:rPr>
          <w:rFonts w:ascii="Arial" w:hAnsi="Arial" w:cs="Arial"/>
          <w:noProof/>
          <w:color w:val="000000"/>
          <w:w w:val="193"/>
          <w:sz w:val="20"/>
        </w:rPr>
        <w:t> </w:t>
      </w:r>
      <w:r w:rsidRPr="006B5B23">
        <w:rPr>
          <w:rFonts w:ascii="Arial" w:hAnsi="Arial" w:cs="Arial"/>
          <w:noProof/>
          <w:color w:val="000000"/>
          <w:spacing w:val="-2"/>
          <w:sz w:val="20"/>
        </w:rPr>
        <w:t>right</w:t>
      </w:r>
      <w:r w:rsidRPr="006B5B23">
        <w:rPr>
          <w:rFonts w:ascii="Arial" w:hAnsi="Arial" w:cs="Arial"/>
          <w:noProof/>
          <w:color w:val="000000"/>
          <w:w w:val="191"/>
          <w:sz w:val="20"/>
        </w:rPr>
        <w:t> </w:t>
      </w:r>
      <w:r w:rsidRPr="006B5B23">
        <w:rPr>
          <w:rFonts w:ascii="Arial" w:hAnsi="Arial" w:cs="Arial"/>
          <w:noProof/>
          <w:color w:val="000000"/>
          <w:spacing w:val="-2"/>
          <w:sz w:val="20"/>
        </w:rPr>
        <w:t>to</w:t>
      </w:r>
      <w:r w:rsidRPr="006B5B23">
        <w:rPr>
          <w:rFonts w:ascii="Arial" w:hAnsi="Arial" w:cs="Arial"/>
          <w:noProof/>
          <w:color w:val="000000"/>
          <w:w w:val="191"/>
          <w:sz w:val="20"/>
        </w:rPr>
        <w:t> </w:t>
      </w:r>
      <w:r w:rsidRPr="006B5B23">
        <w:rPr>
          <w:rFonts w:ascii="Arial" w:hAnsi="Arial" w:cs="Arial"/>
          <w:noProof/>
          <w:color w:val="000000"/>
          <w:spacing w:val="-2"/>
          <w:sz w:val="20"/>
        </w:rPr>
        <w:t>transport</w:t>
      </w:r>
      <w:r w:rsidRPr="006B5B23">
        <w:rPr>
          <w:rFonts w:ascii="Arial" w:hAnsi="Arial" w:cs="Arial"/>
          <w:noProof/>
          <w:color w:val="000000"/>
          <w:w w:val="191"/>
          <w:sz w:val="20"/>
        </w:rPr>
        <w:t> </w:t>
      </w:r>
      <w:r w:rsidRPr="006B5B23">
        <w:rPr>
          <w:rFonts w:ascii="Arial" w:hAnsi="Arial" w:cs="Arial"/>
          <w:noProof/>
          <w:color w:val="000000"/>
          <w:spacing w:val="-3"/>
          <w:sz w:val="20"/>
        </w:rPr>
        <w:t>or</w:t>
      </w:r>
      <w:r w:rsidRPr="006B5B23">
        <w:rPr>
          <w:rFonts w:ascii="Arial" w:hAnsi="Arial" w:cs="Arial"/>
          <w:noProof/>
          <w:color w:val="000000"/>
          <w:w w:val="191"/>
          <w:sz w:val="20"/>
        </w:rPr>
        <w:t> </w:t>
      </w:r>
      <w:r w:rsidRPr="006B5B23">
        <w:rPr>
          <w:rFonts w:ascii="Arial" w:hAnsi="Arial" w:cs="Arial"/>
          <w:noProof/>
          <w:color w:val="000000"/>
          <w:spacing w:val="-2"/>
          <w:sz w:val="20"/>
        </w:rPr>
        <w:t>deliver</w:t>
      </w:r>
    </w:p>
    <w:p w14:paraId="0AB18159" w14:textId="77777777" w:rsidR="006342F6" w:rsidRPr="006B5B23" w:rsidRDefault="006342F6">
      <w:pPr>
        <w:spacing w:after="0" w:line="240" w:lineRule="auto"/>
        <w:ind w:left="62" w:firstLine="678"/>
        <w:jc w:val="both"/>
        <w:rPr>
          <w:rFonts w:ascii="Arial" w:hAnsi="Arial" w:cs="Arial"/>
          <w:sz w:val="20"/>
        </w:rPr>
      </w:pPr>
      <w:r w:rsidRPr="006B5B23">
        <w:rPr>
          <w:rFonts w:ascii="Arial" w:hAnsi="Arial" w:cs="Arial"/>
          <w:noProof/>
          <w:color w:val="000000"/>
          <w:spacing w:val="-3"/>
          <w:sz w:val="20"/>
        </w:rPr>
        <w:t>Products</w:t>
      </w:r>
      <w:r w:rsidRPr="006B5B23">
        <w:rPr>
          <w:rFonts w:ascii="Arial" w:hAnsi="Arial" w:cs="Arial"/>
          <w:noProof/>
          <w:color w:val="000000"/>
          <w:spacing w:val="17"/>
          <w:sz w:val="20"/>
        </w:rPr>
        <w:t> </w:t>
      </w:r>
      <w:r w:rsidRPr="006B5B23">
        <w:rPr>
          <w:rFonts w:ascii="Arial" w:hAnsi="Arial" w:cs="Arial"/>
          <w:noProof/>
          <w:color w:val="000000"/>
          <w:spacing w:val="-3"/>
          <w:sz w:val="20"/>
        </w:rPr>
        <w:t>for</w:t>
      </w:r>
      <w:r w:rsidRPr="006B5B23">
        <w:rPr>
          <w:rFonts w:ascii="Arial" w:hAnsi="Arial" w:cs="Arial"/>
          <w:noProof/>
          <w:color w:val="000000"/>
          <w:spacing w:val="18"/>
          <w:sz w:val="20"/>
        </w:rPr>
        <w:t> </w:t>
      </w:r>
      <w:r w:rsidRPr="006B5B23">
        <w:rPr>
          <w:rFonts w:ascii="Arial" w:hAnsi="Arial" w:cs="Arial"/>
          <w:b/>
          <w:noProof/>
          <w:color w:val="000000"/>
          <w:spacing w:val="-3"/>
          <w:sz w:val="20"/>
        </w:rPr>
        <w:t>SINOPEC</w:t>
      </w:r>
      <w:r w:rsidRPr="006B5B23">
        <w:rPr>
          <w:rFonts w:ascii="Arial" w:hAnsi="Arial" w:cs="Arial"/>
          <w:noProof/>
          <w:color w:val="000000"/>
          <w:spacing w:val="17"/>
          <w:sz w:val="20"/>
        </w:rPr>
        <w:t> </w:t>
      </w:r>
      <w:r w:rsidRPr="006B5B23">
        <w:rPr>
          <w:rFonts w:ascii="Arial" w:hAnsi="Arial" w:cs="Arial"/>
          <w:noProof/>
          <w:color w:val="000000"/>
          <w:spacing w:val="-3"/>
          <w:sz w:val="20"/>
        </w:rPr>
        <w:t>nor</w:t>
      </w:r>
      <w:r w:rsidRPr="006B5B23">
        <w:rPr>
          <w:rFonts w:ascii="Arial" w:hAnsi="Arial" w:cs="Arial"/>
          <w:noProof/>
          <w:color w:val="000000"/>
          <w:spacing w:val="17"/>
          <w:sz w:val="20"/>
        </w:rPr>
        <w:t> </w:t>
      </w:r>
      <w:r w:rsidRPr="006B5B23">
        <w:rPr>
          <w:rFonts w:ascii="Arial" w:hAnsi="Arial" w:cs="Arial"/>
          <w:noProof/>
          <w:color w:val="000000"/>
          <w:spacing w:val="-3"/>
          <w:sz w:val="20"/>
        </w:rPr>
        <w:t>prevent</w:t>
      </w:r>
      <w:r w:rsidRPr="006B5B23">
        <w:rPr>
          <w:rFonts w:ascii="Arial" w:hAnsi="Arial" w:cs="Arial"/>
          <w:noProof/>
          <w:color w:val="000000"/>
          <w:spacing w:val="16"/>
          <w:sz w:val="20"/>
        </w:rPr>
        <w:t> </w:t>
      </w:r>
      <w:r w:rsidRPr="006B5B23">
        <w:rPr>
          <w:rFonts w:ascii="Arial" w:hAnsi="Arial" w:cs="Arial"/>
          <w:b/>
          <w:noProof/>
          <w:color w:val="000000"/>
          <w:spacing w:val="-3"/>
          <w:sz w:val="20"/>
        </w:rPr>
        <w:t>SINOPEC</w:t>
      </w:r>
      <w:r w:rsidRPr="006B5B23">
        <w:rPr>
          <w:rFonts w:ascii="Arial" w:hAnsi="Arial" w:cs="Arial"/>
          <w:noProof/>
          <w:color w:val="000000"/>
          <w:spacing w:val="17"/>
          <w:sz w:val="20"/>
        </w:rPr>
        <w:t> </w:t>
      </w:r>
      <w:r w:rsidRPr="006B5B23">
        <w:rPr>
          <w:rFonts w:ascii="Arial" w:hAnsi="Arial" w:cs="Arial"/>
          <w:noProof/>
          <w:color w:val="000000"/>
          <w:spacing w:val="-3"/>
          <w:sz w:val="20"/>
        </w:rPr>
        <w:t>from</w:t>
      </w:r>
      <w:r w:rsidRPr="006B5B23">
        <w:rPr>
          <w:rFonts w:ascii="Arial" w:hAnsi="Arial" w:cs="Arial"/>
          <w:noProof/>
          <w:color w:val="000000"/>
          <w:spacing w:val="17"/>
          <w:sz w:val="20"/>
        </w:rPr>
        <w:t> </w:t>
      </w:r>
      <w:r w:rsidRPr="006B5B23">
        <w:rPr>
          <w:rFonts w:ascii="Arial" w:hAnsi="Arial" w:cs="Arial"/>
          <w:noProof/>
          <w:color w:val="000000"/>
          <w:spacing w:val="-3"/>
          <w:sz w:val="20"/>
        </w:rPr>
        <w:t>engaging</w:t>
      </w:r>
      <w:r w:rsidRPr="006B5B23">
        <w:rPr>
          <w:rFonts w:ascii="Arial" w:hAnsi="Arial" w:cs="Arial"/>
          <w:noProof/>
          <w:color w:val="000000"/>
          <w:spacing w:val="17"/>
          <w:sz w:val="20"/>
        </w:rPr>
        <w:t> </w:t>
      </w:r>
      <w:r w:rsidRPr="006B5B23">
        <w:rPr>
          <w:rFonts w:ascii="Arial" w:hAnsi="Arial" w:cs="Arial"/>
          <w:noProof/>
          <w:color w:val="000000"/>
          <w:spacing w:val="-3"/>
          <w:sz w:val="20"/>
        </w:rPr>
        <w:t>any</w:t>
      </w:r>
      <w:r w:rsidRPr="006B5B23">
        <w:rPr>
          <w:rFonts w:ascii="Arial" w:hAnsi="Arial" w:cs="Arial"/>
          <w:noProof/>
          <w:color w:val="000000"/>
          <w:spacing w:val="15"/>
          <w:sz w:val="20"/>
        </w:rPr>
        <w:t> </w:t>
      </w:r>
      <w:r w:rsidRPr="006B5B23">
        <w:rPr>
          <w:rFonts w:ascii="Arial" w:hAnsi="Arial" w:cs="Arial"/>
          <w:noProof/>
          <w:color w:val="000000"/>
          <w:spacing w:val="-3"/>
          <w:sz w:val="20"/>
        </w:rPr>
        <w:t>other</w:t>
      </w:r>
      <w:r w:rsidRPr="006B5B23">
        <w:rPr>
          <w:rFonts w:ascii="Arial" w:hAnsi="Arial" w:cs="Arial"/>
          <w:noProof/>
          <w:color w:val="000000"/>
          <w:spacing w:val="17"/>
          <w:sz w:val="20"/>
        </w:rPr>
        <w:t> </w:t>
      </w:r>
      <w:r w:rsidRPr="006B5B23">
        <w:rPr>
          <w:rFonts w:ascii="Arial" w:hAnsi="Arial" w:cs="Arial"/>
          <w:noProof/>
          <w:color w:val="000000"/>
          <w:spacing w:val="-3"/>
          <w:sz w:val="20"/>
        </w:rPr>
        <w:t>persons</w:t>
      </w:r>
      <w:r w:rsidRPr="006B5B23">
        <w:rPr>
          <w:rFonts w:ascii="Arial" w:hAnsi="Arial" w:cs="Arial"/>
          <w:noProof/>
          <w:color w:val="000000"/>
          <w:spacing w:val="15"/>
          <w:sz w:val="20"/>
        </w:rPr>
        <w:t> </w:t>
      </w:r>
      <w:r w:rsidRPr="006B5B23">
        <w:rPr>
          <w:rFonts w:ascii="Arial" w:hAnsi="Arial" w:cs="Arial"/>
          <w:noProof/>
          <w:color w:val="000000"/>
          <w:spacing w:val="-2"/>
          <w:sz w:val="20"/>
        </w:rPr>
        <w:t>to</w:t>
      </w:r>
      <w:r w:rsidRPr="006B5B23">
        <w:rPr>
          <w:rFonts w:ascii="Arial" w:hAnsi="Arial" w:cs="Arial"/>
          <w:noProof/>
          <w:color w:val="000000"/>
          <w:spacing w:val="16"/>
          <w:sz w:val="20"/>
        </w:rPr>
        <w:t> </w:t>
      </w:r>
      <w:r w:rsidRPr="006B5B23">
        <w:rPr>
          <w:rFonts w:ascii="Arial" w:hAnsi="Arial" w:cs="Arial"/>
          <w:noProof/>
          <w:color w:val="000000"/>
          <w:spacing w:val="-3"/>
          <w:sz w:val="20"/>
        </w:rPr>
        <w:t>perform</w:t>
      </w:r>
    </w:p>
    <w:p w14:paraId="56BBF112" w14:textId="77777777" w:rsidR="006342F6" w:rsidRPr="006B5B23" w:rsidRDefault="006342F6">
      <w:pPr>
        <w:spacing w:after="0" w:line="240" w:lineRule="auto"/>
        <w:ind w:left="62" w:firstLine="678"/>
        <w:jc w:val="both"/>
        <w:rPr>
          <w:rFonts w:ascii="Arial" w:hAnsi="Arial" w:cs="Arial"/>
          <w:sz w:val="20"/>
        </w:rPr>
      </w:pPr>
      <w:r w:rsidRPr="006B5B23">
        <w:rPr>
          <w:rFonts w:ascii="Arial" w:hAnsi="Arial" w:cs="Arial"/>
          <w:noProof/>
          <w:color w:val="000000"/>
          <w:spacing w:val="-3"/>
          <w:sz w:val="20"/>
        </w:rPr>
        <w:t>the</w:t>
      </w:r>
      <w:r w:rsidRPr="006B5B23">
        <w:rPr>
          <w:rFonts w:ascii="Arial" w:hAnsi="Arial" w:cs="Arial"/>
          <w:noProof/>
          <w:color w:val="000000"/>
          <w:w w:val="241"/>
          <w:sz w:val="20"/>
        </w:rPr>
        <w:t> </w:t>
      </w:r>
      <w:r w:rsidRPr="006B5B23">
        <w:rPr>
          <w:rFonts w:ascii="Arial" w:hAnsi="Arial" w:cs="Arial"/>
          <w:noProof/>
          <w:color w:val="000000"/>
          <w:spacing w:val="-3"/>
          <w:sz w:val="20"/>
        </w:rPr>
        <w:t>Services</w:t>
      </w:r>
      <w:r w:rsidRPr="006B5B23">
        <w:rPr>
          <w:rFonts w:ascii="Arial" w:hAnsi="Arial" w:cs="Arial"/>
          <w:noProof/>
          <w:color w:val="000000"/>
          <w:w w:val="240"/>
          <w:sz w:val="20"/>
        </w:rPr>
        <w:t> </w:t>
      </w:r>
      <w:r w:rsidRPr="006B5B23">
        <w:rPr>
          <w:rFonts w:ascii="Arial" w:hAnsi="Arial" w:cs="Arial"/>
          <w:noProof/>
          <w:color w:val="000000"/>
          <w:spacing w:val="-3"/>
          <w:sz w:val="20"/>
        </w:rPr>
        <w:t>or</w:t>
      </w:r>
      <w:r w:rsidRPr="006B5B23">
        <w:rPr>
          <w:rFonts w:ascii="Arial" w:hAnsi="Arial" w:cs="Arial"/>
          <w:noProof/>
          <w:color w:val="000000"/>
          <w:w w:val="241"/>
          <w:sz w:val="20"/>
        </w:rPr>
        <w:t> </w:t>
      </w:r>
      <w:r w:rsidRPr="006B5B23">
        <w:rPr>
          <w:rFonts w:ascii="Arial" w:hAnsi="Arial" w:cs="Arial"/>
          <w:noProof/>
          <w:color w:val="000000"/>
          <w:spacing w:val="-3"/>
          <w:sz w:val="20"/>
        </w:rPr>
        <w:t>any</w:t>
      </w:r>
      <w:r w:rsidRPr="006B5B23">
        <w:rPr>
          <w:rFonts w:ascii="Arial" w:hAnsi="Arial" w:cs="Arial"/>
          <w:noProof/>
          <w:color w:val="000000"/>
          <w:w w:val="241"/>
          <w:sz w:val="20"/>
        </w:rPr>
        <w:t> </w:t>
      </w:r>
      <w:r w:rsidRPr="006B5B23">
        <w:rPr>
          <w:rFonts w:ascii="Arial" w:hAnsi="Arial" w:cs="Arial"/>
          <w:noProof/>
          <w:color w:val="000000"/>
          <w:spacing w:val="-3"/>
          <w:sz w:val="20"/>
        </w:rPr>
        <w:t>other</w:t>
      </w:r>
      <w:r w:rsidRPr="006B5B23">
        <w:rPr>
          <w:rFonts w:ascii="Arial" w:hAnsi="Arial" w:cs="Arial"/>
          <w:noProof/>
          <w:color w:val="000000"/>
          <w:w w:val="241"/>
          <w:sz w:val="20"/>
        </w:rPr>
        <w:t> </w:t>
      </w:r>
      <w:r w:rsidRPr="006B5B23">
        <w:rPr>
          <w:rFonts w:ascii="Arial" w:hAnsi="Arial" w:cs="Arial"/>
          <w:noProof/>
          <w:color w:val="000000"/>
          <w:spacing w:val="-3"/>
          <w:sz w:val="20"/>
        </w:rPr>
        <w:t>services</w:t>
      </w:r>
      <w:r w:rsidRPr="006B5B23">
        <w:rPr>
          <w:rFonts w:ascii="Arial" w:hAnsi="Arial" w:cs="Arial"/>
          <w:noProof/>
          <w:color w:val="000000"/>
          <w:w w:val="238"/>
          <w:sz w:val="20"/>
        </w:rPr>
        <w:t> </w:t>
      </w:r>
      <w:r w:rsidRPr="006B5B23">
        <w:rPr>
          <w:rFonts w:ascii="Arial" w:hAnsi="Arial" w:cs="Arial"/>
          <w:noProof/>
          <w:color w:val="000000"/>
          <w:spacing w:val="-2"/>
          <w:sz w:val="20"/>
        </w:rPr>
        <w:t>relating</w:t>
      </w:r>
      <w:r w:rsidRPr="006B5B23">
        <w:rPr>
          <w:rFonts w:ascii="Arial" w:hAnsi="Arial" w:cs="Arial"/>
          <w:noProof/>
          <w:color w:val="000000"/>
          <w:w w:val="241"/>
          <w:sz w:val="20"/>
        </w:rPr>
        <w:t> </w:t>
      </w:r>
      <w:r w:rsidRPr="006B5B23">
        <w:rPr>
          <w:rFonts w:ascii="Arial" w:hAnsi="Arial" w:cs="Arial"/>
          <w:noProof/>
          <w:color w:val="000000"/>
          <w:spacing w:val="-2"/>
          <w:sz w:val="20"/>
        </w:rPr>
        <w:t>to</w:t>
      </w:r>
      <w:r w:rsidRPr="006B5B23">
        <w:rPr>
          <w:rFonts w:ascii="Arial" w:hAnsi="Arial" w:cs="Arial"/>
          <w:noProof/>
          <w:color w:val="000000"/>
          <w:w w:val="241"/>
          <w:sz w:val="20"/>
        </w:rPr>
        <w:t> </w:t>
      </w:r>
      <w:r w:rsidRPr="006B5B23">
        <w:rPr>
          <w:rFonts w:ascii="Arial" w:hAnsi="Arial" w:cs="Arial"/>
          <w:noProof/>
          <w:color w:val="000000"/>
          <w:spacing w:val="-3"/>
          <w:sz w:val="20"/>
        </w:rPr>
        <w:t>the</w:t>
      </w:r>
      <w:r w:rsidRPr="006B5B23">
        <w:rPr>
          <w:rFonts w:ascii="Arial" w:hAnsi="Arial" w:cs="Arial"/>
          <w:noProof/>
          <w:color w:val="000000"/>
          <w:w w:val="239"/>
          <w:sz w:val="20"/>
        </w:rPr>
        <w:t> </w:t>
      </w:r>
      <w:r w:rsidRPr="006B5B23">
        <w:rPr>
          <w:rFonts w:ascii="Arial" w:hAnsi="Arial" w:cs="Arial"/>
          <w:noProof/>
          <w:color w:val="000000"/>
          <w:spacing w:val="-3"/>
          <w:sz w:val="20"/>
        </w:rPr>
        <w:t>transportation</w:t>
      </w:r>
      <w:r w:rsidRPr="006B5B23">
        <w:rPr>
          <w:rFonts w:ascii="Arial" w:hAnsi="Arial" w:cs="Arial"/>
          <w:noProof/>
          <w:color w:val="000000"/>
          <w:w w:val="241"/>
          <w:sz w:val="20"/>
        </w:rPr>
        <w:t> </w:t>
      </w:r>
      <w:r w:rsidRPr="006B5B23">
        <w:rPr>
          <w:rFonts w:ascii="Arial" w:hAnsi="Arial" w:cs="Arial"/>
          <w:noProof/>
          <w:color w:val="000000"/>
          <w:spacing w:val="-3"/>
          <w:sz w:val="20"/>
        </w:rPr>
        <w:t>or</w:t>
      </w:r>
      <w:r w:rsidRPr="006B5B23">
        <w:rPr>
          <w:rFonts w:ascii="Arial" w:hAnsi="Arial" w:cs="Arial"/>
          <w:noProof/>
          <w:color w:val="000000"/>
          <w:w w:val="239"/>
          <w:sz w:val="20"/>
        </w:rPr>
        <w:t> </w:t>
      </w:r>
      <w:r w:rsidRPr="006B5B23">
        <w:rPr>
          <w:rFonts w:ascii="Arial" w:hAnsi="Arial" w:cs="Arial"/>
          <w:noProof/>
          <w:color w:val="000000"/>
          <w:spacing w:val="-3"/>
          <w:sz w:val="20"/>
        </w:rPr>
        <w:t>delivery</w:t>
      </w:r>
      <w:r w:rsidRPr="006B5B23">
        <w:rPr>
          <w:rFonts w:ascii="Arial" w:hAnsi="Arial" w:cs="Arial"/>
          <w:noProof/>
          <w:color w:val="000000"/>
          <w:w w:val="238"/>
          <w:sz w:val="20"/>
        </w:rPr>
        <w:t> </w:t>
      </w:r>
      <w:r w:rsidRPr="006B5B23">
        <w:rPr>
          <w:rFonts w:ascii="Arial" w:hAnsi="Arial" w:cs="Arial"/>
          <w:noProof/>
          <w:color w:val="000000"/>
          <w:spacing w:val="-2"/>
          <w:sz w:val="20"/>
        </w:rPr>
        <w:t>of</w:t>
      </w:r>
      <w:r w:rsidRPr="006B5B23">
        <w:rPr>
          <w:rFonts w:ascii="Arial" w:hAnsi="Arial" w:cs="Arial"/>
          <w:noProof/>
          <w:color w:val="000000"/>
          <w:w w:val="243"/>
          <w:sz w:val="20"/>
        </w:rPr>
        <w:t> </w:t>
      </w:r>
      <w:r w:rsidRPr="006B5B23">
        <w:rPr>
          <w:rFonts w:ascii="Arial" w:hAnsi="Arial" w:cs="Arial"/>
          <w:noProof/>
          <w:color w:val="000000"/>
          <w:spacing w:val="-3"/>
          <w:sz w:val="20"/>
        </w:rPr>
        <w:t>the</w:t>
      </w:r>
    </w:p>
    <w:p w14:paraId="031C3328" w14:textId="77777777" w:rsidR="00F0785C" w:rsidRPr="006B5B23" w:rsidRDefault="006342F6">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Products.</w:t>
      </w:r>
    </w:p>
    <w:p w14:paraId="6BE3436B" w14:textId="77777777" w:rsidR="006342F6" w:rsidRPr="006B5B23" w:rsidRDefault="006342F6" w:rsidP="009E4D6D">
      <w:pPr>
        <w:spacing w:after="0" w:line="240" w:lineRule="auto"/>
        <w:ind w:left="62" w:firstLine="678"/>
        <w:jc w:val="both"/>
        <w:rPr>
          <w:rFonts w:ascii="Arial" w:hAnsi="Arial" w:cs="Arial"/>
          <w:sz w:val="20"/>
        </w:rPr>
      </w:pPr>
    </w:p>
    <w:p w14:paraId="089E616E" w14:textId="77777777" w:rsidR="006342F6" w:rsidRPr="006B5B23" w:rsidRDefault="006342F6"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2.3</w:t>
      </w:r>
      <w:r w:rsidRPr="006B5B23">
        <w:rPr>
          <w:rFonts w:ascii="Arial" w:hAnsi="Arial" w:cs="Arial"/>
          <w:color w:val="000000"/>
          <w:sz w:val="20"/>
        </w:rPr>
        <w:tab/>
      </w:r>
      <w:r w:rsidRPr="006B5B23">
        <w:rPr>
          <w:rFonts w:ascii="Arial" w:hAnsi="Arial" w:cs="Arial"/>
          <w:noProof/>
          <w:color w:val="000000"/>
          <w:spacing w:val="-3"/>
          <w:sz w:val="20"/>
        </w:rPr>
        <w:t>In</w:t>
      </w:r>
      <w:r w:rsidRPr="006B5B23">
        <w:rPr>
          <w:rFonts w:ascii="Arial" w:hAnsi="Arial" w:cs="Arial"/>
          <w:noProof/>
          <w:color w:val="000000"/>
          <w:w w:val="168"/>
          <w:sz w:val="20"/>
        </w:rPr>
        <w:t> </w:t>
      </w:r>
      <w:r w:rsidRPr="006B5B23">
        <w:rPr>
          <w:rFonts w:ascii="Arial" w:hAnsi="Arial" w:cs="Arial"/>
          <w:noProof/>
          <w:color w:val="000000"/>
          <w:spacing w:val="-3"/>
          <w:sz w:val="20"/>
        </w:rPr>
        <w:t>the</w:t>
      </w:r>
      <w:r w:rsidRPr="006B5B23">
        <w:rPr>
          <w:rFonts w:ascii="Arial" w:hAnsi="Arial" w:cs="Arial"/>
          <w:noProof/>
          <w:color w:val="000000"/>
          <w:w w:val="171"/>
          <w:sz w:val="20"/>
        </w:rPr>
        <w:t> </w:t>
      </w:r>
      <w:r w:rsidRPr="006B5B23">
        <w:rPr>
          <w:rFonts w:ascii="Arial" w:hAnsi="Arial" w:cs="Arial"/>
          <w:noProof/>
          <w:color w:val="000000"/>
          <w:spacing w:val="-3"/>
          <w:sz w:val="20"/>
        </w:rPr>
        <w:t>event</w:t>
      </w:r>
      <w:r w:rsidRPr="006B5B23">
        <w:rPr>
          <w:rFonts w:ascii="Arial" w:hAnsi="Arial" w:cs="Arial"/>
          <w:noProof/>
          <w:color w:val="000000"/>
          <w:w w:val="171"/>
          <w:sz w:val="20"/>
        </w:rPr>
        <w:t> </w:t>
      </w:r>
      <w:r w:rsidRPr="006B5B23">
        <w:rPr>
          <w:rFonts w:ascii="Arial" w:hAnsi="Arial" w:cs="Arial"/>
          <w:noProof/>
          <w:color w:val="000000"/>
          <w:spacing w:val="-3"/>
          <w:sz w:val="20"/>
        </w:rPr>
        <w:t>of</w:t>
      </w:r>
      <w:r w:rsidRPr="006B5B23">
        <w:rPr>
          <w:rFonts w:ascii="Arial" w:hAnsi="Arial" w:cs="Arial"/>
          <w:noProof/>
          <w:color w:val="000000"/>
          <w:w w:val="171"/>
          <w:sz w:val="20"/>
        </w:rPr>
        <w:t> </w:t>
      </w:r>
      <w:r w:rsidRPr="006B5B23">
        <w:rPr>
          <w:rFonts w:ascii="Arial" w:hAnsi="Arial" w:cs="Arial"/>
          <w:noProof/>
          <w:color w:val="000000"/>
          <w:spacing w:val="-3"/>
          <w:sz w:val="20"/>
        </w:rPr>
        <w:t>any</w:t>
      </w:r>
      <w:r w:rsidRPr="006B5B23">
        <w:rPr>
          <w:rFonts w:ascii="Arial" w:hAnsi="Arial" w:cs="Arial"/>
          <w:noProof/>
          <w:color w:val="000000"/>
          <w:w w:val="167"/>
          <w:sz w:val="20"/>
        </w:rPr>
        <w:t> </w:t>
      </w:r>
      <w:r w:rsidRPr="006B5B23">
        <w:rPr>
          <w:rFonts w:ascii="Arial" w:hAnsi="Arial" w:cs="Arial"/>
          <w:noProof/>
          <w:color w:val="000000"/>
          <w:spacing w:val="-2"/>
          <w:sz w:val="20"/>
        </w:rPr>
        <w:t>conflict,</w:t>
      </w:r>
      <w:r w:rsidRPr="006B5B23">
        <w:rPr>
          <w:rFonts w:ascii="Arial" w:hAnsi="Arial" w:cs="Arial"/>
          <w:noProof/>
          <w:color w:val="000000"/>
          <w:w w:val="168"/>
          <w:sz w:val="20"/>
        </w:rPr>
        <w:t> </w:t>
      </w:r>
      <w:r w:rsidRPr="006B5B23">
        <w:rPr>
          <w:rFonts w:ascii="Arial" w:hAnsi="Arial" w:cs="Arial"/>
          <w:noProof/>
          <w:color w:val="000000"/>
          <w:spacing w:val="-3"/>
          <w:sz w:val="20"/>
        </w:rPr>
        <w:t>the</w:t>
      </w:r>
      <w:r w:rsidRPr="006B5B23">
        <w:rPr>
          <w:rFonts w:ascii="Arial" w:hAnsi="Arial" w:cs="Arial"/>
          <w:noProof/>
          <w:color w:val="000000"/>
          <w:w w:val="171"/>
          <w:sz w:val="20"/>
        </w:rPr>
        <w:t> </w:t>
      </w:r>
      <w:r w:rsidRPr="006B5B23">
        <w:rPr>
          <w:rFonts w:ascii="Arial" w:hAnsi="Arial" w:cs="Arial"/>
          <w:noProof/>
          <w:color w:val="000000"/>
          <w:spacing w:val="-3"/>
          <w:sz w:val="20"/>
        </w:rPr>
        <w:t>terms</w:t>
      </w:r>
      <w:r w:rsidRPr="006B5B23">
        <w:rPr>
          <w:rFonts w:ascii="Arial" w:hAnsi="Arial" w:cs="Arial"/>
          <w:noProof/>
          <w:color w:val="000000"/>
          <w:w w:val="173"/>
          <w:sz w:val="20"/>
        </w:rPr>
        <w:t> </w:t>
      </w:r>
      <w:r w:rsidRPr="006B5B23">
        <w:rPr>
          <w:rFonts w:ascii="Arial" w:hAnsi="Arial" w:cs="Arial"/>
          <w:noProof/>
          <w:color w:val="000000"/>
          <w:spacing w:val="-3"/>
          <w:sz w:val="20"/>
        </w:rPr>
        <w:t>in</w:t>
      </w:r>
      <w:r w:rsidRPr="006B5B23">
        <w:rPr>
          <w:rFonts w:ascii="Arial" w:hAnsi="Arial" w:cs="Arial"/>
          <w:noProof/>
          <w:color w:val="000000"/>
          <w:w w:val="171"/>
          <w:sz w:val="20"/>
        </w:rPr>
        <w:t> </w:t>
      </w:r>
      <w:r w:rsidRPr="006B5B23">
        <w:rPr>
          <w:rFonts w:ascii="Arial" w:hAnsi="Arial" w:cs="Arial"/>
          <w:noProof/>
          <w:color w:val="000000"/>
          <w:spacing w:val="-2"/>
          <w:sz w:val="20"/>
        </w:rPr>
        <w:t>this</w:t>
      </w:r>
      <w:r w:rsidRPr="006B5B23">
        <w:rPr>
          <w:rFonts w:ascii="Arial" w:hAnsi="Arial" w:cs="Arial"/>
          <w:noProof/>
          <w:color w:val="000000"/>
          <w:w w:val="171"/>
          <w:sz w:val="20"/>
        </w:rPr>
        <w:t> </w:t>
      </w:r>
      <w:r w:rsidRPr="006B5B23">
        <w:rPr>
          <w:rFonts w:ascii="Arial" w:hAnsi="Arial" w:cs="Arial"/>
          <w:noProof/>
          <w:color w:val="000000"/>
          <w:spacing w:val="-3"/>
          <w:sz w:val="20"/>
        </w:rPr>
        <w:t>Agreement</w:t>
      </w:r>
      <w:r w:rsidRPr="006B5B23">
        <w:rPr>
          <w:rFonts w:ascii="Arial" w:hAnsi="Arial" w:cs="Arial"/>
          <w:noProof/>
          <w:color w:val="000000"/>
          <w:w w:val="168"/>
          <w:sz w:val="20"/>
        </w:rPr>
        <w:t> </w:t>
      </w:r>
      <w:r w:rsidRPr="006B5B23">
        <w:rPr>
          <w:rFonts w:ascii="Arial" w:hAnsi="Arial" w:cs="Arial"/>
          <w:noProof/>
          <w:color w:val="000000"/>
          <w:spacing w:val="-2"/>
          <w:sz w:val="20"/>
        </w:rPr>
        <w:t>shall</w:t>
      </w:r>
      <w:r w:rsidRPr="006B5B23">
        <w:rPr>
          <w:rFonts w:ascii="Arial" w:hAnsi="Arial" w:cs="Arial"/>
          <w:noProof/>
          <w:color w:val="000000"/>
          <w:w w:val="167"/>
          <w:sz w:val="20"/>
        </w:rPr>
        <w:t> </w:t>
      </w:r>
      <w:r w:rsidRPr="006B5B23">
        <w:rPr>
          <w:rFonts w:ascii="Arial" w:hAnsi="Arial" w:cs="Arial"/>
          <w:noProof/>
          <w:color w:val="000000"/>
          <w:spacing w:val="-2"/>
          <w:sz w:val="20"/>
        </w:rPr>
        <w:t>prevail</w:t>
      </w:r>
      <w:r w:rsidRPr="006B5B23">
        <w:rPr>
          <w:rFonts w:ascii="Arial" w:hAnsi="Arial" w:cs="Arial"/>
          <w:noProof/>
          <w:color w:val="000000"/>
          <w:w w:val="173"/>
          <w:sz w:val="20"/>
        </w:rPr>
        <w:t> </w:t>
      </w:r>
      <w:r w:rsidRPr="006B5B23">
        <w:rPr>
          <w:rFonts w:ascii="Arial" w:hAnsi="Arial" w:cs="Arial"/>
          <w:noProof/>
          <w:color w:val="000000"/>
          <w:spacing w:val="-3"/>
          <w:sz w:val="20"/>
        </w:rPr>
        <w:t>according</w:t>
      </w:r>
      <w:r w:rsidRPr="006B5B23">
        <w:rPr>
          <w:rFonts w:ascii="Arial" w:hAnsi="Arial" w:cs="Arial"/>
          <w:noProof/>
          <w:color w:val="000000"/>
          <w:w w:val="168"/>
          <w:sz w:val="20"/>
        </w:rPr>
        <w:t> </w:t>
      </w:r>
      <w:r w:rsidRPr="006B5B23">
        <w:rPr>
          <w:rFonts w:ascii="Arial" w:hAnsi="Arial" w:cs="Arial"/>
          <w:noProof/>
          <w:color w:val="000000"/>
          <w:spacing w:val="-3"/>
          <w:sz w:val="20"/>
        </w:rPr>
        <w:t>to</w:t>
      </w:r>
      <w:r w:rsidRPr="006B5B23">
        <w:rPr>
          <w:rFonts w:ascii="Arial" w:hAnsi="Arial" w:cs="Arial"/>
          <w:noProof/>
          <w:color w:val="000000"/>
          <w:w w:val="173"/>
          <w:sz w:val="20"/>
        </w:rPr>
        <w:t> </w:t>
      </w:r>
      <w:r w:rsidRPr="006B5B23">
        <w:rPr>
          <w:rFonts w:ascii="Arial" w:hAnsi="Arial" w:cs="Arial"/>
          <w:noProof/>
          <w:color w:val="000000"/>
          <w:spacing w:val="-3"/>
          <w:sz w:val="20"/>
        </w:rPr>
        <w:t>the</w:t>
      </w:r>
    </w:p>
    <w:p w14:paraId="3F0C5F40"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following</w:t>
      </w:r>
      <w:r w:rsidRPr="006B5B23">
        <w:rPr>
          <w:rFonts w:ascii="Arial" w:hAnsi="Arial" w:cs="Arial"/>
          <w:noProof/>
          <w:color w:val="000000"/>
          <w:spacing w:val="9"/>
          <w:sz w:val="20"/>
        </w:rPr>
        <w:t> </w:t>
      </w:r>
      <w:r w:rsidRPr="006B5B23">
        <w:rPr>
          <w:rFonts w:ascii="Arial" w:hAnsi="Arial" w:cs="Arial"/>
          <w:noProof/>
          <w:color w:val="000000"/>
          <w:spacing w:val="-3"/>
          <w:sz w:val="20"/>
        </w:rPr>
        <w:t>order</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preference:-</w:t>
      </w:r>
    </w:p>
    <w:p w14:paraId="58AEED1F" w14:textId="77777777" w:rsidR="006342F6" w:rsidRPr="006B5B23" w:rsidRDefault="006342F6" w:rsidP="009E4D6D">
      <w:pPr>
        <w:spacing w:after="0" w:line="240" w:lineRule="auto"/>
        <w:ind w:left="62" w:firstLine="678"/>
        <w:jc w:val="both"/>
        <w:rPr>
          <w:rFonts w:ascii="Arial" w:hAnsi="Arial" w:cs="Arial"/>
          <w:sz w:val="20"/>
        </w:rPr>
      </w:pPr>
    </w:p>
    <w:p w14:paraId="49CB940E" w14:textId="77777777" w:rsidR="00412A28" w:rsidRPr="006B5B23" w:rsidRDefault="006342F6"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2.3.1</w:t>
      </w:r>
      <w:r w:rsidRPr="006B5B23">
        <w:rPr>
          <w:rFonts w:ascii="Arial" w:hAnsi="Arial" w:cs="Arial"/>
          <w:noProof/>
          <w:color w:val="000000"/>
          <w:w w:val="195"/>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terms</w:t>
      </w:r>
      <w:r w:rsidRPr="006B5B23">
        <w:rPr>
          <w:rFonts w:ascii="Arial" w:hAnsi="Arial" w:cs="Arial"/>
          <w:noProof/>
          <w:color w:val="000000"/>
          <w:spacing w:val="10"/>
          <w:sz w:val="20"/>
        </w:rPr>
        <w:t> </w:t>
      </w:r>
      <w:r w:rsidRPr="006B5B23">
        <w:rPr>
          <w:rFonts w:ascii="Arial" w:hAnsi="Arial" w:cs="Arial"/>
          <w:noProof/>
          <w:color w:val="000000"/>
          <w:spacing w:val="-2"/>
          <w:sz w:val="20"/>
        </w:rPr>
        <w:t>in</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body</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this</w:t>
      </w:r>
      <w:r w:rsidRPr="006B5B23">
        <w:rPr>
          <w:rFonts w:ascii="Arial" w:hAnsi="Arial" w:cs="Arial"/>
          <w:noProof/>
          <w:color w:val="000000"/>
          <w:spacing w:val="9"/>
          <w:sz w:val="20"/>
        </w:rPr>
        <w:t> </w:t>
      </w:r>
      <w:r w:rsidRPr="006B5B23">
        <w:rPr>
          <w:rFonts w:ascii="Arial" w:hAnsi="Arial" w:cs="Arial"/>
          <w:noProof/>
          <w:color w:val="000000"/>
          <w:spacing w:val="-3"/>
          <w:sz w:val="20"/>
        </w:rPr>
        <w:t>Agreement;</w:t>
      </w:r>
    </w:p>
    <w:p w14:paraId="21FBB61A" w14:textId="77777777" w:rsidR="006342F6" w:rsidRPr="006B5B23" w:rsidRDefault="006342F6" w:rsidP="009E4D6D">
      <w:pPr>
        <w:spacing w:after="0" w:line="240" w:lineRule="auto"/>
        <w:ind w:left="62" w:firstLine="678"/>
        <w:jc w:val="both"/>
        <w:rPr>
          <w:rFonts w:ascii="Arial" w:hAnsi="Arial" w:cs="Arial"/>
          <w:sz w:val="20"/>
        </w:rPr>
      </w:pPr>
    </w:p>
    <w:p w14:paraId="5085D531" w14:textId="61BD3B1D" w:rsidR="006342F6" w:rsidRPr="00B1704E" w:rsidRDefault="006342F6" w:rsidP="009E4D6D">
      <w:pPr>
        <w:spacing w:after="0" w:line="240" w:lineRule="auto"/>
        <w:ind w:left="62" w:firstLine="678"/>
        <w:jc w:val="both"/>
        <w:rPr>
          <w:rFonts w:ascii="Arial" w:hAnsi="Arial" w:cs="Arial"/>
          <w:sz w:val="20"/>
        </w:rPr>
      </w:pPr>
      <w:r w:rsidRPr="00B1704E">
        <w:rPr>
          <w:rFonts w:ascii="Arial" w:hAnsi="Arial" w:cs="Arial"/>
          <w:noProof/>
          <w:color w:val="000000"/>
          <w:spacing w:val="-3"/>
          <w:sz w:val="20"/>
        </w:rPr>
        <w:t>2.3.2</w:t>
      </w:r>
      <w:r w:rsidRPr="00B1704E">
        <w:rPr>
          <w:rFonts w:ascii="Arial" w:hAnsi="Arial" w:cs="Arial"/>
          <w:noProof/>
          <w:color w:val="000000"/>
          <w:w w:val="195"/>
          <w:sz w:val="20"/>
        </w:rPr>
        <w:t>  </w:t>
      </w:r>
      <w:r w:rsidRPr="00B1704E">
        <w:rPr>
          <w:rFonts w:ascii="Arial" w:hAnsi="Arial" w:cs="Arial"/>
          <w:noProof/>
          <w:color w:val="000000"/>
          <w:spacing w:val="-3"/>
          <w:sz w:val="20"/>
        </w:rPr>
        <w:t>Schedule</w:t>
      </w:r>
      <w:r w:rsidR="00D700A4" w:rsidRPr="00B1704E">
        <w:rPr>
          <w:rFonts w:ascii="Arial" w:hAnsi="Arial" w:cs="Arial"/>
          <w:noProof/>
          <w:color w:val="000000"/>
          <w:spacing w:val="8"/>
          <w:sz w:val="20"/>
        </w:rPr>
        <w:t>s and Annexes</w:t>
      </w:r>
      <w:r w:rsidR="00D700A4">
        <w:rPr>
          <w:rFonts w:ascii="Arial" w:hAnsi="Arial" w:cs="Arial"/>
          <w:noProof/>
          <w:color w:val="000000"/>
          <w:spacing w:val="-3"/>
          <w:sz w:val="20"/>
        </w:rPr>
        <w:t>.</w:t>
      </w:r>
    </w:p>
    <w:p w14:paraId="39509929" w14:textId="77777777" w:rsidR="00F0785C" w:rsidRPr="006B5B23" w:rsidRDefault="00F0785C" w:rsidP="009E4D6D">
      <w:pPr>
        <w:spacing w:after="0" w:line="240" w:lineRule="auto"/>
        <w:ind w:left="62" w:firstLine="1355"/>
        <w:jc w:val="both"/>
        <w:rPr>
          <w:rFonts w:ascii="Arial" w:hAnsi="Arial" w:cs="Arial"/>
          <w:noProof/>
          <w:color w:val="000000"/>
          <w:spacing w:val="-3"/>
          <w:sz w:val="20"/>
        </w:rPr>
      </w:pPr>
    </w:p>
    <w:p w14:paraId="641083FF" w14:textId="77777777" w:rsidR="00F0785C" w:rsidRPr="006B5B23" w:rsidRDefault="006342F6" w:rsidP="009E4D6D">
      <w:pPr>
        <w:pStyle w:val="ListParagraph"/>
        <w:numPr>
          <w:ilvl w:val="0"/>
          <w:numId w:val="1"/>
        </w:numPr>
        <w:tabs>
          <w:tab w:val="left" w:pos="740"/>
        </w:tabs>
        <w:spacing w:after="0" w:line="240" w:lineRule="auto"/>
        <w:jc w:val="both"/>
        <w:rPr>
          <w:rFonts w:ascii="Arial" w:hAnsi="Arial" w:cs="Arial"/>
          <w:b/>
          <w:noProof/>
          <w:color w:val="000000"/>
          <w:spacing w:val="-4"/>
          <w:w w:val="95"/>
          <w:sz w:val="20"/>
        </w:rPr>
      </w:pPr>
      <w:r w:rsidRPr="006B5B23">
        <w:rPr>
          <w:rFonts w:ascii="Arial" w:hAnsi="Arial" w:cs="Arial"/>
          <w:b/>
          <w:noProof/>
          <w:color w:val="000000"/>
          <w:spacing w:val="-4"/>
          <w:w w:val="95"/>
          <w:sz w:val="20"/>
        </w:rPr>
        <w:t>TERM</w:t>
      </w:r>
    </w:p>
    <w:p w14:paraId="68A4C020" w14:textId="77777777" w:rsidR="006342F6" w:rsidRPr="006B5B23" w:rsidRDefault="006342F6" w:rsidP="009E4D6D">
      <w:pPr>
        <w:pStyle w:val="ListParagraph"/>
        <w:tabs>
          <w:tab w:val="left" w:pos="740"/>
        </w:tabs>
        <w:spacing w:after="0" w:line="240" w:lineRule="auto"/>
        <w:ind w:left="423"/>
        <w:jc w:val="both"/>
        <w:rPr>
          <w:rFonts w:ascii="Arial" w:hAnsi="Arial" w:cs="Arial"/>
          <w:sz w:val="20"/>
        </w:rPr>
      </w:pPr>
    </w:p>
    <w:p w14:paraId="1D4533B2" w14:textId="21E101BC" w:rsidR="006342F6" w:rsidRPr="006B5B23" w:rsidRDefault="006342F6" w:rsidP="00FB5ABC">
      <w:pPr>
        <w:spacing w:after="0" w:line="240" w:lineRule="auto"/>
        <w:ind w:left="729"/>
        <w:rPr>
          <w:rFonts w:ascii="Arial" w:hAnsi="Arial" w:cs="Arial"/>
          <w:b/>
          <w:noProof/>
          <w:color w:val="000000"/>
          <w:spacing w:val="-3"/>
          <w:sz w:val="20"/>
        </w:rPr>
      </w:pPr>
      <w:r w:rsidRPr="006B5B23">
        <w:rPr>
          <w:rFonts w:ascii="Arial" w:hAnsi="Arial" w:cs="Arial"/>
          <w:noProof/>
          <w:color w:val="000000"/>
          <w:spacing w:val="-3"/>
          <w:sz w:val="20"/>
        </w:rPr>
        <w:t>This</w:t>
      </w:r>
      <w:r w:rsidRPr="006B5B23">
        <w:rPr>
          <w:rFonts w:ascii="Arial" w:hAnsi="Arial" w:cs="Arial"/>
          <w:noProof/>
          <w:color w:val="000000"/>
          <w:w w:val="211"/>
          <w:sz w:val="20"/>
        </w:rPr>
        <w:t> </w:t>
      </w:r>
      <w:r w:rsidRPr="006B5B23">
        <w:rPr>
          <w:rFonts w:ascii="Arial" w:hAnsi="Arial" w:cs="Arial"/>
          <w:noProof/>
          <w:color w:val="000000"/>
          <w:spacing w:val="-3"/>
          <w:sz w:val="20"/>
        </w:rPr>
        <w:t>Agreement</w:t>
      </w:r>
      <w:r w:rsidRPr="006B5B23">
        <w:rPr>
          <w:rFonts w:ascii="Arial" w:hAnsi="Arial" w:cs="Arial"/>
          <w:noProof/>
          <w:color w:val="000000"/>
          <w:w w:val="213"/>
          <w:sz w:val="20"/>
        </w:rPr>
        <w:t> </w:t>
      </w:r>
      <w:r w:rsidRPr="006B5B23">
        <w:rPr>
          <w:rFonts w:ascii="Arial" w:hAnsi="Arial" w:cs="Arial"/>
          <w:noProof/>
          <w:color w:val="000000"/>
          <w:spacing w:val="-2"/>
          <w:sz w:val="20"/>
        </w:rPr>
        <w:t>shall</w:t>
      </w:r>
      <w:r w:rsidRPr="006B5B23">
        <w:rPr>
          <w:rFonts w:ascii="Arial" w:hAnsi="Arial" w:cs="Arial"/>
          <w:noProof/>
          <w:color w:val="000000"/>
          <w:w w:val="213"/>
          <w:sz w:val="20"/>
        </w:rPr>
        <w:t> </w:t>
      </w:r>
      <w:r w:rsidRPr="006B5B23">
        <w:rPr>
          <w:rFonts w:ascii="Arial" w:hAnsi="Arial" w:cs="Arial"/>
          <w:noProof/>
          <w:color w:val="000000"/>
          <w:spacing w:val="-3"/>
          <w:sz w:val="20"/>
        </w:rPr>
        <w:t>come</w:t>
      </w:r>
      <w:r w:rsidRPr="006B5B23">
        <w:rPr>
          <w:rFonts w:ascii="Arial" w:hAnsi="Arial" w:cs="Arial"/>
          <w:noProof/>
          <w:color w:val="000000"/>
          <w:w w:val="216"/>
          <w:sz w:val="20"/>
        </w:rPr>
        <w:t> </w:t>
      </w:r>
      <w:r w:rsidRPr="006B5B23">
        <w:rPr>
          <w:rFonts w:ascii="Arial" w:hAnsi="Arial" w:cs="Arial"/>
          <w:noProof/>
          <w:color w:val="000000"/>
          <w:spacing w:val="-3"/>
          <w:sz w:val="20"/>
        </w:rPr>
        <w:t>into</w:t>
      </w:r>
      <w:r w:rsidRPr="006B5B23">
        <w:rPr>
          <w:rFonts w:ascii="Arial" w:hAnsi="Arial" w:cs="Arial"/>
          <w:noProof/>
          <w:color w:val="000000"/>
          <w:w w:val="213"/>
          <w:sz w:val="20"/>
        </w:rPr>
        <w:t> </w:t>
      </w:r>
      <w:r w:rsidRPr="006B5B23">
        <w:rPr>
          <w:rFonts w:ascii="Arial" w:hAnsi="Arial" w:cs="Arial"/>
          <w:noProof/>
          <w:color w:val="000000"/>
          <w:spacing w:val="-3"/>
          <w:sz w:val="20"/>
        </w:rPr>
        <w:t>effect</w:t>
      </w:r>
      <w:r w:rsidRPr="006B5B23">
        <w:rPr>
          <w:rFonts w:ascii="Arial" w:hAnsi="Arial" w:cs="Arial"/>
          <w:noProof/>
          <w:color w:val="000000"/>
          <w:w w:val="213"/>
          <w:sz w:val="20"/>
        </w:rPr>
        <w:t> </w:t>
      </w:r>
      <w:r w:rsidRPr="006B5B23">
        <w:rPr>
          <w:rFonts w:ascii="Arial" w:hAnsi="Arial" w:cs="Arial"/>
          <w:noProof/>
          <w:color w:val="000000"/>
          <w:spacing w:val="-3"/>
          <w:sz w:val="20"/>
        </w:rPr>
        <w:t>on</w:t>
      </w:r>
      <w:r w:rsidRPr="006B5B23">
        <w:rPr>
          <w:rFonts w:ascii="Arial" w:hAnsi="Arial" w:cs="Arial"/>
          <w:noProof/>
          <w:color w:val="000000"/>
          <w:w w:val="213"/>
          <w:sz w:val="20"/>
        </w:rPr>
        <w:t> </w:t>
      </w:r>
      <w:r w:rsidRPr="006B5B23">
        <w:rPr>
          <w:rFonts w:ascii="Arial" w:hAnsi="Arial" w:cs="Arial"/>
          <w:noProof/>
          <w:color w:val="000000"/>
          <w:spacing w:val="-3"/>
          <w:sz w:val="20"/>
        </w:rPr>
        <w:t>the</w:t>
      </w:r>
      <w:r w:rsidRPr="006B5B23">
        <w:rPr>
          <w:rFonts w:ascii="Arial" w:hAnsi="Arial" w:cs="Arial"/>
          <w:noProof/>
          <w:color w:val="000000"/>
          <w:w w:val="211"/>
          <w:sz w:val="20"/>
        </w:rPr>
        <w:t> </w:t>
      </w:r>
      <w:r w:rsidRPr="006B5B23">
        <w:rPr>
          <w:rFonts w:ascii="Arial" w:hAnsi="Arial" w:cs="Arial"/>
          <w:noProof/>
          <w:color w:val="000000"/>
          <w:spacing w:val="-3"/>
          <w:sz w:val="20"/>
        </w:rPr>
        <w:t>Commencement</w:t>
      </w:r>
      <w:r w:rsidRPr="006B5B23">
        <w:rPr>
          <w:rFonts w:ascii="Arial" w:hAnsi="Arial" w:cs="Arial"/>
          <w:noProof/>
          <w:color w:val="000000"/>
          <w:w w:val="211"/>
          <w:sz w:val="20"/>
        </w:rPr>
        <w:t> </w:t>
      </w:r>
      <w:r w:rsidRPr="006B5B23">
        <w:rPr>
          <w:rFonts w:ascii="Arial" w:hAnsi="Arial" w:cs="Arial"/>
          <w:noProof/>
          <w:color w:val="000000"/>
          <w:spacing w:val="-3"/>
          <w:sz w:val="20"/>
        </w:rPr>
        <w:t>Date</w:t>
      </w:r>
      <w:r w:rsidRPr="006B5B23">
        <w:rPr>
          <w:rFonts w:ascii="Arial" w:hAnsi="Arial" w:cs="Arial"/>
          <w:noProof/>
          <w:color w:val="000000"/>
          <w:w w:val="213"/>
          <w:sz w:val="20"/>
        </w:rPr>
        <w:t> </w:t>
      </w:r>
      <w:r w:rsidRPr="006B5B23">
        <w:rPr>
          <w:rFonts w:ascii="Arial" w:hAnsi="Arial" w:cs="Arial"/>
          <w:noProof/>
          <w:color w:val="000000"/>
          <w:spacing w:val="-3"/>
          <w:sz w:val="20"/>
        </w:rPr>
        <w:t>and,</w:t>
      </w:r>
      <w:r w:rsidRPr="006B5B23">
        <w:rPr>
          <w:rFonts w:ascii="Arial" w:hAnsi="Arial" w:cs="Arial"/>
          <w:noProof/>
          <w:color w:val="000000"/>
          <w:w w:val="213"/>
          <w:sz w:val="20"/>
        </w:rPr>
        <w:t> </w:t>
      </w:r>
      <w:r w:rsidRPr="006B5B23">
        <w:rPr>
          <w:rFonts w:ascii="Arial" w:hAnsi="Arial" w:cs="Arial"/>
          <w:noProof/>
          <w:color w:val="000000"/>
          <w:spacing w:val="-3"/>
          <w:sz w:val="20"/>
        </w:rPr>
        <w:t>subject</w:t>
      </w:r>
      <w:r w:rsidRPr="006B5B23">
        <w:rPr>
          <w:rFonts w:ascii="Arial" w:hAnsi="Arial" w:cs="Arial"/>
          <w:noProof/>
          <w:color w:val="000000"/>
          <w:w w:val="213"/>
          <w:sz w:val="20"/>
        </w:rPr>
        <w:t> </w:t>
      </w:r>
      <w:r w:rsidRPr="006B5B23">
        <w:rPr>
          <w:rFonts w:ascii="Arial" w:hAnsi="Arial" w:cs="Arial"/>
          <w:noProof/>
          <w:color w:val="000000"/>
          <w:spacing w:val="-2"/>
          <w:sz w:val="20"/>
        </w:rPr>
        <w:t>to</w:t>
      </w:r>
      <w:r w:rsidR="00D36D52" w:rsidRPr="006B5B23">
        <w:rPr>
          <w:rFonts w:ascii="Arial" w:hAnsi="Arial" w:cs="Arial"/>
          <w:noProof/>
          <w:color w:val="000000"/>
          <w:spacing w:val="-2"/>
          <w:sz w:val="20"/>
        </w:rPr>
        <w:t xml:space="preserve"> </w:t>
      </w:r>
      <w:r w:rsidRPr="006B5B23">
        <w:rPr>
          <w:rFonts w:ascii="Arial" w:hAnsi="Arial" w:cs="Arial"/>
          <w:noProof/>
          <w:color w:val="000000"/>
          <w:spacing w:val="-2"/>
          <w:sz w:val="20"/>
        </w:rPr>
        <w:t>earlier</w:t>
      </w:r>
      <w:r w:rsidRPr="006B5B23">
        <w:rPr>
          <w:rFonts w:ascii="Arial" w:hAnsi="Arial" w:cs="Arial"/>
          <w:noProof/>
          <w:color w:val="000000"/>
          <w:spacing w:val="18"/>
          <w:sz w:val="20"/>
        </w:rPr>
        <w:t> </w:t>
      </w:r>
      <w:r w:rsidRPr="006B5B23">
        <w:rPr>
          <w:rFonts w:ascii="Arial" w:hAnsi="Arial" w:cs="Arial"/>
          <w:noProof/>
          <w:color w:val="000000"/>
          <w:spacing w:val="-3"/>
          <w:sz w:val="20"/>
        </w:rPr>
        <w:t>termination</w:t>
      </w:r>
      <w:r w:rsidRPr="006B5B23">
        <w:rPr>
          <w:rFonts w:ascii="Arial" w:hAnsi="Arial" w:cs="Arial"/>
          <w:noProof/>
          <w:color w:val="000000"/>
          <w:spacing w:val="18"/>
          <w:sz w:val="20"/>
        </w:rPr>
        <w:t> </w:t>
      </w:r>
      <w:r w:rsidRPr="006B5B23">
        <w:rPr>
          <w:rFonts w:ascii="Arial" w:hAnsi="Arial" w:cs="Arial"/>
          <w:noProof/>
          <w:color w:val="000000"/>
          <w:spacing w:val="-2"/>
          <w:sz w:val="20"/>
        </w:rPr>
        <w:t>in</w:t>
      </w:r>
      <w:r w:rsidRPr="006B5B23">
        <w:rPr>
          <w:rFonts w:ascii="Arial" w:hAnsi="Arial" w:cs="Arial"/>
          <w:noProof/>
          <w:color w:val="000000"/>
          <w:spacing w:val="17"/>
          <w:sz w:val="20"/>
        </w:rPr>
        <w:t> </w:t>
      </w:r>
      <w:r w:rsidRPr="006B5B23">
        <w:rPr>
          <w:rFonts w:ascii="Arial" w:hAnsi="Arial" w:cs="Arial"/>
          <w:noProof/>
          <w:color w:val="000000"/>
          <w:spacing w:val="-3"/>
          <w:sz w:val="20"/>
        </w:rPr>
        <w:t>accordance</w:t>
      </w:r>
      <w:r w:rsidRPr="006B5B23">
        <w:rPr>
          <w:rFonts w:ascii="Arial" w:hAnsi="Arial" w:cs="Arial"/>
          <w:noProof/>
          <w:color w:val="000000"/>
          <w:spacing w:val="19"/>
          <w:sz w:val="20"/>
        </w:rPr>
        <w:t> </w:t>
      </w:r>
      <w:r w:rsidRPr="006B5B23">
        <w:rPr>
          <w:rFonts w:ascii="Arial" w:hAnsi="Arial" w:cs="Arial"/>
          <w:noProof/>
          <w:color w:val="000000"/>
          <w:spacing w:val="-3"/>
          <w:sz w:val="20"/>
        </w:rPr>
        <w:t>with</w:t>
      </w:r>
      <w:r w:rsidRPr="006B5B23">
        <w:rPr>
          <w:rFonts w:ascii="Arial" w:hAnsi="Arial" w:cs="Arial"/>
          <w:noProof/>
          <w:color w:val="000000"/>
          <w:spacing w:val="17"/>
          <w:sz w:val="20"/>
        </w:rPr>
        <w:t> </w:t>
      </w:r>
      <w:r w:rsidRPr="006B5B23">
        <w:rPr>
          <w:rFonts w:ascii="Arial" w:hAnsi="Arial" w:cs="Arial"/>
          <w:noProof/>
          <w:color w:val="000000"/>
          <w:spacing w:val="-2"/>
          <w:sz w:val="20"/>
        </w:rPr>
        <w:t>this</w:t>
      </w:r>
      <w:r w:rsidRPr="006B5B23">
        <w:rPr>
          <w:rFonts w:ascii="Arial" w:hAnsi="Arial" w:cs="Arial"/>
          <w:noProof/>
          <w:color w:val="000000"/>
          <w:spacing w:val="18"/>
          <w:sz w:val="20"/>
        </w:rPr>
        <w:t> </w:t>
      </w:r>
      <w:r w:rsidRPr="006B5B23">
        <w:rPr>
          <w:rFonts w:ascii="Arial" w:hAnsi="Arial" w:cs="Arial"/>
          <w:noProof/>
          <w:color w:val="000000"/>
          <w:spacing w:val="-3"/>
          <w:sz w:val="20"/>
        </w:rPr>
        <w:t>Agreement,</w:t>
      </w:r>
      <w:r w:rsidRPr="006B5B23">
        <w:rPr>
          <w:rFonts w:ascii="Arial" w:hAnsi="Arial" w:cs="Arial"/>
          <w:noProof/>
          <w:color w:val="000000"/>
          <w:spacing w:val="17"/>
          <w:sz w:val="20"/>
        </w:rPr>
        <w:t> </w:t>
      </w:r>
      <w:r w:rsidRPr="006B5B23">
        <w:rPr>
          <w:rFonts w:ascii="Arial" w:hAnsi="Arial" w:cs="Arial"/>
          <w:noProof/>
          <w:color w:val="000000"/>
          <w:spacing w:val="-2"/>
          <w:sz w:val="20"/>
        </w:rPr>
        <w:t>shall</w:t>
      </w:r>
      <w:r w:rsidRPr="006B5B23">
        <w:rPr>
          <w:rFonts w:ascii="Arial" w:hAnsi="Arial" w:cs="Arial"/>
          <w:noProof/>
          <w:color w:val="000000"/>
          <w:spacing w:val="17"/>
          <w:sz w:val="20"/>
        </w:rPr>
        <w:t> </w:t>
      </w:r>
      <w:r w:rsidRPr="006B5B23">
        <w:rPr>
          <w:rFonts w:ascii="Arial" w:hAnsi="Arial" w:cs="Arial"/>
          <w:noProof/>
          <w:color w:val="000000"/>
          <w:spacing w:val="-3"/>
          <w:sz w:val="20"/>
        </w:rPr>
        <w:t>continue</w:t>
      </w:r>
      <w:r w:rsidRPr="006B5B23">
        <w:rPr>
          <w:rFonts w:ascii="Arial" w:hAnsi="Arial" w:cs="Arial"/>
          <w:noProof/>
          <w:color w:val="000000"/>
          <w:spacing w:val="18"/>
          <w:sz w:val="20"/>
        </w:rPr>
        <w:t> </w:t>
      </w:r>
      <w:r w:rsidRPr="006B5B23">
        <w:rPr>
          <w:rFonts w:ascii="Arial" w:hAnsi="Arial" w:cs="Arial"/>
          <w:noProof/>
          <w:color w:val="000000"/>
          <w:spacing w:val="-2"/>
          <w:sz w:val="20"/>
        </w:rPr>
        <w:t>for</w:t>
      </w:r>
      <w:r w:rsidRPr="006B5B23">
        <w:rPr>
          <w:rFonts w:ascii="Arial" w:hAnsi="Arial" w:cs="Arial"/>
          <w:noProof/>
          <w:color w:val="000000"/>
          <w:spacing w:val="18"/>
          <w:sz w:val="20"/>
        </w:rPr>
        <w:t> </w:t>
      </w:r>
      <w:r w:rsidRPr="006B5B23">
        <w:rPr>
          <w:rFonts w:ascii="Arial" w:hAnsi="Arial" w:cs="Arial"/>
          <w:noProof/>
          <w:color w:val="000000"/>
          <w:spacing w:val="-3"/>
          <w:sz w:val="20"/>
        </w:rPr>
        <w:t>a</w:t>
      </w:r>
      <w:r w:rsidRPr="006B5B23">
        <w:rPr>
          <w:rFonts w:ascii="Arial" w:hAnsi="Arial" w:cs="Arial"/>
          <w:noProof/>
          <w:color w:val="000000"/>
          <w:spacing w:val="17"/>
          <w:sz w:val="20"/>
        </w:rPr>
        <w:t> </w:t>
      </w:r>
      <w:r w:rsidRPr="006B5B23">
        <w:rPr>
          <w:rFonts w:ascii="Arial" w:hAnsi="Arial" w:cs="Arial"/>
          <w:noProof/>
          <w:color w:val="000000"/>
          <w:spacing w:val="-3"/>
          <w:sz w:val="20"/>
        </w:rPr>
        <w:t>period</w:t>
      </w:r>
      <w:r w:rsidRPr="006B5B23">
        <w:rPr>
          <w:rFonts w:ascii="Arial" w:hAnsi="Arial" w:cs="Arial"/>
          <w:noProof/>
          <w:color w:val="000000"/>
          <w:spacing w:val="18"/>
          <w:sz w:val="20"/>
        </w:rPr>
        <w:t> </w:t>
      </w:r>
      <w:r w:rsidR="00D36D52" w:rsidRPr="006B5B23">
        <w:rPr>
          <w:rFonts w:ascii="Arial" w:hAnsi="Arial" w:cs="Arial"/>
          <w:noProof/>
          <w:color w:val="000000"/>
          <w:spacing w:val="-3"/>
          <w:sz w:val="20"/>
        </w:rPr>
        <w:t>from</w:t>
      </w:r>
      <w:r w:rsidR="00D404E2" w:rsidRPr="006B5B23">
        <w:rPr>
          <w:rFonts w:ascii="Arial" w:eastAsia="宋体" w:hAnsi="Arial" w:cs="Arial"/>
          <w:noProof/>
          <w:color w:val="000000"/>
          <w:spacing w:val="-3"/>
          <w:sz w:val="20"/>
        </w:rPr>
        <w:t xml:space="preserve"> </w:t>
      </w:r>
      <w:r w:rsidR="009E354A">
        <w:rPr>
          <w:rFonts w:ascii="Arial" w:eastAsia="宋体" w:hAnsi="Arial" w:cs="Arial"/>
          <w:noProof/>
          <w:color w:val="000000"/>
          <w:spacing w:val="-3"/>
          <w:sz w:val="20"/>
        </w:rPr>
        <w:t>DD</w:t>
      </w:r>
      <w:r w:rsidR="00866112">
        <w:rPr>
          <w:rFonts w:ascii="Arial" w:eastAsia="宋体" w:hAnsi="Arial" w:cs="Arial"/>
          <w:noProof/>
          <w:color w:val="000000"/>
          <w:spacing w:val="-3"/>
          <w:sz w:val="20"/>
        </w:rPr>
        <w:t xml:space="preserve"> </w:t>
      </w:r>
      <w:r w:rsidR="009E354A">
        <w:rPr>
          <w:rFonts w:ascii="Arial" w:eastAsia="宋体" w:hAnsi="Arial" w:cs="Arial"/>
          <w:noProof/>
          <w:color w:val="000000"/>
          <w:spacing w:val="-3"/>
          <w:sz w:val="20"/>
        </w:rPr>
        <w:t>MMM</w:t>
      </w:r>
      <w:r w:rsidR="00866112">
        <w:rPr>
          <w:rFonts w:ascii="Arial" w:eastAsia="宋体" w:hAnsi="Arial" w:cs="Arial"/>
          <w:noProof/>
          <w:color w:val="000000"/>
          <w:spacing w:val="-3"/>
          <w:sz w:val="20"/>
        </w:rPr>
        <w:t xml:space="preserve"> </w:t>
      </w:r>
      <w:r w:rsidR="009E354A">
        <w:rPr>
          <w:rFonts w:ascii="Arial" w:eastAsia="宋体" w:hAnsi="Arial" w:cs="Arial"/>
          <w:noProof/>
          <w:color w:val="000000"/>
          <w:spacing w:val="-3"/>
          <w:sz w:val="20"/>
        </w:rPr>
        <w:t>YYYY</w:t>
      </w:r>
      <w:r w:rsidR="00C96FA1" w:rsidRPr="006B5B23">
        <w:rPr>
          <w:rFonts w:ascii="Arial" w:eastAsia="宋体" w:hAnsi="Arial" w:cs="Arial"/>
          <w:noProof/>
          <w:color w:val="000000"/>
          <w:spacing w:val="-3"/>
          <w:sz w:val="20"/>
        </w:rPr>
        <w:t xml:space="preserve">  </w:t>
      </w:r>
      <w:r w:rsidR="00D36D52" w:rsidRPr="006B5B23">
        <w:rPr>
          <w:rFonts w:ascii="Arial" w:hAnsi="Arial" w:cs="Arial"/>
          <w:noProof/>
          <w:color w:val="000000"/>
          <w:spacing w:val="-3"/>
          <w:sz w:val="20"/>
        </w:rPr>
        <w:t xml:space="preserve">to </w:t>
      </w:r>
      <w:r w:rsidR="009E354A">
        <w:rPr>
          <w:rFonts w:ascii="Arial" w:hAnsi="Arial" w:cs="Arial"/>
          <w:noProof/>
          <w:color w:val="000000"/>
          <w:spacing w:val="-3"/>
          <w:sz w:val="20"/>
        </w:rPr>
        <w:t>DD</w:t>
      </w:r>
      <w:r w:rsidR="00866112">
        <w:rPr>
          <w:rFonts w:ascii="Arial" w:hAnsi="Arial" w:cs="Arial"/>
          <w:noProof/>
          <w:color w:val="000000"/>
          <w:spacing w:val="-3"/>
          <w:sz w:val="20"/>
        </w:rPr>
        <w:t xml:space="preserve"> </w:t>
      </w:r>
      <w:r w:rsidR="009E354A">
        <w:rPr>
          <w:rFonts w:ascii="Arial" w:hAnsi="Arial" w:cs="Arial"/>
          <w:noProof/>
          <w:color w:val="000000"/>
          <w:spacing w:val="-3"/>
          <w:sz w:val="20"/>
        </w:rPr>
        <w:t>MMM YYYY</w:t>
      </w:r>
      <w:r w:rsidR="00CE5895" w:rsidRPr="006B5B23">
        <w:t xml:space="preserve"> </w:t>
      </w:r>
      <w:r w:rsidR="00CE5895" w:rsidRPr="006B5B23">
        <w:rPr>
          <w:rFonts w:ascii="Arial" w:hAnsi="Arial" w:cs="Arial"/>
          <w:noProof/>
          <w:color w:val="000000"/>
          <w:spacing w:val="-3"/>
          <w:sz w:val="20"/>
        </w:rPr>
        <w:t>and thereafter shall be automatically extended for another one year if there is no disagreement between both parties.</w:t>
      </w:r>
    </w:p>
    <w:p w14:paraId="6F17E7B2" w14:textId="77777777" w:rsidR="006342F6" w:rsidRPr="006B5B23" w:rsidRDefault="006342F6" w:rsidP="00B1704E">
      <w:pPr>
        <w:tabs>
          <w:tab w:val="left" w:pos="1650"/>
        </w:tabs>
        <w:spacing w:after="0" w:line="240" w:lineRule="auto"/>
        <w:ind w:left="62" w:firstLine="667"/>
        <w:jc w:val="both"/>
        <w:rPr>
          <w:rFonts w:ascii="Arial" w:hAnsi="Arial" w:cs="Arial"/>
          <w:sz w:val="20"/>
        </w:rPr>
      </w:pPr>
    </w:p>
    <w:p w14:paraId="0320952D" w14:textId="77777777" w:rsidR="00F0785C" w:rsidRPr="006B5B23" w:rsidRDefault="006342F6" w:rsidP="009E4D6D">
      <w:pPr>
        <w:tabs>
          <w:tab w:val="left" w:pos="739"/>
        </w:tabs>
        <w:spacing w:after="0" w:line="240" w:lineRule="auto"/>
        <w:ind w:left="62"/>
        <w:jc w:val="both"/>
        <w:rPr>
          <w:rFonts w:ascii="Arial" w:hAnsi="Arial" w:cs="Arial"/>
          <w:b/>
          <w:noProof/>
          <w:color w:val="000000"/>
          <w:spacing w:val="-4"/>
          <w:w w:val="95"/>
          <w:sz w:val="20"/>
        </w:rPr>
      </w:pPr>
      <w:r w:rsidRPr="006B5B23">
        <w:rPr>
          <w:rFonts w:ascii="Arial" w:hAnsi="Arial" w:cs="Arial"/>
          <w:b/>
          <w:noProof/>
          <w:color w:val="000000"/>
          <w:spacing w:val="-3"/>
          <w:w w:val="95"/>
          <w:sz w:val="20"/>
        </w:rPr>
        <w:t>4.</w:t>
      </w:r>
      <w:r w:rsidRPr="006B5B23">
        <w:rPr>
          <w:rFonts w:ascii="Arial" w:hAnsi="Arial" w:cs="Arial"/>
          <w:color w:val="000000"/>
          <w:sz w:val="20"/>
        </w:rPr>
        <w:tab/>
      </w:r>
      <w:r w:rsidRPr="006B5B23">
        <w:rPr>
          <w:rFonts w:ascii="Arial" w:hAnsi="Arial" w:cs="Arial"/>
          <w:b/>
          <w:noProof/>
          <w:color w:val="000000"/>
          <w:spacing w:val="-4"/>
          <w:w w:val="95"/>
          <w:sz w:val="20"/>
        </w:rPr>
        <w:t>PERFORMANCE</w:t>
      </w:r>
      <w:r w:rsidRPr="006B5B23">
        <w:rPr>
          <w:rFonts w:ascii="Arial" w:hAnsi="Arial" w:cs="Arial"/>
          <w:b/>
          <w:noProof/>
          <w:color w:val="000000"/>
          <w:spacing w:val="9"/>
          <w:sz w:val="20"/>
        </w:rPr>
        <w:t> </w:t>
      </w:r>
      <w:r w:rsidRPr="006B5B23">
        <w:rPr>
          <w:rFonts w:ascii="Arial" w:hAnsi="Arial" w:cs="Arial"/>
          <w:b/>
          <w:noProof/>
          <w:color w:val="000000"/>
          <w:spacing w:val="-4"/>
          <w:w w:val="95"/>
          <w:sz w:val="20"/>
        </w:rPr>
        <w:t>OF</w:t>
      </w:r>
      <w:r w:rsidRPr="006B5B23">
        <w:rPr>
          <w:rFonts w:ascii="Arial" w:hAnsi="Arial" w:cs="Arial"/>
          <w:b/>
          <w:noProof/>
          <w:color w:val="000000"/>
          <w:spacing w:val="9"/>
          <w:sz w:val="20"/>
        </w:rPr>
        <w:t> </w:t>
      </w:r>
      <w:r w:rsidRPr="006B5B23">
        <w:rPr>
          <w:rFonts w:ascii="Arial" w:hAnsi="Arial" w:cs="Arial"/>
          <w:b/>
          <w:noProof/>
          <w:color w:val="000000"/>
          <w:spacing w:val="-4"/>
          <w:w w:val="95"/>
          <w:sz w:val="20"/>
        </w:rPr>
        <w:t>SERVICES</w:t>
      </w:r>
      <w:r w:rsidRPr="006B5B23">
        <w:rPr>
          <w:rFonts w:ascii="Arial" w:hAnsi="Arial" w:cs="Arial"/>
          <w:b/>
          <w:noProof/>
          <w:color w:val="000000"/>
          <w:spacing w:val="8"/>
          <w:sz w:val="20"/>
        </w:rPr>
        <w:t> </w:t>
      </w:r>
      <w:r w:rsidRPr="006B5B23">
        <w:rPr>
          <w:rFonts w:ascii="Arial" w:hAnsi="Arial" w:cs="Arial"/>
          <w:b/>
          <w:noProof/>
          <w:color w:val="000000"/>
          <w:spacing w:val="-4"/>
          <w:w w:val="95"/>
          <w:sz w:val="20"/>
        </w:rPr>
        <w:t>BY</w:t>
      </w:r>
      <w:r w:rsidRPr="006B5B23">
        <w:rPr>
          <w:rFonts w:ascii="Arial" w:hAnsi="Arial" w:cs="Arial"/>
          <w:b/>
          <w:noProof/>
          <w:color w:val="000000"/>
          <w:spacing w:val="9"/>
          <w:sz w:val="20"/>
        </w:rPr>
        <w:t> </w:t>
      </w:r>
      <w:r w:rsidRPr="006B5B23">
        <w:rPr>
          <w:rFonts w:ascii="Arial" w:hAnsi="Arial" w:cs="Arial"/>
          <w:b/>
          <w:noProof/>
          <w:color w:val="000000"/>
          <w:spacing w:val="-4"/>
          <w:w w:val="95"/>
          <w:sz w:val="20"/>
        </w:rPr>
        <w:t>CONTRACTOR</w:t>
      </w:r>
    </w:p>
    <w:p w14:paraId="14078CFB" w14:textId="77777777" w:rsidR="006342F6" w:rsidRPr="006B5B23" w:rsidRDefault="006342F6" w:rsidP="009E4D6D">
      <w:pPr>
        <w:tabs>
          <w:tab w:val="left" w:pos="739"/>
        </w:tabs>
        <w:spacing w:after="0" w:line="240" w:lineRule="auto"/>
        <w:ind w:left="62"/>
        <w:jc w:val="both"/>
        <w:rPr>
          <w:rFonts w:ascii="Arial" w:hAnsi="Arial" w:cs="Arial"/>
          <w:sz w:val="20"/>
        </w:rPr>
      </w:pPr>
    </w:p>
    <w:p w14:paraId="00B8446B" w14:textId="77777777" w:rsidR="00F0785C" w:rsidRPr="006B5B23" w:rsidRDefault="00605567" w:rsidP="009E4D6D">
      <w:pPr>
        <w:tabs>
          <w:tab w:val="left" w:pos="740"/>
        </w:tabs>
        <w:spacing w:after="0" w:line="240" w:lineRule="auto"/>
        <w:jc w:val="both"/>
        <w:rPr>
          <w:rFonts w:ascii="Arial" w:hAnsi="Arial" w:cs="Arial"/>
          <w:noProof/>
          <w:color w:val="000000"/>
          <w:spacing w:val="-3"/>
          <w:sz w:val="20"/>
        </w:rPr>
      </w:pPr>
      <w:r w:rsidRPr="006B5B23">
        <w:rPr>
          <w:rFonts w:ascii="Arial" w:hAnsi="Arial" w:cs="Arial"/>
          <w:noProof/>
          <w:color w:val="000000"/>
          <w:spacing w:val="-3"/>
          <w:sz w:val="20"/>
        </w:rPr>
        <w:t xml:space="preserve"> </w:t>
      </w:r>
      <w:r w:rsidR="006342F6" w:rsidRPr="006B5B23">
        <w:rPr>
          <w:rFonts w:ascii="Arial" w:hAnsi="Arial" w:cs="Arial"/>
          <w:noProof/>
          <w:color w:val="000000"/>
          <w:spacing w:val="-3"/>
          <w:sz w:val="20"/>
        </w:rPr>
        <w:t>4.1</w:t>
      </w:r>
      <w:r w:rsidR="006342F6" w:rsidRPr="006B5B23">
        <w:rPr>
          <w:rFonts w:ascii="Arial" w:hAnsi="Arial" w:cs="Arial"/>
          <w:color w:val="000000"/>
          <w:sz w:val="20"/>
        </w:rPr>
        <w:tab/>
      </w:r>
      <w:r w:rsidR="006342F6" w:rsidRPr="006B5B23">
        <w:rPr>
          <w:rFonts w:ascii="Arial" w:hAnsi="Arial" w:cs="Arial"/>
          <w:b/>
          <w:noProof/>
          <w:color w:val="000000"/>
          <w:spacing w:val="-4"/>
          <w:sz w:val="20"/>
        </w:rPr>
        <w:t>CONTRACTOR</w:t>
      </w:r>
      <w:r w:rsidR="006342F6" w:rsidRPr="006B5B23">
        <w:rPr>
          <w:rFonts w:ascii="Arial" w:hAnsi="Arial" w:cs="Arial"/>
          <w:noProof/>
          <w:color w:val="000000"/>
          <w:w w:val="163"/>
          <w:sz w:val="20"/>
        </w:rPr>
        <w:t> </w:t>
      </w:r>
      <w:r w:rsidR="006342F6" w:rsidRPr="006B5B23">
        <w:rPr>
          <w:rFonts w:ascii="Arial" w:hAnsi="Arial" w:cs="Arial"/>
          <w:noProof/>
          <w:color w:val="000000"/>
          <w:spacing w:val="-3"/>
          <w:sz w:val="20"/>
        </w:rPr>
        <w:t>shall</w:t>
      </w:r>
      <w:r w:rsidR="006342F6" w:rsidRPr="006B5B23">
        <w:rPr>
          <w:rFonts w:ascii="Arial" w:hAnsi="Arial" w:cs="Arial"/>
          <w:noProof/>
          <w:color w:val="000000"/>
          <w:w w:val="160"/>
          <w:sz w:val="20"/>
        </w:rPr>
        <w:t> </w:t>
      </w:r>
      <w:r w:rsidR="006342F6" w:rsidRPr="006B5B23">
        <w:rPr>
          <w:rFonts w:ascii="Arial" w:hAnsi="Arial" w:cs="Arial"/>
          <w:noProof/>
          <w:color w:val="000000"/>
          <w:spacing w:val="-3"/>
          <w:sz w:val="20"/>
        </w:rPr>
        <w:t>perform</w:t>
      </w:r>
      <w:r w:rsidR="006342F6" w:rsidRPr="006B5B23">
        <w:rPr>
          <w:rFonts w:ascii="Arial" w:hAnsi="Arial" w:cs="Arial"/>
          <w:noProof/>
          <w:color w:val="000000"/>
          <w:w w:val="160"/>
          <w:sz w:val="20"/>
        </w:rPr>
        <w:t> </w:t>
      </w:r>
      <w:r w:rsidR="006342F6" w:rsidRPr="006B5B23">
        <w:rPr>
          <w:rFonts w:ascii="Arial" w:hAnsi="Arial" w:cs="Arial"/>
          <w:noProof/>
          <w:color w:val="000000"/>
          <w:spacing w:val="-3"/>
          <w:sz w:val="20"/>
        </w:rPr>
        <w:t>the</w:t>
      </w:r>
      <w:r w:rsidR="006342F6" w:rsidRPr="006B5B23">
        <w:rPr>
          <w:rFonts w:ascii="Arial" w:hAnsi="Arial" w:cs="Arial"/>
          <w:noProof/>
          <w:color w:val="000000"/>
          <w:w w:val="163"/>
          <w:sz w:val="20"/>
        </w:rPr>
        <w:t> </w:t>
      </w:r>
      <w:r w:rsidR="006342F6" w:rsidRPr="006B5B23">
        <w:rPr>
          <w:rFonts w:ascii="Arial" w:hAnsi="Arial" w:cs="Arial"/>
          <w:noProof/>
          <w:color w:val="000000"/>
          <w:spacing w:val="-3"/>
          <w:sz w:val="20"/>
        </w:rPr>
        <w:t>Services</w:t>
      </w:r>
      <w:r w:rsidR="006342F6" w:rsidRPr="006B5B23">
        <w:rPr>
          <w:rFonts w:ascii="Arial" w:hAnsi="Arial" w:cs="Arial"/>
          <w:noProof/>
          <w:color w:val="000000"/>
          <w:w w:val="162"/>
          <w:sz w:val="20"/>
        </w:rPr>
        <w:t> </w:t>
      </w:r>
      <w:r w:rsidR="006342F6" w:rsidRPr="006B5B23">
        <w:rPr>
          <w:rFonts w:ascii="Arial" w:hAnsi="Arial" w:cs="Arial"/>
          <w:noProof/>
          <w:color w:val="000000"/>
          <w:spacing w:val="-3"/>
          <w:sz w:val="20"/>
        </w:rPr>
        <w:t>pursuant</w:t>
      </w:r>
      <w:r w:rsidR="006342F6" w:rsidRPr="006B5B23">
        <w:rPr>
          <w:rFonts w:ascii="Arial" w:hAnsi="Arial" w:cs="Arial"/>
          <w:noProof/>
          <w:color w:val="000000"/>
          <w:w w:val="163"/>
          <w:sz w:val="20"/>
        </w:rPr>
        <w:t> </w:t>
      </w:r>
      <w:r w:rsidR="006342F6" w:rsidRPr="006B5B23">
        <w:rPr>
          <w:rFonts w:ascii="Arial" w:hAnsi="Arial" w:cs="Arial"/>
          <w:noProof/>
          <w:color w:val="000000"/>
          <w:spacing w:val="-3"/>
          <w:sz w:val="20"/>
        </w:rPr>
        <w:t>in</w:t>
      </w:r>
      <w:r w:rsidR="006342F6" w:rsidRPr="006B5B23">
        <w:rPr>
          <w:rFonts w:ascii="Arial" w:hAnsi="Arial" w:cs="Arial"/>
          <w:noProof/>
          <w:color w:val="000000"/>
          <w:w w:val="163"/>
          <w:sz w:val="20"/>
        </w:rPr>
        <w:t> </w:t>
      </w:r>
      <w:r w:rsidR="006342F6" w:rsidRPr="006B5B23">
        <w:rPr>
          <w:rFonts w:ascii="Arial" w:hAnsi="Arial" w:cs="Arial"/>
          <w:noProof/>
          <w:color w:val="000000"/>
          <w:spacing w:val="-3"/>
          <w:sz w:val="20"/>
        </w:rPr>
        <w:t>accordance</w:t>
      </w:r>
      <w:r w:rsidR="006342F6" w:rsidRPr="006B5B23">
        <w:rPr>
          <w:rFonts w:ascii="Arial" w:hAnsi="Arial" w:cs="Arial"/>
          <w:noProof/>
          <w:color w:val="000000"/>
          <w:w w:val="163"/>
          <w:sz w:val="20"/>
        </w:rPr>
        <w:t> </w:t>
      </w:r>
      <w:r w:rsidR="006342F6" w:rsidRPr="006B5B23">
        <w:rPr>
          <w:rFonts w:ascii="Arial" w:hAnsi="Arial" w:cs="Arial"/>
          <w:noProof/>
          <w:color w:val="000000"/>
          <w:spacing w:val="-3"/>
          <w:sz w:val="20"/>
        </w:rPr>
        <w:t>with</w:t>
      </w:r>
      <w:r w:rsidR="006342F6" w:rsidRPr="006B5B23">
        <w:rPr>
          <w:rFonts w:ascii="Arial" w:hAnsi="Arial" w:cs="Arial"/>
          <w:noProof/>
          <w:color w:val="000000"/>
          <w:w w:val="163"/>
          <w:sz w:val="20"/>
        </w:rPr>
        <w:t> </w:t>
      </w:r>
      <w:r w:rsidR="006342F6" w:rsidRPr="006B5B23">
        <w:rPr>
          <w:rFonts w:ascii="Arial" w:hAnsi="Arial" w:cs="Arial"/>
          <w:noProof/>
          <w:color w:val="000000"/>
          <w:spacing w:val="-2"/>
          <w:sz w:val="20"/>
        </w:rPr>
        <w:t>this</w:t>
      </w:r>
      <w:r w:rsidR="006342F6" w:rsidRPr="006B5B23">
        <w:rPr>
          <w:rFonts w:ascii="Arial" w:hAnsi="Arial" w:cs="Arial"/>
          <w:noProof/>
          <w:color w:val="000000"/>
          <w:w w:val="166"/>
          <w:sz w:val="20"/>
        </w:rPr>
        <w:t> </w:t>
      </w:r>
      <w:r w:rsidR="006342F6" w:rsidRPr="006B5B23">
        <w:rPr>
          <w:rFonts w:ascii="Arial" w:hAnsi="Arial" w:cs="Arial"/>
          <w:noProof/>
          <w:color w:val="000000"/>
          <w:spacing w:val="-3"/>
          <w:sz w:val="20"/>
        </w:rPr>
        <w:t xml:space="preserve">Agreement. </w:t>
      </w:r>
    </w:p>
    <w:p w14:paraId="38256F13" w14:textId="77777777" w:rsidR="006342F6" w:rsidRPr="006B5B23" w:rsidRDefault="006342F6" w:rsidP="009E4D6D">
      <w:pPr>
        <w:tabs>
          <w:tab w:val="left" w:pos="740"/>
        </w:tabs>
        <w:spacing w:after="0" w:line="240" w:lineRule="auto"/>
        <w:jc w:val="both"/>
        <w:rPr>
          <w:rFonts w:ascii="Arial" w:hAnsi="Arial" w:cs="Arial"/>
          <w:sz w:val="20"/>
        </w:rPr>
      </w:pPr>
    </w:p>
    <w:p w14:paraId="0F22FA35" w14:textId="77777777" w:rsidR="006342F6" w:rsidRPr="006B5B23" w:rsidRDefault="006342F6"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4.2</w:t>
      </w:r>
      <w:r w:rsidRPr="006B5B23">
        <w:rPr>
          <w:rFonts w:ascii="Arial" w:hAnsi="Arial" w:cs="Arial"/>
          <w:color w:val="000000"/>
          <w:sz w:val="20"/>
        </w:rPr>
        <w:tab/>
      </w:r>
      <w:r w:rsidRPr="006B5B23">
        <w:rPr>
          <w:rFonts w:ascii="Arial" w:hAnsi="Arial" w:cs="Arial"/>
          <w:noProof/>
          <w:color w:val="000000"/>
          <w:spacing w:val="-4"/>
          <w:sz w:val="20"/>
        </w:rPr>
        <w:t>Save</w:t>
      </w:r>
      <w:r w:rsidRPr="006B5B23">
        <w:rPr>
          <w:rFonts w:ascii="Arial" w:hAnsi="Arial" w:cs="Arial"/>
          <w:noProof/>
          <w:color w:val="000000"/>
          <w:w w:val="176"/>
          <w:sz w:val="20"/>
        </w:rPr>
        <w:t> </w:t>
      </w:r>
      <w:r w:rsidRPr="006B5B23">
        <w:rPr>
          <w:rFonts w:ascii="Arial" w:hAnsi="Arial" w:cs="Arial"/>
          <w:noProof/>
          <w:color w:val="000000"/>
          <w:spacing w:val="-3"/>
          <w:sz w:val="20"/>
        </w:rPr>
        <w:t>only</w:t>
      </w:r>
      <w:r w:rsidRPr="006B5B23">
        <w:rPr>
          <w:rFonts w:ascii="Arial" w:hAnsi="Arial" w:cs="Arial"/>
          <w:noProof/>
          <w:color w:val="000000"/>
          <w:w w:val="173"/>
          <w:sz w:val="20"/>
        </w:rPr>
        <w:t> </w:t>
      </w:r>
      <w:r w:rsidRPr="006B5B23">
        <w:rPr>
          <w:rFonts w:ascii="Arial" w:hAnsi="Arial" w:cs="Arial"/>
          <w:noProof/>
          <w:color w:val="000000"/>
          <w:spacing w:val="-2"/>
          <w:sz w:val="20"/>
        </w:rPr>
        <w:t>to</w:t>
      </w:r>
      <w:r w:rsidRPr="006B5B23">
        <w:rPr>
          <w:rFonts w:ascii="Arial" w:hAnsi="Arial" w:cs="Arial"/>
          <w:noProof/>
          <w:color w:val="000000"/>
          <w:w w:val="176"/>
          <w:sz w:val="20"/>
        </w:rPr>
        <w:t> </w:t>
      </w:r>
      <w:r w:rsidRPr="006B5B23">
        <w:rPr>
          <w:rFonts w:ascii="Arial" w:hAnsi="Arial" w:cs="Arial"/>
          <w:noProof/>
          <w:color w:val="000000"/>
          <w:spacing w:val="-3"/>
          <w:sz w:val="20"/>
        </w:rPr>
        <w:t>the</w:t>
      </w:r>
      <w:r w:rsidRPr="006B5B23">
        <w:rPr>
          <w:rFonts w:ascii="Arial" w:hAnsi="Arial" w:cs="Arial"/>
          <w:noProof/>
          <w:color w:val="000000"/>
          <w:w w:val="173"/>
          <w:sz w:val="20"/>
        </w:rPr>
        <w:t> </w:t>
      </w:r>
      <w:r w:rsidRPr="006B5B23">
        <w:rPr>
          <w:rFonts w:ascii="Arial" w:hAnsi="Arial" w:cs="Arial"/>
          <w:noProof/>
          <w:color w:val="000000"/>
          <w:spacing w:val="-3"/>
          <w:sz w:val="20"/>
        </w:rPr>
        <w:t>extent</w:t>
      </w:r>
      <w:r w:rsidRPr="006B5B23">
        <w:rPr>
          <w:rFonts w:ascii="Arial" w:hAnsi="Arial" w:cs="Arial"/>
          <w:noProof/>
          <w:color w:val="000000"/>
          <w:w w:val="176"/>
          <w:sz w:val="20"/>
        </w:rPr>
        <w:t> </w:t>
      </w:r>
      <w:r w:rsidRPr="006B5B23">
        <w:rPr>
          <w:rFonts w:ascii="Arial" w:hAnsi="Arial" w:cs="Arial"/>
          <w:noProof/>
          <w:color w:val="000000"/>
          <w:spacing w:val="-3"/>
          <w:sz w:val="20"/>
        </w:rPr>
        <w:t>expressly</w:t>
      </w:r>
      <w:r w:rsidRPr="006B5B23">
        <w:rPr>
          <w:rFonts w:ascii="Arial" w:hAnsi="Arial" w:cs="Arial"/>
          <w:noProof/>
          <w:color w:val="000000"/>
          <w:w w:val="176"/>
          <w:sz w:val="20"/>
        </w:rPr>
        <w:t> </w:t>
      </w:r>
      <w:r w:rsidRPr="006B5B23">
        <w:rPr>
          <w:rFonts w:ascii="Arial" w:hAnsi="Arial" w:cs="Arial"/>
          <w:noProof/>
          <w:color w:val="000000"/>
          <w:spacing w:val="-3"/>
          <w:sz w:val="20"/>
        </w:rPr>
        <w:t>set</w:t>
      </w:r>
      <w:r w:rsidRPr="006B5B23">
        <w:rPr>
          <w:rFonts w:ascii="Arial" w:hAnsi="Arial" w:cs="Arial"/>
          <w:noProof/>
          <w:color w:val="000000"/>
          <w:w w:val="173"/>
          <w:sz w:val="20"/>
        </w:rPr>
        <w:t> </w:t>
      </w:r>
      <w:r w:rsidRPr="006B5B23">
        <w:rPr>
          <w:rFonts w:ascii="Arial" w:hAnsi="Arial" w:cs="Arial"/>
          <w:noProof/>
          <w:color w:val="000000"/>
          <w:spacing w:val="-2"/>
          <w:sz w:val="20"/>
        </w:rPr>
        <w:t>out,</w:t>
      </w:r>
      <w:r w:rsidRPr="006B5B23">
        <w:rPr>
          <w:rFonts w:ascii="Arial" w:hAnsi="Arial" w:cs="Arial"/>
          <w:noProof/>
          <w:color w:val="000000"/>
          <w:w w:val="176"/>
          <w:sz w:val="20"/>
        </w:rPr>
        <w:t> </w:t>
      </w:r>
      <w:r w:rsidRPr="006B5B23">
        <w:rPr>
          <w:rFonts w:ascii="Arial" w:hAnsi="Arial" w:cs="Arial"/>
          <w:noProof/>
          <w:color w:val="000000"/>
          <w:spacing w:val="-3"/>
          <w:sz w:val="20"/>
        </w:rPr>
        <w:t>or</w:t>
      </w:r>
      <w:r w:rsidRPr="006B5B23">
        <w:rPr>
          <w:rFonts w:ascii="Arial" w:hAnsi="Arial" w:cs="Arial"/>
          <w:noProof/>
          <w:color w:val="000000"/>
          <w:w w:val="176"/>
          <w:sz w:val="20"/>
        </w:rPr>
        <w:t> </w:t>
      </w:r>
      <w:r w:rsidRPr="006B5B23">
        <w:rPr>
          <w:rFonts w:ascii="Arial" w:hAnsi="Arial" w:cs="Arial"/>
          <w:noProof/>
          <w:color w:val="000000"/>
          <w:spacing w:val="-3"/>
          <w:sz w:val="20"/>
        </w:rPr>
        <w:t>provided</w:t>
      </w:r>
      <w:r w:rsidRPr="006B5B23">
        <w:rPr>
          <w:rFonts w:ascii="Arial" w:hAnsi="Arial" w:cs="Arial"/>
          <w:noProof/>
          <w:color w:val="000000"/>
          <w:w w:val="176"/>
          <w:sz w:val="20"/>
        </w:rPr>
        <w:t> </w:t>
      </w:r>
      <w:r w:rsidRPr="006B5B23">
        <w:rPr>
          <w:rFonts w:ascii="Arial" w:hAnsi="Arial" w:cs="Arial"/>
          <w:noProof/>
          <w:color w:val="000000"/>
          <w:spacing w:val="-2"/>
          <w:sz w:val="20"/>
        </w:rPr>
        <w:t>for,</w:t>
      </w:r>
      <w:r w:rsidRPr="006B5B23">
        <w:rPr>
          <w:rFonts w:ascii="Arial" w:hAnsi="Arial" w:cs="Arial"/>
          <w:noProof/>
          <w:color w:val="000000"/>
          <w:w w:val="178"/>
          <w:sz w:val="20"/>
        </w:rPr>
        <w:t> </w:t>
      </w:r>
      <w:r w:rsidRPr="006B5B23">
        <w:rPr>
          <w:rFonts w:ascii="Arial" w:hAnsi="Arial" w:cs="Arial"/>
          <w:noProof/>
          <w:color w:val="000000"/>
          <w:spacing w:val="-2"/>
          <w:sz w:val="20"/>
        </w:rPr>
        <w:t>in</w:t>
      </w:r>
      <w:r w:rsidRPr="006B5B23">
        <w:rPr>
          <w:rFonts w:ascii="Arial" w:hAnsi="Arial" w:cs="Arial"/>
          <w:noProof/>
          <w:color w:val="000000"/>
          <w:w w:val="173"/>
          <w:sz w:val="20"/>
        </w:rPr>
        <w:t> </w:t>
      </w:r>
      <w:r w:rsidRPr="006B5B23">
        <w:rPr>
          <w:rFonts w:ascii="Arial" w:hAnsi="Arial" w:cs="Arial"/>
          <w:noProof/>
          <w:color w:val="000000"/>
          <w:spacing w:val="-2"/>
          <w:sz w:val="20"/>
        </w:rPr>
        <w:t>this</w:t>
      </w:r>
      <w:r w:rsidRPr="006B5B23">
        <w:rPr>
          <w:rFonts w:ascii="Arial" w:hAnsi="Arial" w:cs="Arial"/>
          <w:noProof/>
          <w:color w:val="000000"/>
          <w:w w:val="172"/>
          <w:sz w:val="20"/>
        </w:rPr>
        <w:t> </w:t>
      </w:r>
      <w:r w:rsidRPr="006B5B23">
        <w:rPr>
          <w:rFonts w:ascii="Arial" w:hAnsi="Arial" w:cs="Arial"/>
          <w:noProof/>
          <w:color w:val="000000"/>
          <w:spacing w:val="-3"/>
          <w:sz w:val="20"/>
        </w:rPr>
        <w:t>Agreement,</w:t>
      </w:r>
      <w:r w:rsidRPr="006B5B23">
        <w:rPr>
          <w:rFonts w:ascii="Arial" w:hAnsi="Arial" w:cs="Arial"/>
          <w:noProof/>
          <w:color w:val="000000"/>
          <w:w w:val="173"/>
          <w:sz w:val="20"/>
        </w:rPr>
        <w:t> </w:t>
      </w:r>
      <w:r w:rsidRPr="006B5B23">
        <w:rPr>
          <w:rFonts w:ascii="Arial" w:hAnsi="Arial" w:cs="Arial"/>
          <w:noProof/>
          <w:color w:val="000000"/>
          <w:spacing w:val="-3"/>
          <w:sz w:val="20"/>
        </w:rPr>
        <w:t>none</w:t>
      </w:r>
      <w:r w:rsidRPr="006B5B23">
        <w:rPr>
          <w:rFonts w:ascii="Arial" w:hAnsi="Arial" w:cs="Arial"/>
          <w:noProof/>
          <w:color w:val="000000"/>
          <w:w w:val="176"/>
          <w:sz w:val="20"/>
        </w:rPr>
        <w:t> </w:t>
      </w:r>
      <w:r w:rsidRPr="006B5B23">
        <w:rPr>
          <w:rFonts w:ascii="Arial" w:hAnsi="Arial" w:cs="Arial"/>
          <w:noProof/>
          <w:color w:val="000000"/>
          <w:spacing w:val="-3"/>
          <w:sz w:val="20"/>
        </w:rPr>
        <w:t>of</w:t>
      </w:r>
    </w:p>
    <w:p w14:paraId="4BE57B13"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w w:val="200"/>
          <w:sz w:val="20"/>
        </w:rPr>
        <w:t> </w:t>
      </w:r>
      <w:r w:rsidRPr="006B5B23">
        <w:rPr>
          <w:rFonts w:ascii="Arial" w:hAnsi="Arial" w:cs="Arial"/>
          <w:noProof/>
          <w:color w:val="000000"/>
          <w:spacing w:val="-2"/>
          <w:sz w:val="20"/>
        </w:rPr>
        <w:t>terms</w:t>
      </w:r>
      <w:r w:rsidRPr="006B5B23">
        <w:rPr>
          <w:rFonts w:ascii="Arial" w:hAnsi="Arial" w:cs="Arial"/>
          <w:noProof/>
          <w:color w:val="000000"/>
          <w:w w:val="203"/>
          <w:sz w:val="20"/>
        </w:rPr>
        <w:t> </w:t>
      </w:r>
      <w:r w:rsidRPr="006B5B23">
        <w:rPr>
          <w:rFonts w:ascii="Arial" w:hAnsi="Arial" w:cs="Arial"/>
          <w:noProof/>
          <w:color w:val="000000"/>
          <w:spacing w:val="-3"/>
          <w:sz w:val="20"/>
        </w:rPr>
        <w:t>and</w:t>
      </w:r>
      <w:r w:rsidRPr="006B5B23">
        <w:rPr>
          <w:rFonts w:ascii="Arial" w:hAnsi="Arial" w:cs="Arial"/>
          <w:noProof/>
          <w:color w:val="000000"/>
          <w:w w:val="203"/>
          <w:sz w:val="20"/>
        </w:rPr>
        <w:t> </w:t>
      </w:r>
      <w:r w:rsidRPr="006B5B23">
        <w:rPr>
          <w:rFonts w:ascii="Arial" w:hAnsi="Arial" w:cs="Arial"/>
          <w:noProof/>
          <w:color w:val="000000"/>
          <w:spacing w:val="-3"/>
          <w:sz w:val="20"/>
        </w:rPr>
        <w:t>conditions</w:t>
      </w:r>
      <w:r w:rsidRPr="006B5B23">
        <w:rPr>
          <w:rFonts w:ascii="Arial" w:hAnsi="Arial" w:cs="Arial"/>
          <w:noProof/>
          <w:color w:val="000000"/>
          <w:w w:val="203"/>
          <w:sz w:val="20"/>
        </w:rPr>
        <w:t> </w:t>
      </w:r>
      <w:r w:rsidRPr="006B5B23">
        <w:rPr>
          <w:rFonts w:ascii="Arial" w:hAnsi="Arial" w:cs="Arial"/>
          <w:noProof/>
          <w:color w:val="000000"/>
          <w:spacing w:val="-2"/>
          <w:sz w:val="20"/>
        </w:rPr>
        <w:t>of</w:t>
      </w:r>
      <w:r w:rsidRPr="006B5B23">
        <w:rPr>
          <w:rFonts w:ascii="Arial" w:hAnsi="Arial" w:cs="Arial"/>
          <w:noProof/>
          <w:color w:val="000000"/>
          <w:w w:val="203"/>
          <w:sz w:val="20"/>
        </w:rPr>
        <w:t> </w:t>
      </w:r>
      <w:r w:rsidRPr="006B5B23">
        <w:rPr>
          <w:rFonts w:ascii="Arial" w:hAnsi="Arial" w:cs="Arial"/>
          <w:noProof/>
          <w:color w:val="000000"/>
          <w:spacing w:val="-3"/>
          <w:sz w:val="20"/>
        </w:rPr>
        <w:t>business</w:t>
      </w:r>
      <w:r w:rsidRPr="006B5B23">
        <w:rPr>
          <w:rFonts w:ascii="Arial" w:hAnsi="Arial" w:cs="Arial"/>
          <w:noProof/>
          <w:color w:val="000000"/>
          <w:w w:val="203"/>
          <w:sz w:val="20"/>
        </w:rPr>
        <w:t> </w:t>
      </w:r>
      <w:r w:rsidRPr="006B5B23">
        <w:rPr>
          <w:rFonts w:ascii="Arial" w:hAnsi="Arial" w:cs="Arial"/>
          <w:noProof/>
          <w:color w:val="000000"/>
          <w:spacing w:val="-3"/>
          <w:sz w:val="20"/>
        </w:rPr>
        <w:t>or</w:t>
      </w:r>
      <w:r w:rsidRPr="006B5B23">
        <w:rPr>
          <w:rFonts w:ascii="Arial" w:hAnsi="Arial" w:cs="Arial"/>
          <w:noProof/>
          <w:color w:val="000000"/>
          <w:w w:val="203"/>
          <w:sz w:val="20"/>
        </w:rPr>
        <w:t> </w:t>
      </w:r>
      <w:r w:rsidRPr="006B5B23">
        <w:rPr>
          <w:rFonts w:ascii="Arial" w:hAnsi="Arial" w:cs="Arial"/>
          <w:noProof/>
          <w:color w:val="000000"/>
          <w:spacing w:val="-3"/>
          <w:sz w:val="20"/>
        </w:rPr>
        <w:t>any</w:t>
      </w:r>
      <w:r w:rsidRPr="006B5B23">
        <w:rPr>
          <w:rFonts w:ascii="Arial" w:hAnsi="Arial" w:cs="Arial"/>
          <w:noProof/>
          <w:color w:val="000000"/>
          <w:w w:val="201"/>
          <w:sz w:val="20"/>
        </w:rPr>
        <w:t> </w:t>
      </w:r>
      <w:r w:rsidRPr="006B5B23">
        <w:rPr>
          <w:rFonts w:ascii="Arial" w:hAnsi="Arial" w:cs="Arial"/>
          <w:noProof/>
          <w:color w:val="000000"/>
          <w:spacing w:val="-3"/>
          <w:sz w:val="20"/>
        </w:rPr>
        <w:t>other</w:t>
      </w:r>
      <w:r w:rsidRPr="006B5B23">
        <w:rPr>
          <w:rFonts w:ascii="Arial" w:hAnsi="Arial" w:cs="Arial"/>
          <w:noProof/>
          <w:color w:val="000000"/>
          <w:w w:val="203"/>
          <w:sz w:val="20"/>
        </w:rPr>
        <w:t> </w:t>
      </w:r>
      <w:r w:rsidRPr="006B5B23">
        <w:rPr>
          <w:rFonts w:ascii="Arial" w:hAnsi="Arial" w:cs="Arial"/>
          <w:noProof/>
          <w:color w:val="000000"/>
          <w:spacing w:val="-3"/>
          <w:sz w:val="20"/>
        </w:rPr>
        <w:t>terms</w:t>
      </w:r>
      <w:r w:rsidRPr="006B5B23">
        <w:rPr>
          <w:rFonts w:ascii="Arial" w:hAnsi="Arial" w:cs="Arial"/>
          <w:noProof/>
          <w:color w:val="000000"/>
          <w:w w:val="201"/>
          <w:sz w:val="20"/>
        </w:rPr>
        <w:t> </w:t>
      </w:r>
      <w:r w:rsidRPr="006B5B23">
        <w:rPr>
          <w:rFonts w:ascii="Arial" w:hAnsi="Arial" w:cs="Arial"/>
          <w:noProof/>
          <w:color w:val="000000"/>
          <w:spacing w:val="-3"/>
          <w:sz w:val="20"/>
        </w:rPr>
        <w:t>or</w:t>
      </w:r>
      <w:r w:rsidRPr="006B5B23">
        <w:rPr>
          <w:rFonts w:ascii="Arial" w:hAnsi="Arial" w:cs="Arial"/>
          <w:noProof/>
          <w:color w:val="000000"/>
          <w:w w:val="203"/>
          <w:sz w:val="20"/>
        </w:rPr>
        <w:t> </w:t>
      </w:r>
      <w:r w:rsidRPr="006B5B23">
        <w:rPr>
          <w:rFonts w:ascii="Arial" w:hAnsi="Arial" w:cs="Arial"/>
          <w:noProof/>
          <w:color w:val="000000"/>
          <w:spacing w:val="-2"/>
          <w:sz w:val="20"/>
        </w:rPr>
        <w:t>conditions</w:t>
      </w:r>
    </w:p>
    <w:p w14:paraId="3DAF6E1B"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2"/>
          <w:sz w:val="20"/>
        </w:rPr>
        <w:t>(including,</w:t>
      </w:r>
      <w:r w:rsidRPr="006B5B23">
        <w:rPr>
          <w:rFonts w:ascii="Arial" w:hAnsi="Arial" w:cs="Arial"/>
          <w:noProof/>
          <w:color w:val="000000"/>
          <w:spacing w:val="18"/>
          <w:sz w:val="20"/>
        </w:rPr>
        <w:t> </w:t>
      </w:r>
      <w:r w:rsidRPr="006B5B23">
        <w:rPr>
          <w:rFonts w:ascii="Arial" w:hAnsi="Arial" w:cs="Arial"/>
          <w:noProof/>
          <w:color w:val="000000"/>
          <w:spacing w:val="-3"/>
          <w:sz w:val="20"/>
        </w:rPr>
        <w:t>any</w:t>
      </w:r>
      <w:r w:rsidRPr="006B5B23">
        <w:rPr>
          <w:rFonts w:ascii="Arial" w:hAnsi="Arial" w:cs="Arial"/>
          <w:noProof/>
          <w:color w:val="000000"/>
          <w:spacing w:val="17"/>
          <w:sz w:val="20"/>
        </w:rPr>
        <w:t> </w:t>
      </w:r>
      <w:r w:rsidRPr="006B5B23">
        <w:rPr>
          <w:rFonts w:ascii="Arial" w:hAnsi="Arial" w:cs="Arial"/>
          <w:noProof/>
          <w:color w:val="000000"/>
          <w:spacing w:val="-3"/>
          <w:sz w:val="20"/>
        </w:rPr>
        <w:t>terms</w:t>
      </w:r>
      <w:r w:rsidRPr="006B5B23">
        <w:rPr>
          <w:rFonts w:ascii="Arial" w:hAnsi="Arial" w:cs="Arial"/>
          <w:noProof/>
          <w:color w:val="000000"/>
          <w:spacing w:val="17"/>
          <w:sz w:val="20"/>
        </w:rPr>
        <w:t> </w:t>
      </w:r>
      <w:r w:rsidRPr="006B5B23">
        <w:rPr>
          <w:rFonts w:ascii="Arial" w:hAnsi="Arial" w:cs="Arial"/>
          <w:noProof/>
          <w:color w:val="000000"/>
          <w:spacing w:val="-3"/>
          <w:sz w:val="20"/>
        </w:rPr>
        <w:t>and</w:t>
      </w:r>
      <w:r w:rsidRPr="006B5B23">
        <w:rPr>
          <w:rFonts w:ascii="Arial" w:hAnsi="Arial" w:cs="Arial"/>
          <w:noProof/>
          <w:color w:val="000000"/>
          <w:spacing w:val="18"/>
          <w:sz w:val="20"/>
        </w:rPr>
        <w:t> </w:t>
      </w:r>
      <w:r w:rsidRPr="006B5B23">
        <w:rPr>
          <w:rFonts w:ascii="Arial" w:hAnsi="Arial" w:cs="Arial"/>
          <w:noProof/>
          <w:color w:val="000000"/>
          <w:spacing w:val="-3"/>
          <w:sz w:val="20"/>
        </w:rPr>
        <w:t>conditions</w:t>
      </w:r>
      <w:r w:rsidRPr="006B5B23">
        <w:rPr>
          <w:rFonts w:ascii="Arial" w:hAnsi="Arial" w:cs="Arial"/>
          <w:noProof/>
          <w:color w:val="000000"/>
          <w:spacing w:val="17"/>
          <w:sz w:val="20"/>
        </w:rPr>
        <w:t> </w:t>
      </w:r>
      <w:r w:rsidRPr="006B5B23">
        <w:rPr>
          <w:rFonts w:ascii="Arial" w:hAnsi="Arial" w:cs="Arial"/>
          <w:noProof/>
          <w:color w:val="000000"/>
          <w:spacing w:val="-3"/>
          <w:sz w:val="20"/>
        </w:rPr>
        <w:t>set</w:t>
      </w:r>
      <w:r w:rsidRPr="006B5B23">
        <w:rPr>
          <w:rFonts w:ascii="Arial" w:hAnsi="Arial" w:cs="Arial"/>
          <w:noProof/>
          <w:color w:val="000000"/>
          <w:spacing w:val="17"/>
          <w:sz w:val="20"/>
        </w:rPr>
        <w:t> </w:t>
      </w:r>
      <w:r w:rsidRPr="006B5B23">
        <w:rPr>
          <w:rFonts w:ascii="Arial" w:hAnsi="Arial" w:cs="Arial"/>
          <w:noProof/>
          <w:color w:val="000000"/>
          <w:spacing w:val="-3"/>
          <w:sz w:val="20"/>
        </w:rPr>
        <w:t>out</w:t>
      </w:r>
      <w:r w:rsidRPr="006B5B23">
        <w:rPr>
          <w:rFonts w:ascii="Arial" w:hAnsi="Arial" w:cs="Arial"/>
          <w:noProof/>
          <w:color w:val="000000"/>
          <w:spacing w:val="19"/>
          <w:sz w:val="20"/>
        </w:rPr>
        <w:t> </w:t>
      </w:r>
      <w:r w:rsidRPr="006B5B23">
        <w:rPr>
          <w:rFonts w:ascii="Arial" w:hAnsi="Arial" w:cs="Arial"/>
          <w:noProof/>
          <w:color w:val="000000"/>
          <w:spacing w:val="-3"/>
          <w:sz w:val="20"/>
        </w:rPr>
        <w:t>in</w:t>
      </w:r>
      <w:r w:rsidRPr="006B5B23">
        <w:rPr>
          <w:rFonts w:ascii="Arial" w:hAnsi="Arial" w:cs="Arial"/>
          <w:noProof/>
          <w:color w:val="000000"/>
          <w:spacing w:val="18"/>
          <w:sz w:val="20"/>
        </w:rPr>
        <w:t> </w:t>
      </w:r>
      <w:r w:rsidRPr="006B5B23">
        <w:rPr>
          <w:rFonts w:ascii="Arial" w:hAnsi="Arial" w:cs="Arial"/>
          <w:noProof/>
          <w:color w:val="000000"/>
          <w:spacing w:val="-3"/>
          <w:sz w:val="20"/>
        </w:rPr>
        <w:t>any</w:t>
      </w:r>
      <w:r w:rsidRPr="006B5B23">
        <w:rPr>
          <w:rFonts w:ascii="Arial" w:hAnsi="Arial" w:cs="Arial"/>
          <w:noProof/>
          <w:color w:val="000000"/>
          <w:spacing w:val="17"/>
          <w:sz w:val="20"/>
        </w:rPr>
        <w:t> </w:t>
      </w:r>
      <w:r w:rsidRPr="006B5B23">
        <w:rPr>
          <w:rFonts w:ascii="Arial" w:hAnsi="Arial" w:cs="Arial"/>
          <w:noProof/>
          <w:color w:val="000000"/>
          <w:spacing w:val="-3"/>
          <w:sz w:val="20"/>
        </w:rPr>
        <w:t>acknowledgement</w:t>
      </w:r>
      <w:r w:rsidRPr="006B5B23">
        <w:rPr>
          <w:rFonts w:ascii="Arial" w:hAnsi="Arial" w:cs="Arial"/>
          <w:noProof/>
          <w:color w:val="000000"/>
          <w:spacing w:val="18"/>
          <w:sz w:val="20"/>
        </w:rPr>
        <w:t> </w:t>
      </w:r>
      <w:r w:rsidRPr="006B5B23">
        <w:rPr>
          <w:rFonts w:ascii="Arial" w:hAnsi="Arial" w:cs="Arial"/>
          <w:noProof/>
          <w:color w:val="000000"/>
          <w:spacing w:val="-3"/>
          <w:sz w:val="20"/>
        </w:rPr>
        <w:t>or</w:t>
      </w:r>
      <w:r w:rsidRPr="006B5B23">
        <w:rPr>
          <w:rFonts w:ascii="Arial" w:hAnsi="Arial" w:cs="Arial"/>
          <w:noProof/>
          <w:color w:val="000000"/>
          <w:spacing w:val="19"/>
          <w:sz w:val="20"/>
        </w:rPr>
        <w:t> </w:t>
      </w:r>
      <w:r w:rsidRPr="006B5B23">
        <w:rPr>
          <w:rFonts w:ascii="Arial" w:hAnsi="Arial" w:cs="Arial"/>
          <w:noProof/>
          <w:color w:val="000000"/>
          <w:spacing w:val="-3"/>
          <w:sz w:val="20"/>
        </w:rPr>
        <w:t>confirmation</w:t>
      </w:r>
      <w:r w:rsidRPr="006B5B23">
        <w:rPr>
          <w:rFonts w:ascii="Arial" w:hAnsi="Arial" w:cs="Arial"/>
          <w:noProof/>
          <w:color w:val="000000"/>
          <w:spacing w:val="18"/>
          <w:sz w:val="20"/>
        </w:rPr>
        <w:t> </w:t>
      </w:r>
      <w:r w:rsidRPr="006B5B23">
        <w:rPr>
          <w:rFonts w:ascii="Arial" w:hAnsi="Arial" w:cs="Arial"/>
          <w:noProof/>
          <w:color w:val="000000"/>
          <w:spacing w:val="-2"/>
          <w:sz w:val="20"/>
        </w:rPr>
        <w:t>of</w:t>
      </w:r>
    </w:p>
    <w:p w14:paraId="0E1FD25C" w14:textId="77777777" w:rsidR="00F0785C" w:rsidRPr="006B5B23" w:rsidRDefault="006342F6" w:rsidP="009E4D6D">
      <w:pPr>
        <w:spacing w:after="0" w:line="240" w:lineRule="auto"/>
        <w:ind w:left="62" w:firstLine="678"/>
        <w:jc w:val="both"/>
        <w:rPr>
          <w:rFonts w:ascii="Arial" w:hAnsi="Arial" w:cs="Arial"/>
          <w:noProof/>
          <w:color w:val="000000"/>
          <w:spacing w:val="-4"/>
          <w:sz w:val="20"/>
        </w:rPr>
      </w:pPr>
      <w:r w:rsidRPr="006B5B23">
        <w:rPr>
          <w:rFonts w:ascii="Arial" w:hAnsi="Arial" w:cs="Arial"/>
          <w:noProof/>
          <w:color w:val="000000"/>
          <w:spacing w:val="-3"/>
          <w:sz w:val="20"/>
        </w:rPr>
        <w:t>order</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w:t>
      </w:r>
      <w:r w:rsidRPr="006B5B23">
        <w:rPr>
          <w:rFonts w:ascii="Arial" w:hAnsi="Arial" w:cs="Arial"/>
          <w:noProof/>
          <w:color w:val="000000"/>
          <w:spacing w:val="8"/>
          <w:sz w:val="20"/>
        </w:rPr>
        <w:t> </w:t>
      </w:r>
      <w:r w:rsidRPr="006B5B23">
        <w:rPr>
          <w:rFonts w:ascii="Arial" w:hAnsi="Arial" w:cs="Arial"/>
          <w:noProof/>
          <w:color w:val="000000"/>
          <w:spacing w:val="-2"/>
          <w:sz w:val="20"/>
        </w:rPr>
        <w:t>shall</w:t>
      </w:r>
      <w:r w:rsidRPr="006B5B23">
        <w:rPr>
          <w:rFonts w:ascii="Arial" w:hAnsi="Arial" w:cs="Arial"/>
          <w:noProof/>
          <w:color w:val="000000"/>
          <w:spacing w:val="8"/>
          <w:sz w:val="20"/>
        </w:rPr>
        <w:t> </w:t>
      </w:r>
      <w:r w:rsidRPr="006B5B23">
        <w:rPr>
          <w:rFonts w:ascii="Arial" w:hAnsi="Arial" w:cs="Arial"/>
          <w:noProof/>
          <w:color w:val="000000"/>
          <w:spacing w:val="-3"/>
          <w:sz w:val="20"/>
        </w:rPr>
        <w:t>apply</w:t>
      </w:r>
      <w:r w:rsidRPr="006B5B23">
        <w:rPr>
          <w:rFonts w:ascii="Arial" w:hAnsi="Arial" w:cs="Arial"/>
          <w:noProof/>
          <w:color w:val="000000"/>
          <w:spacing w:val="9"/>
          <w:sz w:val="20"/>
        </w:rPr>
        <w:t> </w:t>
      </w:r>
      <w:r w:rsidRPr="006B5B23">
        <w:rPr>
          <w:rFonts w:ascii="Arial" w:hAnsi="Arial" w:cs="Arial"/>
          <w:noProof/>
          <w:color w:val="000000"/>
          <w:spacing w:val="-3"/>
          <w:sz w:val="20"/>
        </w:rPr>
        <w:t>to</w:t>
      </w:r>
      <w:r w:rsidRPr="006B5B23">
        <w:rPr>
          <w:rFonts w:ascii="Arial" w:hAnsi="Arial" w:cs="Arial"/>
          <w:noProof/>
          <w:color w:val="000000"/>
          <w:spacing w:val="8"/>
          <w:sz w:val="20"/>
        </w:rPr>
        <w:t> </w:t>
      </w:r>
      <w:r w:rsidRPr="006B5B23">
        <w:rPr>
          <w:rFonts w:ascii="Arial" w:hAnsi="Arial" w:cs="Arial"/>
          <w:noProof/>
          <w:color w:val="000000"/>
          <w:spacing w:val="-2"/>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supply</w:t>
      </w:r>
      <w:r w:rsidRPr="006B5B23">
        <w:rPr>
          <w:rFonts w:ascii="Arial" w:hAnsi="Arial" w:cs="Arial"/>
          <w:noProof/>
          <w:color w:val="000000"/>
          <w:spacing w:val="7"/>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Services</w:t>
      </w:r>
      <w:r w:rsidRPr="006B5B23">
        <w:rPr>
          <w:rFonts w:ascii="Arial" w:hAnsi="Arial" w:cs="Arial"/>
          <w:noProof/>
          <w:color w:val="000000"/>
          <w:spacing w:val="8"/>
          <w:sz w:val="20"/>
        </w:rPr>
        <w:t> </w:t>
      </w:r>
      <w:r w:rsidRPr="006B5B23">
        <w:rPr>
          <w:rFonts w:ascii="Arial" w:hAnsi="Arial" w:cs="Arial"/>
          <w:noProof/>
          <w:color w:val="000000"/>
          <w:spacing w:val="-3"/>
          <w:sz w:val="20"/>
        </w:rPr>
        <w:t>by</w:t>
      </w:r>
      <w:r w:rsidRPr="006B5B23">
        <w:rPr>
          <w:rFonts w:ascii="Arial" w:hAnsi="Arial" w:cs="Arial"/>
          <w:noProof/>
          <w:color w:val="000000"/>
          <w:spacing w:val="8"/>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w:t>
      </w:r>
    </w:p>
    <w:p w14:paraId="75D5D103" w14:textId="77777777" w:rsidR="006342F6" w:rsidRPr="006B5B23" w:rsidRDefault="006342F6" w:rsidP="009E4D6D">
      <w:pPr>
        <w:spacing w:after="0" w:line="240" w:lineRule="auto"/>
        <w:ind w:left="62" w:firstLine="678"/>
        <w:jc w:val="both"/>
        <w:rPr>
          <w:rFonts w:ascii="Arial" w:hAnsi="Arial" w:cs="Arial"/>
          <w:sz w:val="20"/>
        </w:rPr>
      </w:pPr>
    </w:p>
    <w:p w14:paraId="26C045C5" w14:textId="77777777" w:rsidR="006342F6" w:rsidRPr="006B5B23" w:rsidRDefault="006342F6"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4.3</w:t>
      </w:r>
      <w:r w:rsidRPr="006B5B23">
        <w:rPr>
          <w:rFonts w:ascii="Arial" w:hAnsi="Arial" w:cs="Arial"/>
          <w:color w:val="000000"/>
          <w:sz w:val="20"/>
        </w:rPr>
        <w:tab/>
      </w:r>
      <w:r w:rsidRPr="006B5B23">
        <w:rPr>
          <w:rFonts w:ascii="Arial" w:hAnsi="Arial" w:cs="Arial"/>
          <w:b/>
          <w:noProof/>
          <w:color w:val="000000"/>
          <w:spacing w:val="-3"/>
          <w:sz w:val="20"/>
        </w:rPr>
        <w:t>SINOPEC</w:t>
      </w:r>
      <w:r w:rsidRPr="006B5B23">
        <w:rPr>
          <w:rFonts w:ascii="Arial" w:hAnsi="Arial" w:cs="Arial"/>
          <w:noProof/>
          <w:color w:val="000000"/>
          <w:w w:val="213"/>
          <w:sz w:val="20"/>
        </w:rPr>
        <w:t> </w:t>
      </w:r>
      <w:r w:rsidRPr="006B5B23">
        <w:rPr>
          <w:rFonts w:ascii="Arial" w:hAnsi="Arial" w:cs="Arial"/>
          <w:noProof/>
          <w:color w:val="000000"/>
          <w:spacing w:val="-4"/>
          <w:sz w:val="20"/>
        </w:rPr>
        <w:t>may</w:t>
      </w:r>
      <w:r w:rsidRPr="006B5B23">
        <w:rPr>
          <w:rFonts w:ascii="Arial" w:hAnsi="Arial" w:cs="Arial"/>
          <w:noProof/>
          <w:color w:val="000000"/>
          <w:w w:val="213"/>
          <w:sz w:val="20"/>
        </w:rPr>
        <w:t> </w:t>
      </w:r>
      <w:r w:rsidRPr="006B5B23">
        <w:rPr>
          <w:rFonts w:ascii="Arial" w:hAnsi="Arial" w:cs="Arial"/>
          <w:noProof/>
          <w:color w:val="000000"/>
          <w:spacing w:val="-3"/>
          <w:sz w:val="20"/>
        </w:rPr>
        <w:t>provide</w:t>
      </w:r>
      <w:r w:rsidRPr="006B5B23">
        <w:rPr>
          <w:rFonts w:ascii="Arial" w:hAnsi="Arial" w:cs="Arial"/>
          <w:noProof/>
          <w:color w:val="000000"/>
          <w:w w:val="216"/>
          <w:sz w:val="20"/>
        </w:rPr>
        <w:t> </w:t>
      </w:r>
      <w:r w:rsidRPr="006B5B23">
        <w:rPr>
          <w:rFonts w:ascii="Arial" w:hAnsi="Arial" w:cs="Arial"/>
          <w:b/>
          <w:noProof/>
          <w:color w:val="000000"/>
          <w:spacing w:val="-4"/>
          <w:sz w:val="20"/>
        </w:rPr>
        <w:t>CONTRACTOR</w:t>
      </w:r>
      <w:r w:rsidRPr="006B5B23">
        <w:rPr>
          <w:rFonts w:ascii="Arial" w:hAnsi="Arial" w:cs="Arial"/>
          <w:noProof/>
          <w:color w:val="000000"/>
          <w:w w:val="216"/>
          <w:sz w:val="20"/>
        </w:rPr>
        <w:t> </w:t>
      </w:r>
      <w:r w:rsidRPr="006B5B23">
        <w:rPr>
          <w:rFonts w:ascii="Arial" w:hAnsi="Arial" w:cs="Arial"/>
          <w:noProof/>
          <w:color w:val="000000"/>
          <w:spacing w:val="-3"/>
          <w:sz w:val="20"/>
        </w:rPr>
        <w:t>with</w:t>
      </w:r>
      <w:r w:rsidRPr="006B5B23">
        <w:rPr>
          <w:rFonts w:ascii="Arial" w:hAnsi="Arial" w:cs="Arial"/>
          <w:noProof/>
          <w:color w:val="000000"/>
          <w:w w:val="211"/>
          <w:sz w:val="20"/>
        </w:rPr>
        <w:t> </w:t>
      </w:r>
      <w:r w:rsidRPr="006B5B23">
        <w:rPr>
          <w:rFonts w:ascii="Arial" w:hAnsi="Arial" w:cs="Arial"/>
          <w:noProof/>
          <w:color w:val="000000"/>
          <w:spacing w:val="-2"/>
          <w:sz w:val="20"/>
        </w:rPr>
        <w:t>additional</w:t>
      </w:r>
      <w:r w:rsidRPr="006B5B23">
        <w:rPr>
          <w:rFonts w:ascii="Arial" w:hAnsi="Arial" w:cs="Arial"/>
          <w:noProof/>
          <w:color w:val="000000"/>
          <w:w w:val="213"/>
          <w:sz w:val="20"/>
        </w:rPr>
        <w:t> </w:t>
      </w:r>
      <w:r w:rsidRPr="006B5B23">
        <w:rPr>
          <w:rFonts w:ascii="Arial" w:hAnsi="Arial" w:cs="Arial"/>
          <w:noProof/>
          <w:color w:val="000000"/>
          <w:spacing w:val="-2"/>
          <w:sz w:val="20"/>
        </w:rPr>
        <w:t>instructions,</w:t>
      </w:r>
      <w:r w:rsidRPr="006B5B23">
        <w:rPr>
          <w:rFonts w:ascii="Arial" w:hAnsi="Arial" w:cs="Arial"/>
          <w:noProof/>
          <w:color w:val="000000"/>
          <w:w w:val="215"/>
          <w:sz w:val="20"/>
        </w:rPr>
        <w:t> </w:t>
      </w:r>
      <w:r w:rsidRPr="006B5B23">
        <w:rPr>
          <w:rFonts w:ascii="Arial" w:hAnsi="Arial" w:cs="Arial"/>
          <w:noProof/>
          <w:color w:val="000000"/>
          <w:spacing w:val="-3"/>
          <w:sz w:val="20"/>
        </w:rPr>
        <w:t>including</w:t>
      </w:r>
      <w:r w:rsidRPr="006B5B23">
        <w:rPr>
          <w:rFonts w:ascii="Arial" w:hAnsi="Arial" w:cs="Arial"/>
          <w:noProof/>
          <w:color w:val="000000"/>
          <w:w w:val="213"/>
          <w:sz w:val="20"/>
        </w:rPr>
        <w:t> </w:t>
      </w:r>
      <w:r w:rsidRPr="006B5B23">
        <w:rPr>
          <w:rFonts w:ascii="Arial" w:hAnsi="Arial" w:cs="Arial"/>
          <w:b/>
          <w:noProof/>
          <w:color w:val="000000"/>
          <w:spacing w:val="-3"/>
          <w:sz w:val="20"/>
        </w:rPr>
        <w:t>SINOPEC</w:t>
      </w:r>
    </w:p>
    <w:p w14:paraId="39415CC6" w14:textId="77777777" w:rsidR="006342F6" w:rsidRPr="006B5B23" w:rsidRDefault="006342F6" w:rsidP="009E4D6D">
      <w:pPr>
        <w:spacing w:after="0" w:line="240" w:lineRule="auto"/>
        <w:ind w:left="320" w:firstLine="420"/>
        <w:jc w:val="both"/>
        <w:rPr>
          <w:rFonts w:ascii="Arial" w:hAnsi="Arial" w:cs="Arial"/>
          <w:sz w:val="20"/>
        </w:rPr>
      </w:pPr>
      <w:r w:rsidRPr="006B5B23">
        <w:rPr>
          <w:rFonts w:ascii="Arial" w:hAnsi="Arial" w:cs="Arial"/>
          <w:noProof/>
          <w:color w:val="000000"/>
          <w:spacing w:val="-3"/>
          <w:sz w:val="20"/>
        </w:rPr>
        <w:t>requirements,</w:t>
      </w:r>
      <w:r w:rsidRPr="006B5B23">
        <w:rPr>
          <w:rFonts w:ascii="Arial" w:hAnsi="Arial" w:cs="Arial"/>
          <w:noProof/>
          <w:color w:val="000000"/>
          <w:w w:val="304"/>
          <w:sz w:val="20"/>
        </w:rPr>
        <w:t> </w:t>
      </w:r>
      <w:r w:rsidRPr="006B5B23">
        <w:rPr>
          <w:rFonts w:ascii="Arial" w:hAnsi="Arial" w:cs="Arial"/>
          <w:noProof/>
          <w:color w:val="000000"/>
          <w:spacing w:val="-3"/>
          <w:sz w:val="20"/>
        </w:rPr>
        <w:t>necessary</w:t>
      </w:r>
      <w:r w:rsidRPr="006B5B23">
        <w:rPr>
          <w:rFonts w:ascii="Arial" w:hAnsi="Arial" w:cs="Arial"/>
          <w:noProof/>
          <w:color w:val="000000"/>
          <w:w w:val="304"/>
          <w:sz w:val="20"/>
        </w:rPr>
        <w:t> </w:t>
      </w:r>
      <w:r w:rsidRPr="006B5B23">
        <w:rPr>
          <w:rFonts w:ascii="Arial" w:hAnsi="Arial" w:cs="Arial"/>
          <w:noProof/>
          <w:color w:val="000000"/>
          <w:spacing w:val="-2"/>
          <w:sz w:val="20"/>
        </w:rPr>
        <w:t>to</w:t>
      </w:r>
      <w:r w:rsidRPr="006B5B23">
        <w:rPr>
          <w:rFonts w:ascii="Arial" w:hAnsi="Arial" w:cs="Arial"/>
          <w:noProof/>
          <w:color w:val="000000"/>
          <w:w w:val="304"/>
          <w:sz w:val="20"/>
        </w:rPr>
        <w:t> </w:t>
      </w:r>
      <w:r w:rsidRPr="006B5B23">
        <w:rPr>
          <w:rFonts w:ascii="Arial" w:hAnsi="Arial" w:cs="Arial"/>
          <w:noProof/>
          <w:color w:val="000000"/>
          <w:spacing w:val="-3"/>
          <w:sz w:val="20"/>
        </w:rPr>
        <w:t>ensure</w:t>
      </w:r>
      <w:r w:rsidRPr="006B5B23">
        <w:rPr>
          <w:rFonts w:ascii="Arial" w:hAnsi="Arial" w:cs="Arial"/>
          <w:noProof/>
          <w:color w:val="000000"/>
          <w:w w:val="304"/>
          <w:sz w:val="20"/>
        </w:rPr>
        <w:t> </w:t>
      </w:r>
      <w:r w:rsidRPr="006B5B23">
        <w:rPr>
          <w:rFonts w:ascii="Arial" w:hAnsi="Arial" w:cs="Arial"/>
          <w:noProof/>
          <w:color w:val="000000"/>
          <w:spacing w:val="-2"/>
          <w:sz w:val="20"/>
        </w:rPr>
        <w:t>that</w:t>
      </w:r>
      <w:r w:rsidRPr="006B5B23">
        <w:rPr>
          <w:rFonts w:ascii="Arial" w:hAnsi="Arial" w:cs="Arial"/>
          <w:noProof/>
          <w:color w:val="000000"/>
          <w:w w:val="306"/>
          <w:sz w:val="20"/>
        </w:rPr>
        <w:t> </w:t>
      </w:r>
      <w:r w:rsidRPr="006B5B23">
        <w:rPr>
          <w:rFonts w:ascii="Arial" w:hAnsi="Arial" w:cs="Arial"/>
          <w:noProof/>
          <w:color w:val="000000"/>
          <w:spacing w:val="-4"/>
          <w:sz w:val="20"/>
        </w:rPr>
        <w:t>each</w:t>
      </w:r>
      <w:r w:rsidRPr="006B5B23">
        <w:rPr>
          <w:rFonts w:ascii="Arial" w:hAnsi="Arial" w:cs="Arial"/>
          <w:noProof/>
          <w:color w:val="000000"/>
          <w:w w:val="306"/>
          <w:sz w:val="20"/>
        </w:rPr>
        <w:t> </w:t>
      </w:r>
      <w:r w:rsidRPr="006B5B23">
        <w:rPr>
          <w:rFonts w:ascii="Arial" w:hAnsi="Arial" w:cs="Arial"/>
          <w:noProof/>
          <w:color w:val="000000"/>
          <w:spacing w:val="-3"/>
          <w:sz w:val="20"/>
        </w:rPr>
        <w:t>Delivery</w:t>
      </w:r>
      <w:r w:rsidRPr="006B5B23">
        <w:rPr>
          <w:rFonts w:ascii="Arial" w:hAnsi="Arial" w:cs="Arial"/>
          <w:noProof/>
          <w:color w:val="000000"/>
          <w:w w:val="303"/>
          <w:sz w:val="20"/>
        </w:rPr>
        <w:t> </w:t>
      </w:r>
      <w:r w:rsidRPr="006B5B23">
        <w:rPr>
          <w:rFonts w:ascii="Arial" w:hAnsi="Arial" w:cs="Arial"/>
          <w:noProof/>
          <w:color w:val="000000"/>
          <w:spacing w:val="-2"/>
          <w:sz w:val="20"/>
        </w:rPr>
        <w:t>is</w:t>
      </w:r>
    </w:p>
    <w:p w14:paraId="1B90F957"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completed</w:t>
      </w:r>
      <w:r w:rsidRPr="006B5B23">
        <w:rPr>
          <w:rFonts w:ascii="Arial" w:hAnsi="Arial" w:cs="Arial"/>
          <w:noProof/>
          <w:color w:val="000000"/>
          <w:spacing w:val="13"/>
          <w:sz w:val="20"/>
        </w:rPr>
        <w:t> </w:t>
      </w:r>
      <w:r w:rsidRPr="006B5B23">
        <w:rPr>
          <w:rFonts w:ascii="Arial" w:hAnsi="Arial" w:cs="Arial"/>
          <w:noProof/>
          <w:color w:val="000000"/>
          <w:spacing w:val="-2"/>
          <w:sz w:val="20"/>
        </w:rPr>
        <w:t>in</w:t>
      </w:r>
      <w:r w:rsidRPr="006B5B23">
        <w:rPr>
          <w:rFonts w:ascii="Arial" w:hAnsi="Arial" w:cs="Arial"/>
          <w:noProof/>
          <w:color w:val="000000"/>
          <w:spacing w:val="13"/>
          <w:sz w:val="20"/>
        </w:rPr>
        <w:t> </w:t>
      </w:r>
      <w:r w:rsidRPr="006B5B23">
        <w:rPr>
          <w:rFonts w:ascii="Arial" w:hAnsi="Arial" w:cs="Arial"/>
          <w:noProof/>
          <w:color w:val="000000"/>
          <w:spacing w:val="-3"/>
          <w:sz w:val="20"/>
        </w:rPr>
        <w:t>a</w:t>
      </w:r>
      <w:r w:rsidRPr="006B5B23">
        <w:rPr>
          <w:rFonts w:ascii="Arial" w:hAnsi="Arial" w:cs="Arial"/>
          <w:noProof/>
          <w:color w:val="000000"/>
          <w:spacing w:val="12"/>
          <w:sz w:val="20"/>
        </w:rPr>
        <w:t> </w:t>
      </w:r>
      <w:r w:rsidRPr="006B5B23">
        <w:rPr>
          <w:rFonts w:ascii="Arial" w:hAnsi="Arial" w:cs="Arial"/>
          <w:noProof/>
          <w:color w:val="000000"/>
          <w:spacing w:val="-3"/>
          <w:sz w:val="20"/>
        </w:rPr>
        <w:t>safe</w:t>
      </w:r>
      <w:r w:rsidRPr="006B5B23">
        <w:rPr>
          <w:rFonts w:ascii="Arial" w:hAnsi="Arial" w:cs="Arial"/>
          <w:noProof/>
          <w:color w:val="000000"/>
          <w:spacing w:val="13"/>
          <w:sz w:val="20"/>
        </w:rPr>
        <w:t> </w:t>
      </w:r>
      <w:r w:rsidRPr="006B5B23">
        <w:rPr>
          <w:rFonts w:ascii="Arial" w:hAnsi="Arial" w:cs="Arial"/>
          <w:noProof/>
          <w:color w:val="000000"/>
          <w:spacing w:val="-3"/>
          <w:sz w:val="20"/>
        </w:rPr>
        <w:t>and</w:t>
      </w:r>
      <w:r w:rsidRPr="006B5B23">
        <w:rPr>
          <w:rFonts w:ascii="Arial" w:hAnsi="Arial" w:cs="Arial"/>
          <w:noProof/>
          <w:color w:val="000000"/>
          <w:spacing w:val="13"/>
          <w:sz w:val="20"/>
        </w:rPr>
        <w:t> </w:t>
      </w:r>
      <w:r w:rsidRPr="006B5B23">
        <w:rPr>
          <w:rFonts w:ascii="Arial" w:hAnsi="Arial" w:cs="Arial"/>
          <w:noProof/>
          <w:color w:val="000000"/>
          <w:spacing w:val="-2"/>
          <w:sz w:val="20"/>
        </w:rPr>
        <w:t>efficient</w:t>
      </w:r>
      <w:r w:rsidRPr="006B5B23">
        <w:rPr>
          <w:rFonts w:ascii="Arial" w:hAnsi="Arial" w:cs="Arial"/>
          <w:noProof/>
          <w:color w:val="000000"/>
          <w:spacing w:val="14"/>
          <w:sz w:val="20"/>
        </w:rPr>
        <w:t> </w:t>
      </w:r>
      <w:r w:rsidRPr="006B5B23">
        <w:rPr>
          <w:rFonts w:ascii="Arial" w:hAnsi="Arial" w:cs="Arial"/>
          <w:noProof/>
          <w:color w:val="000000"/>
          <w:spacing w:val="-3"/>
          <w:sz w:val="20"/>
        </w:rPr>
        <w:t>manner</w:t>
      </w:r>
      <w:r w:rsidRPr="006B5B23">
        <w:rPr>
          <w:rFonts w:ascii="Arial" w:hAnsi="Arial" w:cs="Arial"/>
          <w:noProof/>
          <w:color w:val="000000"/>
          <w:spacing w:val="12"/>
          <w:sz w:val="20"/>
        </w:rPr>
        <w:t> </w:t>
      </w:r>
      <w:r w:rsidRPr="006B5B23">
        <w:rPr>
          <w:rFonts w:ascii="Arial" w:hAnsi="Arial" w:cs="Arial"/>
          <w:noProof/>
          <w:color w:val="000000"/>
          <w:spacing w:val="-3"/>
          <w:sz w:val="20"/>
        </w:rPr>
        <w:t>and</w:t>
      </w:r>
      <w:r w:rsidRPr="006B5B23">
        <w:rPr>
          <w:rFonts w:ascii="Arial" w:hAnsi="Arial" w:cs="Arial"/>
          <w:noProof/>
          <w:color w:val="000000"/>
          <w:spacing w:val="13"/>
          <w:sz w:val="20"/>
        </w:rPr>
        <w:t> </w:t>
      </w:r>
      <w:r w:rsidRPr="006B5B23">
        <w:rPr>
          <w:rFonts w:ascii="Arial" w:hAnsi="Arial" w:cs="Arial"/>
          <w:noProof/>
          <w:color w:val="000000"/>
          <w:spacing w:val="-2"/>
          <w:sz w:val="20"/>
        </w:rPr>
        <w:t>in</w:t>
      </w:r>
      <w:r w:rsidRPr="006B5B23">
        <w:rPr>
          <w:rFonts w:ascii="Arial" w:hAnsi="Arial" w:cs="Arial"/>
          <w:noProof/>
          <w:color w:val="000000"/>
          <w:spacing w:val="13"/>
          <w:sz w:val="20"/>
        </w:rPr>
        <w:t> </w:t>
      </w:r>
      <w:r w:rsidRPr="006B5B23">
        <w:rPr>
          <w:rFonts w:ascii="Arial" w:hAnsi="Arial" w:cs="Arial"/>
          <w:noProof/>
          <w:color w:val="000000"/>
          <w:spacing w:val="-3"/>
          <w:sz w:val="20"/>
        </w:rPr>
        <w:t>accordance</w:t>
      </w:r>
      <w:r w:rsidRPr="006B5B23">
        <w:rPr>
          <w:rFonts w:ascii="Arial" w:hAnsi="Arial" w:cs="Arial"/>
          <w:noProof/>
          <w:color w:val="000000"/>
          <w:spacing w:val="15"/>
          <w:sz w:val="20"/>
        </w:rPr>
        <w:t> </w:t>
      </w:r>
      <w:r w:rsidRPr="006B5B23">
        <w:rPr>
          <w:rFonts w:ascii="Arial" w:hAnsi="Arial" w:cs="Arial"/>
          <w:noProof/>
          <w:color w:val="000000"/>
          <w:spacing w:val="-3"/>
          <w:sz w:val="20"/>
        </w:rPr>
        <w:t>with</w:t>
      </w:r>
      <w:r w:rsidRPr="006B5B23">
        <w:rPr>
          <w:rFonts w:ascii="Arial" w:hAnsi="Arial" w:cs="Arial"/>
          <w:noProof/>
          <w:color w:val="000000"/>
          <w:spacing w:val="13"/>
          <w:sz w:val="20"/>
        </w:rPr>
        <w:t> </w:t>
      </w:r>
      <w:r w:rsidRPr="006B5B23">
        <w:rPr>
          <w:rFonts w:ascii="Arial" w:hAnsi="Arial" w:cs="Arial"/>
          <w:noProof/>
          <w:color w:val="000000"/>
          <w:spacing w:val="-2"/>
          <w:sz w:val="20"/>
        </w:rPr>
        <w:t>this</w:t>
      </w:r>
      <w:r w:rsidRPr="006B5B23">
        <w:rPr>
          <w:rFonts w:ascii="Arial" w:hAnsi="Arial" w:cs="Arial"/>
          <w:noProof/>
          <w:color w:val="000000"/>
          <w:spacing w:val="12"/>
          <w:sz w:val="20"/>
        </w:rPr>
        <w:t> </w:t>
      </w:r>
      <w:r w:rsidRPr="006B5B23">
        <w:rPr>
          <w:rFonts w:ascii="Arial" w:hAnsi="Arial" w:cs="Arial"/>
          <w:noProof/>
          <w:color w:val="000000"/>
          <w:spacing w:val="-3"/>
          <w:sz w:val="20"/>
        </w:rPr>
        <w:t>Agreement</w:t>
      </w:r>
      <w:r w:rsidRPr="006B5B23">
        <w:rPr>
          <w:rFonts w:ascii="Arial" w:hAnsi="Arial" w:cs="Arial"/>
          <w:noProof/>
          <w:color w:val="000000"/>
          <w:spacing w:val="13"/>
          <w:sz w:val="20"/>
        </w:rPr>
        <w:t> </w:t>
      </w:r>
      <w:r w:rsidRPr="006B5B23">
        <w:rPr>
          <w:rFonts w:ascii="Arial" w:hAnsi="Arial" w:cs="Arial"/>
          <w:noProof/>
          <w:color w:val="000000"/>
          <w:spacing w:val="-3"/>
          <w:sz w:val="20"/>
        </w:rPr>
        <w:t>and</w:t>
      </w:r>
      <w:r w:rsidRPr="006B5B23">
        <w:rPr>
          <w:rFonts w:ascii="Arial" w:hAnsi="Arial" w:cs="Arial"/>
          <w:noProof/>
          <w:color w:val="000000"/>
          <w:spacing w:val="13"/>
          <w:sz w:val="20"/>
        </w:rPr>
        <w:t> </w:t>
      </w:r>
      <w:r w:rsidRPr="006B5B23">
        <w:rPr>
          <w:rFonts w:ascii="Arial" w:hAnsi="Arial" w:cs="Arial"/>
          <w:noProof/>
          <w:color w:val="000000"/>
          <w:spacing w:val="-2"/>
          <w:sz w:val="20"/>
        </w:rPr>
        <w:t>all</w:t>
      </w:r>
    </w:p>
    <w:p w14:paraId="23BA372E"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applicable</w:t>
      </w:r>
      <w:r w:rsidRPr="006B5B23">
        <w:rPr>
          <w:rFonts w:ascii="Arial" w:hAnsi="Arial" w:cs="Arial"/>
          <w:noProof/>
          <w:color w:val="000000"/>
          <w:w w:val="221"/>
          <w:sz w:val="20"/>
        </w:rPr>
        <w:t> </w:t>
      </w:r>
      <w:r w:rsidRPr="006B5B23">
        <w:rPr>
          <w:rFonts w:ascii="Arial" w:hAnsi="Arial" w:cs="Arial"/>
          <w:noProof/>
          <w:color w:val="000000"/>
          <w:spacing w:val="-3"/>
          <w:sz w:val="20"/>
        </w:rPr>
        <w:t>laws.</w:t>
      </w:r>
      <w:r w:rsidRPr="006B5B23">
        <w:rPr>
          <w:rFonts w:ascii="Arial" w:hAnsi="Arial" w:cs="Arial"/>
          <w:noProof/>
          <w:color w:val="000000"/>
          <w:w w:val="221"/>
          <w:sz w:val="20"/>
        </w:rPr>
        <w:t> </w:t>
      </w:r>
      <w:r w:rsidRPr="006B5B23">
        <w:rPr>
          <w:rFonts w:ascii="Arial" w:hAnsi="Arial" w:cs="Arial"/>
          <w:b/>
          <w:noProof/>
          <w:color w:val="000000"/>
          <w:spacing w:val="-4"/>
          <w:sz w:val="20"/>
        </w:rPr>
        <w:t>CONTRACTOR</w:t>
      </w:r>
      <w:r w:rsidRPr="006B5B23">
        <w:rPr>
          <w:rFonts w:ascii="Arial" w:hAnsi="Arial" w:cs="Arial"/>
          <w:noProof/>
          <w:color w:val="000000"/>
          <w:w w:val="222"/>
          <w:sz w:val="20"/>
        </w:rPr>
        <w:t> </w:t>
      </w:r>
      <w:r w:rsidRPr="006B5B23">
        <w:rPr>
          <w:rFonts w:ascii="Arial" w:hAnsi="Arial" w:cs="Arial"/>
          <w:noProof/>
          <w:color w:val="000000"/>
          <w:spacing w:val="-3"/>
          <w:sz w:val="20"/>
        </w:rPr>
        <w:t>shall</w:t>
      </w:r>
      <w:r w:rsidRPr="006B5B23">
        <w:rPr>
          <w:rFonts w:ascii="Arial" w:hAnsi="Arial" w:cs="Arial"/>
          <w:noProof/>
          <w:color w:val="000000"/>
          <w:w w:val="218"/>
          <w:sz w:val="20"/>
        </w:rPr>
        <w:t> </w:t>
      </w:r>
      <w:r w:rsidRPr="006B5B23">
        <w:rPr>
          <w:rFonts w:ascii="Arial" w:hAnsi="Arial" w:cs="Arial"/>
          <w:noProof/>
          <w:color w:val="000000"/>
          <w:spacing w:val="-3"/>
          <w:sz w:val="20"/>
        </w:rPr>
        <w:t>advise</w:t>
      </w:r>
      <w:r w:rsidRPr="006B5B23">
        <w:rPr>
          <w:rFonts w:ascii="Arial" w:hAnsi="Arial" w:cs="Arial"/>
          <w:noProof/>
          <w:color w:val="000000"/>
          <w:w w:val="221"/>
          <w:sz w:val="20"/>
        </w:rPr>
        <w:t> </w:t>
      </w:r>
      <w:r w:rsidRPr="006B5B23">
        <w:rPr>
          <w:rFonts w:ascii="Arial" w:hAnsi="Arial" w:cs="Arial"/>
          <w:b/>
          <w:noProof/>
          <w:color w:val="000000"/>
          <w:spacing w:val="-3"/>
          <w:sz w:val="20"/>
        </w:rPr>
        <w:t>SINOPEC</w:t>
      </w:r>
      <w:r w:rsidRPr="006B5B23">
        <w:rPr>
          <w:rFonts w:ascii="Arial" w:hAnsi="Arial" w:cs="Arial"/>
          <w:noProof/>
          <w:color w:val="000000"/>
          <w:w w:val="223"/>
          <w:sz w:val="20"/>
        </w:rPr>
        <w:t> </w:t>
      </w:r>
      <w:r w:rsidRPr="006B5B23">
        <w:rPr>
          <w:rFonts w:ascii="Arial" w:hAnsi="Arial" w:cs="Arial"/>
          <w:noProof/>
          <w:color w:val="000000"/>
          <w:spacing w:val="-3"/>
          <w:sz w:val="20"/>
        </w:rPr>
        <w:t>in</w:t>
      </w:r>
      <w:r w:rsidRPr="006B5B23">
        <w:rPr>
          <w:rFonts w:ascii="Arial" w:hAnsi="Arial" w:cs="Arial"/>
          <w:noProof/>
          <w:color w:val="000000"/>
          <w:w w:val="224"/>
          <w:sz w:val="20"/>
        </w:rPr>
        <w:t> </w:t>
      </w:r>
      <w:r w:rsidRPr="006B5B23">
        <w:rPr>
          <w:rFonts w:ascii="Arial" w:hAnsi="Arial" w:cs="Arial"/>
          <w:noProof/>
          <w:color w:val="000000"/>
          <w:spacing w:val="-2"/>
          <w:sz w:val="20"/>
        </w:rPr>
        <w:t>writing</w:t>
      </w:r>
      <w:r w:rsidRPr="006B5B23">
        <w:rPr>
          <w:rFonts w:ascii="Arial" w:hAnsi="Arial" w:cs="Arial"/>
          <w:noProof/>
          <w:color w:val="000000"/>
          <w:w w:val="221"/>
          <w:sz w:val="20"/>
        </w:rPr>
        <w:t> </w:t>
      </w:r>
      <w:r w:rsidRPr="006B5B23">
        <w:rPr>
          <w:rFonts w:ascii="Arial" w:hAnsi="Arial" w:cs="Arial"/>
          <w:noProof/>
          <w:color w:val="000000"/>
          <w:spacing w:val="-2"/>
          <w:sz w:val="20"/>
        </w:rPr>
        <w:t>if</w:t>
      </w:r>
      <w:r w:rsidRPr="006B5B23">
        <w:rPr>
          <w:rFonts w:ascii="Arial" w:hAnsi="Arial" w:cs="Arial"/>
          <w:noProof/>
          <w:color w:val="000000"/>
          <w:w w:val="221"/>
          <w:sz w:val="20"/>
        </w:rPr>
        <w:t> </w:t>
      </w:r>
      <w:r w:rsidRPr="006B5B23">
        <w:rPr>
          <w:rFonts w:ascii="Arial" w:hAnsi="Arial" w:cs="Arial"/>
          <w:noProof/>
          <w:color w:val="000000"/>
          <w:spacing w:val="-2"/>
          <w:sz w:val="20"/>
        </w:rPr>
        <w:t>it</w:t>
      </w:r>
      <w:r w:rsidRPr="006B5B23">
        <w:rPr>
          <w:rFonts w:ascii="Arial" w:hAnsi="Arial" w:cs="Arial"/>
          <w:noProof/>
          <w:color w:val="000000"/>
          <w:w w:val="221"/>
          <w:sz w:val="20"/>
        </w:rPr>
        <w:t> </w:t>
      </w:r>
      <w:r w:rsidRPr="006B5B23">
        <w:rPr>
          <w:rFonts w:ascii="Arial" w:hAnsi="Arial" w:cs="Arial"/>
          <w:noProof/>
          <w:color w:val="000000"/>
          <w:spacing w:val="-3"/>
          <w:sz w:val="20"/>
        </w:rPr>
        <w:t>does</w:t>
      </w:r>
      <w:r w:rsidRPr="006B5B23">
        <w:rPr>
          <w:rFonts w:ascii="Arial" w:hAnsi="Arial" w:cs="Arial"/>
          <w:noProof/>
          <w:color w:val="000000"/>
          <w:w w:val="218"/>
          <w:sz w:val="20"/>
        </w:rPr>
        <w:t> </w:t>
      </w:r>
      <w:r w:rsidRPr="006B5B23">
        <w:rPr>
          <w:rFonts w:ascii="Arial" w:hAnsi="Arial" w:cs="Arial"/>
          <w:noProof/>
          <w:color w:val="000000"/>
          <w:spacing w:val="-3"/>
          <w:sz w:val="20"/>
        </w:rPr>
        <w:t>not</w:t>
      </w:r>
      <w:r w:rsidRPr="006B5B23">
        <w:rPr>
          <w:rFonts w:ascii="Arial" w:hAnsi="Arial" w:cs="Arial"/>
          <w:noProof/>
          <w:color w:val="000000"/>
          <w:w w:val="218"/>
          <w:sz w:val="20"/>
        </w:rPr>
        <w:t> </w:t>
      </w:r>
      <w:r w:rsidRPr="006B5B23">
        <w:rPr>
          <w:rFonts w:ascii="Arial" w:hAnsi="Arial" w:cs="Arial"/>
          <w:noProof/>
          <w:color w:val="000000"/>
          <w:spacing w:val="-3"/>
          <w:sz w:val="20"/>
        </w:rPr>
        <w:t>have</w:t>
      </w:r>
    </w:p>
    <w:p w14:paraId="39E39882"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sufficient</w:t>
      </w:r>
      <w:r w:rsidRPr="006B5B23">
        <w:rPr>
          <w:rFonts w:ascii="Arial" w:hAnsi="Arial" w:cs="Arial"/>
          <w:noProof/>
          <w:color w:val="000000"/>
          <w:w w:val="203"/>
          <w:sz w:val="20"/>
        </w:rPr>
        <w:t> </w:t>
      </w:r>
      <w:r w:rsidRPr="006B5B23">
        <w:rPr>
          <w:rFonts w:ascii="Arial" w:hAnsi="Arial" w:cs="Arial"/>
          <w:noProof/>
          <w:color w:val="000000"/>
          <w:spacing w:val="-2"/>
          <w:sz w:val="20"/>
        </w:rPr>
        <w:t>instructions</w:t>
      </w:r>
      <w:r w:rsidRPr="006B5B23">
        <w:rPr>
          <w:rFonts w:ascii="Arial" w:hAnsi="Arial" w:cs="Arial"/>
          <w:noProof/>
          <w:color w:val="000000"/>
          <w:w w:val="203"/>
          <w:sz w:val="20"/>
        </w:rPr>
        <w:t> </w:t>
      </w:r>
      <w:r w:rsidRPr="006B5B23">
        <w:rPr>
          <w:rFonts w:ascii="Arial" w:hAnsi="Arial" w:cs="Arial"/>
          <w:noProof/>
          <w:color w:val="000000"/>
          <w:spacing w:val="-2"/>
          <w:sz w:val="20"/>
        </w:rPr>
        <w:t>for</w:t>
      </w:r>
      <w:r w:rsidRPr="006B5B23">
        <w:rPr>
          <w:rFonts w:ascii="Arial" w:hAnsi="Arial" w:cs="Arial"/>
          <w:noProof/>
          <w:color w:val="000000"/>
          <w:w w:val="203"/>
          <w:sz w:val="20"/>
        </w:rPr>
        <w:t> </w:t>
      </w:r>
      <w:r w:rsidRPr="006B5B23">
        <w:rPr>
          <w:rFonts w:ascii="Arial" w:hAnsi="Arial" w:cs="Arial"/>
          <w:noProof/>
          <w:color w:val="000000"/>
          <w:spacing w:val="-2"/>
          <w:sz w:val="20"/>
        </w:rPr>
        <w:t>it</w:t>
      </w:r>
      <w:r w:rsidRPr="006B5B23">
        <w:rPr>
          <w:rFonts w:ascii="Arial" w:hAnsi="Arial" w:cs="Arial"/>
          <w:noProof/>
          <w:color w:val="000000"/>
          <w:w w:val="203"/>
          <w:sz w:val="20"/>
        </w:rPr>
        <w:t> </w:t>
      </w:r>
      <w:r w:rsidRPr="006B5B23">
        <w:rPr>
          <w:rFonts w:ascii="Arial" w:hAnsi="Arial" w:cs="Arial"/>
          <w:noProof/>
          <w:color w:val="000000"/>
          <w:spacing w:val="-3"/>
          <w:sz w:val="20"/>
        </w:rPr>
        <w:t>to</w:t>
      </w:r>
      <w:r w:rsidRPr="006B5B23">
        <w:rPr>
          <w:rFonts w:ascii="Arial" w:hAnsi="Arial" w:cs="Arial"/>
          <w:noProof/>
          <w:color w:val="000000"/>
          <w:w w:val="200"/>
          <w:sz w:val="20"/>
        </w:rPr>
        <w:t> </w:t>
      </w:r>
      <w:r w:rsidRPr="006B5B23">
        <w:rPr>
          <w:rFonts w:ascii="Arial" w:hAnsi="Arial" w:cs="Arial"/>
          <w:noProof/>
          <w:color w:val="000000"/>
          <w:spacing w:val="-3"/>
          <w:sz w:val="20"/>
        </w:rPr>
        <w:t>carry</w:t>
      </w:r>
      <w:r w:rsidRPr="006B5B23">
        <w:rPr>
          <w:rFonts w:ascii="Arial" w:hAnsi="Arial" w:cs="Arial"/>
          <w:noProof/>
          <w:color w:val="000000"/>
          <w:w w:val="203"/>
          <w:sz w:val="20"/>
        </w:rPr>
        <w:t> </w:t>
      </w:r>
      <w:r w:rsidRPr="006B5B23">
        <w:rPr>
          <w:rFonts w:ascii="Arial" w:hAnsi="Arial" w:cs="Arial"/>
          <w:noProof/>
          <w:color w:val="000000"/>
          <w:spacing w:val="-3"/>
          <w:sz w:val="20"/>
        </w:rPr>
        <w:t>out</w:t>
      </w:r>
      <w:r w:rsidRPr="006B5B23">
        <w:rPr>
          <w:rFonts w:ascii="Arial" w:hAnsi="Arial" w:cs="Arial"/>
          <w:noProof/>
          <w:color w:val="000000"/>
          <w:w w:val="205"/>
          <w:sz w:val="20"/>
        </w:rPr>
        <w:t> </w:t>
      </w:r>
      <w:r w:rsidRPr="006B5B23">
        <w:rPr>
          <w:rFonts w:ascii="Arial" w:hAnsi="Arial" w:cs="Arial"/>
          <w:noProof/>
          <w:color w:val="000000"/>
          <w:spacing w:val="-3"/>
          <w:sz w:val="20"/>
        </w:rPr>
        <w:t>a</w:t>
      </w:r>
      <w:r w:rsidRPr="006B5B23">
        <w:rPr>
          <w:rFonts w:ascii="Arial" w:hAnsi="Arial" w:cs="Arial"/>
          <w:noProof/>
          <w:color w:val="000000"/>
          <w:w w:val="203"/>
          <w:sz w:val="20"/>
        </w:rPr>
        <w:t> </w:t>
      </w:r>
      <w:r w:rsidRPr="006B5B23">
        <w:rPr>
          <w:rFonts w:ascii="Arial" w:hAnsi="Arial" w:cs="Arial"/>
          <w:noProof/>
          <w:color w:val="000000"/>
          <w:spacing w:val="-3"/>
          <w:sz w:val="20"/>
        </w:rPr>
        <w:t>Delivery</w:t>
      </w:r>
      <w:r w:rsidRPr="006B5B23">
        <w:rPr>
          <w:rFonts w:ascii="Arial" w:hAnsi="Arial" w:cs="Arial"/>
          <w:noProof/>
          <w:color w:val="000000"/>
          <w:w w:val="203"/>
          <w:sz w:val="20"/>
        </w:rPr>
        <w:t> </w:t>
      </w:r>
      <w:r w:rsidRPr="006B5B23">
        <w:rPr>
          <w:rFonts w:ascii="Arial" w:hAnsi="Arial" w:cs="Arial"/>
          <w:noProof/>
          <w:color w:val="000000"/>
          <w:spacing w:val="-3"/>
          <w:sz w:val="20"/>
        </w:rPr>
        <w:t>and</w:t>
      </w:r>
      <w:r w:rsidRPr="006B5B23">
        <w:rPr>
          <w:rFonts w:ascii="Arial" w:hAnsi="Arial" w:cs="Arial"/>
          <w:noProof/>
          <w:color w:val="000000"/>
          <w:w w:val="203"/>
          <w:sz w:val="20"/>
        </w:rPr>
        <w:t> </w:t>
      </w:r>
      <w:r w:rsidRPr="006B5B23">
        <w:rPr>
          <w:rFonts w:ascii="Arial" w:hAnsi="Arial" w:cs="Arial"/>
          <w:noProof/>
          <w:color w:val="000000"/>
          <w:spacing w:val="-2"/>
          <w:sz w:val="20"/>
        </w:rPr>
        <w:t>failing</w:t>
      </w:r>
      <w:r w:rsidRPr="006B5B23">
        <w:rPr>
          <w:rFonts w:ascii="Arial" w:hAnsi="Arial" w:cs="Arial"/>
          <w:noProof/>
          <w:color w:val="000000"/>
          <w:w w:val="203"/>
          <w:sz w:val="20"/>
        </w:rPr>
        <w:t> </w:t>
      </w:r>
      <w:r w:rsidRPr="006B5B23">
        <w:rPr>
          <w:rFonts w:ascii="Arial" w:hAnsi="Arial" w:cs="Arial"/>
          <w:noProof/>
          <w:color w:val="000000"/>
          <w:spacing w:val="-3"/>
          <w:sz w:val="20"/>
        </w:rPr>
        <w:t>which,</w:t>
      </w:r>
      <w:r w:rsidRPr="006B5B23">
        <w:rPr>
          <w:rFonts w:ascii="Arial" w:hAnsi="Arial" w:cs="Arial"/>
          <w:noProof/>
          <w:color w:val="000000"/>
          <w:w w:val="203"/>
          <w:sz w:val="20"/>
        </w:rPr>
        <w:t> </w:t>
      </w:r>
      <w:r w:rsidRPr="006B5B23">
        <w:rPr>
          <w:rFonts w:ascii="Arial" w:hAnsi="Arial" w:cs="Arial"/>
          <w:b/>
          <w:noProof/>
          <w:color w:val="000000"/>
          <w:spacing w:val="-4"/>
          <w:sz w:val="20"/>
        </w:rPr>
        <w:t>CONTRACTOR</w:t>
      </w:r>
    </w:p>
    <w:p w14:paraId="6B5E80ED"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shall</w:t>
      </w:r>
      <w:r w:rsidRPr="006B5B23">
        <w:rPr>
          <w:rFonts w:ascii="Arial" w:hAnsi="Arial" w:cs="Arial"/>
          <w:noProof/>
          <w:color w:val="000000"/>
          <w:spacing w:val="14"/>
          <w:sz w:val="20"/>
        </w:rPr>
        <w:t> </w:t>
      </w:r>
      <w:r w:rsidRPr="006B5B23">
        <w:rPr>
          <w:rFonts w:ascii="Arial" w:hAnsi="Arial" w:cs="Arial"/>
          <w:noProof/>
          <w:color w:val="000000"/>
          <w:spacing w:val="-3"/>
          <w:sz w:val="20"/>
        </w:rPr>
        <w:t>be</w:t>
      </w:r>
      <w:r w:rsidRPr="006B5B23">
        <w:rPr>
          <w:rFonts w:ascii="Arial" w:hAnsi="Arial" w:cs="Arial"/>
          <w:noProof/>
          <w:color w:val="000000"/>
          <w:spacing w:val="16"/>
          <w:sz w:val="20"/>
        </w:rPr>
        <w:t> </w:t>
      </w:r>
      <w:r w:rsidRPr="006B5B23">
        <w:rPr>
          <w:rFonts w:ascii="Arial" w:hAnsi="Arial" w:cs="Arial"/>
          <w:noProof/>
          <w:color w:val="000000"/>
          <w:spacing w:val="-3"/>
          <w:sz w:val="20"/>
        </w:rPr>
        <w:t>deemed</w:t>
      </w:r>
      <w:r w:rsidRPr="006B5B23">
        <w:rPr>
          <w:rFonts w:ascii="Arial" w:hAnsi="Arial" w:cs="Arial"/>
          <w:noProof/>
          <w:color w:val="000000"/>
          <w:spacing w:val="16"/>
          <w:sz w:val="20"/>
        </w:rPr>
        <w:t> </w:t>
      </w:r>
      <w:r w:rsidRPr="006B5B23">
        <w:rPr>
          <w:rFonts w:ascii="Arial" w:hAnsi="Arial" w:cs="Arial"/>
          <w:noProof/>
          <w:color w:val="000000"/>
          <w:spacing w:val="-2"/>
          <w:sz w:val="20"/>
        </w:rPr>
        <w:t>to</w:t>
      </w:r>
      <w:r w:rsidRPr="006B5B23">
        <w:rPr>
          <w:rFonts w:ascii="Arial" w:hAnsi="Arial" w:cs="Arial"/>
          <w:noProof/>
          <w:color w:val="000000"/>
          <w:spacing w:val="16"/>
          <w:sz w:val="20"/>
        </w:rPr>
        <w:t> </w:t>
      </w:r>
      <w:r w:rsidRPr="006B5B23">
        <w:rPr>
          <w:rFonts w:ascii="Arial" w:hAnsi="Arial" w:cs="Arial"/>
          <w:noProof/>
          <w:color w:val="000000"/>
          <w:spacing w:val="-3"/>
          <w:sz w:val="20"/>
        </w:rPr>
        <w:t>possess</w:t>
      </w:r>
      <w:r w:rsidRPr="006B5B23">
        <w:rPr>
          <w:rFonts w:ascii="Arial" w:hAnsi="Arial" w:cs="Arial"/>
          <w:noProof/>
          <w:color w:val="000000"/>
          <w:spacing w:val="14"/>
          <w:sz w:val="20"/>
        </w:rPr>
        <w:t> </w:t>
      </w:r>
      <w:r w:rsidRPr="006B5B23">
        <w:rPr>
          <w:rFonts w:ascii="Arial" w:hAnsi="Arial" w:cs="Arial"/>
          <w:noProof/>
          <w:color w:val="000000"/>
          <w:spacing w:val="-1"/>
          <w:sz w:val="20"/>
        </w:rPr>
        <w:t>all</w:t>
      </w:r>
      <w:r w:rsidRPr="006B5B23">
        <w:rPr>
          <w:rFonts w:ascii="Arial" w:hAnsi="Arial" w:cs="Arial"/>
          <w:noProof/>
          <w:color w:val="000000"/>
          <w:spacing w:val="15"/>
          <w:sz w:val="20"/>
        </w:rPr>
        <w:t> </w:t>
      </w:r>
      <w:r w:rsidRPr="006B5B23">
        <w:rPr>
          <w:rFonts w:ascii="Arial" w:hAnsi="Arial" w:cs="Arial"/>
          <w:noProof/>
          <w:color w:val="000000"/>
          <w:spacing w:val="-3"/>
          <w:sz w:val="20"/>
        </w:rPr>
        <w:t>the</w:t>
      </w:r>
      <w:r w:rsidRPr="006B5B23">
        <w:rPr>
          <w:rFonts w:ascii="Arial" w:hAnsi="Arial" w:cs="Arial"/>
          <w:noProof/>
          <w:color w:val="000000"/>
          <w:spacing w:val="16"/>
          <w:sz w:val="20"/>
        </w:rPr>
        <w:t> </w:t>
      </w:r>
      <w:r w:rsidRPr="006B5B23">
        <w:rPr>
          <w:rFonts w:ascii="Arial" w:hAnsi="Arial" w:cs="Arial"/>
          <w:noProof/>
          <w:color w:val="000000"/>
          <w:spacing w:val="-3"/>
          <w:sz w:val="20"/>
        </w:rPr>
        <w:t>necessary</w:t>
      </w:r>
      <w:r w:rsidRPr="006B5B23">
        <w:rPr>
          <w:rFonts w:ascii="Arial" w:hAnsi="Arial" w:cs="Arial"/>
          <w:noProof/>
          <w:color w:val="000000"/>
          <w:spacing w:val="14"/>
          <w:sz w:val="20"/>
        </w:rPr>
        <w:t> </w:t>
      </w:r>
      <w:r w:rsidRPr="006B5B23">
        <w:rPr>
          <w:rFonts w:ascii="Arial" w:hAnsi="Arial" w:cs="Arial"/>
          <w:noProof/>
          <w:color w:val="000000"/>
          <w:spacing w:val="-2"/>
          <w:sz w:val="20"/>
        </w:rPr>
        <w:t>instructions</w:t>
      </w:r>
      <w:r w:rsidRPr="006B5B23">
        <w:rPr>
          <w:rFonts w:ascii="Arial" w:hAnsi="Arial" w:cs="Arial"/>
          <w:noProof/>
          <w:color w:val="000000"/>
          <w:spacing w:val="16"/>
          <w:sz w:val="20"/>
        </w:rPr>
        <w:t> </w:t>
      </w:r>
      <w:r w:rsidRPr="006B5B23">
        <w:rPr>
          <w:rFonts w:ascii="Arial" w:hAnsi="Arial" w:cs="Arial"/>
          <w:noProof/>
          <w:color w:val="000000"/>
          <w:spacing w:val="-2"/>
          <w:sz w:val="20"/>
        </w:rPr>
        <w:t>for</w:t>
      </w:r>
      <w:r w:rsidRPr="006B5B23">
        <w:rPr>
          <w:rFonts w:ascii="Arial" w:hAnsi="Arial" w:cs="Arial"/>
          <w:noProof/>
          <w:color w:val="000000"/>
          <w:spacing w:val="16"/>
          <w:sz w:val="20"/>
        </w:rPr>
        <w:t> </w:t>
      </w:r>
      <w:r w:rsidRPr="006B5B23">
        <w:rPr>
          <w:rFonts w:ascii="Arial" w:hAnsi="Arial" w:cs="Arial"/>
          <w:noProof/>
          <w:color w:val="000000"/>
          <w:spacing w:val="-3"/>
          <w:sz w:val="20"/>
        </w:rPr>
        <w:t>it</w:t>
      </w:r>
      <w:r w:rsidRPr="006B5B23">
        <w:rPr>
          <w:rFonts w:ascii="Arial" w:hAnsi="Arial" w:cs="Arial"/>
          <w:noProof/>
          <w:color w:val="000000"/>
          <w:spacing w:val="16"/>
          <w:sz w:val="20"/>
        </w:rPr>
        <w:t> </w:t>
      </w:r>
      <w:r w:rsidRPr="006B5B23">
        <w:rPr>
          <w:rFonts w:ascii="Arial" w:hAnsi="Arial" w:cs="Arial"/>
          <w:noProof/>
          <w:color w:val="000000"/>
          <w:spacing w:val="-2"/>
          <w:sz w:val="20"/>
        </w:rPr>
        <w:t>to</w:t>
      </w:r>
      <w:r w:rsidRPr="006B5B23">
        <w:rPr>
          <w:rFonts w:ascii="Arial" w:hAnsi="Arial" w:cs="Arial"/>
          <w:noProof/>
          <w:color w:val="000000"/>
          <w:spacing w:val="16"/>
          <w:sz w:val="20"/>
        </w:rPr>
        <w:t> </w:t>
      </w:r>
      <w:r w:rsidRPr="006B5B23">
        <w:rPr>
          <w:rFonts w:ascii="Arial" w:hAnsi="Arial" w:cs="Arial"/>
          <w:noProof/>
          <w:color w:val="000000"/>
          <w:spacing w:val="-2"/>
          <w:sz w:val="20"/>
        </w:rPr>
        <w:t>carry</w:t>
      </w:r>
      <w:r w:rsidRPr="006B5B23">
        <w:rPr>
          <w:rFonts w:ascii="Arial" w:hAnsi="Arial" w:cs="Arial"/>
          <w:noProof/>
          <w:color w:val="000000"/>
          <w:spacing w:val="15"/>
          <w:sz w:val="20"/>
        </w:rPr>
        <w:t> </w:t>
      </w:r>
      <w:r w:rsidRPr="006B5B23">
        <w:rPr>
          <w:rFonts w:ascii="Arial" w:hAnsi="Arial" w:cs="Arial"/>
          <w:noProof/>
          <w:color w:val="000000"/>
          <w:spacing w:val="-3"/>
          <w:sz w:val="20"/>
        </w:rPr>
        <w:t>out</w:t>
      </w:r>
      <w:r w:rsidRPr="006B5B23">
        <w:rPr>
          <w:rFonts w:ascii="Arial" w:hAnsi="Arial" w:cs="Arial"/>
          <w:noProof/>
          <w:color w:val="000000"/>
          <w:spacing w:val="16"/>
          <w:sz w:val="20"/>
        </w:rPr>
        <w:t> </w:t>
      </w:r>
      <w:r w:rsidRPr="006B5B23">
        <w:rPr>
          <w:rFonts w:ascii="Arial" w:hAnsi="Arial" w:cs="Arial"/>
          <w:noProof/>
          <w:color w:val="000000"/>
          <w:spacing w:val="-3"/>
          <w:sz w:val="20"/>
        </w:rPr>
        <w:t>the</w:t>
      </w:r>
      <w:r w:rsidRPr="006B5B23">
        <w:rPr>
          <w:rFonts w:ascii="Arial" w:hAnsi="Arial" w:cs="Arial"/>
          <w:noProof/>
          <w:color w:val="000000"/>
          <w:spacing w:val="16"/>
          <w:sz w:val="20"/>
        </w:rPr>
        <w:t> </w:t>
      </w:r>
      <w:r w:rsidRPr="006B5B23">
        <w:rPr>
          <w:rFonts w:ascii="Arial" w:hAnsi="Arial" w:cs="Arial"/>
          <w:noProof/>
          <w:color w:val="000000"/>
          <w:spacing w:val="-3"/>
          <w:sz w:val="20"/>
        </w:rPr>
        <w:t>Delivery</w:t>
      </w:r>
    </w:p>
    <w:p w14:paraId="2384EBCD"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in</w:t>
      </w:r>
      <w:r w:rsidRPr="006B5B23">
        <w:rPr>
          <w:rFonts w:ascii="Arial" w:hAnsi="Arial" w:cs="Arial"/>
          <w:noProof/>
          <w:color w:val="000000"/>
          <w:w w:val="208"/>
          <w:sz w:val="20"/>
        </w:rPr>
        <w:t> </w:t>
      </w:r>
      <w:r w:rsidRPr="006B5B23">
        <w:rPr>
          <w:rFonts w:ascii="Arial" w:hAnsi="Arial" w:cs="Arial"/>
          <w:noProof/>
          <w:color w:val="000000"/>
          <w:spacing w:val="-3"/>
          <w:sz w:val="20"/>
        </w:rPr>
        <w:t>accordance</w:t>
      </w:r>
      <w:r w:rsidRPr="006B5B23">
        <w:rPr>
          <w:rFonts w:ascii="Arial" w:hAnsi="Arial" w:cs="Arial"/>
          <w:noProof/>
          <w:color w:val="000000"/>
          <w:w w:val="208"/>
          <w:sz w:val="20"/>
        </w:rPr>
        <w:t> </w:t>
      </w:r>
      <w:r w:rsidRPr="006B5B23">
        <w:rPr>
          <w:rFonts w:ascii="Arial" w:hAnsi="Arial" w:cs="Arial"/>
          <w:noProof/>
          <w:color w:val="000000"/>
          <w:spacing w:val="-3"/>
          <w:sz w:val="20"/>
        </w:rPr>
        <w:t>with</w:t>
      </w:r>
      <w:r w:rsidRPr="006B5B23">
        <w:rPr>
          <w:rFonts w:ascii="Arial" w:hAnsi="Arial" w:cs="Arial"/>
          <w:noProof/>
          <w:color w:val="000000"/>
          <w:w w:val="208"/>
          <w:sz w:val="20"/>
        </w:rPr>
        <w:t> </w:t>
      </w:r>
      <w:r w:rsidRPr="006B5B23">
        <w:rPr>
          <w:rFonts w:ascii="Arial" w:hAnsi="Arial" w:cs="Arial"/>
          <w:noProof/>
          <w:color w:val="000000"/>
          <w:spacing w:val="-2"/>
          <w:sz w:val="20"/>
        </w:rPr>
        <w:t>this</w:t>
      </w:r>
      <w:r w:rsidRPr="006B5B23">
        <w:rPr>
          <w:rFonts w:ascii="Arial" w:hAnsi="Arial" w:cs="Arial"/>
          <w:noProof/>
          <w:color w:val="000000"/>
          <w:w w:val="208"/>
          <w:sz w:val="20"/>
        </w:rPr>
        <w:t> </w:t>
      </w:r>
      <w:r w:rsidRPr="006B5B23">
        <w:rPr>
          <w:rFonts w:ascii="Arial" w:hAnsi="Arial" w:cs="Arial"/>
          <w:noProof/>
          <w:color w:val="000000"/>
          <w:spacing w:val="-3"/>
          <w:sz w:val="20"/>
        </w:rPr>
        <w:t>Agreement</w:t>
      </w:r>
      <w:r w:rsidRPr="006B5B23">
        <w:rPr>
          <w:rFonts w:ascii="Arial" w:hAnsi="Arial" w:cs="Arial"/>
          <w:noProof/>
          <w:color w:val="000000"/>
          <w:w w:val="211"/>
          <w:sz w:val="20"/>
        </w:rPr>
        <w:t> </w:t>
      </w:r>
      <w:r w:rsidRPr="006B5B23">
        <w:rPr>
          <w:rFonts w:ascii="Arial" w:hAnsi="Arial" w:cs="Arial"/>
          <w:noProof/>
          <w:color w:val="000000"/>
          <w:spacing w:val="-3"/>
          <w:sz w:val="20"/>
        </w:rPr>
        <w:t>and</w:t>
      </w:r>
      <w:r w:rsidRPr="006B5B23">
        <w:rPr>
          <w:rFonts w:ascii="Arial" w:hAnsi="Arial" w:cs="Arial"/>
          <w:noProof/>
          <w:color w:val="000000"/>
          <w:w w:val="206"/>
          <w:sz w:val="20"/>
        </w:rPr>
        <w:t> </w:t>
      </w:r>
      <w:r w:rsidRPr="006B5B23">
        <w:rPr>
          <w:rFonts w:ascii="Arial" w:hAnsi="Arial" w:cs="Arial"/>
          <w:noProof/>
          <w:color w:val="000000"/>
          <w:spacing w:val="-2"/>
          <w:sz w:val="20"/>
        </w:rPr>
        <w:t>to</w:t>
      </w:r>
      <w:r w:rsidRPr="006B5B23">
        <w:rPr>
          <w:rFonts w:ascii="Arial" w:hAnsi="Arial" w:cs="Arial"/>
          <w:noProof/>
          <w:color w:val="000000"/>
          <w:w w:val="208"/>
          <w:sz w:val="20"/>
        </w:rPr>
        <w:t> </w:t>
      </w:r>
      <w:r w:rsidRPr="006B5B23">
        <w:rPr>
          <w:rFonts w:ascii="Arial" w:hAnsi="Arial" w:cs="Arial"/>
          <w:noProof/>
          <w:color w:val="000000"/>
          <w:spacing w:val="-3"/>
          <w:sz w:val="20"/>
        </w:rPr>
        <w:t>have</w:t>
      </w:r>
      <w:r w:rsidRPr="006B5B23">
        <w:rPr>
          <w:rFonts w:ascii="Arial" w:hAnsi="Arial" w:cs="Arial"/>
          <w:noProof/>
          <w:color w:val="000000"/>
          <w:w w:val="206"/>
          <w:sz w:val="20"/>
        </w:rPr>
        <w:t> </w:t>
      </w:r>
      <w:r w:rsidRPr="006B5B23">
        <w:rPr>
          <w:rFonts w:ascii="Arial" w:hAnsi="Arial" w:cs="Arial"/>
          <w:noProof/>
          <w:color w:val="000000"/>
          <w:spacing w:val="-2"/>
          <w:sz w:val="20"/>
        </w:rPr>
        <w:t>fully</w:t>
      </w:r>
      <w:r w:rsidRPr="006B5B23">
        <w:rPr>
          <w:rFonts w:ascii="Arial" w:hAnsi="Arial" w:cs="Arial"/>
          <w:noProof/>
          <w:color w:val="000000"/>
          <w:w w:val="208"/>
          <w:sz w:val="20"/>
        </w:rPr>
        <w:t> </w:t>
      </w:r>
      <w:r w:rsidRPr="006B5B23">
        <w:rPr>
          <w:rFonts w:ascii="Arial" w:hAnsi="Arial" w:cs="Arial"/>
          <w:noProof/>
          <w:color w:val="000000"/>
          <w:spacing w:val="-3"/>
          <w:sz w:val="20"/>
        </w:rPr>
        <w:t>understood</w:t>
      </w:r>
      <w:r w:rsidRPr="006B5B23">
        <w:rPr>
          <w:rFonts w:ascii="Arial" w:hAnsi="Arial" w:cs="Arial"/>
          <w:noProof/>
          <w:color w:val="000000"/>
          <w:w w:val="206"/>
          <w:sz w:val="20"/>
        </w:rPr>
        <w:t> </w:t>
      </w:r>
      <w:r w:rsidRPr="006B5B23">
        <w:rPr>
          <w:rFonts w:ascii="Arial" w:hAnsi="Arial" w:cs="Arial"/>
          <w:noProof/>
          <w:color w:val="000000"/>
          <w:spacing w:val="-3"/>
          <w:sz w:val="20"/>
        </w:rPr>
        <w:t>the</w:t>
      </w:r>
      <w:r w:rsidRPr="006B5B23">
        <w:rPr>
          <w:rFonts w:ascii="Arial" w:hAnsi="Arial" w:cs="Arial"/>
          <w:noProof/>
          <w:color w:val="000000"/>
          <w:w w:val="211"/>
          <w:sz w:val="20"/>
        </w:rPr>
        <w:t> </w:t>
      </w:r>
      <w:r w:rsidRPr="006B5B23">
        <w:rPr>
          <w:rFonts w:ascii="Arial" w:hAnsi="Arial" w:cs="Arial"/>
          <w:noProof/>
          <w:color w:val="000000"/>
          <w:spacing w:val="-3"/>
          <w:sz w:val="20"/>
        </w:rPr>
        <w:t>Services</w:t>
      </w:r>
      <w:r w:rsidRPr="006B5B23">
        <w:rPr>
          <w:rFonts w:ascii="Arial" w:hAnsi="Arial" w:cs="Arial"/>
          <w:noProof/>
          <w:color w:val="000000"/>
          <w:w w:val="205"/>
          <w:sz w:val="20"/>
        </w:rPr>
        <w:t> </w:t>
      </w:r>
      <w:r w:rsidRPr="006B5B23">
        <w:rPr>
          <w:rFonts w:ascii="Arial" w:hAnsi="Arial" w:cs="Arial"/>
          <w:noProof/>
          <w:color w:val="000000"/>
          <w:spacing w:val="-2"/>
          <w:sz w:val="20"/>
        </w:rPr>
        <w:t>to</w:t>
      </w:r>
      <w:r w:rsidRPr="006B5B23">
        <w:rPr>
          <w:rFonts w:ascii="Arial" w:hAnsi="Arial" w:cs="Arial"/>
          <w:noProof/>
          <w:color w:val="000000"/>
          <w:w w:val="211"/>
          <w:sz w:val="20"/>
        </w:rPr>
        <w:t> </w:t>
      </w:r>
      <w:r w:rsidRPr="006B5B23">
        <w:rPr>
          <w:rFonts w:ascii="Arial" w:hAnsi="Arial" w:cs="Arial"/>
          <w:noProof/>
          <w:color w:val="000000"/>
          <w:spacing w:val="-3"/>
          <w:sz w:val="20"/>
        </w:rPr>
        <w:t>be</w:t>
      </w:r>
    </w:p>
    <w:p w14:paraId="3D56D9EF" w14:textId="77777777" w:rsidR="0088730A" w:rsidRPr="006B5B23" w:rsidRDefault="006342F6" w:rsidP="009E4D6D">
      <w:pPr>
        <w:spacing w:after="0" w:line="240" w:lineRule="auto"/>
        <w:ind w:left="62" w:firstLine="678"/>
        <w:jc w:val="both"/>
        <w:rPr>
          <w:rFonts w:ascii="Arial" w:hAnsi="Arial" w:cs="Arial"/>
          <w:noProof/>
          <w:color w:val="000000"/>
          <w:spacing w:val="-2"/>
          <w:sz w:val="20"/>
        </w:rPr>
      </w:pPr>
      <w:r w:rsidRPr="006B5B23">
        <w:rPr>
          <w:rFonts w:ascii="Arial" w:hAnsi="Arial" w:cs="Arial"/>
          <w:noProof/>
          <w:color w:val="000000"/>
          <w:spacing w:val="-3"/>
          <w:sz w:val="20"/>
        </w:rPr>
        <w:lastRenderedPageBreak/>
        <w:t>carried</w:t>
      </w:r>
      <w:r w:rsidRPr="006B5B23">
        <w:rPr>
          <w:rFonts w:ascii="Arial" w:hAnsi="Arial" w:cs="Arial"/>
          <w:noProof/>
          <w:color w:val="000000"/>
          <w:spacing w:val="9"/>
          <w:sz w:val="20"/>
        </w:rPr>
        <w:t> </w:t>
      </w:r>
      <w:r w:rsidRPr="006B5B23">
        <w:rPr>
          <w:rFonts w:ascii="Arial" w:hAnsi="Arial" w:cs="Arial"/>
          <w:noProof/>
          <w:color w:val="000000"/>
          <w:spacing w:val="-3"/>
          <w:sz w:val="20"/>
        </w:rPr>
        <w:t>out</w:t>
      </w:r>
      <w:r w:rsidRPr="006B5B23">
        <w:rPr>
          <w:rFonts w:ascii="Arial" w:hAnsi="Arial" w:cs="Arial"/>
          <w:noProof/>
          <w:color w:val="000000"/>
          <w:spacing w:val="9"/>
          <w:sz w:val="20"/>
        </w:rPr>
        <w:t> </w:t>
      </w:r>
      <w:r w:rsidRPr="006B5B23">
        <w:rPr>
          <w:rFonts w:ascii="Arial" w:hAnsi="Arial" w:cs="Arial"/>
          <w:noProof/>
          <w:color w:val="000000"/>
          <w:spacing w:val="-2"/>
          <w:sz w:val="20"/>
        </w:rPr>
        <w:t>for</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2"/>
          <w:sz w:val="20"/>
        </w:rPr>
        <w:t>Delivery.</w:t>
      </w:r>
    </w:p>
    <w:p w14:paraId="1554B2E7" w14:textId="77777777" w:rsidR="006342F6" w:rsidRPr="006B5B23" w:rsidRDefault="006342F6" w:rsidP="009E4D6D">
      <w:pPr>
        <w:spacing w:after="0" w:line="240" w:lineRule="auto"/>
        <w:ind w:left="62" w:firstLine="678"/>
        <w:jc w:val="both"/>
        <w:rPr>
          <w:rFonts w:ascii="Arial" w:hAnsi="Arial" w:cs="Arial"/>
          <w:sz w:val="20"/>
        </w:rPr>
      </w:pPr>
    </w:p>
    <w:p w14:paraId="6D6005E2" w14:textId="77777777" w:rsidR="006342F6" w:rsidRPr="006B5B23" w:rsidRDefault="006342F6"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4.4</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spacing w:val="25"/>
          <w:sz w:val="20"/>
        </w:rPr>
        <w:t> </w:t>
      </w:r>
      <w:r w:rsidRPr="006B5B23">
        <w:rPr>
          <w:rFonts w:ascii="Arial" w:hAnsi="Arial" w:cs="Arial"/>
          <w:noProof/>
          <w:color w:val="000000"/>
          <w:spacing w:val="-2"/>
          <w:sz w:val="20"/>
        </w:rPr>
        <w:t>shall</w:t>
      </w:r>
      <w:r w:rsidRPr="006B5B23">
        <w:rPr>
          <w:rFonts w:ascii="Arial" w:hAnsi="Arial" w:cs="Arial"/>
          <w:noProof/>
          <w:color w:val="000000"/>
          <w:spacing w:val="25"/>
          <w:sz w:val="20"/>
        </w:rPr>
        <w:t> </w:t>
      </w:r>
      <w:r w:rsidRPr="006B5B23">
        <w:rPr>
          <w:rFonts w:ascii="Arial" w:hAnsi="Arial" w:cs="Arial"/>
          <w:noProof/>
          <w:color w:val="000000"/>
          <w:spacing w:val="-3"/>
          <w:sz w:val="20"/>
        </w:rPr>
        <w:t>provide</w:t>
      </w:r>
      <w:r w:rsidRPr="006B5B23">
        <w:rPr>
          <w:rFonts w:ascii="Arial" w:hAnsi="Arial" w:cs="Arial"/>
          <w:noProof/>
          <w:color w:val="000000"/>
          <w:spacing w:val="25"/>
          <w:sz w:val="20"/>
        </w:rPr>
        <w:t> </w:t>
      </w:r>
      <w:r w:rsidRPr="006B5B23">
        <w:rPr>
          <w:rFonts w:ascii="Arial" w:hAnsi="Arial" w:cs="Arial"/>
          <w:noProof/>
          <w:color w:val="000000"/>
          <w:spacing w:val="-3"/>
          <w:sz w:val="20"/>
        </w:rPr>
        <w:t>the</w:t>
      </w:r>
      <w:r w:rsidRPr="006B5B23">
        <w:rPr>
          <w:rFonts w:ascii="Arial" w:hAnsi="Arial" w:cs="Arial"/>
          <w:noProof/>
          <w:color w:val="000000"/>
          <w:spacing w:val="25"/>
          <w:sz w:val="20"/>
        </w:rPr>
        <w:t> </w:t>
      </w:r>
      <w:r w:rsidRPr="006B5B23">
        <w:rPr>
          <w:rFonts w:ascii="Arial" w:hAnsi="Arial" w:cs="Arial"/>
          <w:noProof/>
          <w:color w:val="000000"/>
          <w:spacing w:val="-3"/>
          <w:sz w:val="20"/>
        </w:rPr>
        <w:t>Services</w:t>
      </w:r>
      <w:r w:rsidRPr="006B5B23">
        <w:rPr>
          <w:rFonts w:ascii="Arial" w:hAnsi="Arial" w:cs="Arial"/>
          <w:noProof/>
          <w:color w:val="000000"/>
          <w:spacing w:val="25"/>
          <w:sz w:val="20"/>
        </w:rPr>
        <w:t> </w:t>
      </w:r>
      <w:r w:rsidRPr="006B5B23">
        <w:rPr>
          <w:rFonts w:ascii="Arial" w:hAnsi="Arial" w:cs="Arial"/>
          <w:noProof/>
          <w:color w:val="000000"/>
          <w:spacing w:val="-3"/>
          <w:sz w:val="20"/>
        </w:rPr>
        <w:t>seven</w:t>
      </w:r>
      <w:r w:rsidRPr="006B5B23">
        <w:rPr>
          <w:rFonts w:ascii="Arial" w:hAnsi="Arial" w:cs="Arial"/>
          <w:noProof/>
          <w:color w:val="000000"/>
          <w:spacing w:val="25"/>
          <w:sz w:val="20"/>
        </w:rPr>
        <w:t> </w:t>
      </w:r>
      <w:r w:rsidRPr="006B5B23">
        <w:rPr>
          <w:rFonts w:ascii="Arial" w:hAnsi="Arial" w:cs="Arial"/>
          <w:noProof/>
          <w:color w:val="000000"/>
          <w:spacing w:val="-3"/>
          <w:sz w:val="20"/>
        </w:rPr>
        <w:t>days</w:t>
      </w:r>
      <w:r w:rsidRPr="006B5B23">
        <w:rPr>
          <w:rFonts w:ascii="Arial" w:hAnsi="Arial" w:cs="Arial"/>
          <w:noProof/>
          <w:color w:val="000000"/>
          <w:spacing w:val="25"/>
          <w:sz w:val="20"/>
        </w:rPr>
        <w:t> </w:t>
      </w:r>
      <w:r w:rsidRPr="006B5B23">
        <w:rPr>
          <w:rFonts w:ascii="Arial" w:hAnsi="Arial" w:cs="Arial"/>
          <w:noProof/>
          <w:color w:val="000000"/>
          <w:spacing w:val="-3"/>
          <w:sz w:val="20"/>
        </w:rPr>
        <w:t>a</w:t>
      </w:r>
      <w:r w:rsidRPr="006B5B23">
        <w:rPr>
          <w:rFonts w:ascii="Arial" w:hAnsi="Arial" w:cs="Arial"/>
          <w:noProof/>
          <w:color w:val="000000"/>
          <w:spacing w:val="25"/>
          <w:sz w:val="20"/>
        </w:rPr>
        <w:t> </w:t>
      </w:r>
      <w:r w:rsidRPr="006B5B23">
        <w:rPr>
          <w:rFonts w:ascii="Arial" w:hAnsi="Arial" w:cs="Arial"/>
          <w:noProof/>
          <w:color w:val="000000"/>
          <w:spacing w:val="-3"/>
          <w:sz w:val="20"/>
        </w:rPr>
        <w:t>week</w:t>
      </w:r>
      <w:r w:rsidRPr="006B5B23">
        <w:rPr>
          <w:rFonts w:ascii="Arial" w:hAnsi="Arial" w:cs="Arial"/>
          <w:noProof/>
          <w:color w:val="000000"/>
          <w:spacing w:val="24"/>
          <w:sz w:val="20"/>
        </w:rPr>
        <w:t> </w:t>
      </w:r>
      <w:r w:rsidRPr="006B5B23">
        <w:rPr>
          <w:rFonts w:ascii="Arial" w:hAnsi="Arial" w:cs="Arial"/>
          <w:noProof/>
          <w:color w:val="000000"/>
          <w:spacing w:val="-3"/>
          <w:sz w:val="20"/>
        </w:rPr>
        <w:t>and</w:t>
      </w:r>
      <w:r w:rsidRPr="006B5B23">
        <w:rPr>
          <w:rFonts w:ascii="Arial" w:hAnsi="Arial" w:cs="Arial"/>
          <w:noProof/>
          <w:color w:val="000000"/>
          <w:spacing w:val="25"/>
          <w:sz w:val="20"/>
        </w:rPr>
        <w:t> </w:t>
      </w:r>
      <w:r w:rsidRPr="006B5B23">
        <w:rPr>
          <w:rFonts w:ascii="Arial" w:hAnsi="Arial" w:cs="Arial"/>
          <w:noProof/>
          <w:color w:val="000000"/>
          <w:spacing w:val="-3"/>
          <w:sz w:val="20"/>
        </w:rPr>
        <w:t>on</w:t>
      </w:r>
      <w:r w:rsidRPr="006B5B23">
        <w:rPr>
          <w:rFonts w:ascii="Arial" w:hAnsi="Arial" w:cs="Arial"/>
          <w:noProof/>
          <w:color w:val="000000"/>
          <w:spacing w:val="24"/>
          <w:sz w:val="20"/>
        </w:rPr>
        <w:t> </w:t>
      </w:r>
      <w:r w:rsidRPr="006B5B23">
        <w:rPr>
          <w:rFonts w:ascii="Arial" w:hAnsi="Arial" w:cs="Arial"/>
          <w:noProof/>
          <w:color w:val="000000"/>
          <w:spacing w:val="-3"/>
          <w:sz w:val="20"/>
        </w:rPr>
        <w:t>a</w:t>
      </w:r>
      <w:r w:rsidRPr="006B5B23">
        <w:rPr>
          <w:rFonts w:ascii="Arial" w:hAnsi="Arial" w:cs="Arial"/>
          <w:noProof/>
          <w:color w:val="000000"/>
          <w:w w:val="158"/>
          <w:sz w:val="20"/>
        </w:rPr>
        <w:t> </w:t>
      </w:r>
      <w:r w:rsidRPr="006B5B23">
        <w:rPr>
          <w:rFonts w:ascii="Arial" w:hAnsi="Arial" w:cs="Arial"/>
          <w:noProof/>
          <w:color w:val="000000"/>
          <w:spacing w:val="-3"/>
          <w:sz w:val="20"/>
        </w:rPr>
        <w:t>24-hour</w:t>
      </w:r>
      <w:r w:rsidRPr="006B5B23">
        <w:rPr>
          <w:rFonts w:ascii="Arial" w:hAnsi="Arial" w:cs="Arial"/>
          <w:noProof/>
          <w:color w:val="000000"/>
          <w:spacing w:val="25"/>
          <w:sz w:val="20"/>
        </w:rPr>
        <w:t> </w:t>
      </w:r>
      <w:r w:rsidRPr="006B5B23">
        <w:rPr>
          <w:rFonts w:ascii="Arial" w:hAnsi="Arial" w:cs="Arial"/>
          <w:noProof/>
          <w:color w:val="000000"/>
          <w:spacing w:val="-3"/>
          <w:sz w:val="20"/>
        </w:rPr>
        <w:t>basis</w:t>
      </w:r>
    </w:p>
    <w:p w14:paraId="17CE9143"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including</w:t>
      </w:r>
      <w:r w:rsidRPr="006B5B23">
        <w:rPr>
          <w:rFonts w:ascii="Arial" w:hAnsi="Arial" w:cs="Arial"/>
          <w:noProof/>
          <w:color w:val="000000"/>
          <w:w w:val="186"/>
          <w:sz w:val="20"/>
        </w:rPr>
        <w:t> </w:t>
      </w:r>
      <w:r w:rsidRPr="006B5B23">
        <w:rPr>
          <w:rFonts w:ascii="Arial" w:hAnsi="Arial" w:cs="Arial"/>
          <w:noProof/>
          <w:color w:val="000000"/>
          <w:spacing w:val="-3"/>
          <w:sz w:val="20"/>
        </w:rPr>
        <w:t>on</w:t>
      </w:r>
      <w:r w:rsidRPr="006B5B23">
        <w:rPr>
          <w:rFonts w:ascii="Arial" w:hAnsi="Arial" w:cs="Arial"/>
          <w:noProof/>
          <w:color w:val="000000"/>
          <w:w w:val="188"/>
          <w:sz w:val="20"/>
        </w:rPr>
        <w:t> </w:t>
      </w:r>
      <w:r w:rsidRPr="006B5B23">
        <w:rPr>
          <w:rFonts w:ascii="Arial" w:hAnsi="Arial" w:cs="Arial"/>
          <w:noProof/>
          <w:color w:val="000000"/>
          <w:spacing w:val="-3"/>
          <w:sz w:val="20"/>
        </w:rPr>
        <w:t>Saturdays,</w:t>
      </w:r>
      <w:r w:rsidRPr="006B5B23">
        <w:rPr>
          <w:rFonts w:ascii="Arial" w:hAnsi="Arial" w:cs="Arial"/>
          <w:noProof/>
          <w:color w:val="000000"/>
          <w:w w:val="188"/>
          <w:sz w:val="20"/>
        </w:rPr>
        <w:t> </w:t>
      </w:r>
      <w:r w:rsidRPr="006B5B23">
        <w:rPr>
          <w:rFonts w:ascii="Arial" w:hAnsi="Arial" w:cs="Arial"/>
          <w:noProof/>
          <w:color w:val="000000"/>
          <w:spacing w:val="-3"/>
          <w:sz w:val="20"/>
        </w:rPr>
        <w:t>Sundays</w:t>
      </w:r>
      <w:r w:rsidRPr="006B5B23">
        <w:rPr>
          <w:rFonts w:ascii="Arial" w:hAnsi="Arial" w:cs="Arial"/>
          <w:noProof/>
          <w:color w:val="000000"/>
          <w:w w:val="186"/>
          <w:sz w:val="20"/>
        </w:rPr>
        <w:t> </w:t>
      </w:r>
      <w:r w:rsidRPr="006B5B23">
        <w:rPr>
          <w:rFonts w:ascii="Arial" w:hAnsi="Arial" w:cs="Arial"/>
          <w:noProof/>
          <w:color w:val="000000"/>
          <w:spacing w:val="-3"/>
          <w:sz w:val="20"/>
        </w:rPr>
        <w:t>and</w:t>
      </w:r>
      <w:r w:rsidRPr="006B5B23">
        <w:rPr>
          <w:rFonts w:ascii="Arial" w:hAnsi="Arial" w:cs="Arial"/>
          <w:noProof/>
          <w:color w:val="000000"/>
          <w:w w:val="186"/>
          <w:sz w:val="20"/>
        </w:rPr>
        <w:t> </w:t>
      </w:r>
      <w:r w:rsidRPr="006B5B23">
        <w:rPr>
          <w:rFonts w:ascii="Arial" w:hAnsi="Arial" w:cs="Arial"/>
          <w:noProof/>
          <w:color w:val="000000"/>
          <w:spacing w:val="-3"/>
          <w:sz w:val="20"/>
        </w:rPr>
        <w:t>gazetted</w:t>
      </w:r>
      <w:r w:rsidRPr="006B5B23">
        <w:rPr>
          <w:rFonts w:ascii="Arial" w:hAnsi="Arial" w:cs="Arial"/>
          <w:noProof/>
          <w:color w:val="000000"/>
          <w:w w:val="188"/>
          <w:sz w:val="20"/>
        </w:rPr>
        <w:t> </w:t>
      </w:r>
      <w:r w:rsidRPr="006B5B23">
        <w:rPr>
          <w:rFonts w:ascii="Arial" w:hAnsi="Arial" w:cs="Arial"/>
          <w:noProof/>
          <w:color w:val="000000"/>
          <w:spacing w:val="-3"/>
          <w:sz w:val="20"/>
        </w:rPr>
        <w:t>public</w:t>
      </w:r>
      <w:r w:rsidRPr="006B5B23">
        <w:rPr>
          <w:rFonts w:ascii="Arial" w:hAnsi="Arial" w:cs="Arial"/>
          <w:noProof/>
          <w:color w:val="000000"/>
          <w:w w:val="188"/>
          <w:sz w:val="20"/>
        </w:rPr>
        <w:t> </w:t>
      </w:r>
      <w:r w:rsidRPr="006B5B23">
        <w:rPr>
          <w:rFonts w:ascii="Arial" w:hAnsi="Arial" w:cs="Arial"/>
          <w:noProof/>
          <w:color w:val="000000"/>
          <w:spacing w:val="-3"/>
          <w:sz w:val="20"/>
        </w:rPr>
        <w:t>holidays.</w:t>
      </w:r>
      <w:r w:rsidRPr="006B5B23">
        <w:rPr>
          <w:rFonts w:ascii="Arial" w:hAnsi="Arial" w:cs="Arial"/>
          <w:noProof/>
          <w:color w:val="000000"/>
          <w:w w:val="188"/>
          <w:sz w:val="20"/>
        </w:rPr>
        <w:t> </w:t>
      </w:r>
      <w:r w:rsidRPr="006B5B23">
        <w:rPr>
          <w:rFonts w:ascii="Arial" w:hAnsi="Arial" w:cs="Arial"/>
          <w:noProof/>
          <w:color w:val="000000"/>
          <w:spacing w:val="-4"/>
          <w:sz w:val="20"/>
        </w:rPr>
        <w:t>No</w:t>
      </w:r>
      <w:r w:rsidRPr="006B5B23">
        <w:rPr>
          <w:rFonts w:ascii="Arial" w:hAnsi="Arial" w:cs="Arial"/>
          <w:noProof/>
          <w:color w:val="000000"/>
          <w:w w:val="188"/>
          <w:sz w:val="20"/>
        </w:rPr>
        <w:t> </w:t>
      </w:r>
      <w:r w:rsidRPr="006B5B23">
        <w:rPr>
          <w:rFonts w:ascii="Arial" w:hAnsi="Arial" w:cs="Arial"/>
          <w:noProof/>
          <w:color w:val="000000"/>
          <w:spacing w:val="-3"/>
          <w:sz w:val="20"/>
        </w:rPr>
        <w:t>extra</w:t>
      </w:r>
      <w:r w:rsidRPr="006B5B23">
        <w:rPr>
          <w:rFonts w:ascii="Arial" w:hAnsi="Arial" w:cs="Arial"/>
          <w:noProof/>
          <w:color w:val="000000"/>
          <w:w w:val="188"/>
          <w:sz w:val="20"/>
        </w:rPr>
        <w:t> </w:t>
      </w:r>
      <w:r w:rsidRPr="006B5B23">
        <w:rPr>
          <w:rFonts w:ascii="Arial" w:hAnsi="Arial" w:cs="Arial"/>
          <w:noProof/>
          <w:color w:val="000000"/>
          <w:spacing w:val="-3"/>
          <w:sz w:val="20"/>
        </w:rPr>
        <w:t>charges</w:t>
      </w:r>
      <w:r w:rsidRPr="006B5B23">
        <w:rPr>
          <w:rFonts w:ascii="Arial" w:hAnsi="Arial" w:cs="Arial"/>
          <w:noProof/>
          <w:color w:val="000000"/>
          <w:w w:val="185"/>
          <w:sz w:val="20"/>
        </w:rPr>
        <w:t> </w:t>
      </w:r>
      <w:r w:rsidRPr="006B5B23">
        <w:rPr>
          <w:rFonts w:ascii="Arial" w:hAnsi="Arial" w:cs="Arial"/>
          <w:noProof/>
          <w:color w:val="000000"/>
          <w:spacing w:val="-3"/>
          <w:sz w:val="20"/>
        </w:rPr>
        <w:t>are</w:t>
      </w:r>
      <w:bookmarkStart w:id="0" w:name="7"/>
      <w:bookmarkEnd w:id="0"/>
    </w:p>
    <w:p w14:paraId="6AA76904"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payable</w:t>
      </w:r>
      <w:r w:rsidRPr="006B5B23">
        <w:rPr>
          <w:rFonts w:ascii="Arial" w:hAnsi="Arial" w:cs="Arial"/>
          <w:noProof/>
          <w:color w:val="000000"/>
          <w:w w:val="188"/>
          <w:sz w:val="20"/>
        </w:rPr>
        <w:t> </w:t>
      </w:r>
      <w:r w:rsidRPr="006B5B23">
        <w:rPr>
          <w:rFonts w:ascii="Arial" w:hAnsi="Arial" w:cs="Arial"/>
          <w:noProof/>
          <w:color w:val="000000"/>
          <w:spacing w:val="-3"/>
          <w:sz w:val="20"/>
        </w:rPr>
        <w:t>by</w:t>
      </w:r>
      <w:r w:rsidRPr="006B5B23">
        <w:rPr>
          <w:rFonts w:ascii="Arial" w:hAnsi="Arial" w:cs="Arial"/>
          <w:noProof/>
          <w:color w:val="000000"/>
          <w:w w:val="188"/>
          <w:sz w:val="20"/>
        </w:rPr>
        <w:t> </w:t>
      </w:r>
      <w:r w:rsidRPr="006B5B23">
        <w:rPr>
          <w:rFonts w:ascii="Arial" w:hAnsi="Arial" w:cs="Arial"/>
          <w:b/>
          <w:noProof/>
          <w:color w:val="000000"/>
          <w:spacing w:val="-3"/>
          <w:sz w:val="20"/>
        </w:rPr>
        <w:t>SINOPEC</w:t>
      </w:r>
      <w:r w:rsidRPr="006B5B23">
        <w:rPr>
          <w:rFonts w:ascii="Arial" w:hAnsi="Arial" w:cs="Arial"/>
          <w:noProof/>
          <w:color w:val="000000"/>
          <w:w w:val="186"/>
          <w:sz w:val="20"/>
        </w:rPr>
        <w:t> </w:t>
      </w:r>
      <w:r w:rsidRPr="006B5B23">
        <w:rPr>
          <w:rFonts w:ascii="Arial" w:hAnsi="Arial" w:cs="Arial"/>
          <w:noProof/>
          <w:color w:val="000000"/>
          <w:spacing w:val="-2"/>
          <w:sz w:val="20"/>
        </w:rPr>
        <w:t>for</w:t>
      </w:r>
      <w:r w:rsidRPr="006B5B23">
        <w:rPr>
          <w:rFonts w:ascii="Arial" w:hAnsi="Arial" w:cs="Arial"/>
          <w:noProof/>
          <w:color w:val="000000"/>
          <w:w w:val="188"/>
          <w:sz w:val="20"/>
        </w:rPr>
        <w:t> </w:t>
      </w:r>
      <w:r w:rsidRPr="006B5B23">
        <w:rPr>
          <w:rFonts w:ascii="Arial" w:hAnsi="Arial" w:cs="Arial"/>
          <w:noProof/>
          <w:color w:val="000000"/>
          <w:spacing w:val="-3"/>
          <w:sz w:val="20"/>
        </w:rPr>
        <w:t>Services</w:t>
      </w:r>
      <w:r w:rsidRPr="006B5B23">
        <w:rPr>
          <w:rFonts w:ascii="Arial" w:hAnsi="Arial" w:cs="Arial"/>
          <w:noProof/>
          <w:color w:val="000000"/>
          <w:w w:val="188"/>
          <w:sz w:val="20"/>
        </w:rPr>
        <w:t> </w:t>
      </w:r>
      <w:r w:rsidRPr="006B5B23">
        <w:rPr>
          <w:rFonts w:ascii="Arial" w:hAnsi="Arial" w:cs="Arial"/>
          <w:noProof/>
          <w:color w:val="000000"/>
          <w:spacing w:val="-3"/>
          <w:sz w:val="20"/>
        </w:rPr>
        <w:t>rendered</w:t>
      </w:r>
      <w:r w:rsidRPr="006B5B23">
        <w:rPr>
          <w:rFonts w:ascii="Arial" w:hAnsi="Arial" w:cs="Arial"/>
          <w:noProof/>
          <w:color w:val="000000"/>
          <w:w w:val="186"/>
          <w:sz w:val="20"/>
        </w:rPr>
        <w:t> </w:t>
      </w:r>
      <w:r w:rsidRPr="006B5B23">
        <w:rPr>
          <w:rFonts w:ascii="Arial" w:hAnsi="Arial" w:cs="Arial"/>
          <w:noProof/>
          <w:color w:val="000000"/>
          <w:spacing w:val="-2"/>
          <w:sz w:val="20"/>
        </w:rPr>
        <w:t>after</w:t>
      </w:r>
      <w:r w:rsidRPr="006B5B23">
        <w:rPr>
          <w:rFonts w:ascii="Arial" w:hAnsi="Arial" w:cs="Arial"/>
          <w:noProof/>
          <w:color w:val="000000"/>
          <w:w w:val="186"/>
          <w:sz w:val="20"/>
        </w:rPr>
        <w:t> </w:t>
      </w:r>
      <w:r w:rsidRPr="006B5B23">
        <w:rPr>
          <w:rFonts w:ascii="Arial" w:hAnsi="Arial" w:cs="Arial"/>
          <w:noProof/>
          <w:color w:val="000000"/>
          <w:spacing w:val="-2"/>
          <w:sz w:val="20"/>
        </w:rPr>
        <w:t>office</w:t>
      </w:r>
      <w:r w:rsidRPr="006B5B23">
        <w:rPr>
          <w:rFonts w:ascii="Arial" w:hAnsi="Arial" w:cs="Arial"/>
          <w:noProof/>
          <w:color w:val="000000"/>
          <w:w w:val="186"/>
          <w:sz w:val="20"/>
        </w:rPr>
        <w:t> </w:t>
      </w:r>
      <w:r w:rsidRPr="006B5B23">
        <w:rPr>
          <w:rFonts w:ascii="Arial" w:hAnsi="Arial" w:cs="Arial"/>
          <w:noProof/>
          <w:color w:val="000000"/>
          <w:spacing w:val="-3"/>
          <w:sz w:val="20"/>
        </w:rPr>
        <w:t>hours,</w:t>
      </w:r>
      <w:r w:rsidRPr="006B5B23">
        <w:rPr>
          <w:rFonts w:ascii="Arial" w:hAnsi="Arial" w:cs="Arial"/>
          <w:noProof/>
          <w:color w:val="000000"/>
          <w:w w:val="186"/>
          <w:sz w:val="20"/>
        </w:rPr>
        <w:t> </w:t>
      </w:r>
      <w:r w:rsidRPr="006B5B23">
        <w:rPr>
          <w:rFonts w:ascii="Arial" w:hAnsi="Arial" w:cs="Arial"/>
          <w:noProof/>
          <w:color w:val="000000"/>
          <w:spacing w:val="-3"/>
          <w:sz w:val="20"/>
        </w:rPr>
        <w:t>on</w:t>
      </w:r>
      <w:r w:rsidRPr="006B5B23">
        <w:rPr>
          <w:rFonts w:ascii="Arial" w:hAnsi="Arial" w:cs="Arial"/>
          <w:noProof/>
          <w:color w:val="000000"/>
          <w:w w:val="191"/>
          <w:sz w:val="20"/>
        </w:rPr>
        <w:t> </w:t>
      </w:r>
      <w:r w:rsidRPr="006B5B23">
        <w:rPr>
          <w:rFonts w:ascii="Arial" w:hAnsi="Arial" w:cs="Arial"/>
          <w:noProof/>
          <w:color w:val="000000"/>
          <w:spacing w:val="-3"/>
          <w:sz w:val="20"/>
        </w:rPr>
        <w:t>Saturdays,</w:t>
      </w:r>
      <w:r w:rsidRPr="006B5B23">
        <w:rPr>
          <w:rFonts w:ascii="Arial" w:hAnsi="Arial" w:cs="Arial"/>
          <w:noProof/>
          <w:color w:val="000000"/>
          <w:w w:val="188"/>
          <w:sz w:val="20"/>
        </w:rPr>
        <w:t> </w:t>
      </w:r>
      <w:r w:rsidRPr="006B5B23">
        <w:rPr>
          <w:rFonts w:ascii="Arial" w:hAnsi="Arial" w:cs="Arial"/>
          <w:noProof/>
          <w:color w:val="000000"/>
          <w:spacing w:val="-3"/>
          <w:sz w:val="20"/>
        </w:rPr>
        <w:t>Sundays</w:t>
      </w:r>
    </w:p>
    <w:p w14:paraId="3374A8B4" w14:textId="77777777" w:rsidR="00F0785C" w:rsidRPr="006B5B23" w:rsidRDefault="006342F6"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noProof/>
          <w:color w:val="000000"/>
          <w:spacing w:val="-3"/>
          <w:sz w:val="20"/>
        </w:rPr>
        <w:t>gazetted</w:t>
      </w:r>
      <w:r w:rsidRPr="006B5B23">
        <w:rPr>
          <w:rFonts w:ascii="Arial" w:hAnsi="Arial" w:cs="Arial"/>
          <w:noProof/>
          <w:color w:val="000000"/>
          <w:spacing w:val="9"/>
          <w:sz w:val="20"/>
        </w:rPr>
        <w:t> </w:t>
      </w:r>
      <w:r w:rsidRPr="006B5B23">
        <w:rPr>
          <w:rFonts w:ascii="Arial" w:hAnsi="Arial" w:cs="Arial"/>
          <w:noProof/>
          <w:color w:val="000000"/>
          <w:spacing w:val="-3"/>
          <w:sz w:val="20"/>
        </w:rPr>
        <w:t>public</w:t>
      </w:r>
      <w:r w:rsidRPr="006B5B23">
        <w:rPr>
          <w:rFonts w:ascii="Arial" w:hAnsi="Arial" w:cs="Arial"/>
          <w:noProof/>
          <w:color w:val="000000"/>
          <w:spacing w:val="9"/>
          <w:sz w:val="20"/>
        </w:rPr>
        <w:t> </w:t>
      </w:r>
      <w:r w:rsidRPr="006B5B23">
        <w:rPr>
          <w:rFonts w:ascii="Arial" w:hAnsi="Arial" w:cs="Arial"/>
          <w:noProof/>
          <w:color w:val="000000"/>
          <w:spacing w:val="-3"/>
          <w:sz w:val="20"/>
        </w:rPr>
        <w:t>holidays.</w:t>
      </w:r>
    </w:p>
    <w:p w14:paraId="1D78CA99" w14:textId="77777777" w:rsidR="006342F6" w:rsidRPr="006B5B23" w:rsidRDefault="006342F6" w:rsidP="009E4D6D">
      <w:pPr>
        <w:spacing w:after="0" w:line="240" w:lineRule="auto"/>
        <w:ind w:left="62" w:firstLine="678"/>
        <w:jc w:val="both"/>
        <w:rPr>
          <w:rFonts w:ascii="Arial" w:hAnsi="Arial" w:cs="Arial"/>
          <w:sz w:val="20"/>
        </w:rPr>
      </w:pPr>
    </w:p>
    <w:p w14:paraId="3E0114D1" w14:textId="77777777" w:rsidR="006342F6" w:rsidRPr="006B5B23" w:rsidRDefault="006342F6"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4.5</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188"/>
          <w:sz w:val="20"/>
        </w:rPr>
        <w:t> </w:t>
      </w:r>
      <w:r w:rsidRPr="006B5B23">
        <w:rPr>
          <w:rFonts w:ascii="Arial" w:hAnsi="Arial" w:cs="Arial"/>
          <w:noProof/>
          <w:color w:val="000000"/>
          <w:spacing w:val="-2"/>
          <w:sz w:val="20"/>
        </w:rPr>
        <w:t>shall</w:t>
      </w:r>
      <w:r w:rsidRPr="006B5B23">
        <w:rPr>
          <w:rFonts w:ascii="Arial" w:hAnsi="Arial" w:cs="Arial"/>
          <w:noProof/>
          <w:color w:val="000000"/>
          <w:w w:val="185"/>
          <w:sz w:val="20"/>
        </w:rPr>
        <w:t> </w:t>
      </w:r>
      <w:r w:rsidRPr="006B5B23">
        <w:rPr>
          <w:rFonts w:ascii="Arial" w:hAnsi="Arial" w:cs="Arial"/>
          <w:noProof/>
          <w:color w:val="000000"/>
          <w:spacing w:val="-2"/>
          <w:sz w:val="20"/>
        </w:rPr>
        <w:t>liaise</w:t>
      </w:r>
      <w:r w:rsidRPr="006B5B23">
        <w:rPr>
          <w:rFonts w:ascii="Arial" w:hAnsi="Arial" w:cs="Arial"/>
          <w:noProof/>
          <w:color w:val="000000"/>
          <w:w w:val="188"/>
          <w:sz w:val="20"/>
        </w:rPr>
        <w:t> </w:t>
      </w:r>
      <w:r w:rsidRPr="006B5B23">
        <w:rPr>
          <w:rFonts w:ascii="Arial" w:hAnsi="Arial" w:cs="Arial"/>
          <w:noProof/>
          <w:color w:val="000000"/>
          <w:spacing w:val="-3"/>
          <w:sz w:val="20"/>
        </w:rPr>
        <w:t>on</w:t>
      </w:r>
      <w:r w:rsidRPr="006B5B23">
        <w:rPr>
          <w:rFonts w:ascii="Arial" w:hAnsi="Arial" w:cs="Arial"/>
          <w:noProof/>
          <w:color w:val="000000"/>
          <w:w w:val="186"/>
          <w:sz w:val="20"/>
        </w:rPr>
        <w:t> </w:t>
      </w:r>
      <w:r w:rsidRPr="006B5B23">
        <w:rPr>
          <w:rFonts w:ascii="Arial" w:hAnsi="Arial" w:cs="Arial"/>
          <w:noProof/>
          <w:color w:val="000000"/>
          <w:spacing w:val="-3"/>
          <w:sz w:val="20"/>
        </w:rPr>
        <w:t>a</w:t>
      </w:r>
      <w:r w:rsidRPr="006B5B23">
        <w:rPr>
          <w:rFonts w:ascii="Arial" w:hAnsi="Arial" w:cs="Arial"/>
          <w:noProof/>
          <w:color w:val="000000"/>
          <w:w w:val="188"/>
          <w:sz w:val="20"/>
        </w:rPr>
        <w:t> </w:t>
      </w:r>
      <w:r w:rsidRPr="006B5B23">
        <w:rPr>
          <w:rFonts w:ascii="Arial" w:hAnsi="Arial" w:cs="Arial"/>
          <w:noProof/>
          <w:color w:val="000000"/>
          <w:spacing w:val="-2"/>
          <w:sz w:val="20"/>
        </w:rPr>
        <w:t>daily</w:t>
      </w:r>
      <w:r w:rsidRPr="006B5B23">
        <w:rPr>
          <w:rFonts w:ascii="Arial" w:hAnsi="Arial" w:cs="Arial"/>
          <w:noProof/>
          <w:color w:val="000000"/>
          <w:w w:val="188"/>
          <w:sz w:val="20"/>
        </w:rPr>
        <w:t> </w:t>
      </w:r>
      <w:r w:rsidRPr="006B5B23">
        <w:rPr>
          <w:rFonts w:ascii="Arial" w:hAnsi="Arial" w:cs="Arial"/>
          <w:noProof/>
          <w:color w:val="000000"/>
          <w:spacing w:val="-3"/>
          <w:sz w:val="20"/>
        </w:rPr>
        <w:t>basis</w:t>
      </w:r>
      <w:r w:rsidRPr="006B5B23">
        <w:rPr>
          <w:rFonts w:ascii="Arial" w:hAnsi="Arial" w:cs="Arial"/>
          <w:noProof/>
          <w:color w:val="000000"/>
          <w:w w:val="185"/>
          <w:sz w:val="20"/>
        </w:rPr>
        <w:t> </w:t>
      </w:r>
      <w:r w:rsidRPr="006B5B23">
        <w:rPr>
          <w:rFonts w:ascii="Arial" w:hAnsi="Arial" w:cs="Arial"/>
          <w:noProof/>
          <w:color w:val="000000"/>
          <w:spacing w:val="-3"/>
          <w:sz w:val="20"/>
        </w:rPr>
        <w:t>with</w:t>
      </w:r>
      <w:r w:rsidRPr="006B5B23">
        <w:rPr>
          <w:rFonts w:ascii="Arial" w:hAnsi="Arial" w:cs="Arial"/>
          <w:noProof/>
          <w:color w:val="000000"/>
          <w:w w:val="188"/>
          <w:sz w:val="20"/>
        </w:rPr>
        <w:t> </w:t>
      </w:r>
      <w:r w:rsidRPr="006B5B23">
        <w:rPr>
          <w:rFonts w:ascii="Arial" w:hAnsi="Arial" w:cs="Arial"/>
          <w:b/>
          <w:noProof/>
          <w:color w:val="000000"/>
          <w:spacing w:val="-3"/>
          <w:sz w:val="20"/>
        </w:rPr>
        <w:t>SINOPEC</w:t>
      </w:r>
      <w:r w:rsidRPr="006B5B23">
        <w:rPr>
          <w:rFonts w:ascii="Arial" w:hAnsi="Arial" w:cs="Arial"/>
          <w:noProof/>
          <w:color w:val="000000"/>
          <w:w w:val="186"/>
          <w:sz w:val="20"/>
        </w:rPr>
        <w:t> </w:t>
      </w:r>
      <w:r w:rsidRPr="006B5B23">
        <w:rPr>
          <w:rFonts w:ascii="Arial" w:hAnsi="Arial" w:cs="Arial"/>
          <w:noProof/>
          <w:color w:val="000000"/>
          <w:spacing w:val="-2"/>
          <w:sz w:val="20"/>
        </w:rPr>
        <w:t>to</w:t>
      </w:r>
      <w:r w:rsidRPr="006B5B23">
        <w:rPr>
          <w:rFonts w:ascii="Arial" w:hAnsi="Arial" w:cs="Arial"/>
          <w:noProof/>
          <w:color w:val="000000"/>
          <w:w w:val="186"/>
          <w:sz w:val="20"/>
        </w:rPr>
        <w:t> </w:t>
      </w:r>
      <w:r w:rsidRPr="006B5B23">
        <w:rPr>
          <w:rFonts w:ascii="Arial" w:hAnsi="Arial" w:cs="Arial"/>
          <w:noProof/>
          <w:color w:val="000000"/>
          <w:spacing w:val="-3"/>
          <w:sz w:val="20"/>
        </w:rPr>
        <w:t>enable</w:t>
      </w:r>
      <w:r w:rsidRPr="006B5B23">
        <w:rPr>
          <w:rFonts w:ascii="Arial" w:hAnsi="Arial" w:cs="Arial"/>
          <w:noProof/>
          <w:color w:val="000000"/>
          <w:w w:val="188"/>
          <w:sz w:val="20"/>
        </w:rPr>
        <w:t> </w:t>
      </w:r>
      <w:r w:rsidRPr="006B5B23">
        <w:rPr>
          <w:rFonts w:ascii="Arial" w:hAnsi="Arial" w:cs="Arial"/>
          <w:noProof/>
          <w:color w:val="000000"/>
          <w:spacing w:val="-2"/>
          <w:sz w:val="20"/>
        </w:rPr>
        <w:t>it</w:t>
      </w:r>
      <w:r w:rsidRPr="006B5B23">
        <w:rPr>
          <w:rFonts w:ascii="Arial" w:hAnsi="Arial" w:cs="Arial"/>
          <w:noProof/>
          <w:color w:val="000000"/>
          <w:w w:val="188"/>
          <w:sz w:val="20"/>
        </w:rPr>
        <w:t> </w:t>
      </w:r>
      <w:r w:rsidRPr="006B5B23">
        <w:rPr>
          <w:rFonts w:ascii="Arial" w:hAnsi="Arial" w:cs="Arial"/>
          <w:noProof/>
          <w:color w:val="000000"/>
          <w:spacing w:val="-2"/>
          <w:sz w:val="20"/>
        </w:rPr>
        <w:t>to</w:t>
      </w:r>
      <w:r w:rsidRPr="006B5B23">
        <w:rPr>
          <w:rFonts w:ascii="Arial" w:hAnsi="Arial" w:cs="Arial"/>
          <w:noProof/>
          <w:color w:val="000000"/>
          <w:w w:val="186"/>
          <w:sz w:val="20"/>
        </w:rPr>
        <w:t> </w:t>
      </w:r>
      <w:r w:rsidRPr="006B5B23">
        <w:rPr>
          <w:rFonts w:ascii="Arial" w:hAnsi="Arial" w:cs="Arial"/>
          <w:noProof/>
          <w:color w:val="000000"/>
          <w:spacing w:val="-3"/>
          <w:sz w:val="20"/>
        </w:rPr>
        <w:t>perform</w:t>
      </w:r>
      <w:r w:rsidRPr="006B5B23">
        <w:rPr>
          <w:rFonts w:ascii="Arial" w:hAnsi="Arial" w:cs="Arial"/>
          <w:noProof/>
          <w:color w:val="000000"/>
          <w:w w:val="186"/>
          <w:sz w:val="20"/>
        </w:rPr>
        <w:t> </w:t>
      </w:r>
      <w:r w:rsidRPr="006B5B23">
        <w:rPr>
          <w:rFonts w:ascii="Arial" w:hAnsi="Arial" w:cs="Arial"/>
          <w:noProof/>
          <w:color w:val="000000"/>
          <w:spacing w:val="-2"/>
          <w:sz w:val="20"/>
        </w:rPr>
        <w:t>the</w:t>
      </w:r>
    </w:p>
    <w:p w14:paraId="4A886978"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Services</w:t>
      </w:r>
      <w:r w:rsidRPr="006B5B23">
        <w:rPr>
          <w:rFonts w:ascii="Arial" w:hAnsi="Arial" w:cs="Arial"/>
          <w:noProof/>
          <w:color w:val="000000"/>
          <w:w w:val="210"/>
          <w:sz w:val="20"/>
        </w:rPr>
        <w:t> </w:t>
      </w:r>
      <w:r w:rsidRPr="006B5B23">
        <w:rPr>
          <w:rFonts w:ascii="Arial" w:hAnsi="Arial" w:cs="Arial"/>
          <w:noProof/>
          <w:color w:val="000000"/>
          <w:spacing w:val="-3"/>
          <w:sz w:val="20"/>
        </w:rPr>
        <w:t>in</w:t>
      </w:r>
      <w:r w:rsidRPr="006B5B23">
        <w:rPr>
          <w:rFonts w:ascii="Arial" w:hAnsi="Arial" w:cs="Arial"/>
          <w:noProof/>
          <w:color w:val="000000"/>
          <w:w w:val="213"/>
          <w:sz w:val="20"/>
        </w:rPr>
        <w:t> </w:t>
      </w:r>
      <w:r w:rsidRPr="006B5B23">
        <w:rPr>
          <w:rFonts w:ascii="Arial" w:hAnsi="Arial" w:cs="Arial"/>
          <w:noProof/>
          <w:color w:val="000000"/>
          <w:spacing w:val="-3"/>
          <w:sz w:val="20"/>
        </w:rPr>
        <w:t>a</w:t>
      </w:r>
      <w:r w:rsidRPr="006B5B23">
        <w:rPr>
          <w:rFonts w:ascii="Arial" w:hAnsi="Arial" w:cs="Arial"/>
          <w:noProof/>
          <w:color w:val="000000"/>
          <w:w w:val="211"/>
          <w:sz w:val="20"/>
        </w:rPr>
        <w:t> </w:t>
      </w:r>
      <w:r w:rsidRPr="006B5B23">
        <w:rPr>
          <w:rFonts w:ascii="Arial" w:hAnsi="Arial" w:cs="Arial"/>
          <w:noProof/>
          <w:color w:val="000000"/>
          <w:spacing w:val="-3"/>
          <w:sz w:val="20"/>
        </w:rPr>
        <w:t>prompt,</w:t>
      </w:r>
      <w:r w:rsidRPr="006B5B23">
        <w:rPr>
          <w:rFonts w:ascii="Arial" w:hAnsi="Arial" w:cs="Arial"/>
          <w:noProof/>
          <w:color w:val="000000"/>
          <w:w w:val="213"/>
          <w:sz w:val="20"/>
        </w:rPr>
        <w:t> </w:t>
      </w:r>
      <w:r w:rsidRPr="006B5B23">
        <w:rPr>
          <w:rFonts w:ascii="Arial" w:hAnsi="Arial" w:cs="Arial"/>
          <w:noProof/>
          <w:color w:val="000000"/>
          <w:spacing w:val="-3"/>
          <w:sz w:val="20"/>
        </w:rPr>
        <w:t>safe</w:t>
      </w:r>
      <w:r w:rsidRPr="006B5B23">
        <w:rPr>
          <w:rFonts w:ascii="Arial" w:hAnsi="Arial" w:cs="Arial"/>
          <w:noProof/>
          <w:color w:val="000000"/>
          <w:w w:val="211"/>
          <w:sz w:val="20"/>
        </w:rPr>
        <w:t> </w:t>
      </w:r>
      <w:r w:rsidRPr="006B5B23">
        <w:rPr>
          <w:rFonts w:ascii="Arial" w:hAnsi="Arial" w:cs="Arial"/>
          <w:noProof/>
          <w:color w:val="000000"/>
          <w:spacing w:val="-3"/>
          <w:sz w:val="20"/>
        </w:rPr>
        <w:t>and</w:t>
      </w:r>
      <w:r w:rsidRPr="006B5B23">
        <w:rPr>
          <w:rFonts w:ascii="Arial" w:hAnsi="Arial" w:cs="Arial"/>
          <w:noProof/>
          <w:color w:val="000000"/>
          <w:w w:val="211"/>
          <w:sz w:val="20"/>
        </w:rPr>
        <w:t> </w:t>
      </w:r>
      <w:r w:rsidRPr="006B5B23">
        <w:rPr>
          <w:rFonts w:ascii="Arial" w:hAnsi="Arial" w:cs="Arial"/>
          <w:noProof/>
          <w:color w:val="000000"/>
          <w:spacing w:val="-2"/>
          <w:sz w:val="20"/>
        </w:rPr>
        <w:t>efficient</w:t>
      </w:r>
      <w:r w:rsidRPr="006B5B23">
        <w:rPr>
          <w:rFonts w:ascii="Arial" w:hAnsi="Arial" w:cs="Arial"/>
          <w:noProof/>
          <w:color w:val="000000"/>
          <w:w w:val="213"/>
          <w:sz w:val="20"/>
        </w:rPr>
        <w:t> </w:t>
      </w:r>
      <w:r w:rsidRPr="006B5B23">
        <w:rPr>
          <w:rFonts w:ascii="Arial" w:hAnsi="Arial" w:cs="Arial"/>
          <w:noProof/>
          <w:color w:val="000000"/>
          <w:spacing w:val="-3"/>
          <w:sz w:val="20"/>
        </w:rPr>
        <w:t>manner</w:t>
      </w:r>
      <w:r w:rsidRPr="006B5B23">
        <w:rPr>
          <w:rFonts w:ascii="Arial" w:hAnsi="Arial" w:cs="Arial"/>
          <w:noProof/>
          <w:color w:val="000000"/>
          <w:w w:val="211"/>
          <w:sz w:val="20"/>
        </w:rPr>
        <w:t> </w:t>
      </w:r>
      <w:r w:rsidRPr="006B5B23">
        <w:rPr>
          <w:rFonts w:ascii="Arial" w:hAnsi="Arial" w:cs="Arial"/>
          <w:noProof/>
          <w:color w:val="000000"/>
          <w:spacing w:val="-3"/>
          <w:sz w:val="20"/>
        </w:rPr>
        <w:t>and</w:t>
      </w:r>
      <w:r w:rsidRPr="006B5B23">
        <w:rPr>
          <w:rFonts w:ascii="Arial" w:hAnsi="Arial" w:cs="Arial"/>
          <w:noProof/>
          <w:color w:val="000000"/>
          <w:w w:val="208"/>
          <w:sz w:val="20"/>
        </w:rPr>
        <w:t> </w:t>
      </w:r>
      <w:r w:rsidRPr="006B5B23">
        <w:rPr>
          <w:rFonts w:ascii="Arial" w:hAnsi="Arial" w:cs="Arial"/>
          <w:noProof/>
          <w:color w:val="000000"/>
          <w:spacing w:val="-3"/>
          <w:sz w:val="20"/>
        </w:rPr>
        <w:t>co-operate</w:t>
      </w:r>
      <w:r w:rsidRPr="006B5B23">
        <w:rPr>
          <w:rFonts w:ascii="Arial" w:hAnsi="Arial" w:cs="Arial"/>
          <w:noProof/>
          <w:color w:val="000000"/>
          <w:w w:val="208"/>
          <w:sz w:val="20"/>
        </w:rPr>
        <w:t> </w:t>
      </w:r>
      <w:r w:rsidRPr="006B5B23">
        <w:rPr>
          <w:rFonts w:ascii="Arial" w:hAnsi="Arial" w:cs="Arial"/>
          <w:noProof/>
          <w:color w:val="000000"/>
          <w:spacing w:val="-2"/>
          <w:sz w:val="20"/>
        </w:rPr>
        <w:t>with</w:t>
      </w:r>
      <w:r w:rsidRPr="006B5B23">
        <w:rPr>
          <w:rFonts w:ascii="Arial" w:hAnsi="Arial" w:cs="Arial"/>
          <w:noProof/>
          <w:color w:val="000000"/>
          <w:w w:val="211"/>
          <w:sz w:val="20"/>
        </w:rPr>
        <w:t> </w:t>
      </w:r>
      <w:r w:rsidRPr="006B5B23">
        <w:rPr>
          <w:rFonts w:ascii="Arial" w:hAnsi="Arial" w:cs="Arial"/>
          <w:b/>
          <w:noProof/>
          <w:color w:val="000000"/>
          <w:spacing w:val="-3"/>
          <w:sz w:val="20"/>
        </w:rPr>
        <w:t>SINOPEC</w:t>
      </w:r>
      <w:r w:rsidRPr="006B5B23">
        <w:rPr>
          <w:rFonts w:ascii="Arial" w:hAnsi="Arial" w:cs="Arial"/>
          <w:noProof/>
          <w:color w:val="000000"/>
          <w:w w:val="211"/>
          <w:sz w:val="20"/>
        </w:rPr>
        <w:t> </w:t>
      </w:r>
      <w:r w:rsidRPr="006B5B23">
        <w:rPr>
          <w:rFonts w:ascii="Arial" w:hAnsi="Arial" w:cs="Arial"/>
          <w:noProof/>
          <w:color w:val="000000"/>
          <w:spacing w:val="-2"/>
          <w:sz w:val="20"/>
        </w:rPr>
        <w:t>in</w:t>
      </w:r>
      <w:r w:rsidRPr="006B5B23">
        <w:rPr>
          <w:rFonts w:ascii="Arial" w:hAnsi="Arial" w:cs="Arial"/>
          <w:noProof/>
          <w:color w:val="000000"/>
          <w:w w:val="211"/>
          <w:sz w:val="20"/>
        </w:rPr>
        <w:t> </w:t>
      </w:r>
      <w:r w:rsidRPr="006B5B23">
        <w:rPr>
          <w:rFonts w:ascii="Arial" w:hAnsi="Arial" w:cs="Arial"/>
          <w:noProof/>
          <w:color w:val="000000"/>
          <w:spacing w:val="-2"/>
          <w:sz w:val="20"/>
        </w:rPr>
        <w:t>all</w:t>
      </w:r>
    </w:p>
    <w:p w14:paraId="6E430EBC" w14:textId="77777777" w:rsidR="00F0785C" w:rsidRPr="006B5B23" w:rsidRDefault="006342F6"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matters</w:t>
      </w:r>
      <w:r w:rsidRPr="006B5B23">
        <w:rPr>
          <w:rFonts w:ascii="Arial" w:hAnsi="Arial" w:cs="Arial"/>
          <w:noProof/>
          <w:color w:val="000000"/>
          <w:spacing w:val="9"/>
          <w:sz w:val="20"/>
        </w:rPr>
        <w:t> </w:t>
      </w:r>
      <w:r w:rsidRPr="006B5B23">
        <w:rPr>
          <w:rFonts w:ascii="Arial" w:hAnsi="Arial" w:cs="Arial"/>
          <w:noProof/>
          <w:color w:val="000000"/>
          <w:spacing w:val="-2"/>
          <w:sz w:val="20"/>
        </w:rPr>
        <w:t>in</w:t>
      </w:r>
      <w:r w:rsidRPr="006B5B23">
        <w:rPr>
          <w:rFonts w:ascii="Arial" w:hAnsi="Arial" w:cs="Arial"/>
          <w:noProof/>
          <w:color w:val="000000"/>
          <w:spacing w:val="9"/>
          <w:sz w:val="20"/>
        </w:rPr>
        <w:t> </w:t>
      </w:r>
      <w:r w:rsidRPr="006B5B23">
        <w:rPr>
          <w:rFonts w:ascii="Arial" w:hAnsi="Arial" w:cs="Arial"/>
          <w:noProof/>
          <w:color w:val="000000"/>
          <w:spacing w:val="-3"/>
          <w:sz w:val="20"/>
        </w:rPr>
        <w:t>connection</w:t>
      </w:r>
      <w:r w:rsidRPr="006B5B23">
        <w:rPr>
          <w:rFonts w:ascii="Arial" w:hAnsi="Arial" w:cs="Arial"/>
          <w:noProof/>
          <w:color w:val="000000"/>
          <w:spacing w:val="9"/>
          <w:sz w:val="20"/>
        </w:rPr>
        <w:t> </w:t>
      </w:r>
      <w:r w:rsidRPr="006B5B23">
        <w:rPr>
          <w:rFonts w:ascii="Arial" w:hAnsi="Arial" w:cs="Arial"/>
          <w:noProof/>
          <w:color w:val="000000"/>
          <w:spacing w:val="-3"/>
          <w:sz w:val="20"/>
        </w:rPr>
        <w:t>with</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performance</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2"/>
          <w:sz w:val="20"/>
        </w:rPr>
        <w:t>this</w:t>
      </w:r>
      <w:r w:rsidRPr="006B5B23">
        <w:rPr>
          <w:rFonts w:ascii="Arial" w:hAnsi="Arial" w:cs="Arial"/>
          <w:noProof/>
          <w:color w:val="000000"/>
          <w:spacing w:val="7"/>
          <w:sz w:val="20"/>
        </w:rPr>
        <w:t> </w:t>
      </w:r>
      <w:r w:rsidRPr="006B5B23">
        <w:rPr>
          <w:rFonts w:ascii="Arial" w:hAnsi="Arial" w:cs="Arial"/>
          <w:noProof/>
          <w:color w:val="000000"/>
          <w:spacing w:val="-3"/>
          <w:sz w:val="20"/>
        </w:rPr>
        <w:t>Agreement.</w:t>
      </w:r>
    </w:p>
    <w:p w14:paraId="1D9942F4" w14:textId="77777777" w:rsidR="006342F6" w:rsidRPr="006B5B23" w:rsidRDefault="006342F6" w:rsidP="009E4D6D">
      <w:pPr>
        <w:spacing w:after="0" w:line="240" w:lineRule="auto"/>
        <w:ind w:left="62" w:firstLine="678"/>
        <w:jc w:val="both"/>
        <w:rPr>
          <w:rFonts w:ascii="Arial" w:hAnsi="Arial" w:cs="Arial"/>
          <w:sz w:val="20"/>
        </w:rPr>
      </w:pPr>
    </w:p>
    <w:p w14:paraId="1BAA3979" w14:textId="77777777" w:rsidR="006342F6" w:rsidRPr="006B5B23" w:rsidRDefault="006342F6"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4.6</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171"/>
          <w:sz w:val="20"/>
        </w:rPr>
        <w:t> </w:t>
      </w:r>
      <w:r w:rsidRPr="006B5B23">
        <w:rPr>
          <w:rFonts w:ascii="Arial" w:hAnsi="Arial" w:cs="Arial"/>
          <w:noProof/>
          <w:color w:val="000000"/>
          <w:spacing w:val="-3"/>
          <w:sz w:val="20"/>
        </w:rPr>
        <w:t>acknowledges</w:t>
      </w:r>
      <w:r w:rsidRPr="006B5B23">
        <w:rPr>
          <w:rFonts w:ascii="Arial" w:hAnsi="Arial" w:cs="Arial"/>
          <w:noProof/>
          <w:color w:val="000000"/>
          <w:w w:val="167"/>
          <w:sz w:val="20"/>
        </w:rPr>
        <w:t> </w:t>
      </w:r>
      <w:r w:rsidRPr="006B5B23">
        <w:rPr>
          <w:rFonts w:ascii="Arial" w:hAnsi="Arial" w:cs="Arial"/>
          <w:noProof/>
          <w:color w:val="000000"/>
          <w:spacing w:val="-2"/>
          <w:sz w:val="20"/>
        </w:rPr>
        <w:t>that</w:t>
      </w:r>
      <w:r w:rsidRPr="006B5B23">
        <w:rPr>
          <w:rFonts w:ascii="Arial" w:hAnsi="Arial" w:cs="Arial"/>
          <w:noProof/>
          <w:color w:val="000000"/>
          <w:w w:val="171"/>
          <w:sz w:val="20"/>
        </w:rPr>
        <w:t> </w:t>
      </w:r>
      <w:r w:rsidRPr="006B5B23">
        <w:rPr>
          <w:rFonts w:ascii="Arial" w:hAnsi="Arial" w:cs="Arial"/>
          <w:noProof/>
          <w:color w:val="000000"/>
          <w:spacing w:val="-3"/>
          <w:sz w:val="20"/>
        </w:rPr>
        <w:t>the</w:t>
      </w:r>
      <w:r w:rsidRPr="006B5B23">
        <w:rPr>
          <w:rFonts w:ascii="Arial" w:hAnsi="Arial" w:cs="Arial"/>
          <w:noProof/>
          <w:color w:val="000000"/>
          <w:w w:val="171"/>
          <w:sz w:val="20"/>
        </w:rPr>
        <w:t> </w:t>
      </w:r>
      <w:r w:rsidRPr="006B5B23">
        <w:rPr>
          <w:rFonts w:ascii="Arial" w:hAnsi="Arial" w:cs="Arial"/>
          <w:noProof/>
          <w:color w:val="000000"/>
          <w:spacing w:val="-3"/>
          <w:sz w:val="20"/>
        </w:rPr>
        <w:t>Products</w:t>
      </w:r>
      <w:r w:rsidRPr="006B5B23">
        <w:rPr>
          <w:rFonts w:ascii="Arial" w:hAnsi="Arial" w:cs="Arial"/>
          <w:noProof/>
          <w:color w:val="000000"/>
          <w:w w:val="171"/>
          <w:sz w:val="20"/>
        </w:rPr>
        <w:t> </w:t>
      </w:r>
      <w:r w:rsidRPr="006B5B23">
        <w:rPr>
          <w:rFonts w:ascii="Arial" w:hAnsi="Arial" w:cs="Arial"/>
          <w:noProof/>
          <w:color w:val="000000"/>
          <w:spacing w:val="-3"/>
          <w:sz w:val="20"/>
        </w:rPr>
        <w:t>are</w:t>
      </w:r>
      <w:r w:rsidRPr="006B5B23">
        <w:rPr>
          <w:rFonts w:ascii="Arial" w:hAnsi="Arial" w:cs="Arial"/>
          <w:noProof/>
          <w:color w:val="000000"/>
          <w:w w:val="168"/>
          <w:sz w:val="20"/>
        </w:rPr>
        <w:t> </w:t>
      </w:r>
      <w:r w:rsidRPr="006B5B23">
        <w:rPr>
          <w:rFonts w:ascii="Arial" w:hAnsi="Arial" w:cs="Arial"/>
          <w:noProof/>
          <w:color w:val="000000"/>
          <w:spacing w:val="-3"/>
          <w:sz w:val="20"/>
        </w:rPr>
        <w:t>or</w:t>
      </w:r>
      <w:r w:rsidRPr="006B5B23">
        <w:rPr>
          <w:rFonts w:ascii="Arial" w:hAnsi="Arial" w:cs="Arial"/>
          <w:noProof/>
          <w:color w:val="000000"/>
          <w:w w:val="168"/>
          <w:sz w:val="20"/>
        </w:rPr>
        <w:t> </w:t>
      </w:r>
      <w:r w:rsidRPr="006B5B23">
        <w:rPr>
          <w:rFonts w:ascii="Arial" w:hAnsi="Arial" w:cs="Arial"/>
          <w:noProof/>
          <w:color w:val="000000"/>
          <w:spacing w:val="-4"/>
          <w:sz w:val="20"/>
        </w:rPr>
        <w:t>may</w:t>
      </w:r>
      <w:r w:rsidRPr="006B5B23">
        <w:rPr>
          <w:rFonts w:ascii="Arial" w:hAnsi="Arial" w:cs="Arial"/>
          <w:noProof/>
          <w:color w:val="000000"/>
          <w:w w:val="171"/>
          <w:sz w:val="20"/>
        </w:rPr>
        <w:t> </w:t>
      </w:r>
      <w:r w:rsidRPr="006B5B23">
        <w:rPr>
          <w:rFonts w:ascii="Arial" w:hAnsi="Arial" w:cs="Arial"/>
          <w:noProof/>
          <w:color w:val="000000"/>
          <w:spacing w:val="-3"/>
          <w:sz w:val="20"/>
        </w:rPr>
        <w:t>be</w:t>
      </w:r>
      <w:r w:rsidRPr="006B5B23">
        <w:rPr>
          <w:rFonts w:ascii="Arial" w:hAnsi="Arial" w:cs="Arial"/>
          <w:noProof/>
          <w:color w:val="000000"/>
          <w:w w:val="168"/>
          <w:sz w:val="20"/>
        </w:rPr>
        <w:t> </w:t>
      </w:r>
      <w:r w:rsidRPr="006B5B23">
        <w:rPr>
          <w:rFonts w:ascii="Arial" w:hAnsi="Arial" w:cs="Arial"/>
          <w:noProof/>
          <w:color w:val="000000"/>
          <w:spacing w:val="-2"/>
          <w:sz w:val="20"/>
        </w:rPr>
        <w:t>of</w:t>
      </w:r>
      <w:r w:rsidRPr="006B5B23">
        <w:rPr>
          <w:rFonts w:ascii="Arial" w:hAnsi="Arial" w:cs="Arial"/>
          <w:noProof/>
          <w:color w:val="000000"/>
          <w:w w:val="171"/>
          <w:sz w:val="20"/>
        </w:rPr>
        <w:t> </w:t>
      </w:r>
      <w:r w:rsidRPr="006B5B23">
        <w:rPr>
          <w:rFonts w:ascii="Arial" w:hAnsi="Arial" w:cs="Arial"/>
          <w:noProof/>
          <w:color w:val="000000"/>
          <w:spacing w:val="-3"/>
          <w:sz w:val="20"/>
        </w:rPr>
        <w:t>a</w:t>
      </w:r>
      <w:r w:rsidRPr="006B5B23">
        <w:rPr>
          <w:rFonts w:ascii="Arial" w:hAnsi="Arial" w:cs="Arial"/>
          <w:noProof/>
          <w:color w:val="000000"/>
          <w:w w:val="171"/>
          <w:sz w:val="20"/>
        </w:rPr>
        <w:t> </w:t>
      </w:r>
      <w:r w:rsidRPr="006B5B23">
        <w:rPr>
          <w:rFonts w:ascii="Arial" w:hAnsi="Arial" w:cs="Arial"/>
          <w:noProof/>
          <w:color w:val="000000"/>
          <w:spacing w:val="-3"/>
          <w:sz w:val="20"/>
        </w:rPr>
        <w:t>highly</w:t>
      </w:r>
      <w:r w:rsidRPr="006B5B23">
        <w:rPr>
          <w:rFonts w:ascii="Arial" w:hAnsi="Arial" w:cs="Arial"/>
          <w:noProof/>
          <w:color w:val="000000"/>
          <w:w w:val="167"/>
          <w:sz w:val="20"/>
        </w:rPr>
        <w:t> </w:t>
      </w:r>
      <w:r w:rsidRPr="006B5B23">
        <w:rPr>
          <w:rFonts w:ascii="Arial" w:hAnsi="Arial" w:cs="Arial"/>
          <w:noProof/>
          <w:color w:val="000000"/>
          <w:spacing w:val="-2"/>
          <w:sz w:val="20"/>
        </w:rPr>
        <w:t>flammable</w:t>
      </w:r>
    </w:p>
    <w:p w14:paraId="6C6B9E96"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nature</w:t>
      </w:r>
      <w:r w:rsidRPr="006B5B23">
        <w:rPr>
          <w:rFonts w:ascii="Arial" w:hAnsi="Arial" w:cs="Arial"/>
          <w:noProof/>
          <w:color w:val="000000"/>
          <w:w w:val="218"/>
          <w:sz w:val="20"/>
        </w:rPr>
        <w:t> </w:t>
      </w:r>
      <w:r w:rsidRPr="006B5B23">
        <w:rPr>
          <w:rFonts w:ascii="Arial" w:hAnsi="Arial" w:cs="Arial"/>
          <w:noProof/>
          <w:color w:val="000000"/>
          <w:spacing w:val="-3"/>
          <w:sz w:val="20"/>
        </w:rPr>
        <w:t>and</w:t>
      </w:r>
      <w:r w:rsidRPr="006B5B23">
        <w:rPr>
          <w:rFonts w:ascii="Arial" w:hAnsi="Arial" w:cs="Arial"/>
          <w:noProof/>
          <w:color w:val="000000"/>
          <w:w w:val="221"/>
          <w:sz w:val="20"/>
        </w:rPr>
        <w:t> </w:t>
      </w:r>
      <w:r w:rsidRPr="006B5B23">
        <w:rPr>
          <w:rFonts w:ascii="Arial" w:hAnsi="Arial" w:cs="Arial"/>
          <w:noProof/>
          <w:color w:val="000000"/>
          <w:spacing w:val="-2"/>
          <w:sz w:val="20"/>
        </w:rPr>
        <w:t>that</w:t>
      </w:r>
      <w:r w:rsidRPr="006B5B23">
        <w:rPr>
          <w:rFonts w:ascii="Arial" w:hAnsi="Arial" w:cs="Arial"/>
          <w:noProof/>
          <w:color w:val="000000"/>
          <w:w w:val="218"/>
          <w:sz w:val="20"/>
        </w:rPr>
        <w:t> </w:t>
      </w:r>
      <w:r w:rsidRPr="006B5B23">
        <w:rPr>
          <w:rFonts w:ascii="Arial" w:hAnsi="Arial" w:cs="Arial"/>
          <w:noProof/>
          <w:color w:val="000000"/>
          <w:spacing w:val="-2"/>
          <w:sz w:val="20"/>
        </w:rPr>
        <w:t>it</w:t>
      </w:r>
      <w:r w:rsidRPr="006B5B23">
        <w:rPr>
          <w:rFonts w:ascii="Arial" w:hAnsi="Arial" w:cs="Arial"/>
          <w:noProof/>
          <w:color w:val="000000"/>
          <w:w w:val="218"/>
          <w:sz w:val="20"/>
        </w:rPr>
        <w:t> </w:t>
      </w:r>
      <w:r w:rsidRPr="006B5B23">
        <w:rPr>
          <w:rFonts w:ascii="Arial" w:hAnsi="Arial" w:cs="Arial"/>
          <w:noProof/>
          <w:color w:val="000000"/>
          <w:spacing w:val="-2"/>
          <w:sz w:val="20"/>
        </w:rPr>
        <w:t>shall</w:t>
      </w:r>
      <w:r w:rsidRPr="006B5B23">
        <w:rPr>
          <w:rFonts w:ascii="Arial" w:hAnsi="Arial" w:cs="Arial"/>
          <w:noProof/>
          <w:color w:val="000000"/>
          <w:w w:val="218"/>
          <w:sz w:val="20"/>
        </w:rPr>
        <w:t> </w:t>
      </w:r>
      <w:r w:rsidRPr="006B5B23">
        <w:rPr>
          <w:rFonts w:ascii="Arial" w:hAnsi="Arial" w:cs="Arial"/>
          <w:noProof/>
          <w:color w:val="000000"/>
          <w:spacing w:val="-3"/>
          <w:sz w:val="20"/>
        </w:rPr>
        <w:t>take</w:t>
      </w:r>
      <w:r w:rsidRPr="006B5B23">
        <w:rPr>
          <w:rFonts w:ascii="Arial" w:hAnsi="Arial" w:cs="Arial"/>
          <w:noProof/>
          <w:color w:val="000000"/>
          <w:w w:val="218"/>
          <w:sz w:val="20"/>
        </w:rPr>
        <w:t> </w:t>
      </w:r>
      <w:r w:rsidRPr="006B5B23">
        <w:rPr>
          <w:rFonts w:ascii="Arial" w:hAnsi="Arial" w:cs="Arial"/>
          <w:noProof/>
          <w:color w:val="000000"/>
          <w:spacing w:val="-2"/>
          <w:sz w:val="20"/>
        </w:rPr>
        <w:t>all</w:t>
      </w:r>
      <w:r w:rsidRPr="006B5B23">
        <w:rPr>
          <w:rFonts w:ascii="Arial" w:hAnsi="Arial" w:cs="Arial"/>
          <w:noProof/>
          <w:color w:val="000000"/>
          <w:w w:val="218"/>
          <w:sz w:val="20"/>
        </w:rPr>
        <w:t> </w:t>
      </w:r>
      <w:r w:rsidRPr="006B5B23">
        <w:rPr>
          <w:rFonts w:ascii="Arial" w:hAnsi="Arial" w:cs="Arial"/>
          <w:noProof/>
          <w:color w:val="000000"/>
          <w:spacing w:val="-3"/>
          <w:sz w:val="20"/>
        </w:rPr>
        <w:t>necessary</w:t>
      </w:r>
      <w:r w:rsidRPr="006B5B23">
        <w:rPr>
          <w:rFonts w:ascii="Arial" w:hAnsi="Arial" w:cs="Arial"/>
          <w:noProof/>
          <w:color w:val="000000"/>
          <w:w w:val="218"/>
          <w:sz w:val="20"/>
        </w:rPr>
        <w:t> </w:t>
      </w:r>
      <w:r w:rsidRPr="006B5B23">
        <w:rPr>
          <w:rFonts w:ascii="Arial" w:hAnsi="Arial" w:cs="Arial"/>
          <w:noProof/>
          <w:color w:val="000000"/>
          <w:spacing w:val="-2"/>
          <w:sz w:val="20"/>
        </w:rPr>
        <w:t>steps</w:t>
      </w:r>
      <w:r w:rsidRPr="006B5B23">
        <w:rPr>
          <w:rFonts w:ascii="Arial" w:hAnsi="Arial" w:cs="Arial"/>
          <w:noProof/>
          <w:color w:val="000000"/>
          <w:w w:val="218"/>
          <w:sz w:val="20"/>
        </w:rPr>
        <w:t> </w:t>
      </w:r>
      <w:r w:rsidRPr="006B5B23">
        <w:rPr>
          <w:rFonts w:ascii="Arial" w:hAnsi="Arial" w:cs="Arial"/>
          <w:noProof/>
          <w:color w:val="000000"/>
          <w:spacing w:val="-3"/>
          <w:sz w:val="20"/>
        </w:rPr>
        <w:t>and</w:t>
      </w:r>
      <w:r w:rsidRPr="006B5B23">
        <w:rPr>
          <w:rFonts w:ascii="Arial" w:hAnsi="Arial" w:cs="Arial"/>
          <w:noProof/>
          <w:color w:val="000000"/>
          <w:w w:val="218"/>
          <w:sz w:val="20"/>
        </w:rPr>
        <w:t> </w:t>
      </w:r>
      <w:r w:rsidRPr="006B5B23">
        <w:rPr>
          <w:rFonts w:ascii="Arial" w:hAnsi="Arial" w:cs="Arial"/>
          <w:noProof/>
          <w:color w:val="000000"/>
          <w:spacing w:val="-3"/>
          <w:sz w:val="20"/>
        </w:rPr>
        <w:t>precautions</w:t>
      </w:r>
      <w:r w:rsidRPr="006B5B23">
        <w:rPr>
          <w:rFonts w:ascii="Arial" w:hAnsi="Arial" w:cs="Arial"/>
          <w:noProof/>
          <w:color w:val="000000"/>
          <w:w w:val="221"/>
          <w:sz w:val="20"/>
        </w:rPr>
        <w:t> </w:t>
      </w:r>
      <w:r w:rsidRPr="006B5B23">
        <w:rPr>
          <w:rFonts w:ascii="Arial" w:hAnsi="Arial" w:cs="Arial"/>
          <w:noProof/>
          <w:color w:val="000000"/>
          <w:spacing w:val="-3"/>
          <w:sz w:val="20"/>
        </w:rPr>
        <w:t>and</w:t>
      </w:r>
      <w:r w:rsidRPr="006B5B23">
        <w:rPr>
          <w:rFonts w:ascii="Arial" w:hAnsi="Arial" w:cs="Arial"/>
          <w:noProof/>
          <w:color w:val="000000"/>
          <w:w w:val="221"/>
          <w:sz w:val="20"/>
        </w:rPr>
        <w:t> </w:t>
      </w:r>
      <w:r w:rsidRPr="006B5B23">
        <w:rPr>
          <w:rFonts w:ascii="Arial" w:hAnsi="Arial" w:cs="Arial"/>
          <w:noProof/>
          <w:color w:val="000000"/>
          <w:spacing w:val="-3"/>
          <w:sz w:val="20"/>
        </w:rPr>
        <w:t>exercise</w:t>
      </w:r>
      <w:r w:rsidRPr="006B5B23">
        <w:rPr>
          <w:rFonts w:ascii="Arial" w:hAnsi="Arial" w:cs="Arial"/>
          <w:noProof/>
          <w:color w:val="000000"/>
          <w:w w:val="221"/>
          <w:sz w:val="20"/>
        </w:rPr>
        <w:t> </w:t>
      </w:r>
      <w:r w:rsidRPr="006B5B23">
        <w:rPr>
          <w:rFonts w:ascii="Arial" w:hAnsi="Arial" w:cs="Arial"/>
          <w:noProof/>
          <w:color w:val="000000"/>
          <w:spacing w:val="-3"/>
          <w:sz w:val="20"/>
        </w:rPr>
        <w:t>due</w:t>
      </w:r>
    </w:p>
    <w:p w14:paraId="77AFD334" w14:textId="77777777" w:rsidR="00F0785C" w:rsidRPr="006B5B23" w:rsidRDefault="006342F6"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diligence</w:t>
      </w:r>
      <w:r w:rsidRPr="006B5B23">
        <w:rPr>
          <w:rFonts w:ascii="Arial" w:hAnsi="Arial" w:cs="Arial"/>
          <w:noProof/>
          <w:color w:val="000000"/>
          <w:spacing w:val="9"/>
          <w:sz w:val="20"/>
        </w:rPr>
        <w:t> </w:t>
      </w:r>
      <w:r w:rsidRPr="006B5B23">
        <w:rPr>
          <w:rFonts w:ascii="Arial" w:hAnsi="Arial" w:cs="Arial"/>
          <w:noProof/>
          <w:color w:val="000000"/>
          <w:spacing w:val="-3"/>
          <w:sz w:val="20"/>
        </w:rPr>
        <w:t>and</w:t>
      </w:r>
      <w:r w:rsidRPr="006B5B23">
        <w:rPr>
          <w:rFonts w:ascii="Arial" w:hAnsi="Arial" w:cs="Arial"/>
          <w:noProof/>
          <w:color w:val="000000"/>
          <w:spacing w:val="10"/>
          <w:sz w:val="20"/>
        </w:rPr>
        <w:t> </w:t>
      </w:r>
      <w:r w:rsidRPr="006B5B23">
        <w:rPr>
          <w:rFonts w:ascii="Arial" w:hAnsi="Arial" w:cs="Arial"/>
          <w:noProof/>
          <w:color w:val="000000"/>
          <w:spacing w:val="-3"/>
          <w:sz w:val="20"/>
        </w:rPr>
        <w:t>vigilance</w:t>
      </w:r>
      <w:r w:rsidRPr="006B5B23">
        <w:rPr>
          <w:rFonts w:ascii="Arial" w:hAnsi="Arial" w:cs="Arial"/>
          <w:noProof/>
          <w:color w:val="000000"/>
          <w:spacing w:val="9"/>
          <w:sz w:val="20"/>
        </w:rPr>
        <w:t> </w:t>
      </w:r>
      <w:r w:rsidRPr="006B5B23">
        <w:rPr>
          <w:rFonts w:ascii="Arial" w:hAnsi="Arial" w:cs="Arial"/>
          <w:noProof/>
          <w:color w:val="000000"/>
          <w:spacing w:val="-2"/>
          <w:sz w:val="20"/>
        </w:rPr>
        <w:t>to</w:t>
      </w:r>
      <w:r w:rsidRPr="006B5B23">
        <w:rPr>
          <w:rFonts w:ascii="Arial" w:hAnsi="Arial" w:cs="Arial"/>
          <w:noProof/>
          <w:color w:val="000000"/>
          <w:spacing w:val="7"/>
          <w:sz w:val="20"/>
        </w:rPr>
        <w:t> </w:t>
      </w:r>
      <w:r w:rsidRPr="006B5B23">
        <w:rPr>
          <w:rFonts w:ascii="Arial" w:hAnsi="Arial" w:cs="Arial"/>
          <w:noProof/>
          <w:color w:val="000000"/>
          <w:spacing w:val="-3"/>
          <w:sz w:val="20"/>
        </w:rPr>
        <w:t>ensure</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safe</w:t>
      </w:r>
      <w:r w:rsidRPr="006B5B23">
        <w:rPr>
          <w:rFonts w:ascii="Arial" w:hAnsi="Arial" w:cs="Arial"/>
          <w:noProof/>
          <w:color w:val="000000"/>
          <w:spacing w:val="9"/>
          <w:sz w:val="20"/>
        </w:rPr>
        <w:t> </w:t>
      </w:r>
      <w:r w:rsidRPr="006B5B23">
        <w:rPr>
          <w:rFonts w:ascii="Arial" w:hAnsi="Arial" w:cs="Arial"/>
          <w:noProof/>
          <w:color w:val="000000"/>
          <w:spacing w:val="-3"/>
          <w:sz w:val="20"/>
        </w:rPr>
        <w:t>transportation</w:t>
      </w:r>
      <w:r w:rsidRPr="006B5B23">
        <w:rPr>
          <w:rFonts w:ascii="Arial" w:hAnsi="Arial" w:cs="Arial"/>
          <w:noProof/>
          <w:color w:val="000000"/>
          <w:spacing w:val="9"/>
          <w:sz w:val="20"/>
        </w:rPr>
        <w:t> </w:t>
      </w: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noProof/>
          <w:color w:val="000000"/>
          <w:spacing w:val="-2"/>
          <w:sz w:val="20"/>
        </w:rPr>
        <w:t>delivery</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Products.</w:t>
      </w:r>
    </w:p>
    <w:p w14:paraId="2F4675B1" w14:textId="77777777" w:rsidR="006342F6" w:rsidRPr="006B5B23" w:rsidRDefault="006342F6" w:rsidP="009E4D6D">
      <w:pPr>
        <w:spacing w:after="0" w:line="240" w:lineRule="auto"/>
        <w:ind w:left="62" w:firstLine="678"/>
        <w:jc w:val="both"/>
        <w:rPr>
          <w:rFonts w:ascii="Arial" w:hAnsi="Arial" w:cs="Arial"/>
          <w:sz w:val="20"/>
        </w:rPr>
      </w:pPr>
    </w:p>
    <w:p w14:paraId="43E6BBFB" w14:textId="761AD82E" w:rsidR="00A14B78" w:rsidRDefault="006342F6" w:rsidP="00441748">
      <w:pPr>
        <w:widowControl/>
        <w:spacing w:after="0" w:line="240" w:lineRule="auto"/>
        <w:ind w:left="709" w:hanging="709"/>
        <w:jc w:val="both"/>
        <w:rPr>
          <w:rFonts w:ascii="Arial" w:hAnsi="Arial" w:cs="Arial"/>
          <w:noProof/>
          <w:color w:val="000000"/>
          <w:spacing w:val="-4"/>
          <w:sz w:val="20"/>
        </w:rPr>
      </w:pPr>
      <w:r w:rsidRPr="006B5B23">
        <w:rPr>
          <w:rFonts w:ascii="Arial" w:hAnsi="Arial" w:cs="Arial"/>
          <w:noProof/>
          <w:color w:val="000000"/>
          <w:spacing w:val="-4"/>
          <w:sz w:val="20"/>
        </w:rPr>
        <w:t>4.7</w:t>
      </w:r>
      <w:r w:rsidRPr="006B5B23">
        <w:rPr>
          <w:rFonts w:ascii="Arial" w:hAnsi="Arial" w:cs="Arial"/>
          <w:color w:val="000000"/>
          <w:sz w:val="20"/>
        </w:rPr>
        <w:tab/>
      </w:r>
      <w:r w:rsidRPr="006B5B23">
        <w:rPr>
          <w:rFonts w:ascii="Arial" w:hAnsi="Arial" w:cs="Arial"/>
          <w:b/>
          <w:noProof/>
          <w:color w:val="000000"/>
          <w:spacing w:val="-5"/>
          <w:sz w:val="20"/>
        </w:rPr>
        <w:t>SINOPEC</w:t>
      </w:r>
      <w:r w:rsidRPr="006B5B23">
        <w:rPr>
          <w:rFonts w:ascii="Arial" w:hAnsi="Arial" w:cs="Arial"/>
          <w:noProof/>
          <w:color w:val="000000"/>
          <w:w w:val="191"/>
          <w:sz w:val="20"/>
        </w:rPr>
        <w:t> </w:t>
      </w:r>
      <w:r w:rsidRPr="006B5B23">
        <w:rPr>
          <w:rFonts w:ascii="Arial" w:hAnsi="Arial" w:cs="Arial"/>
          <w:noProof/>
          <w:color w:val="000000"/>
          <w:spacing w:val="-2"/>
          <w:sz w:val="20"/>
        </w:rPr>
        <w:t>shall</w:t>
      </w:r>
      <w:r w:rsidRPr="006B5B23">
        <w:rPr>
          <w:rFonts w:ascii="Arial" w:hAnsi="Arial" w:cs="Arial"/>
          <w:noProof/>
          <w:color w:val="000000"/>
          <w:w w:val="193"/>
          <w:sz w:val="20"/>
        </w:rPr>
        <w:t> </w:t>
      </w:r>
      <w:r w:rsidRPr="006B5B23">
        <w:rPr>
          <w:rFonts w:ascii="Arial" w:hAnsi="Arial" w:cs="Arial"/>
          <w:noProof/>
          <w:color w:val="000000"/>
          <w:spacing w:val="-3"/>
          <w:sz w:val="20"/>
        </w:rPr>
        <w:t>be</w:t>
      </w:r>
      <w:r w:rsidRPr="006B5B23">
        <w:rPr>
          <w:rFonts w:ascii="Arial" w:hAnsi="Arial" w:cs="Arial"/>
          <w:noProof/>
          <w:color w:val="000000"/>
          <w:w w:val="193"/>
          <w:sz w:val="20"/>
        </w:rPr>
        <w:t> </w:t>
      </w:r>
      <w:r w:rsidRPr="006B5B23">
        <w:rPr>
          <w:rFonts w:ascii="Arial" w:hAnsi="Arial" w:cs="Arial"/>
          <w:noProof/>
          <w:color w:val="000000"/>
          <w:spacing w:val="-2"/>
          <w:sz w:val="20"/>
        </w:rPr>
        <w:t>entitled</w:t>
      </w:r>
      <w:r w:rsidRPr="006B5B23">
        <w:rPr>
          <w:rFonts w:ascii="Arial" w:hAnsi="Arial" w:cs="Arial"/>
          <w:noProof/>
          <w:color w:val="000000"/>
          <w:w w:val="196"/>
          <w:sz w:val="20"/>
        </w:rPr>
        <w:t> </w:t>
      </w:r>
      <w:r w:rsidRPr="006B5B23">
        <w:rPr>
          <w:rFonts w:ascii="Arial" w:hAnsi="Arial" w:cs="Arial"/>
          <w:noProof/>
          <w:color w:val="000000"/>
          <w:spacing w:val="-3"/>
          <w:sz w:val="20"/>
        </w:rPr>
        <w:t>to</w:t>
      </w:r>
      <w:r w:rsidRPr="006B5B23">
        <w:rPr>
          <w:rFonts w:ascii="Arial" w:hAnsi="Arial" w:cs="Arial"/>
          <w:noProof/>
          <w:color w:val="000000"/>
          <w:w w:val="196"/>
          <w:sz w:val="20"/>
        </w:rPr>
        <w:t> </w:t>
      </w:r>
      <w:r w:rsidRPr="006B5B23">
        <w:rPr>
          <w:rFonts w:ascii="Arial" w:hAnsi="Arial" w:cs="Arial"/>
          <w:noProof/>
          <w:color w:val="000000"/>
          <w:spacing w:val="-3"/>
          <w:sz w:val="20"/>
        </w:rPr>
        <w:t>cancel</w:t>
      </w:r>
      <w:r w:rsidRPr="006B5B23">
        <w:rPr>
          <w:rFonts w:ascii="Arial" w:hAnsi="Arial" w:cs="Arial"/>
          <w:noProof/>
          <w:color w:val="000000"/>
          <w:w w:val="190"/>
          <w:sz w:val="20"/>
        </w:rPr>
        <w:t> </w:t>
      </w:r>
      <w:r w:rsidRPr="006B5B23">
        <w:rPr>
          <w:rFonts w:ascii="Arial" w:hAnsi="Arial" w:cs="Arial"/>
          <w:noProof/>
          <w:color w:val="000000"/>
          <w:spacing w:val="-3"/>
          <w:sz w:val="20"/>
        </w:rPr>
        <w:t>any</w:t>
      </w:r>
      <w:r w:rsidRPr="006B5B23">
        <w:rPr>
          <w:rFonts w:ascii="Arial" w:hAnsi="Arial" w:cs="Arial"/>
          <w:noProof/>
          <w:color w:val="000000"/>
          <w:w w:val="193"/>
          <w:sz w:val="20"/>
        </w:rPr>
        <w:t> </w:t>
      </w:r>
      <w:r w:rsidRPr="006B5B23">
        <w:rPr>
          <w:rFonts w:ascii="Arial" w:hAnsi="Arial" w:cs="Arial"/>
          <w:noProof/>
          <w:color w:val="000000"/>
          <w:spacing w:val="-3"/>
          <w:sz w:val="20"/>
        </w:rPr>
        <w:t>Order</w:t>
      </w:r>
      <w:r w:rsidRPr="006B5B23">
        <w:rPr>
          <w:rFonts w:ascii="Arial" w:hAnsi="Arial" w:cs="Arial"/>
          <w:noProof/>
          <w:color w:val="000000"/>
          <w:w w:val="193"/>
          <w:sz w:val="20"/>
        </w:rPr>
        <w:t> </w:t>
      </w:r>
      <w:r w:rsidRPr="006B5B23">
        <w:rPr>
          <w:rFonts w:ascii="Arial" w:hAnsi="Arial" w:cs="Arial"/>
          <w:noProof/>
          <w:color w:val="000000"/>
          <w:spacing w:val="-2"/>
          <w:sz w:val="20"/>
        </w:rPr>
        <w:t>at</w:t>
      </w:r>
      <w:r w:rsidRPr="006B5B23">
        <w:rPr>
          <w:rFonts w:ascii="Arial" w:hAnsi="Arial" w:cs="Arial"/>
          <w:noProof/>
          <w:color w:val="000000"/>
          <w:w w:val="196"/>
          <w:sz w:val="20"/>
        </w:rPr>
        <w:t> </w:t>
      </w:r>
      <w:r w:rsidRPr="006B5B23">
        <w:rPr>
          <w:rFonts w:ascii="Arial" w:hAnsi="Arial" w:cs="Arial"/>
          <w:noProof/>
          <w:color w:val="000000"/>
          <w:spacing w:val="-3"/>
          <w:sz w:val="20"/>
        </w:rPr>
        <w:t>any</w:t>
      </w:r>
      <w:r w:rsidRPr="006B5B23">
        <w:rPr>
          <w:rFonts w:ascii="Arial" w:hAnsi="Arial" w:cs="Arial"/>
          <w:noProof/>
          <w:color w:val="000000"/>
          <w:w w:val="193"/>
          <w:sz w:val="20"/>
        </w:rPr>
        <w:t> </w:t>
      </w:r>
      <w:r w:rsidRPr="006B5B23">
        <w:rPr>
          <w:rFonts w:ascii="Arial" w:hAnsi="Arial" w:cs="Arial"/>
          <w:noProof/>
          <w:color w:val="000000"/>
          <w:spacing w:val="-3"/>
          <w:sz w:val="20"/>
        </w:rPr>
        <w:t>time</w:t>
      </w:r>
      <w:r w:rsidRPr="006B5B23">
        <w:rPr>
          <w:rFonts w:ascii="Arial" w:hAnsi="Arial" w:cs="Arial"/>
          <w:noProof/>
          <w:color w:val="000000"/>
          <w:w w:val="196"/>
          <w:sz w:val="20"/>
        </w:rPr>
        <w:t> </w:t>
      </w:r>
      <w:r w:rsidRPr="006B5B23">
        <w:rPr>
          <w:rFonts w:ascii="Arial" w:hAnsi="Arial" w:cs="Arial"/>
          <w:noProof/>
          <w:color w:val="000000"/>
          <w:spacing w:val="-3"/>
          <w:sz w:val="20"/>
        </w:rPr>
        <w:t>without</w:t>
      </w:r>
      <w:r w:rsidRPr="006B5B23">
        <w:rPr>
          <w:rFonts w:ascii="Arial" w:hAnsi="Arial" w:cs="Arial"/>
          <w:noProof/>
          <w:color w:val="000000"/>
          <w:w w:val="193"/>
          <w:sz w:val="20"/>
        </w:rPr>
        <w:t> </w:t>
      </w:r>
      <w:r w:rsidRPr="006B5B23">
        <w:rPr>
          <w:rFonts w:ascii="Arial" w:hAnsi="Arial" w:cs="Arial"/>
          <w:noProof/>
          <w:color w:val="000000"/>
          <w:spacing w:val="-2"/>
          <w:sz w:val="20"/>
        </w:rPr>
        <w:t>liability</w:t>
      </w:r>
      <w:r w:rsidRPr="006B5B23">
        <w:rPr>
          <w:rFonts w:ascii="Arial" w:hAnsi="Arial" w:cs="Arial"/>
          <w:noProof/>
          <w:color w:val="000000"/>
          <w:w w:val="193"/>
          <w:sz w:val="20"/>
        </w:rPr>
        <w:t> </w:t>
      </w:r>
      <w:r w:rsidRPr="006B5B23">
        <w:rPr>
          <w:rFonts w:ascii="Arial" w:hAnsi="Arial" w:cs="Arial"/>
          <w:noProof/>
          <w:color w:val="000000"/>
          <w:spacing w:val="-2"/>
          <w:sz w:val="20"/>
        </w:rPr>
        <w:t>to</w:t>
      </w:r>
      <w:r w:rsidR="00441748">
        <w:rPr>
          <w:rFonts w:ascii="Arial" w:hAnsi="Arial" w:cs="Arial"/>
          <w:noProof/>
          <w:color w:val="000000"/>
          <w:spacing w:val="-2"/>
          <w:sz w:val="20"/>
        </w:rPr>
        <w:t xml:space="preserve"> </w:t>
      </w:r>
      <w:r w:rsidR="00A14B78" w:rsidRPr="003B5557">
        <w:rPr>
          <w:rFonts w:ascii="Arial" w:hAnsi="Arial" w:cs="Arial"/>
          <w:b/>
          <w:bCs/>
          <w:noProof/>
          <w:color w:val="000000"/>
          <w:spacing w:val="-2"/>
          <w:sz w:val="20"/>
        </w:rPr>
        <w:t>S</w:t>
      </w:r>
      <w:r w:rsidRPr="006B5B23">
        <w:rPr>
          <w:rFonts w:ascii="Arial" w:hAnsi="Arial" w:cs="Arial"/>
          <w:b/>
          <w:noProof/>
          <w:color w:val="000000"/>
          <w:spacing w:val="-3"/>
          <w:sz w:val="20"/>
        </w:rPr>
        <w:t>INOPEC</w:t>
      </w:r>
      <w:r w:rsidRPr="006B5B23">
        <w:rPr>
          <w:rFonts w:ascii="Arial" w:hAnsi="Arial" w:cs="Arial"/>
          <w:noProof/>
          <w:color w:val="000000"/>
          <w:spacing w:val="-3"/>
          <w:sz w:val="20"/>
        </w:rPr>
        <w:t>.</w:t>
      </w:r>
      <w:r w:rsidRPr="006B5B23">
        <w:rPr>
          <w:rFonts w:ascii="Arial" w:hAnsi="Arial" w:cs="Arial"/>
          <w:noProof/>
          <w:color w:val="000000"/>
          <w:w w:val="166"/>
          <w:sz w:val="20"/>
        </w:rPr>
        <w:t> </w:t>
      </w:r>
      <w:r w:rsidRPr="006B5B23">
        <w:rPr>
          <w:rFonts w:ascii="Arial" w:hAnsi="Arial" w:cs="Arial"/>
          <w:b/>
          <w:noProof/>
          <w:color w:val="000000"/>
          <w:spacing w:val="-3"/>
          <w:sz w:val="20"/>
        </w:rPr>
        <w:t>SINOPEC</w:t>
      </w:r>
      <w:r w:rsidRPr="006B5B23">
        <w:rPr>
          <w:rFonts w:ascii="Arial" w:hAnsi="Arial" w:cs="Arial"/>
          <w:noProof/>
          <w:color w:val="000000"/>
          <w:w w:val="163"/>
          <w:sz w:val="20"/>
        </w:rPr>
        <w:t> </w:t>
      </w:r>
      <w:r w:rsidRPr="006B5B23">
        <w:rPr>
          <w:rFonts w:ascii="Arial" w:hAnsi="Arial" w:cs="Arial"/>
          <w:noProof/>
          <w:color w:val="000000"/>
          <w:spacing w:val="-4"/>
          <w:sz w:val="20"/>
        </w:rPr>
        <w:t>may</w:t>
      </w:r>
      <w:r w:rsidRPr="006B5B23">
        <w:rPr>
          <w:rFonts w:ascii="Arial" w:hAnsi="Arial" w:cs="Arial"/>
          <w:noProof/>
          <w:color w:val="000000"/>
          <w:w w:val="166"/>
          <w:sz w:val="20"/>
        </w:rPr>
        <w:t> </w:t>
      </w:r>
      <w:r w:rsidRPr="006B5B23">
        <w:rPr>
          <w:rFonts w:ascii="Arial" w:hAnsi="Arial" w:cs="Arial"/>
          <w:noProof/>
          <w:color w:val="000000"/>
          <w:spacing w:val="-3"/>
          <w:sz w:val="20"/>
        </w:rPr>
        <w:t>also</w:t>
      </w:r>
      <w:r w:rsidRPr="006B5B23">
        <w:rPr>
          <w:rFonts w:ascii="Arial" w:hAnsi="Arial" w:cs="Arial"/>
          <w:noProof/>
          <w:color w:val="000000"/>
          <w:w w:val="166"/>
          <w:sz w:val="20"/>
        </w:rPr>
        <w:t> </w:t>
      </w:r>
      <w:r w:rsidRPr="006B5B23">
        <w:rPr>
          <w:rFonts w:ascii="Arial" w:hAnsi="Arial" w:cs="Arial"/>
          <w:noProof/>
          <w:color w:val="000000"/>
          <w:spacing w:val="-2"/>
          <w:sz w:val="20"/>
        </w:rPr>
        <w:t>reject</w:t>
      </w:r>
      <w:r w:rsidRPr="006B5B23">
        <w:rPr>
          <w:rFonts w:ascii="Arial" w:hAnsi="Arial" w:cs="Arial"/>
          <w:noProof/>
          <w:color w:val="000000"/>
          <w:w w:val="166"/>
          <w:sz w:val="20"/>
        </w:rPr>
        <w:t> </w:t>
      </w:r>
      <w:r w:rsidRPr="006B5B23">
        <w:rPr>
          <w:rFonts w:ascii="Arial" w:hAnsi="Arial" w:cs="Arial"/>
          <w:noProof/>
          <w:color w:val="000000"/>
          <w:spacing w:val="-3"/>
          <w:sz w:val="20"/>
        </w:rPr>
        <w:t>any</w:t>
      </w:r>
      <w:r w:rsidRPr="006B5B23">
        <w:rPr>
          <w:rFonts w:ascii="Arial" w:hAnsi="Arial" w:cs="Arial"/>
          <w:noProof/>
          <w:color w:val="000000"/>
          <w:w w:val="166"/>
          <w:sz w:val="20"/>
        </w:rPr>
        <w:t> </w:t>
      </w:r>
      <w:r w:rsidRPr="006B5B23">
        <w:rPr>
          <w:rFonts w:ascii="Arial" w:hAnsi="Arial" w:cs="Arial"/>
          <w:noProof/>
          <w:color w:val="000000"/>
          <w:spacing w:val="-3"/>
          <w:sz w:val="20"/>
        </w:rPr>
        <w:t>Services</w:t>
      </w:r>
      <w:r w:rsidRPr="006B5B23">
        <w:rPr>
          <w:rFonts w:ascii="Arial" w:hAnsi="Arial" w:cs="Arial"/>
          <w:noProof/>
          <w:color w:val="000000"/>
          <w:w w:val="166"/>
          <w:sz w:val="20"/>
        </w:rPr>
        <w:t> </w:t>
      </w:r>
      <w:r w:rsidRPr="006B5B23">
        <w:rPr>
          <w:rFonts w:ascii="Arial" w:hAnsi="Arial" w:cs="Arial"/>
          <w:noProof/>
          <w:color w:val="000000"/>
          <w:spacing w:val="-3"/>
          <w:sz w:val="20"/>
        </w:rPr>
        <w:t>which</w:t>
      </w:r>
      <w:r w:rsidRPr="006B5B23">
        <w:rPr>
          <w:rFonts w:ascii="Arial" w:hAnsi="Arial" w:cs="Arial"/>
          <w:noProof/>
          <w:color w:val="000000"/>
          <w:w w:val="166"/>
          <w:sz w:val="20"/>
        </w:rPr>
        <w:t> </w:t>
      </w:r>
      <w:r w:rsidRPr="006B5B23">
        <w:rPr>
          <w:rFonts w:ascii="Arial" w:hAnsi="Arial" w:cs="Arial"/>
          <w:noProof/>
          <w:color w:val="000000"/>
          <w:spacing w:val="-3"/>
          <w:sz w:val="20"/>
        </w:rPr>
        <w:t>are</w:t>
      </w:r>
      <w:r w:rsidRPr="006B5B23">
        <w:rPr>
          <w:rFonts w:ascii="Arial" w:hAnsi="Arial" w:cs="Arial"/>
          <w:noProof/>
          <w:color w:val="000000"/>
          <w:w w:val="168"/>
          <w:sz w:val="20"/>
        </w:rPr>
        <w:t> </w:t>
      </w:r>
      <w:r w:rsidRPr="006B5B23">
        <w:rPr>
          <w:rFonts w:ascii="Arial" w:hAnsi="Arial" w:cs="Arial"/>
          <w:noProof/>
          <w:color w:val="000000"/>
          <w:spacing w:val="-3"/>
          <w:sz w:val="20"/>
        </w:rPr>
        <w:t>not</w:t>
      </w:r>
      <w:r w:rsidRPr="006B5B23">
        <w:rPr>
          <w:rFonts w:ascii="Arial" w:hAnsi="Arial" w:cs="Arial"/>
          <w:noProof/>
          <w:color w:val="000000"/>
          <w:w w:val="166"/>
          <w:sz w:val="20"/>
        </w:rPr>
        <w:t> </w:t>
      </w:r>
      <w:r w:rsidRPr="006B5B23">
        <w:rPr>
          <w:rFonts w:ascii="Arial" w:hAnsi="Arial" w:cs="Arial"/>
          <w:noProof/>
          <w:color w:val="000000"/>
          <w:spacing w:val="-2"/>
          <w:sz w:val="20"/>
        </w:rPr>
        <w:t>in</w:t>
      </w:r>
      <w:r w:rsidRPr="006B5B23">
        <w:rPr>
          <w:rFonts w:ascii="Arial" w:hAnsi="Arial" w:cs="Arial"/>
          <w:noProof/>
          <w:color w:val="000000"/>
          <w:w w:val="163"/>
          <w:sz w:val="20"/>
        </w:rPr>
        <w:t> </w:t>
      </w:r>
      <w:r w:rsidRPr="006B5B23">
        <w:rPr>
          <w:rFonts w:ascii="Arial" w:hAnsi="Arial" w:cs="Arial"/>
          <w:noProof/>
          <w:color w:val="000000"/>
          <w:spacing w:val="-3"/>
          <w:sz w:val="20"/>
        </w:rPr>
        <w:t>accordance</w:t>
      </w:r>
      <w:r w:rsidRPr="006B5B23">
        <w:rPr>
          <w:rFonts w:ascii="Arial" w:hAnsi="Arial" w:cs="Arial"/>
          <w:noProof/>
          <w:color w:val="000000"/>
          <w:w w:val="166"/>
          <w:sz w:val="20"/>
        </w:rPr>
        <w:t> </w:t>
      </w:r>
      <w:r w:rsidRPr="006B5B23">
        <w:rPr>
          <w:rFonts w:ascii="Arial" w:hAnsi="Arial" w:cs="Arial"/>
          <w:noProof/>
          <w:color w:val="000000"/>
          <w:spacing w:val="-3"/>
          <w:sz w:val="20"/>
        </w:rPr>
        <w:t>with this</w:t>
      </w:r>
      <w:r w:rsidR="000939DD">
        <w:rPr>
          <w:rFonts w:ascii="Arial" w:hAnsi="Arial" w:cs="Arial"/>
          <w:noProof/>
          <w:color w:val="000000"/>
          <w:spacing w:val="-3"/>
          <w:sz w:val="20"/>
        </w:rPr>
        <w:t xml:space="preserve"> </w:t>
      </w:r>
      <w:r w:rsidRPr="006B5B23">
        <w:rPr>
          <w:rFonts w:ascii="Arial" w:hAnsi="Arial" w:cs="Arial"/>
          <w:noProof/>
          <w:color w:val="000000"/>
          <w:spacing w:val="-3"/>
          <w:sz w:val="20"/>
        </w:rPr>
        <w:t>Agreement</w:t>
      </w:r>
      <w:r w:rsidR="00A14B78">
        <w:rPr>
          <w:rFonts w:ascii="Arial" w:hAnsi="Arial" w:cs="Arial"/>
          <w:noProof/>
          <w:color w:val="000000"/>
          <w:spacing w:val="-3"/>
          <w:sz w:val="20"/>
        </w:rPr>
        <w:t xml:space="preserve"> </w:t>
      </w:r>
      <w:r w:rsidRPr="006B5B23">
        <w:rPr>
          <w:rFonts w:ascii="Arial" w:hAnsi="Arial" w:cs="Arial"/>
          <w:noProof/>
          <w:color w:val="000000"/>
          <w:spacing w:val="-2"/>
          <w:sz w:val="20"/>
        </w:rPr>
        <w:t>at</w:t>
      </w:r>
      <w:r w:rsidRPr="006B5B23">
        <w:rPr>
          <w:rFonts w:ascii="Arial" w:hAnsi="Arial" w:cs="Arial"/>
          <w:noProof/>
          <w:color w:val="000000"/>
          <w:spacing w:val="22"/>
          <w:sz w:val="20"/>
        </w:rPr>
        <w:t> </w:t>
      </w:r>
      <w:r w:rsidRPr="006B5B23">
        <w:rPr>
          <w:rFonts w:ascii="Arial" w:hAnsi="Arial" w:cs="Arial"/>
          <w:noProof/>
          <w:color w:val="000000"/>
          <w:spacing w:val="-3"/>
          <w:sz w:val="20"/>
        </w:rPr>
        <w:t>any</w:t>
      </w:r>
      <w:r w:rsidRPr="006B5B23">
        <w:rPr>
          <w:rFonts w:ascii="Arial" w:hAnsi="Arial" w:cs="Arial"/>
          <w:noProof/>
          <w:color w:val="000000"/>
          <w:spacing w:val="20"/>
          <w:sz w:val="20"/>
        </w:rPr>
        <w:t> </w:t>
      </w:r>
      <w:r w:rsidRPr="006B5B23">
        <w:rPr>
          <w:rFonts w:ascii="Arial" w:hAnsi="Arial" w:cs="Arial"/>
          <w:noProof/>
          <w:color w:val="000000"/>
          <w:spacing w:val="-3"/>
          <w:sz w:val="20"/>
        </w:rPr>
        <w:t>time</w:t>
      </w:r>
      <w:r w:rsidRPr="006B5B23">
        <w:rPr>
          <w:rFonts w:ascii="Arial" w:hAnsi="Arial" w:cs="Arial"/>
          <w:noProof/>
          <w:color w:val="000000"/>
          <w:spacing w:val="20"/>
          <w:sz w:val="20"/>
        </w:rPr>
        <w:t> </w:t>
      </w:r>
      <w:r w:rsidRPr="006B5B23">
        <w:rPr>
          <w:rFonts w:ascii="Arial" w:hAnsi="Arial" w:cs="Arial"/>
          <w:noProof/>
          <w:color w:val="000000"/>
          <w:spacing w:val="-3"/>
          <w:sz w:val="20"/>
        </w:rPr>
        <w:t>before</w:t>
      </w:r>
      <w:r w:rsidRPr="006B5B23">
        <w:rPr>
          <w:rFonts w:ascii="Arial" w:hAnsi="Arial" w:cs="Arial"/>
          <w:noProof/>
          <w:color w:val="000000"/>
          <w:spacing w:val="20"/>
          <w:sz w:val="20"/>
        </w:rPr>
        <w:t> </w:t>
      </w:r>
      <w:r w:rsidRPr="006B5B23">
        <w:rPr>
          <w:rFonts w:ascii="Arial" w:hAnsi="Arial" w:cs="Arial"/>
          <w:noProof/>
          <w:color w:val="000000"/>
          <w:spacing w:val="-3"/>
          <w:sz w:val="20"/>
        </w:rPr>
        <w:t>the</w:t>
      </w:r>
      <w:r w:rsidRPr="006B5B23">
        <w:rPr>
          <w:rFonts w:ascii="Arial" w:hAnsi="Arial" w:cs="Arial"/>
          <w:noProof/>
          <w:color w:val="000000"/>
          <w:spacing w:val="20"/>
          <w:sz w:val="20"/>
        </w:rPr>
        <w:t> </w:t>
      </w:r>
      <w:r w:rsidRPr="006B5B23">
        <w:rPr>
          <w:rFonts w:ascii="Arial" w:hAnsi="Arial" w:cs="Arial"/>
          <w:noProof/>
          <w:color w:val="000000"/>
          <w:spacing w:val="-3"/>
          <w:sz w:val="20"/>
        </w:rPr>
        <w:t>Product</w:t>
      </w:r>
      <w:r w:rsidRPr="006B5B23">
        <w:rPr>
          <w:rFonts w:ascii="Arial" w:hAnsi="Arial" w:cs="Arial"/>
          <w:noProof/>
          <w:color w:val="000000"/>
          <w:spacing w:val="20"/>
          <w:sz w:val="20"/>
        </w:rPr>
        <w:t> </w:t>
      </w:r>
      <w:r w:rsidRPr="006B5B23">
        <w:rPr>
          <w:rFonts w:ascii="Arial" w:hAnsi="Arial" w:cs="Arial"/>
          <w:noProof/>
          <w:color w:val="000000"/>
          <w:spacing w:val="-2"/>
          <w:sz w:val="20"/>
        </w:rPr>
        <w:t>is</w:t>
      </w:r>
      <w:r w:rsidRPr="006B5B23">
        <w:rPr>
          <w:rFonts w:ascii="Arial" w:hAnsi="Arial" w:cs="Arial"/>
          <w:noProof/>
          <w:color w:val="000000"/>
          <w:spacing w:val="20"/>
          <w:sz w:val="20"/>
        </w:rPr>
        <w:t> </w:t>
      </w:r>
      <w:r w:rsidRPr="006B5B23">
        <w:rPr>
          <w:rFonts w:ascii="Arial" w:hAnsi="Arial" w:cs="Arial"/>
          <w:noProof/>
          <w:color w:val="000000"/>
          <w:spacing w:val="-3"/>
          <w:sz w:val="20"/>
        </w:rPr>
        <w:t>delivered</w:t>
      </w:r>
      <w:r w:rsidRPr="006B5B23">
        <w:rPr>
          <w:rFonts w:ascii="Arial" w:hAnsi="Arial" w:cs="Arial"/>
          <w:noProof/>
          <w:color w:val="000000"/>
          <w:spacing w:val="20"/>
          <w:sz w:val="20"/>
        </w:rPr>
        <w:t> </w:t>
      </w:r>
      <w:r w:rsidRPr="006B5B23">
        <w:rPr>
          <w:rFonts w:ascii="Arial" w:hAnsi="Arial" w:cs="Arial"/>
          <w:noProof/>
          <w:color w:val="000000"/>
          <w:spacing w:val="-2"/>
          <w:sz w:val="20"/>
        </w:rPr>
        <w:t>to t</w:t>
      </w:r>
      <w:r w:rsidRPr="006B5B23">
        <w:rPr>
          <w:rFonts w:ascii="Arial" w:hAnsi="Arial" w:cs="Arial"/>
          <w:noProof/>
          <w:color w:val="000000"/>
          <w:spacing w:val="-3"/>
          <w:sz w:val="20"/>
        </w:rPr>
        <w:t>he</w:t>
      </w:r>
      <w:r w:rsidRPr="006B5B23">
        <w:rPr>
          <w:rFonts w:ascii="Arial" w:hAnsi="Arial" w:cs="Arial"/>
          <w:noProof/>
          <w:color w:val="000000"/>
          <w:w w:val="163"/>
          <w:sz w:val="20"/>
        </w:rPr>
        <w:t> </w:t>
      </w:r>
      <w:r w:rsidRPr="006B5B23">
        <w:rPr>
          <w:rFonts w:ascii="Arial" w:hAnsi="Arial" w:cs="Arial"/>
          <w:noProof/>
          <w:color w:val="000000"/>
          <w:spacing w:val="-3"/>
          <w:sz w:val="20"/>
        </w:rPr>
        <w:t>Customer</w:t>
      </w:r>
      <w:r w:rsidRPr="006B5B23">
        <w:rPr>
          <w:rFonts w:ascii="Arial" w:hAnsi="Arial" w:cs="Arial"/>
          <w:noProof/>
          <w:color w:val="000000"/>
          <w:w w:val="166"/>
          <w:sz w:val="20"/>
        </w:rPr>
        <w:t> </w:t>
      </w:r>
      <w:r w:rsidRPr="006B5B23">
        <w:rPr>
          <w:rFonts w:ascii="Arial" w:hAnsi="Arial" w:cs="Arial"/>
          <w:noProof/>
          <w:color w:val="000000"/>
          <w:spacing w:val="-3"/>
          <w:sz w:val="20"/>
        </w:rPr>
        <w:t>by</w:t>
      </w:r>
      <w:r w:rsidRPr="006B5B23">
        <w:rPr>
          <w:rFonts w:ascii="Arial" w:hAnsi="Arial" w:cs="Arial"/>
          <w:noProof/>
          <w:color w:val="000000"/>
          <w:w w:val="166"/>
          <w:sz w:val="20"/>
        </w:rPr>
        <w:t> </w:t>
      </w:r>
      <w:r w:rsidRPr="006B5B23">
        <w:rPr>
          <w:rFonts w:ascii="Arial" w:hAnsi="Arial" w:cs="Arial"/>
          <w:noProof/>
          <w:color w:val="000000"/>
          <w:spacing w:val="-3"/>
          <w:sz w:val="20"/>
        </w:rPr>
        <w:t>giving</w:t>
      </w:r>
      <w:r w:rsidR="00412A28" w:rsidRPr="006B5B23">
        <w:rPr>
          <w:rFonts w:ascii="Arial" w:hAnsi="Arial" w:cs="Arial"/>
          <w:noProof/>
          <w:color w:val="000000"/>
          <w:spacing w:val="-3"/>
          <w:sz w:val="20"/>
        </w:rPr>
        <w:t xml:space="preserve"> </w:t>
      </w:r>
      <w:r w:rsidRPr="006B5B23">
        <w:rPr>
          <w:rFonts w:ascii="Arial" w:hAnsi="Arial" w:cs="Arial"/>
          <w:noProof/>
          <w:color w:val="000000"/>
          <w:spacing w:val="-3"/>
          <w:sz w:val="20"/>
        </w:rPr>
        <w:t>verbal</w:t>
      </w:r>
      <w:r w:rsidR="00412A28" w:rsidRPr="006B5B23">
        <w:rPr>
          <w:rFonts w:ascii="Arial" w:hAnsi="Arial" w:cs="Arial"/>
          <w:noProof/>
          <w:color w:val="000000"/>
          <w:spacing w:val="-3"/>
          <w:sz w:val="20"/>
        </w:rPr>
        <w:t xml:space="preserve"> </w:t>
      </w:r>
      <w:r w:rsidRPr="006B5B23">
        <w:rPr>
          <w:rFonts w:ascii="Arial" w:hAnsi="Arial" w:cs="Arial"/>
          <w:noProof/>
          <w:color w:val="000000"/>
          <w:spacing w:val="-2"/>
          <w:sz w:val="20"/>
        </w:rPr>
        <w:t>notification</w:t>
      </w:r>
      <w:r w:rsidRPr="006B5B23">
        <w:rPr>
          <w:rFonts w:ascii="Arial" w:hAnsi="Arial" w:cs="Arial"/>
          <w:noProof/>
          <w:color w:val="000000"/>
          <w:w w:val="166"/>
          <w:sz w:val="20"/>
        </w:rPr>
        <w:t> </w:t>
      </w:r>
      <w:r w:rsidRPr="006B5B23">
        <w:rPr>
          <w:rFonts w:ascii="Arial" w:hAnsi="Arial" w:cs="Arial"/>
          <w:noProof/>
          <w:color w:val="000000"/>
          <w:spacing w:val="-3"/>
          <w:sz w:val="20"/>
        </w:rPr>
        <w:t>to</w:t>
      </w:r>
      <w:r w:rsidR="000939DD">
        <w:rPr>
          <w:rFonts w:ascii="Arial" w:hAnsi="Arial" w:cs="Arial"/>
          <w:noProof/>
          <w:color w:val="000000"/>
          <w:spacing w:val="-3"/>
          <w:sz w:val="20"/>
        </w:rPr>
        <w:t xml:space="preserve"> </w:t>
      </w:r>
      <w:r w:rsidRPr="006B5B23">
        <w:rPr>
          <w:rFonts w:ascii="Arial" w:hAnsi="Arial" w:cs="Arial"/>
          <w:b/>
          <w:noProof/>
          <w:color w:val="000000"/>
          <w:spacing w:val="-4"/>
          <w:sz w:val="20"/>
        </w:rPr>
        <w:t>CONTRACTOR</w:t>
      </w:r>
      <w:r w:rsidRPr="006B5B23">
        <w:rPr>
          <w:rFonts w:ascii="Arial" w:hAnsi="Arial" w:cs="Arial"/>
          <w:noProof/>
          <w:color w:val="000000"/>
          <w:w w:val="168"/>
          <w:sz w:val="20"/>
        </w:rPr>
        <w:t> </w:t>
      </w:r>
      <w:r w:rsidRPr="006B5B23">
        <w:rPr>
          <w:rFonts w:ascii="Arial" w:hAnsi="Arial" w:cs="Arial"/>
          <w:noProof/>
          <w:color w:val="000000"/>
          <w:spacing w:val="-3"/>
          <w:sz w:val="20"/>
        </w:rPr>
        <w:t>specifying</w:t>
      </w:r>
      <w:r w:rsidRPr="006B5B23">
        <w:rPr>
          <w:rFonts w:ascii="Arial" w:hAnsi="Arial" w:cs="Arial"/>
          <w:noProof/>
          <w:color w:val="000000"/>
          <w:w w:val="166"/>
          <w:sz w:val="20"/>
        </w:rPr>
        <w:t> </w:t>
      </w:r>
      <w:r w:rsidRPr="006B5B23">
        <w:rPr>
          <w:rFonts w:ascii="Arial" w:hAnsi="Arial" w:cs="Arial"/>
          <w:noProof/>
          <w:color w:val="000000"/>
          <w:spacing w:val="-3"/>
          <w:sz w:val="20"/>
        </w:rPr>
        <w:t>the</w:t>
      </w:r>
      <w:r w:rsidRPr="006B5B23">
        <w:rPr>
          <w:rFonts w:ascii="Arial" w:hAnsi="Arial" w:cs="Arial"/>
          <w:noProof/>
          <w:color w:val="000000"/>
          <w:w w:val="166"/>
          <w:sz w:val="20"/>
        </w:rPr>
        <w:t> </w:t>
      </w:r>
      <w:r w:rsidRPr="006B5B23">
        <w:rPr>
          <w:rFonts w:ascii="Arial" w:hAnsi="Arial" w:cs="Arial"/>
          <w:noProof/>
          <w:color w:val="000000"/>
          <w:spacing w:val="-3"/>
          <w:sz w:val="20"/>
        </w:rPr>
        <w:t>reason</w:t>
      </w:r>
      <w:r w:rsidRPr="006B5B23">
        <w:rPr>
          <w:rFonts w:ascii="Arial" w:hAnsi="Arial" w:cs="Arial"/>
          <w:noProof/>
          <w:color w:val="000000"/>
          <w:w w:val="166"/>
          <w:sz w:val="20"/>
        </w:rPr>
        <w:t> </w:t>
      </w:r>
      <w:r w:rsidRPr="006B5B23">
        <w:rPr>
          <w:rFonts w:ascii="Arial" w:hAnsi="Arial" w:cs="Arial"/>
          <w:noProof/>
          <w:color w:val="000000"/>
          <w:spacing w:val="-3"/>
          <w:sz w:val="20"/>
        </w:rPr>
        <w:t>for the</w:t>
      </w:r>
      <w:r w:rsidRPr="006B5B23">
        <w:rPr>
          <w:rFonts w:ascii="Arial" w:hAnsi="Arial" w:cs="Arial"/>
          <w:noProof/>
          <w:color w:val="000000"/>
          <w:w w:val="185"/>
          <w:sz w:val="20"/>
        </w:rPr>
        <w:t> </w:t>
      </w:r>
      <w:r w:rsidRPr="006B5B23">
        <w:rPr>
          <w:rFonts w:ascii="Arial" w:hAnsi="Arial" w:cs="Arial"/>
          <w:noProof/>
          <w:color w:val="000000"/>
          <w:spacing w:val="-2"/>
          <w:sz w:val="20"/>
        </w:rPr>
        <w:t>rejection.</w:t>
      </w:r>
      <w:r w:rsidRPr="006B5B23">
        <w:rPr>
          <w:rFonts w:ascii="Arial" w:hAnsi="Arial" w:cs="Arial"/>
          <w:noProof/>
          <w:color w:val="000000"/>
          <w:w w:val="185"/>
          <w:sz w:val="20"/>
        </w:rPr>
        <w:t> </w:t>
      </w:r>
      <w:r w:rsidRPr="006B5B23">
        <w:rPr>
          <w:rFonts w:ascii="Arial" w:hAnsi="Arial" w:cs="Arial"/>
          <w:noProof/>
          <w:color w:val="000000"/>
          <w:spacing w:val="-3"/>
          <w:sz w:val="20"/>
        </w:rPr>
        <w:t>Without</w:t>
      </w:r>
      <w:r w:rsidRPr="006B5B23">
        <w:rPr>
          <w:rFonts w:ascii="Arial" w:hAnsi="Arial" w:cs="Arial"/>
          <w:noProof/>
          <w:color w:val="000000"/>
          <w:w w:val="188"/>
          <w:sz w:val="20"/>
        </w:rPr>
        <w:t> </w:t>
      </w:r>
      <w:r w:rsidRPr="006B5B23">
        <w:rPr>
          <w:rFonts w:ascii="Arial" w:hAnsi="Arial" w:cs="Arial"/>
          <w:noProof/>
          <w:color w:val="000000"/>
          <w:spacing w:val="-3"/>
          <w:sz w:val="20"/>
        </w:rPr>
        <w:t>prejudice</w:t>
      </w:r>
      <w:r w:rsidR="00411429">
        <w:rPr>
          <w:rFonts w:ascii="Arial" w:hAnsi="Arial" w:cs="Arial"/>
          <w:noProof/>
          <w:color w:val="000000"/>
          <w:spacing w:val="-3"/>
          <w:sz w:val="20"/>
        </w:rPr>
        <w:t xml:space="preserve"> </w:t>
      </w:r>
      <w:r w:rsidRPr="006B5B23">
        <w:rPr>
          <w:rFonts w:ascii="Arial" w:hAnsi="Arial" w:cs="Arial"/>
          <w:noProof/>
          <w:color w:val="000000"/>
          <w:spacing w:val="-3"/>
          <w:sz w:val="20"/>
        </w:rPr>
        <w:t>to</w:t>
      </w:r>
      <w:r w:rsidRPr="006B5B23">
        <w:rPr>
          <w:rFonts w:ascii="Arial" w:hAnsi="Arial" w:cs="Arial"/>
          <w:noProof/>
          <w:color w:val="000000"/>
          <w:w w:val="188"/>
          <w:sz w:val="20"/>
        </w:rPr>
        <w:t> </w:t>
      </w:r>
      <w:r w:rsidRPr="006B5B23">
        <w:rPr>
          <w:rFonts w:ascii="Arial" w:hAnsi="Arial" w:cs="Arial"/>
          <w:noProof/>
          <w:color w:val="000000"/>
          <w:spacing w:val="-3"/>
          <w:sz w:val="20"/>
        </w:rPr>
        <w:t>any</w:t>
      </w:r>
      <w:r w:rsidRPr="006B5B23">
        <w:rPr>
          <w:rFonts w:ascii="Arial" w:hAnsi="Arial" w:cs="Arial"/>
          <w:noProof/>
          <w:color w:val="000000"/>
          <w:w w:val="185"/>
          <w:sz w:val="20"/>
        </w:rPr>
        <w:t> </w:t>
      </w:r>
      <w:r w:rsidRPr="006B5B23">
        <w:rPr>
          <w:rFonts w:ascii="Arial" w:hAnsi="Arial" w:cs="Arial"/>
          <w:noProof/>
          <w:color w:val="000000"/>
          <w:spacing w:val="-3"/>
          <w:sz w:val="20"/>
        </w:rPr>
        <w:t>other</w:t>
      </w:r>
      <w:r w:rsidR="000939DD">
        <w:rPr>
          <w:rFonts w:ascii="Arial" w:hAnsi="Arial" w:cs="Arial"/>
          <w:noProof/>
          <w:color w:val="000000"/>
          <w:spacing w:val="-3"/>
          <w:sz w:val="20"/>
        </w:rPr>
        <w:t xml:space="preserve"> </w:t>
      </w:r>
      <w:r w:rsidRPr="006B5B23">
        <w:rPr>
          <w:rFonts w:ascii="Arial" w:hAnsi="Arial" w:cs="Arial"/>
          <w:noProof/>
          <w:color w:val="000000"/>
          <w:spacing w:val="-2"/>
          <w:sz w:val="20"/>
        </w:rPr>
        <w:t>rights</w:t>
      </w:r>
      <w:r w:rsidRPr="006B5B23">
        <w:rPr>
          <w:rFonts w:ascii="Arial" w:hAnsi="Arial" w:cs="Arial"/>
          <w:noProof/>
          <w:color w:val="000000"/>
          <w:w w:val="185"/>
          <w:sz w:val="20"/>
        </w:rPr>
        <w:t> </w:t>
      </w:r>
      <w:r w:rsidRPr="006B5B23">
        <w:rPr>
          <w:rFonts w:ascii="Arial" w:hAnsi="Arial" w:cs="Arial"/>
          <w:noProof/>
          <w:color w:val="000000"/>
          <w:spacing w:val="-3"/>
          <w:sz w:val="20"/>
        </w:rPr>
        <w:t>or</w:t>
      </w:r>
      <w:r w:rsidRPr="006B5B23">
        <w:rPr>
          <w:rFonts w:ascii="Arial" w:hAnsi="Arial" w:cs="Arial"/>
          <w:noProof/>
          <w:color w:val="000000"/>
          <w:w w:val="186"/>
          <w:sz w:val="20"/>
        </w:rPr>
        <w:t> </w:t>
      </w:r>
      <w:r w:rsidRPr="006B5B23">
        <w:rPr>
          <w:rFonts w:ascii="Arial" w:hAnsi="Arial" w:cs="Arial"/>
          <w:noProof/>
          <w:color w:val="000000"/>
          <w:spacing w:val="-3"/>
          <w:sz w:val="20"/>
        </w:rPr>
        <w:t>remedies</w:t>
      </w:r>
      <w:r w:rsidRPr="006B5B23">
        <w:rPr>
          <w:rFonts w:ascii="Arial" w:hAnsi="Arial" w:cs="Arial"/>
          <w:noProof/>
          <w:color w:val="000000"/>
          <w:w w:val="185"/>
          <w:sz w:val="20"/>
        </w:rPr>
        <w:t> </w:t>
      </w:r>
      <w:r w:rsidRPr="006B5B23">
        <w:rPr>
          <w:rFonts w:ascii="Arial" w:hAnsi="Arial" w:cs="Arial"/>
          <w:noProof/>
          <w:color w:val="000000"/>
          <w:spacing w:val="-3"/>
          <w:sz w:val="20"/>
        </w:rPr>
        <w:t>available</w:t>
      </w:r>
      <w:r w:rsidRPr="006B5B23">
        <w:rPr>
          <w:rFonts w:ascii="Arial" w:hAnsi="Arial" w:cs="Arial"/>
          <w:noProof/>
          <w:color w:val="000000"/>
          <w:w w:val="188"/>
          <w:sz w:val="20"/>
        </w:rPr>
        <w:t> </w:t>
      </w:r>
      <w:r w:rsidRPr="006B5B23">
        <w:rPr>
          <w:rFonts w:ascii="Arial" w:hAnsi="Arial" w:cs="Arial"/>
          <w:noProof/>
          <w:color w:val="000000"/>
          <w:spacing w:val="-3"/>
          <w:sz w:val="20"/>
        </w:rPr>
        <w:t>to</w:t>
      </w:r>
      <w:r w:rsidRPr="006B5B23">
        <w:rPr>
          <w:rFonts w:ascii="Arial" w:hAnsi="Arial" w:cs="Arial"/>
          <w:noProof/>
          <w:color w:val="000000"/>
          <w:w w:val="186"/>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r w:rsidR="00411429">
        <w:rPr>
          <w:rFonts w:ascii="Arial" w:hAnsi="Arial" w:cs="Arial"/>
          <w:noProof/>
          <w:color w:val="000000"/>
          <w:spacing w:val="-3"/>
          <w:sz w:val="20"/>
        </w:rPr>
        <w:t xml:space="preserve"> </w:t>
      </w:r>
      <w:r w:rsidRPr="006B5B23">
        <w:rPr>
          <w:rFonts w:ascii="Arial" w:hAnsi="Arial" w:cs="Arial"/>
          <w:b/>
          <w:noProof/>
          <w:color w:val="000000"/>
          <w:spacing w:val="-4"/>
          <w:sz w:val="20"/>
        </w:rPr>
        <w:t>CONTRACTOR</w:t>
      </w:r>
      <w:r w:rsidRPr="006B5B23">
        <w:rPr>
          <w:rFonts w:ascii="Arial" w:hAnsi="Arial" w:cs="Arial"/>
          <w:noProof/>
          <w:color w:val="000000"/>
          <w:spacing w:val="24"/>
          <w:sz w:val="20"/>
        </w:rPr>
        <w:t> </w:t>
      </w:r>
      <w:r w:rsidRPr="006B5B23">
        <w:rPr>
          <w:rFonts w:ascii="Arial" w:hAnsi="Arial" w:cs="Arial"/>
          <w:noProof/>
          <w:color w:val="000000"/>
          <w:spacing w:val="-2"/>
          <w:sz w:val="20"/>
        </w:rPr>
        <w:t>shall</w:t>
      </w:r>
      <w:r w:rsidRPr="006B5B23">
        <w:rPr>
          <w:rFonts w:ascii="Arial" w:hAnsi="Arial" w:cs="Arial"/>
          <w:noProof/>
          <w:color w:val="000000"/>
          <w:spacing w:val="23"/>
          <w:sz w:val="20"/>
        </w:rPr>
        <w:t> </w:t>
      </w:r>
      <w:r w:rsidRPr="006B5B23">
        <w:rPr>
          <w:rFonts w:ascii="Arial" w:hAnsi="Arial" w:cs="Arial"/>
          <w:noProof/>
          <w:color w:val="000000"/>
          <w:spacing w:val="-3"/>
          <w:sz w:val="20"/>
        </w:rPr>
        <w:t>forthwith</w:t>
      </w:r>
      <w:r w:rsidRPr="006B5B23">
        <w:rPr>
          <w:rFonts w:ascii="Arial" w:hAnsi="Arial" w:cs="Arial"/>
          <w:noProof/>
          <w:color w:val="000000"/>
          <w:spacing w:val="23"/>
          <w:sz w:val="20"/>
        </w:rPr>
        <w:t> </w:t>
      </w:r>
      <w:r w:rsidRPr="006B5B23">
        <w:rPr>
          <w:rFonts w:ascii="Arial" w:hAnsi="Arial" w:cs="Arial"/>
          <w:noProof/>
          <w:color w:val="000000"/>
          <w:spacing w:val="-2"/>
          <w:sz w:val="20"/>
        </w:rPr>
        <w:t>return</w:t>
      </w:r>
      <w:r w:rsidRPr="006B5B23">
        <w:rPr>
          <w:rFonts w:ascii="Arial" w:hAnsi="Arial" w:cs="Arial"/>
          <w:noProof/>
          <w:color w:val="000000"/>
          <w:spacing w:val="24"/>
          <w:sz w:val="20"/>
        </w:rPr>
        <w:t> </w:t>
      </w:r>
      <w:r w:rsidRPr="006B5B23">
        <w:rPr>
          <w:rFonts w:ascii="Arial" w:hAnsi="Arial" w:cs="Arial"/>
          <w:noProof/>
          <w:color w:val="000000"/>
          <w:spacing w:val="-2"/>
          <w:sz w:val="20"/>
        </w:rPr>
        <w:t>to</w:t>
      </w:r>
      <w:r w:rsidR="00A14B78">
        <w:rPr>
          <w:rFonts w:ascii="Arial" w:hAnsi="Arial" w:cs="Arial"/>
          <w:noProof/>
          <w:color w:val="000000"/>
          <w:spacing w:val="-2"/>
          <w:sz w:val="20"/>
        </w:rPr>
        <w:t xml:space="preserve"> </w:t>
      </w:r>
      <w:r w:rsidRPr="006B5B23">
        <w:rPr>
          <w:rFonts w:ascii="Arial" w:hAnsi="Arial" w:cs="Arial"/>
          <w:b/>
          <w:noProof/>
          <w:color w:val="000000"/>
          <w:spacing w:val="-3"/>
          <w:sz w:val="20"/>
        </w:rPr>
        <w:t>SINOPEC</w:t>
      </w:r>
      <w:r w:rsidR="00412A28" w:rsidRPr="006B5B23">
        <w:rPr>
          <w:rFonts w:ascii="Arial" w:hAnsi="Arial" w:cs="Arial"/>
          <w:b/>
          <w:noProof/>
          <w:color w:val="000000"/>
          <w:spacing w:val="-3"/>
          <w:sz w:val="20"/>
        </w:rPr>
        <w:t xml:space="preserve"> </w:t>
      </w:r>
      <w:r w:rsidRPr="006B5B23">
        <w:rPr>
          <w:rFonts w:ascii="Arial" w:hAnsi="Arial" w:cs="Arial"/>
          <w:noProof/>
          <w:color w:val="000000"/>
          <w:spacing w:val="-2"/>
          <w:sz w:val="20"/>
        </w:rPr>
        <w:t>all</w:t>
      </w:r>
      <w:r w:rsidRPr="006B5B23">
        <w:rPr>
          <w:rFonts w:ascii="Arial" w:hAnsi="Arial" w:cs="Arial"/>
          <w:noProof/>
          <w:color w:val="000000"/>
          <w:spacing w:val="23"/>
          <w:sz w:val="20"/>
        </w:rPr>
        <w:t> </w:t>
      </w:r>
      <w:r w:rsidRPr="006B5B23">
        <w:rPr>
          <w:rFonts w:ascii="Arial" w:hAnsi="Arial" w:cs="Arial"/>
          <w:noProof/>
          <w:color w:val="000000"/>
          <w:spacing w:val="-3"/>
          <w:sz w:val="20"/>
        </w:rPr>
        <w:t>amounts</w:t>
      </w:r>
      <w:r w:rsidRPr="006B5B23">
        <w:rPr>
          <w:rFonts w:ascii="Arial" w:hAnsi="Arial" w:cs="Arial"/>
          <w:noProof/>
          <w:color w:val="000000"/>
          <w:spacing w:val="24"/>
          <w:sz w:val="20"/>
        </w:rPr>
        <w:t> </w:t>
      </w:r>
      <w:r w:rsidRPr="006B5B23">
        <w:rPr>
          <w:rFonts w:ascii="Arial" w:hAnsi="Arial" w:cs="Arial"/>
          <w:noProof/>
          <w:color w:val="000000"/>
          <w:spacing w:val="-3"/>
          <w:sz w:val="20"/>
        </w:rPr>
        <w:t>which</w:t>
      </w:r>
      <w:r w:rsidRPr="006B5B23">
        <w:rPr>
          <w:rFonts w:ascii="Arial" w:hAnsi="Arial" w:cs="Arial"/>
          <w:noProof/>
          <w:color w:val="000000"/>
          <w:spacing w:val="23"/>
          <w:sz w:val="20"/>
        </w:rPr>
        <w:t> </w:t>
      </w:r>
      <w:r w:rsidRPr="006B5B23">
        <w:rPr>
          <w:rFonts w:ascii="Arial" w:hAnsi="Arial" w:cs="Arial"/>
          <w:noProof/>
          <w:color w:val="000000"/>
          <w:spacing w:val="-3"/>
          <w:sz w:val="20"/>
        </w:rPr>
        <w:t>have</w:t>
      </w:r>
      <w:r w:rsidRPr="006B5B23">
        <w:rPr>
          <w:rFonts w:ascii="Arial" w:hAnsi="Arial" w:cs="Arial"/>
          <w:noProof/>
          <w:color w:val="000000"/>
          <w:spacing w:val="24"/>
          <w:sz w:val="20"/>
        </w:rPr>
        <w:t> </w:t>
      </w:r>
      <w:r w:rsidRPr="006B5B23">
        <w:rPr>
          <w:rFonts w:ascii="Arial" w:hAnsi="Arial" w:cs="Arial"/>
          <w:noProof/>
          <w:color w:val="000000"/>
          <w:spacing w:val="-3"/>
          <w:sz w:val="20"/>
        </w:rPr>
        <w:t>been</w:t>
      </w:r>
      <w:r w:rsidRPr="006B5B23">
        <w:rPr>
          <w:rFonts w:ascii="Arial" w:hAnsi="Arial" w:cs="Arial"/>
          <w:noProof/>
          <w:color w:val="000000"/>
          <w:spacing w:val="23"/>
          <w:sz w:val="20"/>
        </w:rPr>
        <w:t> </w:t>
      </w:r>
      <w:r w:rsidRPr="006B5B23">
        <w:rPr>
          <w:rFonts w:ascii="Arial" w:hAnsi="Arial" w:cs="Arial"/>
          <w:noProof/>
          <w:color w:val="000000"/>
          <w:spacing w:val="-3"/>
          <w:sz w:val="20"/>
        </w:rPr>
        <w:t>paid</w:t>
      </w:r>
      <w:r w:rsidRPr="006B5B23">
        <w:rPr>
          <w:rFonts w:ascii="Arial" w:hAnsi="Arial" w:cs="Arial"/>
          <w:noProof/>
          <w:color w:val="000000"/>
          <w:spacing w:val="25"/>
          <w:sz w:val="20"/>
        </w:rPr>
        <w:t> </w:t>
      </w:r>
      <w:r w:rsidRPr="006B5B23">
        <w:rPr>
          <w:rFonts w:ascii="Arial" w:hAnsi="Arial" w:cs="Arial"/>
          <w:noProof/>
          <w:color w:val="000000"/>
          <w:spacing w:val="-3"/>
          <w:sz w:val="20"/>
        </w:rPr>
        <w:t>by</w:t>
      </w:r>
      <w:r w:rsidR="00411429">
        <w:rPr>
          <w:rFonts w:ascii="Arial" w:hAnsi="Arial" w:cs="Arial"/>
          <w:noProof/>
          <w:color w:val="000000"/>
          <w:spacing w:val="-3"/>
          <w:sz w:val="20"/>
        </w:rPr>
        <w:t xml:space="preserve"> </w:t>
      </w:r>
      <w:r w:rsidRPr="006B5B23">
        <w:rPr>
          <w:rFonts w:ascii="Arial" w:hAnsi="Arial" w:cs="Arial"/>
          <w:b/>
          <w:noProof/>
          <w:color w:val="000000"/>
          <w:spacing w:val="-3"/>
          <w:sz w:val="20"/>
        </w:rPr>
        <w:t>SINOPEC</w:t>
      </w:r>
      <w:r w:rsidRPr="006B5B23">
        <w:rPr>
          <w:rFonts w:ascii="Arial" w:hAnsi="Arial" w:cs="Arial"/>
          <w:noProof/>
          <w:color w:val="000000"/>
          <w:w w:val="203"/>
          <w:sz w:val="20"/>
        </w:rPr>
        <w:t> </w:t>
      </w:r>
      <w:r w:rsidRPr="006B5B23">
        <w:rPr>
          <w:rFonts w:ascii="Arial" w:hAnsi="Arial" w:cs="Arial"/>
          <w:noProof/>
          <w:color w:val="000000"/>
          <w:spacing w:val="-3"/>
          <w:sz w:val="20"/>
        </w:rPr>
        <w:t>in</w:t>
      </w:r>
      <w:r w:rsidRPr="006B5B23">
        <w:rPr>
          <w:rFonts w:ascii="Arial" w:hAnsi="Arial" w:cs="Arial"/>
          <w:noProof/>
          <w:color w:val="000000"/>
          <w:w w:val="203"/>
          <w:sz w:val="20"/>
        </w:rPr>
        <w:t> </w:t>
      </w:r>
      <w:r w:rsidRPr="006B5B23">
        <w:rPr>
          <w:rFonts w:ascii="Arial" w:hAnsi="Arial" w:cs="Arial"/>
          <w:noProof/>
          <w:color w:val="000000"/>
          <w:spacing w:val="-3"/>
          <w:sz w:val="20"/>
        </w:rPr>
        <w:t>respect</w:t>
      </w:r>
      <w:r w:rsidRPr="006B5B23">
        <w:rPr>
          <w:rFonts w:ascii="Arial" w:hAnsi="Arial" w:cs="Arial"/>
          <w:noProof/>
          <w:color w:val="000000"/>
          <w:w w:val="203"/>
          <w:sz w:val="20"/>
        </w:rPr>
        <w:t> </w:t>
      </w:r>
      <w:r w:rsidRPr="006B5B23">
        <w:rPr>
          <w:rFonts w:ascii="Arial" w:hAnsi="Arial" w:cs="Arial"/>
          <w:noProof/>
          <w:color w:val="000000"/>
          <w:spacing w:val="-3"/>
          <w:sz w:val="20"/>
        </w:rPr>
        <w:t>of</w:t>
      </w:r>
      <w:r w:rsidRPr="006B5B23">
        <w:rPr>
          <w:rFonts w:ascii="Arial" w:hAnsi="Arial" w:cs="Arial"/>
          <w:noProof/>
          <w:color w:val="000000"/>
          <w:w w:val="201"/>
          <w:sz w:val="20"/>
        </w:rPr>
        <w:t> </w:t>
      </w:r>
      <w:r w:rsidRPr="006B5B23">
        <w:rPr>
          <w:rFonts w:ascii="Arial" w:hAnsi="Arial" w:cs="Arial"/>
          <w:noProof/>
          <w:color w:val="000000"/>
          <w:spacing w:val="-3"/>
          <w:sz w:val="20"/>
        </w:rPr>
        <w:t>any</w:t>
      </w:r>
      <w:r w:rsidR="00412A28" w:rsidRPr="006B5B23">
        <w:rPr>
          <w:rFonts w:ascii="Arial" w:hAnsi="Arial" w:cs="Arial"/>
          <w:noProof/>
          <w:color w:val="000000"/>
          <w:spacing w:val="-3"/>
          <w:sz w:val="20"/>
        </w:rPr>
        <w:t xml:space="preserve"> </w:t>
      </w:r>
      <w:r w:rsidRPr="006B5B23">
        <w:rPr>
          <w:rFonts w:ascii="Arial" w:hAnsi="Arial" w:cs="Arial"/>
          <w:noProof/>
          <w:color w:val="000000"/>
          <w:spacing w:val="-3"/>
          <w:sz w:val="20"/>
        </w:rPr>
        <w:t>cancelled</w:t>
      </w:r>
      <w:r w:rsidR="00A14B78">
        <w:rPr>
          <w:rFonts w:ascii="Arial" w:hAnsi="Arial" w:cs="Arial"/>
          <w:noProof/>
          <w:color w:val="000000"/>
          <w:spacing w:val="-3"/>
          <w:sz w:val="20"/>
        </w:rPr>
        <w:t xml:space="preserve"> </w:t>
      </w:r>
      <w:r w:rsidRPr="006B5B23">
        <w:rPr>
          <w:rFonts w:ascii="Arial" w:hAnsi="Arial" w:cs="Arial"/>
          <w:noProof/>
          <w:color w:val="000000"/>
          <w:spacing w:val="-3"/>
          <w:sz w:val="20"/>
        </w:rPr>
        <w:t>Order</w:t>
      </w:r>
      <w:r w:rsidRPr="006B5B23">
        <w:rPr>
          <w:rFonts w:ascii="Arial" w:hAnsi="Arial" w:cs="Arial"/>
          <w:noProof/>
          <w:color w:val="000000"/>
          <w:w w:val="201"/>
          <w:sz w:val="20"/>
        </w:rPr>
        <w:t> </w:t>
      </w:r>
      <w:r w:rsidRPr="006B5B23">
        <w:rPr>
          <w:rFonts w:ascii="Arial" w:hAnsi="Arial" w:cs="Arial"/>
          <w:noProof/>
          <w:color w:val="000000"/>
          <w:spacing w:val="-2"/>
          <w:sz w:val="20"/>
        </w:rPr>
        <w:t>and/or</w:t>
      </w:r>
      <w:r w:rsidRPr="006B5B23">
        <w:rPr>
          <w:rFonts w:ascii="Arial" w:hAnsi="Arial" w:cs="Arial"/>
          <w:noProof/>
          <w:color w:val="000000"/>
          <w:w w:val="199"/>
          <w:sz w:val="20"/>
        </w:rPr>
        <w:t> </w:t>
      </w:r>
      <w:r w:rsidRPr="006B5B23">
        <w:rPr>
          <w:rFonts w:ascii="Arial" w:hAnsi="Arial" w:cs="Arial"/>
          <w:noProof/>
          <w:color w:val="000000"/>
          <w:spacing w:val="-3"/>
          <w:sz w:val="20"/>
        </w:rPr>
        <w:t>non-conforming</w:t>
      </w:r>
      <w:r w:rsidRPr="006B5B23">
        <w:rPr>
          <w:rFonts w:ascii="Arial" w:hAnsi="Arial" w:cs="Arial"/>
          <w:noProof/>
          <w:color w:val="000000"/>
          <w:w w:val="203"/>
          <w:sz w:val="20"/>
        </w:rPr>
        <w:t> </w:t>
      </w:r>
      <w:r w:rsidRPr="006B5B23">
        <w:rPr>
          <w:rFonts w:ascii="Arial" w:hAnsi="Arial" w:cs="Arial"/>
          <w:noProof/>
          <w:color w:val="000000"/>
          <w:spacing w:val="-3"/>
          <w:sz w:val="20"/>
        </w:rPr>
        <w:t>Services,</w:t>
      </w:r>
      <w:r w:rsidR="00411429">
        <w:rPr>
          <w:rFonts w:ascii="Arial" w:hAnsi="Arial" w:cs="Arial"/>
          <w:noProof/>
          <w:color w:val="000000"/>
          <w:spacing w:val="-3"/>
          <w:sz w:val="20"/>
        </w:rPr>
        <w:t xml:space="preserve"> </w:t>
      </w:r>
      <w:r w:rsidRPr="006B5B23">
        <w:rPr>
          <w:rFonts w:ascii="Arial" w:hAnsi="Arial" w:cs="Arial"/>
          <w:noProof/>
          <w:color w:val="000000"/>
          <w:spacing w:val="-3"/>
          <w:sz w:val="20"/>
        </w:rPr>
        <w:t>which</w:t>
      </w:r>
      <w:r w:rsidRPr="006B5B23">
        <w:rPr>
          <w:rFonts w:ascii="Arial" w:hAnsi="Arial" w:cs="Arial"/>
          <w:noProof/>
          <w:color w:val="000000"/>
          <w:spacing w:val="14"/>
          <w:sz w:val="20"/>
        </w:rPr>
        <w:t> </w:t>
      </w:r>
      <w:r w:rsidRPr="006B5B23">
        <w:rPr>
          <w:rFonts w:ascii="Arial" w:hAnsi="Arial" w:cs="Arial"/>
          <w:noProof/>
          <w:color w:val="000000"/>
          <w:spacing w:val="-3"/>
          <w:sz w:val="20"/>
        </w:rPr>
        <w:t>shall</w:t>
      </w:r>
      <w:r w:rsidRPr="006B5B23">
        <w:rPr>
          <w:rFonts w:ascii="Arial" w:hAnsi="Arial" w:cs="Arial"/>
          <w:noProof/>
          <w:color w:val="000000"/>
          <w:spacing w:val="13"/>
          <w:sz w:val="20"/>
        </w:rPr>
        <w:t> </w:t>
      </w:r>
      <w:r w:rsidRPr="006B5B23">
        <w:rPr>
          <w:rFonts w:ascii="Arial" w:hAnsi="Arial" w:cs="Arial"/>
          <w:noProof/>
          <w:color w:val="000000"/>
          <w:spacing w:val="-3"/>
          <w:sz w:val="20"/>
        </w:rPr>
        <w:t>be</w:t>
      </w:r>
      <w:r w:rsidRPr="006B5B23">
        <w:rPr>
          <w:rFonts w:ascii="Arial" w:hAnsi="Arial" w:cs="Arial"/>
          <w:noProof/>
          <w:color w:val="000000"/>
          <w:spacing w:val="13"/>
          <w:sz w:val="20"/>
        </w:rPr>
        <w:t> </w:t>
      </w:r>
      <w:r w:rsidRPr="006B5B23">
        <w:rPr>
          <w:rFonts w:ascii="Arial" w:hAnsi="Arial" w:cs="Arial"/>
          <w:noProof/>
          <w:color w:val="000000"/>
          <w:spacing w:val="-3"/>
          <w:sz w:val="20"/>
        </w:rPr>
        <w:t>a</w:t>
      </w:r>
      <w:r w:rsidRPr="006B5B23">
        <w:rPr>
          <w:rFonts w:ascii="Arial" w:hAnsi="Arial" w:cs="Arial"/>
          <w:noProof/>
          <w:color w:val="000000"/>
          <w:spacing w:val="12"/>
          <w:sz w:val="20"/>
        </w:rPr>
        <w:t> </w:t>
      </w:r>
      <w:r w:rsidRPr="006B5B23">
        <w:rPr>
          <w:rFonts w:ascii="Arial" w:hAnsi="Arial" w:cs="Arial"/>
          <w:noProof/>
          <w:color w:val="000000"/>
          <w:spacing w:val="-3"/>
          <w:sz w:val="20"/>
        </w:rPr>
        <w:t>debt</w:t>
      </w:r>
      <w:r w:rsidRPr="006B5B23">
        <w:rPr>
          <w:rFonts w:ascii="Arial" w:hAnsi="Arial" w:cs="Arial"/>
          <w:noProof/>
          <w:color w:val="000000"/>
          <w:spacing w:val="13"/>
          <w:sz w:val="20"/>
        </w:rPr>
        <w:t> </w:t>
      </w:r>
      <w:r w:rsidRPr="006B5B23">
        <w:rPr>
          <w:rFonts w:ascii="Arial" w:hAnsi="Arial" w:cs="Arial"/>
          <w:noProof/>
          <w:color w:val="000000"/>
          <w:spacing w:val="-3"/>
          <w:sz w:val="20"/>
        </w:rPr>
        <w:t>due</w:t>
      </w:r>
      <w:r w:rsidRPr="006B5B23">
        <w:rPr>
          <w:rFonts w:ascii="Arial" w:hAnsi="Arial" w:cs="Arial"/>
          <w:noProof/>
          <w:color w:val="000000"/>
          <w:spacing w:val="13"/>
          <w:sz w:val="20"/>
        </w:rPr>
        <w:t> </w:t>
      </w:r>
      <w:r w:rsidRPr="006B5B23">
        <w:rPr>
          <w:rFonts w:ascii="Arial" w:hAnsi="Arial" w:cs="Arial"/>
          <w:noProof/>
          <w:color w:val="000000"/>
          <w:spacing w:val="-3"/>
          <w:sz w:val="20"/>
        </w:rPr>
        <w:t>and</w:t>
      </w:r>
      <w:r w:rsidRPr="006B5B23">
        <w:rPr>
          <w:rFonts w:ascii="Arial" w:hAnsi="Arial" w:cs="Arial"/>
          <w:noProof/>
          <w:color w:val="000000"/>
          <w:spacing w:val="12"/>
          <w:sz w:val="20"/>
        </w:rPr>
        <w:t> </w:t>
      </w:r>
      <w:r w:rsidRPr="006B5B23">
        <w:rPr>
          <w:rFonts w:ascii="Arial" w:hAnsi="Arial" w:cs="Arial"/>
          <w:noProof/>
          <w:color w:val="000000"/>
          <w:spacing w:val="-3"/>
          <w:sz w:val="20"/>
        </w:rPr>
        <w:t>payable</w:t>
      </w:r>
      <w:r w:rsidR="00A14B78">
        <w:rPr>
          <w:rFonts w:ascii="Arial" w:hAnsi="Arial" w:cs="Arial"/>
          <w:noProof/>
          <w:color w:val="000000"/>
          <w:spacing w:val="-3"/>
          <w:sz w:val="20"/>
        </w:rPr>
        <w:t xml:space="preserve"> </w:t>
      </w:r>
      <w:r w:rsidRPr="006B5B23">
        <w:rPr>
          <w:rFonts w:ascii="Arial" w:hAnsi="Arial" w:cs="Arial"/>
          <w:noProof/>
          <w:color w:val="000000"/>
          <w:spacing w:val="-3"/>
          <w:sz w:val="20"/>
        </w:rPr>
        <w:t>by</w:t>
      </w:r>
      <w:r w:rsidRPr="006B5B23">
        <w:rPr>
          <w:rFonts w:ascii="Arial" w:hAnsi="Arial" w:cs="Arial"/>
          <w:noProof/>
          <w:color w:val="000000"/>
          <w:spacing w:val="12"/>
          <w:sz w:val="20"/>
        </w:rPr>
        <w:t> </w:t>
      </w:r>
      <w:r w:rsidRPr="006B5B23">
        <w:rPr>
          <w:rFonts w:ascii="Arial" w:hAnsi="Arial" w:cs="Arial"/>
          <w:b/>
          <w:noProof/>
          <w:color w:val="000000"/>
          <w:spacing w:val="-4"/>
          <w:sz w:val="20"/>
        </w:rPr>
        <w:t>CONTRACTOR</w:t>
      </w:r>
      <w:r w:rsidRPr="006B5B23">
        <w:rPr>
          <w:rFonts w:ascii="Arial" w:hAnsi="Arial" w:cs="Arial"/>
          <w:noProof/>
          <w:color w:val="000000"/>
          <w:spacing w:val="13"/>
          <w:sz w:val="20"/>
        </w:rPr>
        <w:t> </w:t>
      </w:r>
      <w:r w:rsidRPr="006B5B23">
        <w:rPr>
          <w:rFonts w:ascii="Arial" w:hAnsi="Arial" w:cs="Arial"/>
          <w:noProof/>
          <w:color w:val="000000"/>
          <w:spacing w:val="-2"/>
          <w:sz w:val="20"/>
        </w:rPr>
        <w:t>to</w:t>
      </w:r>
      <w:r w:rsidRPr="006B5B23">
        <w:rPr>
          <w:rFonts w:ascii="Arial" w:hAnsi="Arial" w:cs="Arial"/>
          <w:noProof/>
          <w:color w:val="000000"/>
          <w:spacing w:val="12"/>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r w:rsidRPr="006B5B23">
        <w:rPr>
          <w:rFonts w:ascii="Arial" w:hAnsi="Arial" w:cs="Arial"/>
          <w:noProof/>
          <w:color w:val="000000"/>
          <w:spacing w:val="14"/>
          <w:sz w:val="20"/>
        </w:rPr>
        <w:t> </w:t>
      </w:r>
      <w:r w:rsidRPr="006B5B23">
        <w:rPr>
          <w:rFonts w:ascii="Arial" w:hAnsi="Arial" w:cs="Arial"/>
          <w:b/>
          <w:noProof/>
          <w:color w:val="000000"/>
          <w:spacing w:val="-3"/>
          <w:sz w:val="20"/>
        </w:rPr>
        <w:t>SINOPEC</w:t>
      </w:r>
      <w:r w:rsidRPr="006B5B23">
        <w:rPr>
          <w:rFonts w:ascii="Arial" w:hAnsi="Arial" w:cs="Arial"/>
          <w:noProof/>
          <w:color w:val="000000"/>
          <w:spacing w:val="14"/>
          <w:sz w:val="20"/>
        </w:rPr>
        <w:t> </w:t>
      </w:r>
      <w:r w:rsidRPr="006B5B23">
        <w:rPr>
          <w:rFonts w:ascii="Arial" w:hAnsi="Arial" w:cs="Arial"/>
          <w:noProof/>
          <w:color w:val="000000"/>
          <w:spacing w:val="-3"/>
          <w:sz w:val="20"/>
        </w:rPr>
        <w:t>may,</w:t>
      </w:r>
      <w:r w:rsidRPr="006B5B23">
        <w:rPr>
          <w:rFonts w:ascii="Arial" w:hAnsi="Arial" w:cs="Arial"/>
          <w:noProof/>
          <w:color w:val="000000"/>
          <w:spacing w:val="13"/>
          <w:sz w:val="20"/>
        </w:rPr>
        <w:t> </w:t>
      </w:r>
      <w:r w:rsidRPr="006B5B23">
        <w:rPr>
          <w:rFonts w:ascii="Arial" w:hAnsi="Arial" w:cs="Arial"/>
          <w:noProof/>
          <w:color w:val="000000"/>
          <w:spacing w:val="-2"/>
          <w:sz w:val="20"/>
        </w:rPr>
        <w:t>at</w:t>
      </w:r>
      <w:r w:rsidR="00411429">
        <w:rPr>
          <w:rFonts w:ascii="Arial" w:hAnsi="Arial" w:cs="Arial"/>
          <w:noProof/>
          <w:color w:val="000000"/>
          <w:spacing w:val="-2"/>
          <w:sz w:val="20"/>
        </w:rPr>
        <w:t xml:space="preserve"> I</w:t>
      </w:r>
      <w:r w:rsidRPr="006B5B23">
        <w:rPr>
          <w:rFonts w:ascii="Arial" w:hAnsi="Arial" w:cs="Arial"/>
          <w:noProof/>
          <w:color w:val="000000"/>
          <w:spacing w:val="-3"/>
          <w:sz w:val="20"/>
        </w:rPr>
        <w:t>ts</w:t>
      </w:r>
      <w:r w:rsidRPr="006B5B23">
        <w:rPr>
          <w:rFonts w:ascii="Arial" w:hAnsi="Arial" w:cs="Arial"/>
          <w:noProof/>
          <w:color w:val="000000"/>
          <w:w w:val="158"/>
          <w:sz w:val="20"/>
        </w:rPr>
        <w:t> </w:t>
      </w:r>
      <w:r w:rsidRPr="006B5B23">
        <w:rPr>
          <w:rFonts w:ascii="Arial" w:hAnsi="Arial" w:cs="Arial"/>
          <w:noProof/>
          <w:color w:val="000000"/>
          <w:spacing w:val="-3"/>
          <w:sz w:val="20"/>
        </w:rPr>
        <w:t>sole</w:t>
      </w:r>
      <w:r w:rsidRPr="006B5B23">
        <w:rPr>
          <w:rFonts w:ascii="Arial" w:hAnsi="Arial" w:cs="Arial"/>
          <w:noProof/>
          <w:color w:val="000000"/>
          <w:spacing w:val="25"/>
          <w:sz w:val="20"/>
        </w:rPr>
        <w:t> </w:t>
      </w:r>
      <w:r w:rsidRPr="006B5B23">
        <w:rPr>
          <w:rFonts w:ascii="Arial" w:hAnsi="Arial" w:cs="Arial"/>
          <w:noProof/>
          <w:color w:val="000000"/>
          <w:spacing w:val="-2"/>
          <w:sz w:val="20"/>
        </w:rPr>
        <w:t>option,</w:t>
      </w:r>
      <w:r w:rsidRPr="006B5B23">
        <w:rPr>
          <w:rFonts w:ascii="Arial" w:hAnsi="Arial" w:cs="Arial"/>
          <w:noProof/>
          <w:color w:val="000000"/>
          <w:spacing w:val="25"/>
          <w:sz w:val="20"/>
        </w:rPr>
        <w:t> </w:t>
      </w:r>
      <w:r w:rsidRPr="006B5B23">
        <w:rPr>
          <w:rFonts w:ascii="Arial" w:hAnsi="Arial" w:cs="Arial"/>
          <w:noProof/>
          <w:color w:val="000000"/>
          <w:spacing w:val="-3"/>
          <w:sz w:val="20"/>
        </w:rPr>
        <w:t>set</w:t>
      </w:r>
      <w:r w:rsidRPr="006B5B23">
        <w:rPr>
          <w:rFonts w:ascii="Arial" w:hAnsi="Arial" w:cs="Arial"/>
          <w:noProof/>
          <w:color w:val="000000"/>
          <w:spacing w:val="25"/>
          <w:sz w:val="20"/>
        </w:rPr>
        <w:t> </w:t>
      </w:r>
      <w:r w:rsidRPr="006B5B23">
        <w:rPr>
          <w:rFonts w:ascii="Arial" w:hAnsi="Arial" w:cs="Arial"/>
          <w:noProof/>
          <w:color w:val="000000"/>
          <w:spacing w:val="-2"/>
          <w:sz w:val="20"/>
        </w:rPr>
        <w:t>off</w:t>
      </w:r>
      <w:r w:rsidRPr="006B5B23">
        <w:rPr>
          <w:rFonts w:ascii="Arial" w:hAnsi="Arial" w:cs="Arial"/>
          <w:noProof/>
          <w:color w:val="000000"/>
          <w:spacing w:val="25"/>
          <w:sz w:val="20"/>
        </w:rPr>
        <w:t> </w:t>
      </w:r>
      <w:r w:rsidRPr="006B5B23">
        <w:rPr>
          <w:rFonts w:ascii="Arial" w:hAnsi="Arial" w:cs="Arial"/>
          <w:noProof/>
          <w:color w:val="000000"/>
          <w:spacing w:val="-2"/>
          <w:sz w:val="20"/>
        </w:rPr>
        <w:t>all</w:t>
      </w:r>
      <w:r w:rsidRPr="006B5B23">
        <w:rPr>
          <w:rFonts w:ascii="Arial" w:hAnsi="Arial" w:cs="Arial"/>
          <w:noProof/>
          <w:color w:val="000000"/>
          <w:w w:val="158"/>
          <w:sz w:val="20"/>
        </w:rPr>
        <w:t> </w:t>
      </w:r>
      <w:r w:rsidRPr="006B5B23">
        <w:rPr>
          <w:rFonts w:ascii="Arial" w:hAnsi="Arial" w:cs="Arial"/>
          <w:noProof/>
          <w:color w:val="000000"/>
          <w:spacing w:val="-3"/>
          <w:sz w:val="20"/>
        </w:rPr>
        <w:t>amounts</w:t>
      </w:r>
      <w:r w:rsidR="00B90EAE" w:rsidRPr="006B5B23">
        <w:rPr>
          <w:rFonts w:ascii="Arial" w:hAnsi="Arial" w:cs="Arial"/>
          <w:noProof/>
          <w:color w:val="000000"/>
          <w:spacing w:val="-3"/>
          <w:sz w:val="20"/>
        </w:rPr>
        <w:t xml:space="preserve"> </w:t>
      </w:r>
      <w:r w:rsidRPr="006B5B23">
        <w:rPr>
          <w:rFonts w:ascii="Arial" w:hAnsi="Arial" w:cs="Arial"/>
          <w:noProof/>
          <w:color w:val="000000"/>
          <w:spacing w:val="-3"/>
          <w:sz w:val="20"/>
        </w:rPr>
        <w:t>which</w:t>
      </w:r>
      <w:r w:rsidR="00A14B78">
        <w:rPr>
          <w:rFonts w:ascii="Arial" w:hAnsi="Arial" w:cs="Arial"/>
          <w:noProof/>
          <w:color w:val="000000"/>
          <w:spacing w:val="-3"/>
          <w:sz w:val="20"/>
        </w:rPr>
        <w:t xml:space="preserve"> </w:t>
      </w:r>
      <w:r w:rsidRPr="006B5B23">
        <w:rPr>
          <w:rFonts w:ascii="Arial" w:hAnsi="Arial" w:cs="Arial"/>
          <w:noProof/>
          <w:color w:val="000000"/>
          <w:spacing w:val="-3"/>
          <w:sz w:val="20"/>
        </w:rPr>
        <w:t>have</w:t>
      </w:r>
      <w:r w:rsidRPr="006B5B23">
        <w:rPr>
          <w:rFonts w:ascii="Arial" w:hAnsi="Arial" w:cs="Arial"/>
          <w:noProof/>
          <w:color w:val="000000"/>
          <w:w w:val="158"/>
          <w:sz w:val="20"/>
        </w:rPr>
        <w:t> </w:t>
      </w:r>
      <w:r w:rsidRPr="006B5B23">
        <w:rPr>
          <w:rFonts w:ascii="Arial" w:hAnsi="Arial" w:cs="Arial"/>
          <w:noProof/>
          <w:color w:val="000000"/>
          <w:spacing w:val="-3"/>
          <w:sz w:val="20"/>
        </w:rPr>
        <w:t>been</w:t>
      </w:r>
      <w:r w:rsidRPr="006B5B23">
        <w:rPr>
          <w:rFonts w:ascii="Arial" w:hAnsi="Arial" w:cs="Arial"/>
          <w:noProof/>
          <w:color w:val="000000"/>
          <w:spacing w:val="25"/>
          <w:sz w:val="20"/>
        </w:rPr>
        <w:t> </w:t>
      </w:r>
      <w:r w:rsidRPr="006B5B23">
        <w:rPr>
          <w:rFonts w:ascii="Arial" w:hAnsi="Arial" w:cs="Arial"/>
          <w:noProof/>
          <w:color w:val="000000"/>
          <w:spacing w:val="-3"/>
          <w:sz w:val="20"/>
        </w:rPr>
        <w:t>paid</w:t>
      </w:r>
      <w:r w:rsidRPr="006B5B23">
        <w:rPr>
          <w:rFonts w:ascii="Arial" w:hAnsi="Arial" w:cs="Arial"/>
          <w:noProof/>
          <w:color w:val="000000"/>
          <w:w w:val="158"/>
          <w:sz w:val="20"/>
        </w:rPr>
        <w:t> </w:t>
      </w:r>
      <w:r w:rsidRPr="006B5B23">
        <w:rPr>
          <w:rFonts w:ascii="Arial" w:hAnsi="Arial" w:cs="Arial"/>
          <w:noProof/>
          <w:color w:val="000000"/>
          <w:spacing w:val="-3"/>
          <w:sz w:val="20"/>
        </w:rPr>
        <w:t>by</w:t>
      </w:r>
      <w:r w:rsidRPr="006B5B23">
        <w:rPr>
          <w:rFonts w:ascii="Arial" w:hAnsi="Arial" w:cs="Arial"/>
          <w:noProof/>
          <w:color w:val="000000"/>
          <w:spacing w:val="24"/>
          <w:sz w:val="20"/>
        </w:rPr>
        <w:t> </w:t>
      </w:r>
      <w:r w:rsidRPr="006B5B23">
        <w:rPr>
          <w:rFonts w:ascii="Arial" w:hAnsi="Arial" w:cs="Arial"/>
          <w:b/>
          <w:noProof/>
          <w:color w:val="000000"/>
          <w:spacing w:val="-3"/>
          <w:sz w:val="20"/>
        </w:rPr>
        <w:t>SINOPEC</w:t>
      </w:r>
      <w:r w:rsidRPr="006B5B23">
        <w:rPr>
          <w:rFonts w:ascii="Arial" w:hAnsi="Arial" w:cs="Arial"/>
          <w:noProof/>
          <w:color w:val="000000"/>
          <w:spacing w:val="25"/>
          <w:sz w:val="20"/>
        </w:rPr>
        <w:t> </w:t>
      </w:r>
      <w:r w:rsidRPr="006B5B23">
        <w:rPr>
          <w:rFonts w:ascii="Arial" w:hAnsi="Arial" w:cs="Arial"/>
          <w:noProof/>
          <w:color w:val="000000"/>
          <w:spacing w:val="-2"/>
          <w:sz w:val="20"/>
        </w:rPr>
        <w:t>in</w:t>
      </w:r>
      <w:r w:rsidRPr="006B5B23">
        <w:rPr>
          <w:rFonts w:ascii="Arial" w:hAnsi="Arial" w:cs="Arial"/>
          <w:noProof/>
          <w:color w:val="000000"/>
          <w:spacing w:val="25"/>
          <w:sz w:val="20"/>
        </w:rPr>
        <w:t> </w:t>
      </w:r>
      <w:r w:rsidRPr="006B5B23">
        <w:rPr>
          <w:rFonts w:ascii="Arial" w:hAnsi="Arial" w:cs="Arial"/>
          <w:noProof/>
          <w:color w:val="000000"/>
          <w:spacing w:val="-3"/>
          <w:sz w:val="20"/>
        </w:rPr>
        <w:t>respect</w:t>
      </w:r>
      <w:r w:rsidRPr="006B5B23">
        <w:rPr>
          <w:rFonts w:ascii="Arial" w:hAnsi="Arial" w:cs="Arial"/>
          <w:noProof/>
          <w:color w:val="000000"/>
          <w:w w:val="158"/>
          <w:sz w:val="20"/>
        </w:rPr>
        <w:t> </w:t>
      </w:r>
      <w:r w:rsidRPr="006B5B23">
        <w:rPr>
          <w:rFonts w:ascii="Arial" w:hAnsi="Arial" w:cs="Arial"/>
          <w:noProof/>
          <w:color w:val="000000"/>
          <w:spacing w:val="-3"/>
          <w:sz w:val="20"/>
        </w:rPr>
        <w:t>of</w:t>
      </w:r>
      <w:r w:rsidRPr="006B5B23">
        <w:rPr>
          <w:rFonts w:ascii="Arial" w:hAnsi="Arial" w:cs="Arial"/>
          <w:noProof/>
          <w:color w:val="000000"/>
          <w:w w:val="158"/>
          <w:sz w:val="20"/>
        </w:rPr>
        <w:t> </w:t>
      </w:r>
      <w:r w:rsidRPr="006B5B23">
        <w:rPr>
          <w:rFonts w:ascii="Arial" w:hAnsi="Arial" w:cs="Arial"/>
          <w:noProof/>
          <w:color w:val="000000"/>
          <w:spacing w:val="-2"/>
          <w:sz w:val="20"/>
        </w:rPr>
        <w:t>any</w:t>
      </w:r>
      <w:r w:rsidR="00411429">
        <w:rPr>
          <w:rFonts w:ascii="Arial" w:hAnsi="Arial" w:cs="Arial"/>
          <w:noProof/>
          <w:color w:val="000000"/>
          <w:spacing w:val="-2"/>
          <w:sz w:val="20"/>
        </w:rPr>
        <w:t xml:space="preserve"> </w:t>
      </w:r>
      <w:r w:rsidRPr="006B5B23">
        <w:rPr>
          <w:rFonts w:ascii="Arial" w:hAnsi="Arial" w:cs="Arial"/>
          <w:noProof/>
          <w:color w:val="000000"/>
          <w:spacing w:val="-3"/>
          <w:sz w:val="20"/>
        </w:rPr>
        <w:t>cancelled</w:t>
      </w:r>
      <w:r w:rsidRPr="006B5B23">
        <w:rPr>
          <w:rFonts w:ascii="Arial" w:hAnsi="Arial" w:cs="Arial"/>
          <w:noProof/>
          <w:color w:val="000000"/>
          <w:spacing w:val="20"/>
          <w:sz w:val="20"/>
        </w:rPr>
        <w:t> </w:t>
      </w:r>
      <w:r w:rsidRPr="006B5B23">
        <w:rPr>
          <w:rFonts w:ascii="Arial" w:hAnsi="Arial" w:cs="Arial"/>
          <w:noProof/>
          <w:color w:val="000000"/>
          <w:spacing w:val="-3"/>
          <w:sz w:val="20"/>
        </w:rPr>
        <w:t>Order</w:t>
      </w:r>
      <w:r w:rsidRPr="006B5B23">
        <w:rPr>
          <w:rFonts w:ascii="Arial" w:hAnsi="Arial" w:cs="Arial"/>
          <w:noProof/>
          <w:color w:val="000000"/>
          <w:spacing w:val="22"/>
          <w:sz w:val="20"/>
        </w:rPr>
        <w:t> </w:t>
      </w:r>
      <w:r w:rsidRPr="006B5B23">
        <w:rPr>
          <w:rFonts w:ascii="Arial" w:hAnsi="Arial" w:cs="Arial"/>
          <w:noProof/>
          <w:color w:val="000000"/>
          <w:spacing w:val="-3"/>
          <w:sz w:val="20"/>
        </w:rPr>
        <w:t>and/or</w:t>
      </w:r>
      <w:r w:rsidRPr="006B5B23">
        <w:rPr>
          <w:rFonts w:ascii="Arial" w:hAnsi="Arial" w:cs="Arial"/>
          <w:noProof/>
          <w:color w:val="000000"/>
          <w:spacing w:val="20"/>
          <w:sz w:val="20"/>
        </w:rPr>
        <w:t> </w:t>
      </w:r>
      <w:r w:rsidRPr="006B5B23">
        <w:rPr>
          <w:rFonts w:ascii="Arial" w:hAnsi="Arial" w:cs="Arial"/>
          <w:noProof/>
          <w:color w:val="000000"/>
          <w:spacing w:val="-3"/>
          <w:sz w:val="20"/>
        </w:rPr>
        <w:t>non-conforming</w:t>
      </w:r>
      <w:r w:rsidR="00A14B78">
        <w:rPr>
          <w:rFonts w:ascii="Arial" w:hAnsi="Arial" w:cs="Arial"/>
          <w:noProof/>
          <w:color w:val="000000"/>
          <w:spacing w:val="-3"/>
          <w:sz w:val="20"/>
        </w:rPr>
        <w:t xml:space="preserve"> </w:t>
      </w:r>
      <w:r w:rsidRPr="006B5B23">
        <w:rPr>
          <w:rFonts w:ascii="Arial" w:hAnsi="Arial" w:cs="Arial"/>
          <w:noProof/>
          <w:color w:val="000000"/>
          <w:spacing w:val="-3"/>
          <w:sz w:val="20"/>
        </w:rPr>
        <w:t>Services</w:t>
      </w:r>
      <w:r w:rsidRPr="006B5B23">
        <w:rPr>
          <w:rFonts w:ascii="Arial" w:hAnsi="Arial" w:cs="Arial"/>
          <w:noProof/>
          <w:color w:val="000000"/>
          <w:spacing w:val="20"/>
          <w:sz w:val="20"/>
        </w:rPr>
        <w:t> </w:t>
      </w:r>
      <w:r w:rsidRPr="006B5B23">
        <w:rPr>
          <w:rFonts w:ascii="Arial" w:hAnsi="Arial" w:cs="Arial"/>
          <w:noProof/>
          <w:color w:val="000000"/>
          <w:spacing w:val="-3"/>
          <w:sz w:val="20"/>
        </w:rPr>
        <w:t>against</w:t>
      </w:r>
      <w:r w:rsidRPr="006B5B23">
        <w:rPr>
          <w:rFonts w:ascii="Arial" w:hAnsi="Arial" w:cs="Arial"/>
          <w:noProof/>
          <w:color w:val="000000"/>
          <w:spacing w:val="20"/>
          <w:sz w:val="20"/>
        </w:rPr>
        <w:t> </w:t>
      </w:r>
      <w:r w:rsidRPr="006B5B23">
        <w:rPr>
          <w:rFonts w:ascii="Arial" w:hAnsi="Arial" w:cs="Arial"/>
          <w:noProof/>
          <w:color w:val="000000"/>
          <w:spacing w:val="-3"/>
          <w:sz w:val="20"/>
        </w:rPr>
        <w:t>any</w:t>
      </w:r>
      <w:r w:rsidRPr="006B5B23">
        <w:rPr>
          <w:rFonts w:ascii="Arial" w:hAnsi="Arial" w:cs="Arial"/>
          <w:noProof/>
          <w:color w:val="000000"/>
          <w:spacing w:val="20"/>
          <w:sz w:val="20"/>
        </w:rPr>
        <w:t> </w:t>
      </w:r>
      <w:r w:rsidRPr="006B5B23">
        <w:rPr>
          <w:rFonts w:ascii="Arial" w:hAnsi="Arial" w:cs="Arial"/>
          <w:noProof/>
          <w:color w:val="000000"/>
          <w:spacing w:val="-3"/>
          <w:sz w:val="20"/>
        </w:rPr>
        <w:t>amounts</w:t>
      </w:r>
      <w:r w:rsidRPr="006B5B23">
        <w:rPr>
          <w:rFonts w:ascii="Arial" w:hAnsi="Arial" w:cs="Arial"/>
          <w:noProof/>
          <w:color w:val="000000"/>
          <w:spacing w:val="20"/>
          <w:sz w:val="20"/>
        </w:rPr>
        <w:t> </w:t>
      </w:r>
      <w:r w:rsidRPr="006B5B23">
        <w:rPr>
          <w:rFonts w:ascii="Arial" w:hAnsi="Arial" w:cs="Arial"/>
          <w:noProof/>
          <w:color w:val="000000"/>
          <w:spacing w:val="-3"/>
          <w:sz w:val="20"/>
        </w:rPr>
        <w:t>payable</w:t>
      </w:r>
      <w:r w:rsidR="00411429">
        <w:rPr>
          <w:rFonts w:ascii="Arial" w:hAnsi="Arial" w:cs="Arial"/>
          <w:noProof/>
          <w:color w:val="000000"/>
          <w:spacing w:val="-3"/>
          <w:sz w:val="20"/>
        </w:rPr>
        <w:t xml:space="preserve"> b</w:t>
      </w:r>
      <w:r w:rsidRPr="006B5B23">
        <w:rPr>
          <w:rFonts w:ascii="Arial" w:hAnsi="Arial" w:cs="Arial"/>
          <w:noProof/>
          <w:color w:val="000000"/>
          <w:spacing w:val="-3"/>
          <w:sz w:val="20"/>
        </w:rPr>
        <w:t>y</w:t>
      </w:r>
      <w:r w:rsidRPr="006B5B23">
        <w:rPr>
          <w:rFonts w:ascii="Arial" w:hAnsi="Arial" w:cs="Arial"/>
          <w:noProof/>
          <w:color w:val="000000"/>
          <w:spacing w:val="8"/>
          <w:sz w:val="20"/>
        </w:rPr>
        <w:t> </w:t>
      </w:r>
      <w:r w:rsidRPr="006B5B23">
        <w:rPr>
          <w:rFonts w:ascii="Arial" w:hAnsi="Arial" w:cs="Arial"/>
          <w:b/>
          <w:noProof/>
          <w:color w:val="000000"/>
          <w:spacing w:val="-3"/>
          <w:sz w:val="20"/>
        </w:rPr>
        <w:t>SINOPEC</w:t>
      </w:r>
      <w:r w:rsidRPr="006B5B23">
        <w:rPr>
          <w:rFonts w:ascii="Arial" w:hAnsi="Arial" w:cs="Arial"/>
          <w:noProof/>
          <w:color w:val="000000"/>
          <w:spacing w:val="8"/>
          <w:sz w:val="20"/>
        </w:rPr>
        <w:t> </w:t>
      </w:r>
      <w:r w:rsidRPr="006B5B23">
        <w:rPr>
          <w:rFonts w:ascii="Arial" w:hAnsi="Arial" w:cs="Arial"/>
          <w:noProof/>
          <w:color w:val="000000"/>
          <w:spacing w:val="-3"/>
          <w:sz w:val="20"/>
        </w:rPr>
        <w:t>to</w:t>
      </w:r>
      <w:r w:rsidRPr="006B5B23">
        <w:rPr>
          <w:rFonts w:ascii="Arial" w:hAnsi="Arial" w:cs="Arial"/>
          <w:noProof/>
          <w:color w:val="000000"/>
          <w:spacing w:val="8"/>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w:t>
      </w:r>
      <w:r w:rsidR="00A14B78">
        <w:rPr>
          <w:rFonts w:ascii="Arial" w:hAnsi="Arial" w:cs="Arial"/>
          <w:noProof/>
          <w:color w:val="000000"/>
          <w:spacing w:val="-4"/>
          <w:sz w:val="20"/>
        </w:rPr>
        <w:t xml:space="preserve"> </w:t>
      </w:r>
    </w:p>
    <w:p w14:paraId="3DB5642D" w14:textId="77777777" w:rsidR="00411429" w:rsidRPr="006B5B23" w:rsidRDefault="00411429" w:rsidP="00411429">
      <w:pPr>
        <w:widowControl/>
        <w:spacing w:after="0" w:line="240" w:lineRule="auto"/>
        <w:ind w:left="709" w:hanging="709"/>
        <w:jc w:val="both"/>
        <w:rPr>
          <w:rFonts w:ascii="Arial" w:hAnsi="Arial" w:cs="Arial"/>
          <w:noProof/>
          <w:color w:val="000000"/>
          <w:spacing w:val="-4"/>
          <w:sz w:val="20"/>
        </w:rPr>
      </w:pPr>
    </w:p>
    <w:p w14:paraId="5E56D739" w14:textId="77777777" w:rsidR="00412A28" w:rsidRPr="006B5B23" w:rsidRDefault="006342F6" w:rsidP="009E4D6D">
      <w:pPr>
        <w:tabs>
          <w:tab w:val="left" w:pos="739"/>
        </w:tabs>
        <w:spacing w:after="0" w:line="240" w:lineRule="auto"/>
        <w:ind w:left="62"/>
        <w:jc w:val="both"/>
        <w:rPr>
          <w:rFonts w:ascii="Arial" w:hAnsi="Arial" w:cs="Arial"/>
          <w:b/>
          <w:noProof/>
          <w:color w:val="000000"/>
          <w:spacing w:val="-3"/>
          <w:w w:val="95"/>
          <w:sz w:val="20"/>
        </w:rPr>
      </w:pPr>
      <w:r w:rsidRPr="006B5B23">
        <w:rPr>
          <w:rFonts w:ascii="Arial" w:hAnsi="Arial" w:cs="Arial"/>
          <w:b/>
          <w:noProof/>
          <w:color w:val="000000"/>
          <w:spacing w:val="-3"/>
          <w:w w:val="95"/>
          <w:sz w:val="20"/>
        </w:rPr>
        <w:t>5.</w:t>
      </w:r>
      <w:r w:rsidRPr="006B5B23">
        <w:rPr>
          <w:rFonts w:ascii="Arial" w:hAnsi="Arial" w:cs="Arial"/>
          <w:color w:val="000000"/>
          <w:sz w:val="20"/>
        </w:rPr>
        <w:tab/>
      </w:r>
      <w:r w:rsidRPr="006B5B23">
        <w:rPr>
          <w:rFonts w:ascii="Arial" w:hAnsi="Arial" w:cs="Arial"/>
          <w:b/>
          <w:noProof/>
          <w:color w:val="000000"/>
          <w:spacing w:val="-4"/>
          <w:w w:val="95"/>
          <w:sz w:val="20"/>
        </w:rPr>
        <w:t>MARINE</w:t>
      </w:r>
      <w:r w:rsidRPr="006B5B23">
        <w:rPr>
          <w:rFonts w:ascii="Arial" w:hAnsi="Arial" w:cs="Arial"/>
          <w:b/>
          <w:noProof/>
          <w:color w:val="000000"/>
          <w:spacing w:val="8"/>
          <w:sz w:val="20"/>
        </w:rPr>
        <w:t> </w:t>
      </w:r>
      <w:r w:rsidRPr="006B5B23">
        <w:rPr>
          <w:rFonts w:ascii="Arial" w:hAnsi="Arial" w:cs="Arial"/>
          <w:b/>
          <w:noProof/>
          <w:color w:val="000000"/>
          <w:spacing w:val="-3"/>
          <w:w w:val="95"/>
          <w:sz w:val="20"/>
        </w:rPr>
        <w:t>SERVICES</w:t>
      </w:r>
    </w:p>
    <w:p w14:paraId="448B7D4C" w14:textId="77777777" w:rsidR="006342F6" w:rsidRPr="006B5B23" w:rsidRDefault="006342F6" w:rsidP="009E4D6D">
      <w:pPr>
        <w:tabs>
          <w:tab w:val="left" w:pos="739"/>
        </w:tabs>
        <w:spacing w:after="0" w:line="240" w:lineRule="auto"/>
        <w:ind w:left="62"/>
        <w:jc w:val="both"/>
        <w:rPr>
          <w:rFonts w:ascii="Arial" w:hAnsi="Arial" w:cs="Arial"/>
          <w:sz w:val="20"/>
        </w:rPr>
      </w:pPr>
    </w:p>
    <w:p w14:paraId="26D05D4B" w14:textId="4A19C32E"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5.1</w:t>
      </w:r>
      <w:r w:rsidRPr="006B5B23">
        <w:rPr>
          <w:rFonts w:ascii="Arial" w:hAnsi="Arial" w:cs="Arial"/>
          <w:color w:val="000000"/>
          <w:sz w:val="20"/>
        </w:rPr>
        <w:tab/>
      </w:r>
      <w:r w:rsidRPr="006B5B23">
        <w:rPr>
          <w:rFonts w:ascii="Arial" w:hAnsi="Arial" w:cs="Arial"/>
          <w:noProof/>
          <w:color w:val="000000"/>
          <w:spacing w:val="-3"/>
          <w:sz w:val="20"/>
        </w:rPr>
        <w:t>In addition to the terms set out in the body of this Agreement, the following terms shall</w:t>
      </w:r>
    </w:p>
    <w:p w14:paraId="2297DF31" w14:textId="62B29ED1"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 xml:space="preserve">apply to all Marine Services performed by CONTRACTOR under this Agreement. In order to ensure the supply of SINOPEC’s Marine Lubricants to SINOPEC’s customers at </w:t>
      </w:r>
      <w:r w:rsidR="006E7B6A" w:rsidRPr="006B5B23">
        <w:rPr>
          <w:rFonts w:ascii="Arial" w:hAnsi="Arial" w:cs="Arial"/>
          <w:noProof/>
          <w:color w:val="000000"/>
          <w:spacing w:val="-3"/>
          <w:sz w:val="20"/>
        </w:rPr>
        <w:t>ports</w:t>
      </w:r>
      <w:r w:rsidRPr="006B5B23">
        <w:rPr>
          <w:rFonts w:ascii="Arial" w:hAnsi="Arial" w:cs="Arial"/>
          <w:noProof/>
          <w:color w:val="000000"/>
          <w:spacing w:val="-3"/>
          <w:sz w:val="20"/>
        </w:rPr>
        <w:t xml:space="preserve">, SINOPEC hereby entrusts CONTRACTOR to store, distribute and supply SINOPEC’s products, and CONTRACTOR hereby accepts SINOPEC’s entrustment. Through friendly consultations, the two parties hereto reach the </w:t>
      </w:r>
      <w:r w:rsidR="00144F41">
        <w:rPr>
          <w:rFonts w:ascii="Arial" w:hAnsi="Arial" w:cs="Arial"/>
          <w:noProof/>
          <w:color w:val="000000"/>
          <w:spacing w:val="-3"/>
          <w:sz w:val="20"/>
        </w:rPr>
        <w:t xml:space="preserve">following </w:t>
      </w:r>
      <w:r w:rsidRPr="006B5B23">
        <w:rPr>
          <w:rFonts w:ascii="Arial" w:hAnsi="Arial" w:cs="Arial"/>
          <w:noProof/>
          <w:color w:val="000000"/>
          <w:spacing w:val="-3"/>
          <w:sz w:val="20"/>
        </w:rPr>
        <w:t xml:space="preserve">agreement: </w:t>
      </w:r>
    </w:p>
    <w:p w14:paraId="61A5CF0D"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375A1638" w14:textId="31B3D5C7"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5.1.1</w:t>
      </w:r>
      <w:r w:rsidRPr="006B5B23">
        <w:rPr>
          <w:rFonts w:ascii="Arial" w:hAnsi="Arial" w:cs="Arial"/>
          <w:noProof/>
          <w:color w:val="000000"/>
          <w:spacing w:val="-3"/>
          <w:sz w:val="20"/>
        </w:rPr>
        <w:tab/>
        <w:t xml:space="preserve">Entrusted Services </w:t>
      </w:r>
    </w:p>
    <w:p w14:paraId="5B1D0FFA"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16133DC2" w14:textId="0B41F174" w:rsidR="00861D4A" w:rsidRDefault="00861D4A" w:rsidP="460863CF">
      <w:pPr>
        <w:spacing w:after="0" w:line="240" w:lineRule="auto"/>
        <w:ind w:left="740"/>
        <w:jc w:val="both"/>
        <w:rPr>
          <w:rFonts w:ascii="Arial" w:hAnsi="Arial" w:cs="Arial"/>
          <w:noProof/>
          <w:color w:val="000000"/>
          <w:spacing w:val="-3"/>
          <w:sz w:val="20"/>
          <w:szCs w:val="20"/>
        </w:rPr>
      </w:pPr>
      <w:r w:rsidRPr="460863CF">
        <w:rPr>
          <w:rFonts w:ascii="Arial" w:hAnsi="Arial" w:cs="Arial"/>
          <w:noProof/>
          <w:color w:val="000000"/>
          <w:spacing w:val="-3"/>
          <w:sz w:val="20"/>
          <w:szCs w:val="20"/>
        </w:rPr>
        <w:t>5.1.1.1</w:t>
      </w:r>
      <w:r w:rsidRPr="006B5B23">
        <w:rPr>
          <w:rFonts w:ascii="Arial" w:hAnsi="Arial" w:cs="Arial"/>
          <w:noProof/>
          <w:color w:val="000000"/>
          <w:spacing w:val="-3"/>
          <w:sz w:val="20"/>
        </w:rPr>
        <w:tab/>
      </w:r>
      <w:r w:rsidRPr="460863CF">
        <w:rPr>
          <w:rFonts w:ascii="Arial" w:hAnsi="Arial" w:cs="Arial"/>
          <w:noProof/>
          <w:color w:val="000000"/>
          <w:spacing w:val="-3"/>
          <w:sz w:val="20"/>
          <w:szCs w:val="20"/>
        </w:rPr>
        <w:t xml:space="preserve">SINOPEC entrusts CONTRACTOR to store SINOPEC’s Bulk and packaged </w:t>
      </w:r>
      <w:r w:rsidR="00B771B1" w:rsidRPr="460863CF">
        <w:rPr>
          <w:rFonts w:ascii="Arial" w:hAnsi="Arial" w:cs="Arial"/>
          <w:noProof/>
          <w:color w:val="000000"/>
          <w:spacing w:val="-3"/>
          <w:sz w:val="20"/>
          <w:szCs w:val="20"/>
        </w:rPr>
        <w:t>Products</w:t>
      </w:r>
      <w:r w:rsidRPr="460863CF">
        <w:rPr>
          <w:rFonts w:ascii="Arial" w:hAnsi="Arial" w:cs="Arial"/>
          <w:noProof/>
          <w:color w:val="000000"/>
          <w:spacing w:val="-3"/>
          <w:sz w:val="20"/>
          <w:szCs w:val="20"/>
        </w:rPr>
        <w:t>, CONTRACTOR agrees to provide Barge (</w:t>
      </w:r>
      <w:r w:rsidR="00EE328C">
        <w:rPr>
          <w:rFonts w:ascii="Arial" w:hAnsi="Arial" w:cs="Arial"/>
          <w:noProof/>
          <w:color w:val="000000"/>
          <w:spacing w:val="-3"/>
          <w:sz w:val="20"/>
          <w:szCs w:val="20"/>
        </w:rPr>
        <w:t>barge name</w:t>
      </w:r>
      <w:r w:rsidR="006E7B6A" w:rsidRPr="460863CF">
        <w:rPr>
          <w:rFonts w:ascii="Arial" w:hAnsi="Arial" w:cs="Arial"/>
          <w:noProof/>
          <w:color w:val="000000"/>
          <w:spacing w:val="-3"/>
          <w:sz w:val="20"/>
          <w:szCs w:val="20"/>
        </w:rPr>
        <w:t xml:space="preserve"> IMO#</w:t>
      </w:r>
      <w:r w:rsidR="00EE328C">
        <w:rPr>
          <w:rFonts w:ascii="Arial" w:hAnsi="Arial" w:cs="Arial"/>
          <w:noProof/>
          <w:color w:val="000000"/>
          <w:spacing w:val="-3"/>
          <w:sz w:val="20"/>
          <w:szCs w:val="20"/>
        </w:rPr>
        <w:t>XXXXXXX</w:t>
      </w:r>
      <w:r w:rsidRPr="460863CF">
        <w:rPr>
          <w:rFonts w:ascii="Arial" w:hAnsi="Arial" w:cs="Arial"/>
          <w:noProof/>
          <w:color w:val="000000"/>
          <w:spacing w:val="-3"/>
          <w:sz w:val="20"/>
          <w:szCs w:val="20"/>
        </w:rPr>
        <w:t xml:space="preserve">) for specific products / storage, which is legally owned by CONTRACTOR, as a storage place of SINOPEC’s </w:t>
      </w:r>
      <w:r w:rsidR="00B771B1" w:rsidRPr="460863CF">
        <w:rPr>
          <w:rFonts w:ascii="Arial" w:hAnsi="Arial" w:cs="Arial"/>
          <w:noProof/>
          <w:color w:val="000000"/>
          <w:spacing w:val="-3"/>
          <w:sz w:val="20"/>
          <w:szCs w:val="20"/>
        </w:rPr>
        <w:t>Products</w:t>
      </w:r>
      <w:r w:rsidRPr="460863CF">
        <w:rPr>
          <w:rFonts w:ascii="Arial" w:hAnsi="Arial" w:cs="Arial"/>
          <w:noProof/>
          <w:color w:val="000000"/>
          <w:spacing w:val="-3"/>
          <w:sz w:val="20"/>
          <w:szCs w:val="20"/>
        </w:rPr>
        <w:t xml:space="preserve">. CONTRACTOR shall guarantee that the storage and ancillary facilities in the above storage place shall comply with the requirements for safety, fire prevention, and environmental protection. </w:t>
      </w:r>
    </w:p>
    <w:p w14:paraId="3C22C19F" w14:textId="77777777" w:rsidR="00B771B1" w:rsidRPr="006B5B23" w:rsidRDefault="00B771B1" w:rsidP="00E17CE4">
      <w:pPr>
        <w:spacing w:after="0" w:line="240" w:lineRule="auto"/>
        <w:ind w:left="740"/>
        <w:jc w:val="both"/>
        <w:rPr>
          <w:rFonts w:ascii="Arial" w:hAnsi="Arial" w:cs="Arial"/>
          <w:noProof/>
          <w:color w:val="000000"/>
          <w:spacing w:val="-3"/>
          <w:sz w:val="20"/>
        </w:rPr>
      </w:pPr>
    </w:p>
    <w:p w14:paraId="7B350607" w14:textId="70AC757D"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5.1.1.2</w:t>
      </w:r>
      <w:r w:rsidRPr="006B5B23">
        <w:rPr>
          <w:rFonts w:ascii="Arial" w:hAnsi="Arial" w:cs="Arial"/>
          <w:noProof/>
          <w:color w:val="000000"/>
          <w:spacing w:val="-3"/>
          <w:sz w:val="20"/>
        </w:rPr>
        <w:tab/>
        <w:t xml:space="preserve">CONTRACTOR shall, upon SINOPEC’s written notice, provide safe and efficient </w:t>
      </w:r>
      <w:r w:rsidRPr="006B5B23">
        <w:rPr>
          <w:rFonts w:ascii="Arial" w:hAnsi="Arial" w:cs="Arial"/>
          <w:noProof/>
          <w:color w:val="000000"/>
          <w:spacing w:val="-3"/>
          <w:sz w:val="20"/>
        </w:rPr>
        <w:lastRenderedPageBreak/>
        <w:t xml:space="preserve">distribution and supply services of </w:t>
      </w:r>
      <w:r w:rsidR="00B771B1">
        <w:rPr>
          <w:rFonts w:ascii="Arial" w:hAnsi="Arial" w:cs="Arial"/>
          <w:noProof/>
          <w:color w:val="000000"/>
          <w:spacing w:val="-3"/>
          <w:sz w:val="20"/>
        </w:rPr>
        <w:t>O</w:t>
      </w:r>
      <w:r w:rsidRPr="006B5B23">
        <w:rPr>
          <w:rFonts w:ascii="Arial" w:hAnsi="Arial" w:cs="Arial"/>
          <w:noProof/>
          <w:color w:val="000000"/>
          <w:spacing w:val="-3"/>
          <w:sz w:val="20"/>
        </w:rPr>
        <w:t xml:space="preserve">il </w:t>
      </w:r>
      <w:r w:rsidR="00B771B1">
        <w:rPr>
          <w:rFonts w:ascii="Arial" w:hAnsi="Arial" w:cs="Arial"/>
          <w:noProof/>
          <w:color w:val="000000"/>
          <w:spacing w:val="-3"/>
          <w:sz w:val="20"/>
        </w:rPr>
        <w:t>P</w:t>
      </w:r>
      <w:r w:rsidRPr="006B5B23">
        <w:rPr>
          <w:rFonts w:ascii="Arial" w:hAnsi="Arial" w:cs="Arial"/>
          <w:noProof/>
          <w:color w:val="000000"/>
          <w:spacing w:val="-3"/>
          <w:sz w:val="20"/>
        </w:rPr>
        <w:t>roducts as entrusted by SINOPEC.</w:t>
      </w:r>
    </w:p>
    <w:p w14:paraId="1C6ABBC4" w14:textId="77777777" w:rsidR="00B771B1" w:rsidRDefault="00B771B1" w:rsidP="00E17CE4">
      <w:pPr>
        <w:spacing w:after="0" w:line="240" w:lineRule="auto"/>
        <w:ind w:left="740"/>
        <w:jc w:val="both"/>
        <w:rPr>
          <w:rFonts w:ascii="Arial" w:hAnsi="Arial" w:cs="Arial"/>
          <w:noProof/>
          <w:color w:val="000000"/>
          <w:spacing w:val="-3"/>
          <w:sz w:val="20"/>
        </w:rPr>
      </w:pPr>
    </w:p>
    <w:p w14:paraId="3C35307B" w14:textId="3E111D69"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5.1.2</w:t>
      </w:r>
      <w:r w:rsidRPr="006B5B23">
        <w:rPr>
          <w:rFonts w:ascii="Arial" w:hAnsi="Arial" w:cs="Arial"/>
          <w:noProof/>
          <w:color w:val="000000"/>
          <w:spacing w:val="-3"/>
          <w:sz w:val="20"/>
        </w:rPr>
        <w:tab/>
        <w:t>Reception of SINOPEC</w:t>
      </w:r>
      <w:r w:rsidR="00B771B1">
        <w:rPr>
          <w:rFonts w:ascii="Arial" w:eastAsia="宋体" w:hAnsi="Arial" w:cs="Arial"/>
          <w:noProof/>
          <w:color w:val="000000"/>
          <w:spacing w:val="-3"/>
          <w:sz w:val="20"/>
        </w:rPr>
        <w:t>’</w:t>
      </w:r>
      <w:r w:rsidRPr="006B5B23">
        <w:rPr>
          <w:rFonts w:ascii="Arial" w:hAnsi="Arial" w:cs="Arial"/>
          <w:noProof/>
          <w:color w:val="000000"/>
          <w:spacing w:val="-3"/>
          <w:sz w:val="20"/>
        </w:rPr>
        <w:t xml:space="preserve">s </w:t>
      </w:r>
      <w:r w:rsidR="00B771B1">
        <w:rPr>
          <w:rFonts w:ascii="Arial" w:hAnsi="Arial" w:cs="Arial"/>
          <w:noProof/>
          <w:color w:val="000000"/>
          <w:spacing w:val="-3"/>
          <w:sz w:val="20"/>
        </w:rPr>
        <w:t>Products</w:t>
      </w:r>
    </w:p>
    <w:p w14:paraId="45B22139" w14:textId="77777777" w:rsidR="00B771B1" w:rsidRDefault="00B771B1" w:rsidP="00E17CE4">
      <w:pPr>
        <w:spacing w:after="0" w:line="240" w:lineRule="auto"/>
        <w:ind w:left="740"/>
        <w:jc w:val="both"/>
        <w:rPr>
          <w:rFonts w:ascii="Arial" w:hAnsi="Arial" w:cs="Arial"/>
          <w:noProof/>
          <w:color w:val="000000"/>
          <w:spacing w:val="-3"/>
          <w:sz w:val="20"/>
        </w:rPr>
      </w:pPr>
    </w:p>
    <w:p w14:paraId="5F91B4ED" w14:textId="30B43BF0"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5.1.2.1</w:t>
      </w:r>
      <w:r w:rsidRPr="006B5B23">
        <w:rPr>
          <w:rFonts w:ascii="Arial" w:hAnsi="Arial" w:cs="Arial"/>
          <w:noProof/>
          <w:color w:val="000000"/>
          <w:spacing w:val="-3"/>
          <w:sz w:val="20"/>
        </w:rPr>
        <w:tab/>
        <w:t xml:space="preserve">SINOPEC shall notify CONTRACTOR by email to inform </w:t>
      </w:r>
      <w:r w:rsidR="006E7B6A" w:rsidRPr="006B5B23">
        <w:rPr>
          <w:rFonts w:ascii="Arial" w:hAnsi="Arial" w:cs="Arial"/>
          <w:noProof/>
          <w:color w:val="000000"/>
          <w:spacing w:val="-3"/>
          <w:sz w:val="20"/>
        </w:rPr>
        <w:t>Contractor for the product code</w:t>
      </w:r>
      <w:r w:rsidRPr="006B5B23">
        <w:rPr>
          <w:rFonts w:ascii="Arial" w:hAnsi="Arial" w:cs="Arial"/>
          <w:noProof/>
          <w:color w:val="000000"/>
          <w:spacing w:val="-3"/>
          <w:sz w:val="20"/>
        </w:rPr>
        <w:t xml:space="preserve">, product name, packaging and </w:t>
      </w:r>
      <w:r w:rsidR="00B771B1">
        <w:rPr>
          <w:rFonts w:ascii="Arial" w:hAnsi="Arial" w:cs="Arial"/>
          <w:noProof/>
          <w:color w:val="000000"/>
          <w:spacing w:val="-3"/>
          <w:sz w:val="20"/>
        </w:rPr>
        <w:t>q</w:t>
      </w:r>
      <w:r w:rsidRPr="006B5B23">
        <w:rPr>
          <w:rFonts w:ascii="Arial" w:hAnsi="Arial" w:cs="Arial"/>
          <w:noProof/>
          <w:color w:val="000000"/>
          <w:spacing w:val="-3"/>
          <w:sz w:val="20"/>
        </w:rPr>
        <w:t xml:space="preserve">uantity of SINOPEC’s </w:t>
      </w:r>
      <w:r w:rsidR="00B771B1">
        <w:rPr>
          <w:rFonts w:ascii="Arial" w:hAnsi="Arial" w:cs="Arial"/>
          <w:noProof/>
          <w:color w:val="000000"/>
          <w:spacing w:val="-3"/>
          <w:sz w:val="20"/>
        </w:rPr>
        <w:t>Products</w:t>
      </w:r>
      <w:r w:rsidRPr="006B5B23">
        <w:rPr>
          <w:rFonts w:ascii="Arial" w:hAnsi="Arial" w:cs="Arial"/>
          <w:noProof/>
          <w:color w:val="000000"/>
          <w:spacing w:val="-3"/>
          <w:sz w:val="20"/>
        </w:rPr>
        <w:t>.</w:t>
      </w:r>
    </w:p>
    <w:p w14:paraId="5010331E"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73D6C48E" w14:textId="6A481872"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5.1.2.2</w:t>
      </w:r>
      <w:r w:rsidRPr="006B5B23">
        <w:rPr>
          <w:rFonts w:ascii="Arial" w:hAnsi="Arial" w:cs="Arial"/>
          <w:noProof/>
          <w:color w:val="000000"/>
          <w:spacing w:val="-3"/>
          <w:sz w:val="20"/>
        </w:rPr>
        <w:tab/>
        <w:t xml:space="preserve">At the time of receiving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CONTRACTOR shall check whether the package are intact, and shall verify the varieties and quantity of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In case of any discrepancy between the varieties and quantity of the received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and those listed in the email, CONTRACTOR shall promptly notify SINOPEC</w:t>
      </w:r>
      <w:r w:rsidR="00516246">
        <w:rPr>
          <w:rFonts w:ascii="Arial" w:hAnsi="Arial" w:cs="Arial"/>
          <w:noProof/>
          <w:color w:val="000000"/>
          <w:spacing w:val="-3"/>
          <w:sz w:val="20"/>
        </w:rPr>
        <w:t xml:space="preserve"> and only </w:t>
      </w:r>
      <w:r w:rsidRPr="006B5B23">
        <w:rPr>
          <w:rFonts w:ascii="Arial" w:hAnsi="Arial" w:cs="Arial"/>
          <w:noProof/>
          <w:color w:val="000000"/>
          <w:spacing w:val="-3"/>
          <w:sz w:val="20"/>
        </w:rPr>
        <w:t xml:space="preserve">accept </w:t>
      </w:r>
      <w:r w:rsidR="00516246">
        <w:rPr>
          <w:rFonts w:ascii="Arial" w:hAnsi="Arial" w:cs="Arial"/>
          <w:noProof/>
          <w:color w:val="000000"/>
          <w:spacing w:val="-3"/>
          <w:sz w:val="20"/>
        </w:rPr>
        <w:t>the Products after obtaining</w:t>
      </w:r>
      <w:r w:rsidRPr="006B5B23">
        <w:rPr>
          <w:rFonts w:ascii="Arial" w:hAnsi="Arial" w:cs="Arial"/>
          <w:noProof/>
          <w:color w:val="000000"/>
          <w:spacing w:val="-3"/>
          <w:sz w:val="20"/>
        </w:rPr>
        <w:t xml:space="preserve"> SINOPEC’s permission. In case of any damage or severe deformation of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caused during transit, CONTRACTOR shall notify SINOPEC promptly and shall assist SINOPEC in dealing with the case. In such a case, CONTRACTOR shall not deal with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without SINOPEC’s authorization unless in case of mandatory treatment by any applicable government department or authority, including but not limited to the customs office, etc. </w:t>
      </w:r>
    </w:p>
    <w:p w14:paraId="16C84EFB"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113F8156" w14:textId="7CF6A0EF"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5.1.2.3</w:t>
      </w:r>
      <w:r w:rsidRPr="006B5B23">
        <w:rPr>
          <w:rFonts w:ascii="Arial" w:hAnsi="Arial" w:cs="Arial"/>
          <w:noProof/>
          <w:color w:val="000000"/>
          <w:spacing w:val="-3"/>
          <w:sz w:val="20"/>
        </w:rPr>
        <w:tab/>
        <w:t xml:space="preserve">Any and all risks of loss and damage of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after receipt shall be borne by CONTRACTOR. </w:t>
      </w:r>
    </w:p>
    <w:p w14:paraId="4A08872F"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4C517C8F" w14:textId="1C88EEA2" w:rsidR="00861D4A" w:rsidRPr="00B83794" w:rsidRDefault="00861D4A" w:rsidP="00E17CE4">
      <w:pPr>
        <w:spacing w:after="0" w:line="240" w:lineRule="auto"/>
        <w:ind w:left="740"/>
        <w:jc w:val="both"/>
        <w:rPr>
          <w:rFonts w:ascii="Arial" w:hAnsi="Arial" w:cs="Arial"/>
          <w:b/>
          <w:bCs/>
          <w:noProof/>
          <w:color w:val="000000"/>
          <w:spacing w:val="-3"/>
          <w:sz w:val="20"/>
        </w:rPr>
      </w:pPr>
      <w:r w:rsidRPr="00B83794">
        <w:rPr>
          <w:rFonts w:ascii="Arial" w:hAnsi="Arial" w:cs="Arial"/>
          <w:b/>
          <w:bCs/>
          <w:noProof/>
          <w:color w:val="000000"/>
          <w:spacing w:val="-3"/>
          <w:sz w:val="20"/>
        </w:rPr>
        <w:t xml:space="preserve">5.2        Storage of the </w:t>
      </w:r>
      <w:r w:rsidR="00B771B1" w:rsidRPr="00B83794">
        <w:rPr>
          <w:rFonts w:ascii="Arial" w:hAnsi="Arial" w:cs="Arial"/>
          <w:b/>
          <w:bCs/>
          <w:noProof/>
          <w:color w:val="000000"/>
          <w:spacing w:val="-3"/>
          <w:sz w:val="20"/>
        </w:rPr>
        <w:t>Products</w:t>
      </w:r>
      <w:r w:rsidRPr="00B83794">
        <w:rPr>
          <w:rFonts w:ascii="Arial" w:hAnsi="Arial" w:cs="Arial"/>
          <w:b/>
          <w:bCs/>
          <w:noProof/>
          <w:color w:val="000000"/>
          <w:spacing w:val="-3"/>
          <w:sz w:val="20"/>
        </w:rPr>
        <w:t xml:space="preserve"> </w:t>
      </w:r>
    </w:p>
    <w:p w14:paraId="4AEC485A"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6D245C41" w14:textId="4C376F6E"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5.2.1</w:t>
      </w:r>
      <w:r w:rsidRPr="006B5B23">
        <w:rPr>
          <w:rFonts w:ascii="Arial" w:hAnsi="Arial" w:cs="Arial"/>
          <w:noProof/>
          <w:color w:val="000000"/>
          <w:spacing w:val="-3"/>
          <w:sz w:val="20"/>
        </w:rPr>
        <w:tab/>
        <w:t xml:space="preserve">Storage of SINOPEC’s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w:t>
      </w:r>
    </w:p>
    <w:p w14:paraId="03503E24"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26F40F71" w14:textId="00AC4AD0"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5.2.1.1</w:t>
      </w:r>
      <w:r w:rsidRPr="006B5B23">
        <w:rPr>
          <w:rFonts w:ascii="Arial" w:hAnsi="Arial" w:cs="Arial"/>
          <w:noProof/>
          <w:color w:val="000000"/>
          <w:spacing w:val="-3"/>
          <w:sz w:val="20"/>
        </w:rPr>
        <w:tab/>
        <w:t xml:space="preserve">CONTRACTOR shall stack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entrusted by SINOPEC after classification by varieties, and store in clean, dry</w:t>
      </w:r>
      <w:r w:rsidR="007F05EA">
        <w:rPr>
          <w:rFonts w:ascii="Arial" w:hAnsi="Arial" w:cs="Arial"/>
          <w:noProof/>
          <w:color w:val="000000"/>
          <w:spacing w:val="-3"/>
          <w:sz w:val="20"/>
        </w:rPr>
        <w:t xml:space="preserve"> and</w:t>
      </w:r>
      <w:r w:rsidRPr="006B5B23">
        <w:rPr>
          <w:rFonts w:ascii="Arial" w:hAnsi="Arial" w:cs="Arial"/>
          <w:noProof/>
          <w:color w:val="000000"/>
          <w:spacing w:val="-3"/>
          <w:sz w:val="20"/>
        </w:rPr>
        <w:t xml:space="preserve"> secure warehouses</w:t>
      </w:r>
      <w:r w:rsidR="007F05EA">
        <w:rPr>
          <w:rFonts w:ascii="Arial" w:hAnsi="Arial" w:cs="Arial"/>
          <w:noProof/>
          <w:color w:val="000000"/>
          <w:spacing w:val="-3"/>
          <w:sz w:val="20"/>
        </w:rPr>
        <w:t>.</w:t>
      </w:r>
      <w:r w:rsidRPr="006B5B23">
        <w:rPr>
          <w:rFonts w:ascii="Arial" w:hAnsi="Arial" w:cs="Arial"/>
          <w:noProof/>
          <w:color w:val="000000"/>
          <w:spacing w:val="-3"/>
          <w:sz w:val="20"/>
        </w:rPr>
        <w:t xml:space="preserve"> </w:t>
      </w:r>
    </w:p>
    <w:p w14:paraId="4E6A21AD"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7C013631" w14:textId="0EE716B7"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5.2.1.2</w:t>
      </w:r>
      <w:r w:rsidRPr="006B5B23">
        <w:rPr>
          <w:rFonts w:ascii="Arial" w:hAnsi="Arial" w:cs="Arial"/>
          <w:noProof/>
          <w:color w:val="000000"/>
          <w:spacing w:val="-3"/>
          <w:sz w:val="20"/>
        </w:rPr>
        <w:tab/>
        <w:t xml:space="preserve">CONTRACTOR shall keep detailed records of the accepted, delivered and stored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and shall verify the inventory quantity and check the storage conditions of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at the end of </w:t>
      </w:r>
      <w:r w:rsidR="007F05EA">
        <w:rPr>
          <w:rFonts w:ascii="Arial" w:hAnsi="Arial" w:cs="Arial"/>
          <w:noProof/>
          <w:color w:val="000000"/>
          <w:spacing w:val="-3"/>
          <w:sz w:val="20"/>
        </w:rPr>
        <w:t xml:space="preserve">the </w:t>
      </w:r>
      <w:r w:rsidRPr="006B5B23">
        <w:rPr>
          <w:rFonts w:ascii="Arial" w:hAnsi="Arial" w:cs="Arial"/>
          <w:noProof/>
          <w:color w:val="000000"/>
          <w:spacing w:val="-3"/>
          <w:sz w:val="20"/>
        </w:rPr>
        <w:t xml:space="preserve">day. CONTRACTOR shall also send SINOPEC a fax or an email containing the inventory records of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(containing the names of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the quantity of the inventory at the beginning of the current month, the quantity of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having entered and exited the warehouses, the balance of the quantity of the current month, etc.)</w:t>
      </w:r>
      <w:r w:rsidR="007F05EA">
        <w:rPr>
          <w:rFonts w:ascii="Arial" w:hAnsi="Arial" w:cs="Arial"/>
          <w:noProof/>
          <w:color w:val="000000"/>
          <w:spacing w:val="-3"/>
          <w:sz w:val="20"/>
        </w:rPr>
        <w:t>.</w:t>
      </w:r>
      <w:r w:rsidRPr="006B5B23">
        <w:rPr>
          <w:rFonts w:ascii="Arial" w:hAnsi="Arial" w:cs="Arial"/>
          <w:noProof/>
          <w:color w:val="000000"/>
          <w:spacing w:val="-3"/>
          <w:sz w:val="20"/>
        </w:rPr>
        <w:t xml:space="preserve"> </w:t>
      </w:r>
    </w:p>
    <w:p w14:paraId="04BA4605"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5588F554" w14:textId="525F211A"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5.2.1.3</w:t>
      </w:r>
      <w:r w:rsidRPr="006B5B23">
        <w:rPr>
          <w:rFonts w:ascii="Arial" w:hAnsi="Arial" w:cs="Arial"/>
          <w:noProof/>
          <w:color w:val="000000"/>
          <w:spacing w:val="-3"/>
          <w:sz w:val="20"/>
        </w:rPr>
        <w:tab/>
        <w:t xml:space="preserve">The control of the existing inventory shall follow the principle of FIFO, unless otherwise specified in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Purchase Order by SINOPEC.</w:t>
      </w:r>
    </w:p>
    <w:p w14:paraId="7C007DEF"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0238775A" w14:textId="2685CC3F" w:rsidR="00861D4A" w:rsidRPr="00B83794" w:rsidRDefault="00861D4A" w:rsidP="00E17CE4">
      <w:pPr>
        <w:spacing w:after="0" w:line="240" w:lineRule="auto"/>
        <w:ind w:left="740"/>
        <w:jc w:val="both"/>
        <w:rPr>
          <w:rFonts w:ascii="Arial" w:hAnsi="Arial" w:cs="Arial"/>
          <w:b/>
          <w:bCs/>
          <w:noProof/>
          <w:color w:val="000000"/>
          <w:spacing w:val="-3"/>
          <w:sz w:val="20"/>
        </w:rPr>
      </w:pPr>
      <w:r w:rsidRPr="00B83794">
        <w:rPr>
          <w:rFonts w:ascii="Arial" w:hAnsi="Arial" w:cs="Arial"/>
          <w:b/>
          <w:bCs/>
          <w:noProof/>
          <w:color w:val="000000"/>
          <w:spacing w:val="-3"/>
          <w:sz w:val="20"/>
        </w:rPr>
        <w:t>5.3</w:t>
      </w:r>
      <w:r w:rsidRPr="00B83794">
        <w:rPr>
          <w:rFonts w:ascii="Arial" w:hAnsi="Arial" w:cs="Arial"/>
          <w:b/>
          <w:bCs/>
          <w:noProof/>
          <w:color w:val="000000"/>
          <w:spacing w:val="-3"/>
          <w:sz w:val="20"/>
        </w:rPr>
        <w:tab/>
        <w:t xml:space="preserve">Distribution and Supply of the </w:t>
      </w:r>
      <w:r w:rsidR="00B771B1" w:rsidRPr="00B83794">
        <w:rPr>
          <w:rFonts w:ascii="Arial" w:hAnsi="Arial" w:cs="Arial"/>
          <w:b/>
          <w:bCs/>
          <w:noProof/>
          <w:color w:val="000000"/>
          <w:spacing w:val="-3"/>
          <w:sz w:val="20"/>
        </w:rPr>
        <w:t>Products</w:t>
      </w:r>
      <w:r w:rsidRPr="00B83794">
        <w:rPr>
          <w:rFonts w:ascii="Arial" w:hAnsi="Arial" w:cs="Arial"/>
          <w:b/>
          <w:bCs/>
          <w:noProof/>
          <w:color w:val="000000"/>
          <w:spacing w:val="-3"/>
          <w:sz w:val="20"/>
        </w:rPr>
        <w:t xml:space="preserve"> </w:t>
      </w:r>
    </w:p>
    <w:p w14:paraId="789E9E45"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4B477762" w14:textId="70EB9F28"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5.3.1</w:t>
      </w:r>
      <w:r w:rsidRPr="006B5B23">
        <w:rPr>
          <w:rFonts w:ascii="Arial" w:hAnsi="Arial" w:cs="Arial"/>
          <w:noProof/>
          <w:color w:val="000000"/>
          <w:spacing w:val="-3"/>
          <w:sz w:val="20"/>
        </w:rPr>
        <w:tab/>
        <w:t xml:space="preserve">SINOPEC’s Responsibilities and Obligations </w:t>
      </w:r>
    </w:p>
    <w:p w14:paraId="1A45B35A"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0FBBD395" w14:textId="6C8CAC5D"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5.3.1.1</w:t>
      </w:r>
      <w:r w:rsidRPr="006B5B23">
        <w:rPr>
          <w:rFonts w:ascii="Arial" w:hAnsi="Arial" w:cs="Arial"/>
          <w:noProof/>
          <w:color w:val="000000"/>
          <w:spacing w:val="-3"/>
          <w:sz w:val="20"/>
        </w:rPr>
        <w:tab/>
        <w:t xml:space="preserve">SINOPEC shall notify CONTRACTOR in fax or hand writing or email of the Marine Lubricants Delivery Notice (containing the name of the ship, date of arrival if available, the varieties, quantity and the supply method of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demanded, and the ship agent, etc) at least </w:t>
      </w:r>
      <w:commentRangeStart w:id="1"/>
      <w:r w:rsidRPr="006B5B23">
        <w:rPr>
          <w:rFonts w:ascii="Arial" w:hAnsi="Arial" w:cs="Arial"/>
          <w:noProof/>
          <w:color w:val="000000"/>
          <w:spacing w:val="-3"/>
          <w:sz w:val="20"/>
        </w:rPr>
        <w:t xml:space="preserve">two (2) working </w:t>
      </w:r>
      <w:commentRangeEnd w:id="1"/>
      <w:r w:rsidR="00ED6BB9">
        <w:rPr>
          <w:rStyle w:val="CommentReference"/>
        </w:rPr>
        <w:commentReference w:id="1"/>
      </w:r>
      <w:r w:rsidRPr="006B5B23">
        <w:rPr>
          <w:rFonts w:ascii="Arial" w:hAnsi="Arial" w:cs="Arial"/>
          <w:noProof/>
          <w:color w:val="000000"/>
          <w:spacing w:val="-3"/>
          <w:sz w:val="20"/>
        </w:rPr>
        <w:t xml:space="preserve">days in advance. In case of emergency, SINOPEC’s representative may first contact over </w:t>
      </w:r>
      <w:r w:rsidRPr="006B5B23">
        <w:rPr>
          <w:rFonts w:ascii="Arial" w:hAnsi="Arial" w:cs="Arial"/>
          <w:noProof/>
          <w:color w:val="000000"/>
          <w:spacing w:val="-3"/>
          <w:sz w:val="20"/>
        </w:rPr>
        <w:lastRenderedPageBreak/>
        <w:t xml:space="preserve">phone and then </w:t>
      </w:r>
      <w:r w:rsidR="007F05EA">
        <w:rPr>
          <w:rFonts w:ascii="Arial" w:hAnsi="Arial" w:cs="Arial"/>
          <w:noProof/>
          <w:color w:val="000000"/>
          <w:spacing w:val="-3"/>
          <w:sz w:val="20"/>
        </w:rPr>
        <w:t xml:space="preserve">subsequently </w:t>
      </w:r>
      <w:r w:rsidRPr="006B5B23">
        <w:rPr>
          <w:rFonts w:ascii="Arial" w:hAnsi="Arial" w:cs="Arial"/>
          <w:noProof/>
          <w:color w:val="000000"/>
          <w:spacing w:val="-3"/>
          <w:sz w:val="20"/>
        </w:rPr>
        <w:t>notify CONTRACTOR’s person in charge</w:t>
      </w:r>
      <w:r w:rsidR="007F05EA">
        <w:rPr>
          <w:rFonts w:ascii="Arial" w:hAnsi="Arial" w:cs="Arial"/>
          <w:noProof/>
          <w:color w:val="000000"/>
          <w:spacing w:val="-3"/>
          <w:sz w:val="20"/>
        </w:rPr>
        <w:t xml:space="preserve"> </w:t>
      </w:r>
      <w:r w:rsidR="007F05EA" w:rsidRPr="006B5B23">
        <w:rPr>
          <w:rFonts w:ascii="Arial" w:hAnsi="Arial" w:cs="Arial"/>
          <w:noProof/>
          <w:color w:val="000000"/>
          <w:spacing w:val="-3"/>
          <w:sz w:val="20"/>
        </w:rPr>
        <w:t>in writing</w:t>
      </w:r>
      <w:r w:rsidRPr="006B5B23">
        <w:rPr>
          <w:rFonts w:ascii="Arial" w:hAnsi="Arial" w:cs="Arial"/>
          <w:noProof/>
          <w:color w:val="000000"/>
          <w:spacing w:val="-3"/>
          <w:sz w:val="20"/>
        </w:rPr>
        <w:t xml:space="preserve">. </w:t>
      </w:r>
    </w:p>
    <w:p w14:paraId="099F8AE0"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33B0B19A" w14:textId="01C6F2DF"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5.3.2</w:t>
      </w:r>
      <w:r w:rsidRPr="006B5B23">
        <w:rPr>
          <w:rFonts w:ascii="Arial" w:hAnsi="Arial" w:cs="Arial"/>
          <w:noProof/>
          <w:color w:val="000000"/>
          <w:spacing w:val="-3"/>
          <w:sz w:val="20"/>
        </w:rPr>
        <w:tab/>
        <w:t>CONTRACTOR’s Responsibilities and Obligations</w:t>
      </w:r>
    </w:p>
    <w:p w14:paraId="48600D48"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1C9A3CCF" w14:textId="14804BA8"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5.3.2.1</w:t>
      </w:r>
      <w:r w:rsidRPr="006B5B23">
        <w:rPr>
          <w:rFonts w:ascii="Arial" w:hAnsi="Arial" w:cs="Arial"/>
          <w:noProof/>
          <w:color w:val="000000"/>
          <w:spacing w:val="-3"/>
          <w:sz w:val="20"/>
        </w:rPr>
        <w:tab/>
        <w:t xml:space="preserve">CONTRACTOR shall immediately contact the ship agent to confirm the ETA &amp; ETD, the delivery date, whether the inventory is adequate, whether the parking place is suitable for the supply and the pumping of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(e.g., </w:t>
      </w:r>
      <w:r w:rsidR="007F05EA">
        <w:rPr>
          <w:rFonts w:ascii="Arial" w:hAnsi="Arial" w:cs="Arial"/>
          <w:noProof/>
          <w:color w:val="000000"/>
          <w:spacing w:val="-3"/>
          <w:sz w:val="20"/>
        </w:rPr>
        <w:t>taking into consideration</w:t>
      </w:r>
      <w:r w:rsidR="007F05EA" w:rsidRPr="006B5B23">
        <w:rPr>
          <w:rFonts w:ascii="Arial" w:hAnsi="Arial" w:cs="Arial"/>
          <w:noProof/>
          <w:color w:val="000000"/>
          <w:spacing w:val="-3"/>
          <w:sz w:val="20"/>
        </w:rPr>
        <w:t xml:space="preserve"> </w:t>
      </w:r>
      <w:r w:rsidRPr="006B5B23">
        <w:rPr>
          <w:rFonts w:ascii="Arial" w:hAnsi="Arial" w:cs="Arial"/>
          <w:noProof/>
          <w:color w:val="000000"/>
          <w:spacing w:val="-3"/>
          <w:sz w:val="20"/>
        </w:rPr>
        <w:t>factors</w:t>
      </w:r>
      <w:r w:rsidR="007F05EA">
        <w:rPr>
          <w:rFonts w:ascii="Arial" w:hAnsi="Arial" w:cs="Arial"/>
          <w:noProof/>
          <w:color w:val="000000"/>
          <w:spacing w:val="-3"/>
          <w:sz w:val="20"/>
        </w:rPr>
        <w:t xml:space="preserve"> such</w:t>
      </w:r>
      <w:r w:rsidRPr="006B5B23">
        <w:rPr>
          <w:rFonts w:ascii="Arial" w:hAnsi="Arial" w:cs="Arial"/>
          <w:noProof/>
          <w:color w:val="000000"/>
          <w:spacing w:val="-3"/>
          <w:sz w:val="20"/>
        </w:rPr>
        <w:t xml:space="preserve"> as the voltages of different countries, the lubri</w:t>
      </w:r>
      <w:r w:rsidR="000263CB" w:rsidRPr="006B5B23">
        <w:rPr>
          <w:rFonts w:ascii="Arial" w:hAnsi="Arial" w:cs="Arial"/>
          <w:noProof/>
          <w:color w:val="000000"/>
          <w:spacing w:val="-3"/>
          <w:sz w:val="20"/>
        </w:rPr>
        <w:t xml:space="preserve">cating devices, etc), and shall email </w:t>
      </w:r>
      <w:r w:rsidRPr="006B5B23">
        <w:rPr>
          <w:rFonts w:ascii="Arial" w:hAnsi="Arial" w:cs="Arial"/>
          <w:noProof/>
          <w:color w:val="000000"/>
          <w:spacing w:val="-3"/>
          <w:sz w:val="20"/>
        </w:rPr>
        <w:t xml:space="preserve">SINOPEC within 4 </w:t>
      </w:r>
      <w:r w:rsidR="00C0770F">
        <w:rPr>
          <w:rFonts w:ascii="Arial" w:hAnsi="Arial" w:cs="Arial"/>
          <w:noProof/>
          <w:color w:val="000000"/>
          <w:spacing w:val="-3"/>
          <w:sz w:val="20"/>
        </w:rPr>
        <w:t xml:space="preserve">working </w:t>
      </w:r>
      <w:r w:rsidRPr="006B5B23">
        <w:rPr>
          <w:rFonts w:ascii="Arial" w:hAnsi="Arial" w:cs="Arial"/>
          <w:noProof/>
          <w:color w:val="000000"/>
          <w:spacing w:val="-3"/>
          <w:sz w:val="20"/>
        </w:rPr>
        <w:t xml:space="preserve">hours after receiving SINOPEC’s </w:t>
      </w:r>
      <w:r w:rsidR="000263CB" w:rsidRPr="006B5B23">
        <w:rPr>
          <w:rFonts w:ascii="Arial" w:hAnsi="Arial" w:cs="Arial"/>
          <w:noProof/>
          <w:color w:val="000000"/>
          <w:spacing w:val="-3"/>
          <w:sz w:val="20"/>
        </w:rPr>
        <w:t>order.</w:t>
      </w:r>
      <w:r w:rsidRPr="006B5B23">
        <w:rPr>
          <w:rFonts w:ascii="Arial" w:hAnsi="Arial" w:cs="Arial"/>
          <w:noProof/>
          <w:color w:val="000000"/>
          <w:spacing w:val="-3"/>
          <w:sz w:val="20"/>
        </w:rPr>
        <w:t xml:space="preserve"> In case the ship</w:t>
      </w:r>
      <w:r w:rsidR="000263CB" w:rsidRPr="006B5B23">
        <w:rPr>
          <w:rFonts w:ascii="Arial" w:hAnsi="Arial" w:cs="Arial"/>
          <w:noProof/>
          <w:color w:val="000000"/>
          <w:spacing w:val="-3"/>
          <w:sz w:val="20"/>
        </w:rPr>
        <w:t xml:space="preserve"> </w:t>
      </w:r>
      <w:r w:rsidRPr="006B5B23">
        <w:rPr>
          <w:rFonts w:ascii="Arial" w:hAnsi="Arial" w:cs="Arial"/>
          <w:noProof/>
          <w:color w:val="000000"/>
          <w:spacing w:val="-3"/>
          <w:sz w:val="20"/>
        </w:rPr>
        <w:t xml:space="preserve">owner has not specified a ship agent, CONTRACTOR may confirm the reception of the fax and then officially confirm to SINOPEC after the ship agent has been specified and the supply has been arranged. </w:t>
      </w:r>
    </w:p>
    <w:p w14:paraId="48842193"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641B9F33" w14:textId="19B010B3"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5.3.2.2</w:t>
      </w:r>
      <w:r w:rsidRPr="006B5B23">
        <w:rPr>
          <w:rFonts w:ascii="Arial" w:hAnsi="Arial" w:cs="Arial"/>
          <w:noProof/>
          <w:color w:val="000000"/>
          <w:spacing w:val="-3"/>
          <w:sz w:val="20"/>
        </w:rPr>
        <w:tab/>
        <w:t xml:space="preserve">CONTRACTOR shall maintain the following documents available at the time of supplying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w:t>
      </w:r>
      <w:r w:rsidR="002D4EB0" w:rsidRPr="006B5B23">
        <w:rPr>
          <w:rFonts w:ascii="Arial" w:hAnsi="Arial" w:cs="Arial"/>
          <w:noProof/>
          <w:color w:val="000000"/>
          <w:spacing w:val="-3"/>
          <w:sz w:val="20"/>
        </w:rPr>
        <w:t>Statement (Annex I),</w:t>
      </w:r>
      <w:r w:rsidR="004B1D5B" w:rsidRPr="006B5B23">
        <w:rPr>
          <w:rFonts w:ascii="Arial" w:hAnsi="Arial" w:cs="Arial"/>
          <w:noProof/>
          <w:color w:val="000000"/>
          <w:spacing w:val="-3"/>
          <w:sz w:val="20"/>
        </w:rPr>
        <w:t xml:space="preserve"> </w:t>
      </w:r>
      <w:r w:rsidRPr="006B5B23">
        <w:rPr>
          <w:rFonts w:ascii="Arial" w:hAnsi="Arial" w:cs="Arial"/>
          <w:noProof/>
          <w:color w:val="000000"/>
          <w:spacing w:val="-3"/>
          <w:sz w:val="20"/>
        </w:rPr>
        <w:t xml:space="preserve">Pre-supply Checklist (Annex </w:t>
      </w:r>
      <w:r w:rsidR="002D4EB0" w:rsidRPr="006B5B23">
        <w:rPr>
          <w:rFonts w:ascii="Arial" w:hAnsi="Arial" w:cs="Arial"/>
          <w:noProof/>
          <w:color w:val="000000"/>
          <w:spacing w:val="-3"/>
          <w:sz w:val="20"/>
        </w:rPr>
        <w:t xml:space="preserve">II and Annex </w:t>
      </w:r>
      <w:r w:rsidRPr="006B5B23">
        <w:rPr>
          <w:rFonts w:ascii="Arial" w:hAnsi="Arial" w:cs="Arial"/>
          <w:noProof/>
          <w:color w:val="000000"/>
          <w:spacing w:val="-3"/>
          <w:sz w:val="20"/>
        </w:rPr>
        <w:t>III), Lubricants Delivery Dispute Report (Annex IV) and the Marine Lubricant Delivery Receipt (Annex V).</w:t>
      </w:r>
    </w:p>
    <w:p w14:paraId="3DE8C930"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12B744BE" w14:textId="127D681D"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5.3.2.3</w:t>
      </w:r>
      <w:r w:rsidRPr="006B5B23">
        <w:rPr>
          <w:rFonts w:ascii="Arial" w:hAnsi="Arial" w:cs="Arial"/>
          <w:noProof/>
          <w:color w:val="000000"/>
          <w:spacing w:val="-3"/>
          <w:sz w:val="20"/>
        </w:rPr>
        <w:tab/>
        <w:t xml:space="preserve">CONTRACTOR shall distribute and supply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to the ship specified by SINOPEC according to the Oil Product Service Specifications (Annex VI) prepared by SINOPEC.</w:t>
      </w:r>
    </w:p>
    <w:p w14:paraId="0D8C425C"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1BD4DF01" w14:textId="2CFCE977"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5.3.2.4</w:t>
      </w:r>
      <w:r w:rsidRPr="006B5B23">
        <w:rPr>
          <w:rFonts w:ascii="Arial" w:hAnsi="Arial" w:cs="Arial"/>
          <w:noProof/>
          <w:color w:val="000000"/>
          <w:spacing w:val="-3"/>
          <w:sz w:val="20"/>
        </w:rPr>
        <w:tab/>
        <w:t xml:space="preserve">In case CONTRACTOR to supply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in bul</w:t>
      </w:r>
      <w:r w:rsidR="0094514B" w:rsidRPr="006B5B23">
        <w:rPr>
          <w:rFonts w:ascii="Arial" w:hAnsi="Arial" w:cs="Arial"/>
          <w:noProof/>
          <w:color w:val="000000"/>
          <w:spacing w:val="-3"/>
          <w:sz w:val="20"/>
        </w:rPr>
        <w:t xml:space="preserve">k to the ship, </w:t>
      </w:r>
      <w:r w:rsidRPr="006B5B23">
        <w:rPr>
          <w:rFonts w:ascii="Arial" w:hAnsi="Arial" w:cs="Arial"/>
          <w:noProof/>
          <w:color w:val="000000"/>
          <w:spacing w:val="-3"/>
          <w:sz w:val="20"/>
        </w:rPr>
        <w:t xml:space="preserve">CONTRACTOR shall distribute and supply such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to the ship specified by SINOPEC according to the written requirements by SINOPEC, and the quantity of supply shall be based on the quantity on the Marine Lubricant Delivery Receipt. Any and all costs of any dispute incurred by and related to any discrepancy of the quantity shall be borne by CONTRACTOR.</w:t>
      </w:r>
    </w:p>
    <w:p w14:paraId="75921372"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507BE2C2" w14:textId="09706EE3"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5.3.2.5</w:t>
      </w:r>
      <w:r w:rsidRPr="006B5B23">
        <w:rPr>
          <w:rFonts w:ascii="Arial" w:hAnsi="Arial" w:cs="Arial"/>
          <w:noProof/>
          <w:color w:val="000000"/>
          <w:spacing w:val="-3"/>
          <w:sz w:val="20"/>
        </w:rPr>
        <w:tab/>
        <w:t xml:space="preserve">CONTRACTOR’s representative and the person in charge of the ship to receive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(hereafter referred to as the “oil receiving ship”) specified by SINOPEC shall be on site during the whole process of oil supply, and shall inspect and confirm the readings of the flowmeter, the quantity and the varieties of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the packaging and sealing conditions of the oil drums, etc. prior to further operations. After the oil has been supplied, the person in charge of the oil receiving ship specified by SINOPEC shall sign on and affix the ship seal thereof to the Marine Lubricant Delivery Receipt. In case the person in charge of the oil receiving ship refuses to inspect the readings of the flowmeter and/or the quantity and/or packaging of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CONTRACTOR shall be entitled to refuse to supply the </w:t>
      </w:r>
      <w:r w:rsidR="00B771B1">
        <w:rPr>
          <w:rFonts w:ascii="Arial" w:hAnsi="Arial" w:cs="Arial"/>
          <w:noProof/>
          <w:color w:val="000000"/>
          <w:spacing w:val="-3"/>
          <w:sz w:val="20"/>
        </w:rPr>
        <w:t>Products</w:t>
      </w:r>
      <w:r w:rsidRPr="006B5B23">
        <w:rPr>
          <w:rFonts w:ascii="Arial" w:hAnsi="Arial" w:cs="Arial"/>
          <w:noProof/>
          <w:color w:val="000000"/>
          <w:spacing w:val="-3"/>
          <w:sz w:val="20"/>
        </w:rPr>
        <w:t>.</w:t>
      </w:r>
    </w:p>
    <w:p w14:paraId="1623C7BA"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78435A0B" w14:textId="395AA5B3" w:rsidR="00861D4A" w:rsidRPr="006B5B23" w:rsidRDefault="00861D4A" w:rsidP="00E17CE4">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5.3.2.</w:t>
      </w:r>
      <w:r w:rsidR="0094514B" w:rsidRPr="006B5B23">
        <w:rPr>
          <w:rFonts w:ascii="Arial" w:hAnsi="Arial" w:cs="Arial"/>
          <w:noProof/>
          <w:color w:val="000000"/>
          <w:spacing w:val="-3"/>
          <w:sz w:val="20"/>
        </w:rPr>
        <w:t>6</w:t>
      </w:r>
      <w:r w:rsidRPr="006B5B23">
        <w:rPr>
          <w:rFonts w:ascii="Arial" w:hAnsi="Arial" w:cs="Arial"/>
          <w:noProof/>
          <w:color w:val="000000"/>
          <w:spacing w:val="-3"/>
          <w:sz w:val="20"/>
        </w:rPr>
        <w:tab/>
        <w:t xml:space="preserve">In case any sample of the </w:t>
      </w:r>
      <w:r w:rsidR="00B771B1">
        <w:rPr>
          <w:rFonts w:ascii="Arial" w:hAnsi="Arial" w:cs="Arial"/>
          <w:noProof/>
          <w:color w:val="000000"/>
          <w:spacing w:val="-3"/>
          <w:sz w:val="20"/>
        </w:rPr>
        <w:t>Products</w:t>
      </w:r>
      <w:r w:rsidRPr="006B5B23">
        <w:rPr>
          <w:rFonts w:ascii="Arial" w:hAnsi="Arial" w:cs="Arial"/>
          <w:noProof/>
          <w:color w:val="000000"/>
          <w:spacing w:val="-3"/>
          <w:sz w:val="20"/>
        </w:rPr>
        <w:t xml:space="preserve"> is required, the staff of the oil receiving ship shall deliver the sample(s) to CONTRACTOR, and CONTRACTOR shall send the samples to the location designated by SINOPEC within two (2) working days after receipt. </w:t>
      </w:r>
    </w:p>
    <w:p w14:paraId="079142F6" w14:textId="77777777" w:rsidR="00E17CE4" w:rsidRPr="006B5B23" w:rsidRDefault="00E17CE4" w:rsidP="00E17CE4">
      <w:pPr>
        <w:spacing w:after="0" w:line="240" w:lineRule="auto"/>
        <w:ind w:left="740"/>
        <w:jc w:val="both"/>
        <w:rPr>
          <w:rFonts w:ascii="Arial" w:hAnsi="Arial" w:cs="Arial"/>
          <w:noProof/>
          <w:color w:val="000000"/>
          <w:spacing w:val="-3"/>
          <w:sz w:val="20"/>
        </w:rPr>
      </w:pPr>
    </w:p>
    <w:p w14:paraId="47C5F40B" w14:textId="3742913D" w:rsidR="00983FF9" w:rsidRDefault="00861D4A" w:rsidP="00E17CE4">
      <w:pPr>
        <w:spacing w:after="0" w:line="240" w:lineRule="auto"/>
        <w:ind w:left="740"/>
        <w:jc w:val="both"/>
        <w:rPr>
          <w:rFonts w:ascii="Arial" w:hAnsi="Arial" w:cs="Arial"/>
          <w:noProof/>
          <w:color w:val="000000"/>
          <w:spacing w:val="-3"/>
          <w:sz w:val="20"/>
        </w:rPr>
      </w:pPr>
      <w:r w:rsidRPr="77E2B531">
        <w:rPr>
          <w:rFonts w:ascii="Arial" w:hAnsi="Arial" w:cs="Arial"/>
          <w:noProof/>
          <w:color w:val="000000"/>
          <w:spacing w:val="-3"/>
          <w:sz w:val="20"/>
          <w:szCs w:val="20"/>
        </w:rPr>
        <w:t>5.3.2.</w:t>
      </w:r>
      <w:r w:rsidR="0094514B" w:rsidRPr="77E2B531">
        <w:rPr>
          <w:rFonts w:ascii="Arial" w:hAnsi="Arial" w:cs="Arial"/>
          <w:noProof/>
          <w:color w:val="000000"/>
          <w:spacing w:val="-3"/>
          <w:sz w:val="20"/>
          <w:szCs w:val="20"/>
        </w:rPr>
        <w:t>7</w:t>
      </w:r>
      <w:r w:rsidRPr="006B5B23">
        <w:rPr>
          <w:rFonts w:ascii="Arial" w:hAnsi="Arial" w:cs="Arial"/>
          <w:noProof/>
          <w:color w:val="000000"/>
          <w:spacing w:val="-3"/>
          <w:sz w:val="20"/>
        </w:rPr>
        <w:tab/>
      </w:r>
      <w:r w:rsidRPr="77E2B531">
        <w:rPr>
          <w:rFonts w:ascii="Arial" w:hAnsi="Arial" w:cs="Arial"/>
          <w:noProof/>
          <w:color w:val="000000"/>
          <w:spacing w:val="-3"/>
          <w:sz w:val="20"/>
          <w:szCs w:val="20"/>
        </w:rPr>
        <w:t xml:space="preserve">CONTRACTOR shall send the Marine Lubricant Delivery Receipt to SINOPEC by fax or email within three (3) working days after supplying the </w:t>
      </w:r>
      <w:r w:rsidR="00B771B1" w:rsidRPr="77E2B531">
        <w:rPr>
          <w:rFonts w:ascii="Arial" w:hAnsi="Arial" w:cs="Arial"/>
          <w:noProof/>
          <w:color w:val="000000"/>
          <w:spacing w:val="-3"/>
          <w:sz w:val="20"/>
          <w:szCs w:val="20"/>
        </w:rPr>
        <w:t>Products</w:t>
      </w:r>
      <w:r w:rsidRPr="77E2B531">
        <w:rPr>
          <w:rFonts w:ascii="Arial" w:hAnsi="Arial" w:cs="Arial"/>
          <w:noProof/>
          <w:color w:val="000000"/>
          <w:spacing w:val="-3"/>
          <w:sz w:val="20"/>
          <w:szCs w:val="20"/>
        </w:rPr>
        <w:t xml:space="preserve">, and shall mail the Pre-supply Checklist and the original copy of the Marine Lubricant Delivery Receipt to SINOPEC within five (5) working days after supplying the </w:t>
      </w:r>
      <w:r w:rsidR="00B771B1" w:rsidRPr="77E2B531">
        <w:rPr>
          <w:rFonts w:ascii="Arial" w:hAnsi="Arial" w:cs="Arial"/>
          <w:noProof/>
          <w:color w:val="000000"/>
          <w:spacing w:val="-3"/>
          <w:sz w:val="20"/>
          <w:szCs w:val="20"/>
        </w:rPr>
        <w:t>Products</w:t>
      </w:r>
      <w:r w:rsidRPr="77E2B531">
        <w:rPr>
          <w:rFonts w:ascii="Arial" w:hAnsi="Arial" w:cs="Arial"/>
          <w:noProof/>
          <w:color w:val="000000"/>
          <w:spacing w:val="-3"/>
          <w:sz w:val="20"/>
          <w:szCs w:val="20"/>
        </w:rPr>
        <w:t>.</w:t>
      </w:r>
    </w:p>
    <w:p w14:paraId="3D919747" w14:textId="44F71BF2" w:rsidR="008A7D0B" w:rsidRPr="00B83794" w:rsidRDefault="008A7D0B" w:rsidP="00983FF9">
      <w:pPr>
        <w:spacing w:after="0" w:line="240" w:lineRule="auto"/>
        <w:ind w:left="740"/>
        <w:jc w:val="both"/>
        <w:rPr>
          <w:rFonts w:ascii="Arial" w:eastAsia="宋体" w:hAnsi="Arial" w:cs="Arial"/>
          <w:noProof/>
          <w:color w:val="000000"/>
          <w:spacing w:val="-3"/>
          <w:sz w:val="20"/>
        </w:rPr>
      </w:pPr>
    </w:p>
    <w:p w14:paraId="56F7FB96" w14:textId="64DBBCDC" w:rsidR="008A7D0B" w:rsidRPr="006B5B23" w:rsidRDefault="008A7D0B" w:rsidP="00E17CE4">
      <w:pPr>
        <w:spacing w:after="0" w:line="240" w:lineRule="auto"/>
        <w:ind w:left="740"/>
        <w:jc w:val="both"/>
        <w:rPr>
          <w:rFonts w:ascii="Arial" w:hAnsi="Arial" w:cs="Arial"/>
          <w:noProof/>
          <w:color w:val="000000"/>
          <w:spacing w:val="-3"/>
          <w:sz w:val="20"/>
        </w:rPr>
      </w:pPr>
      <w:r>
        <w:rPr>
          <w:rFonts w:ascii="Arial" w:hAnsi="Arial" w:cs="Arial"/>
          <w:noProof/>
          <w:color w:val="000000"/>
          <w:spacing w:val="-3"/>
          <w:sz w:val="20"/>
        </w:rPr>
        <w:t xml:space="preserve">5.3.2.8 CONTRACTOR shall be entitled to a total of 168 hours for maintenance per year as and </w:t>
      </w:r>
      <w:r>
        <w:rPr>
          <w:rFonts w:ascii="Arial" w:hAnsi="Arial" w:cs="Arial"/>
          <w:noProof/>
          <w:color w:val="000000"/>
          <w:spacing w:val="-3"/>
          <w:sz w:val="20"/>
        </w:rPr>
        <w:lastRenderedPageBreak/>
        <w:t xml:space="preserve">when requested and such request shall not be unreasonably withheld by SINOPEC. After the consumption of the allowed 168 hours and in case additional maintenance time is required, the barge shall be deemed off-hire and all payment obligations of SINOPEC under this agreement shall be waived (and permanently forfeited) for the period of such maintenance. For the avoidance of doubt, the Parties acknowledge and agree that SINOPEC shall have no responsibility or liability to the CONTRACTOR (or any other person) in connection with any loss (including </w:t>
      </w:r>
      <w:r w:rsidR="00490022">
        <w:rPr>
          <w:rFonts w:ascii="Arial" w:hAnsi="Arial" w:cs="Arial"/>
          <w:noProof/>
          <w:color w:val="000000"/>
          <w:spacing w:val="-3"/>
          <w:sz w:val="20"/>
        </w:rPr>
        <w:t>c</w:t>
      </w:r>
      <w:r>
        <w:rPr>
          <w:rFonts w:ascii="Arial" w:hAnsi="Arial" w:cs="Arial"/>
          <w:noProof/>
          <w:color w:val="000000"/>
          <w:spacing w:val="-3"/>
          <w:sz w:val="20"/>
        </w:rPr>
        <w:t xml:space="preserve">onsequential </w:t>
      </w:r>
      <w:r w:rsidR="00490022">
        <w:rPr>
          <w:rFonts w:ascii="Arial" w:hAnsi="Arial" w:cs="Arial"/>
          <w:noProof/>
          <w:color w:val="000000"/>
          <w:spacing w:val="-3"/>
          <w:sz w:val="20"/>
        </w:rPr>
        <w:t>l</w:t>
      </w:r>
      <w:r>
        <w:rPr>
          <w:rFonts w:ascii="Arial" w:hAnsi="Arial" w:cs="Arial"/>
          <w:noProof/>
          <w:color w:val="000000"/>
          <w:spacing w:val="-3"/>
          <w:sz w:val="20"/>
        </w:rPr>
        <w:t>oss) claimed by any person in connection with any failure to discharge its obligations under this agreement as a result of such maintenance, and vice versa.</w:t>
      </w:r>
    </w:p>
    <w:p w14:paraId="75FEB340" w14:textId="77777777" w:rsidR="006342F6" w:rsidRPr="006B5B23" w:rsidRDefault="006342F6" w:rsidP="00B1704E">
      <w:pPr>
        <w:spacing w:after="0" w:line="240" w:lineRule="auto"/>
        <w:jc w:val="both"/>
        <w:rPr>
          <w:rFonts w:ascii="Arial" w:hAnsi="Arial" w:cs="Arial"/>
          <w:color w:val="FF0000"/>
          <w:sz w:val="20"/>
        </w:rPr>
      </w:pPr>
    </w:p>
    <w:p w14:paraId="1228E9DF" w14:textId="12BE10DA" w:rsidR="00861D4A" w:rsidRPr="006B5B23" w:rsidRDefault="00861D4A" w:rsidP="00861D4A">
      <w:pPr>
        <w:tabs>
          <w:tab w:val="left" w:pos="740"/>
        </w:tabs>
        <w:spacing w:after="0" w:line="240" w:lineRule="auto"/>
        <w:ind w:left="62"/>
        <w:jc w:val="both"/>
        <w:rPr>
          <w:rFonts w:ascii="Arial" w:hAnsi="Arial" w:cs="Arial"/>
          <w:b/>
          <w:noProof/>
          <w:color w:val="000000" w:themeColor="text1"/>
          <w:spacing w:val="-4"/>
          <w:w w:val="95"/>
          <w:sz w:val="20"/>
        </w:rPr>
      </w:pPr>
      <w:r w:rsidRPr="006B5B23">
        <w:rPr>
          <w:rFonts w:ascii="Arial" w:hAnsi="Arial" w:cs="Arial"/>
          <w:b/>
          <w:color w:val="000000" w:themeColor="text1"/>
          <w:sz w:val="20"/>
        </w:rPr>
        <w:t>6. Quantity and Quality control</w:t>
      </w:r>
    </w:p>
    <w:p w14:paraId="46A0C822" w14:textId="77777777" w:rsidR="00861D4A" w:rsidRPr="006B5B23" w:rsidRDefault="00861D4A" w:rsidP="00861D4A">
      <w:pPr>
        <w:tabs>
          <w:tab w:val="left" w:pos="740"/>
        </w:tabs>
        <w:spacing w:after="0" w:line="240" w:lineRule="auto"/>
        <w:ind w:left="62"/>
        <w:jc w:val="both"/>
        <w:rPr>
          <w:rFonts w:ascii="Arial" w:hAnsi="Arial" w:cs="Arial"/>
          <w:color w:val="000000" w:themeColor="text1"/>
          <w:sz w:val="20"/>
        </w:rPr>
      </w:pPr>
    </w:p>
    <w:p w14:paraId="6A14BC75" w14:textId="6D14B069" w:rsidR="00EF54D3" w:rsidRPr="00B83794" w:rsidRDefault="00EF54D3" w:rsidP="003C39D5">
      <w:pPr>
        <w:spacing w:after="0" w:line="240" w:lineRule="auto"/>
        <w:ind w:left="720" w:firstLine="21"/>
        <w:jc w:val="both"/>
        <w:rPr>
          <w:rFonts w:ascii="Arial" w:eastAsia="宋体" w:hAnsi="Arial" w:cs="Arial"/>
          <w:noProof/>
          <w:color w:val="000000" w:themeColor="text1"/>
          <w:spacing w:val="-3"/>
          <w:sz w:val="20"/>
        </w:rPr>
      </w:pPr>
      <w:r w:rsidRPr="006B5B23">
        <w:rPr>
          <w:rFonts w:ascii="Arial" w:hAnsi="Arial" w:cs="Arial"/>
          <w:noProof/>
          <w:color w:val="000000" w:themeColor="text1"/>
          <w:spacing w:val="-3"/>
          <w:sz w:val="20"/>
        </w:rPr>
        <w:t>6.1 CONTRACTOR</w:t>
      </w:r>
      <w:r w:rsidR="00FC695B" w:rsidRPr="006B5B23">
        <w:rPr>
          <w:rFonts w:ascii="Arial" w:hAnsi="Arial" w:cs="Arial"/>
          <w:noProof/>
          <w:color w:val="000000" w:themeColor="text1"/>
          <w:spacing w:val="-3"/>
          <w:sz w:val="20"/>
        </w:rPr>
        <w:t xml:space="preserve"> </w:t>
      </w:r>
      <w:r w:rsidRPr="006B5B23">
        <w:rPr>
          <w:rFonts w:ascii="Arial" w:hAnsi="Arial" w:cs="Arial"/>
          <w:noProof/>
          <w:color w:val="000000" w:themeColor="text1"/>
          <w:spacing w:val="-3"/>
          <w:sz w:val="20"/>
        </w:rPr>
        <w:t>shall</w:t>
      </w:r>
      <w:r w:rsidR="00FC695B" w:rsidRPr="006B5B23">
        <w:rPr>
          <w:rFonts w:ascii="Arial" w:hAnsi="Arial" w:cs="Arial"/>
          <w:noProof/>
          <w:color w:val="000000" w:themeColor="text1"/>
          <w:spacing w:val="-3"/>
          <w:sz w:val="20"/>
        </w:rPr>
        <w:t xml:space="preserve"> take sample for bulk product when products delivered to CONTRACTOR </w:t>
      </w:r>
      <w:r w:rsidR="00937104" w:rsidRPr="006B5B23">
        <w:rPr>
          <w:rFonts w:ascii="Arial" w:hAnsi="Arial" w:cs="Arial"/>
          <w:noProof/>
          <w:color w:val="000000" w:themeColor="text1"/>
          <w:spacing w:val="-3"/>
          <w:sz w:val="20"/>
        </w:rPr>
        <w:t xml:space="preserve">in accordance to agreed </w:t>
      </w:r>
      <w:r w:rsidR="004E7672" w:rsidRPr="006B5B23">
        <w:rPr>
          <w:rFonts w:ascii="Arial" w:hAnsi="Arial" w:cs="Arial"/>
          <w:noProof/>
          <w:color w:val="000000" w:themeColor="text1"/>
          <w:spacing w:val="-3"/>
          <w:sz w:val="20"/>
        </w:rPr>
        <w:t xml:space="preserve">sampling </w:t>
      </w:r>
      <w:r w:rsidR="00937104" w:rsidRPr="006B5B23">
        <w:rPr>
          <w:rFonts w:ascii="Arial" w:hAnsi="Arial" w:cs="Arial"/>
          <w:noProof/>
          <w:color w:val="000000" w:themeColor="text1"/>
          <w:spacing w:val="-3"/>
          <w:sz w:val="20"/>
        </w:rPr>
        <w:t>procedure</w:t>
      </w:r>
      <w:r w:rsidR="00030C26" w:rsidRPr="006B5B23">
        <w:rPr>
          <w:rFonts w:ascii="Arial" w:hAnsi="Arial" w:cs="Arial"/>
          <w:noProof/>
          <w:color w:val="000000" w:themeColor="text1"/>
          <w:spacing w:val="-3"/>
          <w:sz w:val="20"/>
        </w:rPr>
        <w:t>.</w:t>
      </w:r>
      <w:r w:rsidR="00FC695B" w:rsidRPr="006B5B23">
        <w:rPr>
          <w:rFonts w:ascii="Arial" w:hAnsi="Arial" w:cs="Arial"/>
          <w:noProof/>
          <w:color w:val="000000" w:themeColor="text1"/>
          <w:spacing w:val="-3"/>
          <w:sz w:val="20"/>
        </w:rPr>
        <w:t xml:space="preserve"> </w:t>
      </w:r>
      <w:r w:rsidR="004E7672" w:rsidRPr="006B5B23">
        <w:rPr>
          <w:rFonts w:ascii="Arial" w:hAnsi="Arial" w:cs="Arial"/>
          <w:noProof/>
          <w:color w:val="000000" w:themeColor="text1"/>
          <w:spacing w:val="-3"/>
          <w:sz w:val="20"/>
        </w:rPr>
        <w:t xml:space="preserve">The sample shall retain for a period of </w:t>
      </w:r>
      <w:r w:rsidR="003C39D5">
        <w:rPr>
          <w:rFonts w:ascii="Arial" w:eastAsia="宋体" w:hAnsi="Arial" w:cs="Arial" w:hint="eastAsia"/>
          <w:noProof/>
          <w:color w:val="000000" w:themeColor="text1"/>
          <w:spacing w:val="-3"/>
          <w:sz w:val="20"/>
        </w:rPr>
        <w:t>six</w:t>
      </w:r>
      <w:r w:rsidR="003C39D5" w:rsidRPr="006B5B23">
        <w:rPr>
          <w:rFonts w:ascii="Arial" w:hAnsi="Arial" w:cs="Arial"/>
          <w:noProof/>
          <w:color w:val="000000" w:themeColor="text1"/>
          <w:spacing w:val="-3"/>
          <w:sz w:val="20"/>
        </w:rPr>
        <w:t xml:space="preserve"> </w:t>
      </w:r>
      <w:r w:rsidR="004E7672" w:rsidRPr="006B5B23">
        <w:rPr>
          <w:rFonts w:ascii="Arial" w:hAnsi="Arial" w:cs="Arial"/>
          <w:noProof/>
          <w:color w:val="000000" w:themeColor="text1"/>
          <w:spacing w:val="-3"/>
          <w:sz w:val="20"/>
        </w:rPr>
        <w:t>(</w:t>
      </w:r>
      <w:r w:rsidR="003C39D5">
        <w:rPr>
          <w:rFonts w:ascii="Arial" w:eastAsia="宋体" w:hAnsi="Arial" w:cs="Arial" w:hint="eastAsia"/>
          <w:noProof/>
          <w:color w:val="000000" w:themeColor="text1"/>
          <w:spacing w:val="-3"/>
          <w:sz w:val="20"/>
        </w:rPr>
        <w:t>6</w:t>
      </w:r>
      <w:r w:rsidR="004E7672" w:rsidRPr="006B5B23">
        <w:rPr>
          <w:rFonts w:ascii="Arial" w:hAnsi="Arial" w:cs="Arial"/>
          <w:noProof/>
          <w:color w:val="000000" w:themeColor="text1"/>
          <w:spacing w:val="-3"/>
          <w:sz w:val="20"/>
        </w:rPr>
        <w:t xml:space="preserve">) </w:t>
      </w:r>
      <w:commentRangeStart w:id="2"/>
      <w:r w:rsidR="004E7672" w:rsidRPr="006B5B23">
        <w:rPr>
          <w:rFonts w:ascii="Arial" w:hAnsi="Arial" w:cs="Arial"/>
          <w:noProof/>
          <w:color w:val="000000" w:themeColor="text1"/>
          <w:spacing w:val="-3"/>
          <w:sz w:val="20"/>
        </w:rPr>
        <w:t>months</w:t>
      </w:r>
      <w:commentRangeEnd w:id="2"/>
      <w:r w:rsidR="002E21CC">
        <w:rPr>
          <w:rStyle w:val="CommentReference"/>
        </w:rPr>
        <w:commentReference w:id="2"/>
      </w:r>
      <w:r w:rsidR="004E7672" w:rsidRPr="006B5B23">
        <w:rPr>
          <w:rFonts w:ascii="Arial" w:hAnsi="Arial" w:cs="Arial"/>
          <w:noProof/>
          <w:color w:val="000000" w:themeColor="text1"/>
          <w:spacing w:val="-3"/>
          <w:sz w:val="20"/>
        </w:rPr>
        <w:t xml:space="preserve"> from the date of sampling. </w:t>
      </w:r>
      <w:r w:rsidR="00030C26" w:rsidRPr="006B5B23">
        <w:rPr>
          <w:rFonts w:ascii="Arial" w:hAnsi="Arial" w:cs="Arial"/>
          <w:noProof/>
          <w:color w:val="000000" w:themeColor="text1"/>
          <w:spacing w:val="-3"/>
          <w:sz w:val="20"/>
        </w:rPr>
        <w:t xml:space="preserve">CONTRACTOR shall ensure the product quality and quantity is in accordance with that as described in this agreement. </w:t>
      </w:r>
    </w:p>
    <w:p w14:paraId="5A008D54" w14:textId="623AAC5A" w:rsidR="00EF54D3" w:rsidRPr="006B5B23" w:rsidRDefault="00EF54D3" w:rsidP="00FB5ABC">
      <w:pPr>
        <w:spacing w:after="0" w:line="240" w:lineRule="auto"/>
        <w:ind w:left="63" w:firstLine="678"/>
        <w:jc w:val="both"/>
        <w:rPr>
          <w:rFonts w:ascii="Arial" w:hAnsi="Arial" w:cs="Arial"/>
          <w:noProof/>
          <w:color w:val="000000" w:themeColor="text1"/>
          <w:spacing w:val="-3"/>
          <w:sz w:val="20"/>
        </w:rPr>
      </w:pPr>
    </w:p>
    <w:p w14:paraId="7FF2D48E" w14:textId="5C924563" w:rsidR="00EF54D3" w:rsidRPr="006B5B23" w:rsidRDefault="00EF54D3" w:rsidP="00B1704E">
      <w:pPr>
        <w:spacing w:after="0" w:line="240" w:lineRule="auto"/>
        <w:ind w:left="720" w:firstLine="21"/>
        <w:jc w:val="both"/>
        <w:rPr>
          <w:rFonts w:ascii="Arial" w:eastAsia="宋体" w:hAnsi="Arial" w:cs="Arial"/>
          <w:noProof/>
          <w:color w:val="000000" w:themeColor="text1"/>
          <w:spacing w:val="-3"/>
          <w:sz w:val="20"/>
        </w:rPr>
      </w:pPr>
      <w:r w:rsidRPr="006B5B23">
        <w:rPr>
          <w:rFonts w:ascii="Arial" w:hAnsi="Arial" w:cs="Arial"/>
          <w:noProof/>
          <w:color w:val="000000" w:themeColor="text1"/>
          <w:spacing w:val="-3"/>
          <w:sz w:val="20"/>
        </w:rPr>
        <w:t xml:space="preserve">6.2  The CONTRACTOR is required to submit a Stock Balance Report to SINOPEC at </w:t>
      </w:r>
      <w:r w:rsidR="00490022">
        <w:rPr>
          <w:rFonts w:ascii="Arial" w:hAnsi="Arial" w:cs="Arial"/>
          <w:noProof/>
          <w:color w:val="000000" w:themeColor="text1"/>
          <w:spacing w:val="-3"/>
          <w:sz w:val="20"/>
        </w:rPr>
        <w:t xml:space="preserve">the </w:t>
      </w:r>
      <w:r w:rsidRPr="006B5B23">
        <w:rPr>
          <w:rFonts w:ascii="Arial" w:hAnsi="Arial" w:cs="Arial"/>
          <w:noProof/>
          <w:color w:val="000000" w:themeColor="text1"/>
          <w:spacing w:val="-3"/>
          <w:sz w:val="20"/>
        </w:rPr>
        <w:t xml:space="preserve">end of each month. In case a discrepancy on the quantity of the product stored at the CONTRACTOR’s barge is found at the end of the month, such difference </w:t>
      </w:r>
      <w:r w:rsidR="00FB5ABC" w:rsidRPr="006B5B23">
        <w:rPr>
          <w:rFonts w:ascii="Arial" w:hAnsi="Arial" w:cs="Arial"/>
          <w:noProof/>
          <w:color w:val="000000" w:themeColor="text1"/>
          <w:spacing w:val="-3"/>
          <w:sz w:val="20"/>
        </w:rPr>
        <w:t xml:space="preserve">should </w:t>
      </w:r>
      <w:r w:rsidRPr="006B5B23">
        <w:rPr>
          <w:rFonts w:ascii="Arial" w:hAnsi="Arial" w:cs="Arial"/>
          <w:noProof/>
          <w:color w:val="000000" w:themeColor="text1"/>
          <w:spacing w:val="-3"/>
          <w:sz w:val="20"/>
        </w:rPr>
        <w:t>not exceed +</w:t>
      </w:r>
      <w:r w:rsidR="00490022">
        <w:rPr>
          <w:rFonts w:ascii="Arial" w:hAnsi="Arial" w:cs="Arial"/>
          <w:noProof/>
          <w:color w:val="000000" w:themeColor="text1"/>
          <w:spacing w:val="-3"/>
          <w:sz w:val="20"/>
        </w:rPr>
        <w:t>/</w:t>
      </w:r>
      <w:r w:rsidRPr="006B5B23">
        <w:rPr>
          <w:rFonts w:ascii="Arial" w:hAnsi="Arial" w:cs="Arial"/>
          <w:noProof/>
          <w:color w:val="000000" w:themeColor="text1"/>
          <w:spacing w:val="-3"/>
          <w:sz w:val="20"/>
        </w:rPr>
        <w:t>-0.3% tolerance.</w:t>
      </w:r>
      <w:r w:rsidRPr="006B5B23">
        <w:rPr>
          <w:rFonts w:ascii="Arial" w:eastAsia="宋体" w:hAnsi="Arial" w:cs="Arial"/>
          <w:noProof/>
          <w:color w:val="000000" w:themeColor="text1"/>
          <w:spacing w:val="-3"/>
          <w:sz w:val="20"/>
        </w:rPr>
        <w:t xml:space="preserve">  </w:t>
      </w:r>
    </w:p>
    <w:p w14:paraId="5C0370A1" w14:textId="77777777" w:rsidR="00861D4A" w:rsidRPr="006B5B23" w:rsidRDefault="00861D4A" w:rsidP="009E4D6D">
      <w:pPr>
        <w:tabs>
          <w:tab w:val="left" w:pos="740"/>
        </w:tabs>
        <w:spacing w:after="0" w:line="240" w:lineRule="auto"/>
        <w:ind w:left="62"/>
        <w:jc w:val="both"/>
        <w:rPr>
          <w:rFonts w:ascii="Arial" w:eastAsia="宋体" w:hAnsi="Arial" w:cs="Arial"/>
          <w:noProof/>
          <w:color w:val="FF0000"/>
          <w:spacing w:val="-3"/>
          <w:sz w:val="20"/>
        </w:rPr>
      </w:pPr>
    </w:p>
    <w:p w14:paraId="1CD99D25" w14:textId="77777777" w:rsidR="00F0785C" w:rsidRPr="006B5B23" w:rsidRDefault="00273926" w:rsidP="009E4D6D">
      <w:pPr>
        <w:tabs>
          <w:tab w:val="left" w:pos="740"/>
        </w:tabs>
        <w:spacing w:after="0" w:line="240" w:lineRule="auto"/>
        <w:ind w:left="62"/>
        <w:jc w:val="both"/>
        <w:rPr>
          <w:rFonts w:ascii="Arial" w:hAnsi="Arial" w:cs="Arial"/>
          <w:b/>
          <w:noProof/>
          <w:color w:val="000000"/>
          <w:spacing w:val="-4"/>
          <w:w w:val="95"/>
          <w:sz w:val="20"/>
        </w:rPr>
      </w:pPr>
      <w:r w:rsidRPr="006B5B23">
        <w:rPr>
          <w:rFonts w:ascii="Arial" w:hAnsi="Arial" w:cs="Arial"/>
          <w:b/>
          <w:noProof/>
          <w:color w:val="000000"/>
          <w:spacing w:val="-2"/>
          <w:w w:val="95"/>
          <w:sz w:val="20"/>
        </w:rPr>
        <w:t>7.</w:t>
      </w:r>
      <w:r w:rsidRPr="006B5B23">
        <w:rPr>
          <w:rFonts w:ascii="Arial" w:hAnsi="Arial" w:cs="Arial"/>
          <w:color w:val="000000"/>
          <w:sz w:val="20"/>
        </w:rPr>
        <w:t xml:space="preserve"> </w:t>
      </w:r>
      <w:r w:rsidR="00412A28" w:rsidRPr="006B5B23">
        <w:rPr>
          <w:rFonts w:ascii="Arial" w:hAnsi="Arial" w:cs="Arial"/>
          <w:color w:val="000000"/>
          <w:sz w:val="20"/>
        </w:rPr>
        <w:tab/>
      </w:r>
      <w:r w:rsidRPr="006B5B23">
        <w:rPr>
          <w:rFonts w:ascii="Arial" w:hAnsi="Arial" w:cs="Arial"/>
          <w:b/>
          <w:color w:val="000000"/>
          <w:sz w:val="20"/>
        </w:rPr>
        <w:t>VOLUMES</w:t>
      </w:r>
      <w:r w:rsidR="006342F6" w:rsidRPr="006B5B23">
        <w:rPr>
          <w:rFonts w:ascii="Arial" w:hAnsi="Arial" w:cs="Arial"/>
          <w:b/>
          <w:noProof/>
          <w:color w:val="000000"/>
          <w:spacing w:val="9"/>
          <w:sz w:val="20"/>
        </w:rPr>
        <w:t> </w:t>
      </w:r>
      <w:r w:rsidR="006342F6" w:rsidRPr="006B5B23">
        <w:rPr>
          <w:rFonts w:ascii="Arial" w:hAnsi="Arial" w:cs="Arial"/>
          <w:b/>
          <w:noProof/>
          <w:color w:val="000000"/>
          <w:spacing w:val="-4"/>
          <w:w w:val="95"/>
          <w:sz w:val="20"/>
        </w:rPr>
        <w:t>AND</w:t>
      </w:r>
      <w:r w:rsidR="006342F6" w:rsidRPr="006B5B23">
        <w:rPr>
          <w:rFonts w:ascii="Arial" w:hAnsi="Arial" w:cs="Arial"/>
          <w:b/>
          <w:noProof/>
          <w:color w:val="000000"/>
          <w:spacing w:val="8"/>
          <w:sz w:val="20"/>
        </w:rPr>
        <w:t> </w:t>
      </w:r>
      <w:r w:rsidR="006342F6" w:rsidRPr="006B5B23">
        <w:rPr>
          <w:rFonts w:ascii="Arial" w:hAnsi="Arial" w:cs="Arial"/>
          <w:b/>
          <w:noProof/>
          <w:color w:val="000000"/>
          <w:spacing w:val="-3"/>
          <w:w w:val="95"/>
          <w:sz w:val="20"/>
        </w:rPr>
        <w:t>OPERATING</w:t>
      </w:r>
      <w:r w:rsidR="006342F6" w:rsidRPr="006B5B23">
        <w:rPr>
          <w:rFonts w:ascii="Arial" w:hAnsi="Arial" w:cs="Arial"/>
          <w:b/>
          <w:noProof/>
          <w:color w:val="000000"/>
          <w:spacing w:val="7"/>
          <w:sz w:val="20"/>
        </w:rPr>
        <w:t> </w:t>
      </w:r>
      <w:r w:rsidR="006342F6" w:rsidRPr="006B5B23">
        <w:rPr>
          <w:rFonts w:ascii="Arial" w:hAnsi="Arial" w:cs="Arial"/>
          <w:b/>
          <w:noProof/>
          <w:color w:val="000000"/>
          <w:spacing w:val="-4"/>
          <w:w w:val="95"/>
          <w:sz w:val="20"/>
        </w:rPr>
        <w:t>AREA</w:t>
      </w:r>
    </w:p>
    <w:p w14:paraId="636E53FB" w14:textId="77777777" w:rsidR="006342F6" w:rsidRPr="006B5B23" w:rsidRDefault="006342F6" w:rsidP="009E4D6D">
      <w:pPr>
        <w:tabs>
          <w:tab w:val="left" w:pos="740"/>
        </w:tabs>
        <w:spacing w:after="0" w:line="240" w:lineRule="auto"/>
        <w:ind w:left="62"/>
        <w:jc w:val="both"/>
        <w:rPr>
          <w:rFonts w:ascii="Arial" w:hAnsi="Arial" w:cs="Arial"/>
          <w:sz w:val="20"/>
        </w:rPr>
      </w:pPr>
    </w:p>
    <w:p w14:paraId="1A989F39" w14:textId="77777777" w:rsidR="00412A28" w:rsidRPr="006B5B23" w:rsidRDefault="006342F6" w:rsidP="009E4D6D">
      <w:pPr>
        <w:tabs>
          <w:tab w:val="left" w:pos="739"/>
        </w:tabs>
        <w:spacing w:after="0" w:line="240" w:lineRule="auto"/>
        <w:ind w:left="62"/>
        <w:jc w:val="both"/>
        <w:rPr>
          <w:rFonts w:ascii="Arial" w:hAnsi="Arial" w:cs="Arial"/>
          <w:noProof/>
          <w:color w:val="000000"/>
          <w:spacing w:val="-3"/>
          <w:sz w:val="20"/>
        </w:rPr>
      </w:pPr>
      <w:r w:rsidRPr="006B5B23">
        <w:rPr>
          <w:rFonts w:ascii="Arial" w:hAnsi="Arial" w:cs="Arial"/>
          <w:noProof/>
          <w:color w:val="000000"/>
          <w:spacing w:val="-3"/>
          <w:sz w:val="20"/>
        </w:rPr>
        <w:t>7.1</w:t>
      </w:r>
      <w:r w:rsidRPr="006B5B23">
        <w:rPr>
          <w:rFonts w:ascii="Arial" w:hAnsi="Arial" w:cs="Arial"/>
          <w:color w:val="000000"/>
          <w:sz w:val="20"/>
        </w:rPr>
        <w:tab/>
      </w:r>
      <w:r w:rsidRPr="006B5B23">
        <w:rPr>
          <w:rFonts w:ascii="Arial" w:hAnsi="Arial" w:cs="Arial"/>
          <w:noProof/>
          <w:color w:val="000000"/>
          <w:spacing w:val="-3"/>
          <w:sz w:val="20"/>
        </w:rPr>
        <w:t>There</w:t>
      </w:r>
      <w:r w:rsidRPr="006B5B23">
        <w:rPr>
          <w:rFonts w:ascii="Arial" w:hAnsi="Arial" w:cs="Arial"/>
          <w:noProof/>
          <w:color w:val="000000"/>
          <w:w w:val="268"/>
          <w:sz w:val="20"/>
        </w:rPr>
        <w:t> </w:t>
      </w:r>
      <w:r w:rsidRPr="006B5B23">
        <w:rPr>
          <w:rFonts w:ascii="Arial" w:hAnsi="Arial" w:cs="Arial"/>
          <w:noProof/>
          <w:color w:val="000000"/>
          <w:spacing w:val="-3"/>
          <w:sz w:val="20"/>
        </w:rPr>
        <w:t>are</w:t>
      </w:r>
      <w:r w:rsidRPr="006B5B23">
        <w:rPr>
          <w:rFonts w:ascii="Arial" w:hAnsi="Arial" w:cs="Arial"/>
          <w:noProof/>
          <w:color w:val="000000"/>
          <w:w w:val="266"/>
          <w:sz w:val="20"/>
        </w:rPr>
        <w:t> </w:t>
      </w:r>
      <w:r w:rsidRPr="006B5B23">
        <w:rPr>
          <w:rFonts w:ascii="Arial" w:hAnsi="Arial" w:cs="Arial"/>
          <w:noProof/>
          <w:color w:val="000000"/>
          <w:spacing w:val="-3"/>
          <w:sz w:val="20"/>
        </w:rPr>
        <w:t>no</w:t>
      </w:r>
      <w:r w:rsidRPr="006B5B23">
        <w:rPr>
          <w:rFonts w:ascii="Arial" w:hAnsi="Arial" w:cs="Arial"/>
          <w:noProof/>
          <w:color w:val="000000"/>
          <w:w w:val="268"/>
          <w:sz w:val="20"/>
        </w:rPr>
        <w:t> </w:t>
      </w:r>
      <w:r w:rsidRPr="006B5B23">
        <w:rPr>
          <w:rFonts w:ascii="Arial" w:hAnsi="Arial" w:cs="Arial"/>
          <w:noProof/>
          <w:color w:val="000000"/>
          <w:spacing w:val="-3"/>
          <w:sz w:val="20"/>
        </w:rPr>
        <w:t>minimum</w:t>
      </w:r>
      <w:r w:rsidRPr="006B5B23">
        <w:rPr>
          <w:rFonts w:ascii="Arial" w:hAnsi="Arial" w:cs="Arial"/>
          <w:noProof/>
          <w:color w:val="000000"/>
          <w:w w:val="266"/>
          <w:sz w:val="20"/>
        </w:rPr>
        <w:t> </w:t>
      </w:r>
      <w:r w:rsidRPr="006B5B23">
        <w:rPr>
          <w:rFonts w:ascii="Arial" w:hAnsi="Arial" w:cs="Arial"/>
          <w:noProof/>
          <w:color w:val="000000"/>
          <w:spacing w:val="-3"/>
          <w:sz w:val="20"/>
        </w:rPr>
        <w:t>or</w:t>
      </w:r>
      <w:r w:rsidRPr="006B5B23">
        <w:rPr>
          <w:rFonts w:ascii="Arial" w:hAnsi="Arial" w:cs="Arial"/>
          <w:noProof/>
          <w:color w:val="000000"/>
          <w:w w:val="268"/>
          <w:sz w:val="20"/>
        </w:rPr>
        <w:t> </w:t>
      </w:r>
      <w:r w:rsidRPr="006B5B23">
        <w:rPr>
          <w:rFonts w:ascii="Arial" w:hAnsi="Arial" w:cs="Arial"/>
          <w:noProof/>
          <w:color w:val="000000"/>
          <w:spacing w:val="-3"/>
          <w:sz w:val="20"/>
        </w:rPr>
        <w:t>maximum</w:t>
      </w:r>
      <w:r w:rsidRPr="006B5B23">
        <w:rPr>
          <w:rFonts w:ascii="Arial" w:hAnsi="Arial" w:cs="Arial"/>
          <w:noProof/>
          <w:color w:val="000000"/>
          <w:w w:val="268"/>
          <w:sz w:val="20"/>
        </w:rPr>
        <w:t> </w:t>
      </w:r>
      <w:r w:rsidRPr="006B5B23">
        <w:rPr>
          <w:rFonts w:ascii="Arial" w:hAnsi="Arial" w:cs="Arial"/>
          <w:noProof/>
          <w:color w:val="000000"/>
          <w:spacing w:val="-3"/>
          <w:sz w:val="20"/>
        </w:rPr>
        <w:t>volume</w:t>
      </w:r>
      <w:r w:rsidRPr="006B5B23">
        <w:rPr>
          <w:rFonts w:ascii="Arial" w:hAnsi="Arial" w:cs="Arial"/>
          <w:noProof/>
          <w:color w:val="000000"/>
          <w:w w:val="266"/>
          <w:sz w:val="20"/>
        </w:rPr>
        <w:t> </w:t>
      </w:r>
      <w:r w:rsidRPr="006B5B23">
        <w:rPr>
          <w:rFonts w:ascii="Arial" w:hAnsi="Arial" w:cs="Arial"/>
          <w:noProof/>
          <w:color w:val="000000"/>
          <w:spacing w:val="-3"/>
          <w:sz w:val="20"/>
        </w:rPr>
        <w:t>commitments</w:t>
      </w:r>
      <w:r w:rsidRPr="006B5B23">
        <w:rPr>
          <w:rFonts w:ascii="Arial" w:hAnsi="Arial" w:cs="Arial"/>
          <w:noProof/>
          <w:color w:val="000000"/>
          <w:w w:val="266"/>
          <w:sz w:val="20"/>
        </w:rPr>
        <w:t> </w:t>
      </w:r>
      <w:r w:rsidRPr="006B5B23">
        <w:rPr>
          <w:rFonts w:ascii="Arial" w:hAnsi="Arial" w:cs="Arial"/>
          <w:noProof/>
          <w:color w:val="000000"/>
          <w:spacing w:val="-3"/>
          <w:sz w:val="20"/>
        </w:rPr>
        <w:t>under</w:t>
      </w:r>
      <w:r w:rsidRPr="006B5B23">
        <w:rPr>
          <w:rFonts w:ascii="Arial" w:hAnsi="Arial" w:cs="Arial"/>
          <w:noProof/>
          <w:color w:val="000000"/>
          <w:w w:val="268"/>
          <w:sz w:val="20"/>
        </w:rPr>
        <w:t> </w:t>
      </w:r>
      <w:r w:rsidRPr="006B5B23">
        <w:rPr>
          <w:rFonts w:ascii="Arial" w:hAnsi="Arial" w:cs="Arial"/>
          <w:noProof/>
          <w:color w:val="000000"/>
          <w:spacing w:val="-3"/>
          <w:sz w:val="20"/>
        </w:rPr>
        <w:t>this</w:t>
      </w:r>
      <w:r w:rsidRPr="006B5B23">
        <w:rPr>
          <w:rFonts w:ascii="Arial" w:hAnsi="Arial" w:cs="Arial"/>
          <w:noProof/>
          <w:color w:val="000000"/>
          <w:w w:val="268"/>
          <w:sz w:val="20"/>
        </w:rPr>
        <w:t> </w:t>
      </w:r>
      <w:r w:rsidRPr="006B5B23">
        <w:rPr>
          <w:rFonts w:ascii="Arial" w:hAnsi="Arial" w:cs="Arial"/>
          <w:noProof/>
          <w:color w:val="000000"/>
          <w:spacing w:val="-3"/>
          <w:sz w:val="20"/>
        </w:rPr>
        <w:t>Agreement.</w:t>
      </w:r>
    </w:p>
    <w:p w14:paraId="6C211BC8" w14:textId="77777777" w:rsidR="006342F6" w:rsidRPr="006B5B23" w:rsidRDefault="006342F6" w:rsidP="009E4D6D">
      <w:pPr>
        <w:tabs>
          <w:tab w:val="left" w:pos="739"/>
        </w:tabs>
        <w:spacing w:after="0" w:line="240" w:lineRule="auto"/>
        <w:ind w:left="62"/>
        <w:jc w:val="both"/>
        <w:rPr>
          <w:rFonts w:ascii="Arial" w:hAnsi="Arial" w:cs="Arial"/>
          <w:sz w:val="20"/>
        </w:rPr>
      </w:pPr>
    </w:p>
    <w:p w14:paraId="4D33ABD6" w14:textId="77777777" w:rsidR="006342F6" w:rsidRPr="006B5B23" w:rsidRDefault="006342F6"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7.2</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spacing w:val="13"/>
          <w:sz w:val="20"/>
        </w:rPr>
        <w:t> </w:t>
      </w:r>
      <w:r w:rsidRPr="006B5B23">
        <w:rPr>
          <w:rFonts w:ascii="Arial" w:hAnsi="Arial" w:cs="Arial"/>
          <w:noProof/>
          <w:color w:val="000000"/>
          <w:spacing w:val="-3"/>
          <w:sz w:val="20"/>
        </w:rPr>
        <w:t>shall</w:t>
      </w:r>
      <w:r w:rsidRPr="006B5B23">
        <w:rPr>
          <w:rFonts w:ascii="Arial" w:hAnsi="Arial" w:cs="Arial"/>
          <w:noProof/>
          <w:color w:val="000000"/>
          <w:spacing w:val="11"/>
          <w:sz w:val="20"/>
        </w:rPr>
        <w:t> </w:t>
      </w:r>
      <w:r w:rsidRPr="006B5B23">
        <w:rPr>
          <w:rFonts w:ascii="Arial" w:hAnsi="Arial" w:cs="Arial"/>
          <w:noProof/>
          <w:color w:val="000000"/>
          <w:spacing w:val="-3"/>
          <w:sz w:val="20"/>
        </w:rPr>
        <w:t>perform</w:t>
      </w:r>
      <w:r w:rsidRPr="006B5B23">
        <w:rPr>
          <w:rFonts w:ascii="Arial" w:hAnsi="Arial" w:cs="Arial"/>
          <w:noProof/>
          <w:color w:val="000000"/>
          <w:spacing w:val="12"/>
          <w:sz w:val="20"/>
        </w:rPr>
        <w:t> </w:t>
      </w:r>
      <w:r w:rsidRPr="006B5B23">
        <w:rPr>
          <w:rFonts w:ascii="Arial" w:hAnsi="Arial" w:cs="Arial"/>
          <w:noProof/>
          <w:color w:val="000000"/>
          <w:spacing w:val="-3"/>
          <w:sz w:val="20"/>
        </w:rPr>
        <w:t>the</w:t>
      </w:r>
      <w:r w:rsidRPr="006B5B23">
        <w:rPr>
          <w:rFonts w:ascii="Arial" w:hAnsi="Arial" w:cs="Arial"/>
          <w:noProof/>
          <w:color w:val="000000"/>
          <w:spacing w:val="12"/>
          <w:sz w:val="20"/>
        </w:rPr>
        <w:t> </w:t>
      </w:r>
      <w:r w:rsidRPr="006B5B23">
        <w:rPr>
          <w:rFonts w:ascii="Arial" w:hAnsi="Arial" w:cs="Arial"/>
          <w:noProof/>
          <w:color w:val="000000"/>
          <w:spacing w:val="-3"/>
          <w:sz w:val="20"/>
        </w:rPr>
        <w:t>Services,</w:t>
      </w:r>
      <w:r w:rsidRPr="006B5B23">
        <w:rPr>
          <w:rFonts w:ascii="Arial" w:hAnsi="Arial" w:cs="Arial"/>
          <w:noProof/>
          <w:color w:val="000000"/>
          <w:spacing w:val="12"/>
          <w:sz w:val="20"/>
        </w:rPr>
        <w:t> </w:t>
      </w:r>
      <w:r w:rsidRPr="006B5B23">
        <w:rPr>
          <w:rFonts w:ascii="Arial" w:hAnsi="Arial" w:cs="Arial"/>
          <w:noProof/>
          <w:color w:val="000000"/>
          <w:spacing w:val="-3"/>
          <w:sz w:val="20"/>
        </w:rPr>
        <w:t>and</w:t>
      </w:r>
      <w:r w:rsidRPr="006B5B23">
        <w:rPr>
          <w:rFonts w:ascii="Arial" w:hAnsi="Arial" w:cs="Arial"/>
          <w:noProof/>
          <w:color w:val="000000"/>
          <w:spacing w:val="12"/>
          <w:sz w:val="20"/>
        </w:rPr>
        <w:t> </w:t>
      </w:r>
      <w:r w:rsidRPr="006B5B23">
        <w:rPr>
          <w:rFonts w:ascii="Arial" w:hAnsi="Arial" w:cs="Arial"/>
          <w:noProof/>
          <w:color w:val="000000"/>
          <w:spacing w:val="-3"/>
          <w:sz w:val="20"/>
        </w:rPr>
        <w:t>ensure</w:t>
      </w:r>
      <w:r w:rsidRPr="006B5B23">
        <w:rPr>
          <w:rFonts w:ascii="Arial" w:hAnsi="Arial" w:cs="Arial"/>
          <w:noProof/>
          <w:color w:val="000000"/>
          <w:spacing w:val="12"/>
          <w:sz w:val="20"/>
        </w:rPr>
        <w:t> </w:t>
      </w:r>
      <w:r w:rsidRPr="006B5B23">
        <w:rPr>
          <w:rFonts w:ascii="Arial" w:hAnsi="Arial" w:cs="Arial"/>
          <w:noProof/>
          <w:color w:val="000000"/>
          <w:spacing w:val="-2"/>
          <w:sz w:val="20"/>
        </w:rPr>
        <w:t>that</w:t>
      </w:r>
      <w:r w:rsidRPr="006B5B23">
        <w:rPr>
          <w:rFonts w:ascii="Arial" w:hAnsi="Arial" w:cs="Arial"/>
          <w:noProof/>
          <w:color w:val="000000"/>
          <w:spacing w:val="13"/>
          <w:sz w:val="20"/>
        </w:rPr>
        <w:t> </w:t>
      </w:r>
      <w:r w:rsidRPr="006B5B23">
        <w:rPr>
          <w:rFonts w:ascii="Arial" w:hAnsi="Arial" w:cs="Arial"/>
          <w:noProof/>
          <w:color w:val="000000"/>
          <w:spacing w:val="-3"/>
          <w:sz w:val="20"/>
        </w:rPr>
        <w:t>all</w:t>
      </w:r>
      <w:r w:rsidRPr="006B5B23">
        <w:rPr>
          <w:rFonts w:ascii="Arial" w:hAnsi="Arial" w:cs="Arial"/>
          <w:noProof/>
          <w:color w:val="000000"/>
          <w:spacing w:val="12"/>
          <w:sz w:val="20"/>
        </w:rPr>
        <w:t> </w:t>
      </w:r>
      <w:r w:rsidRPr="006B5B23">
        <w:rPr>
          <w:rFonts w:ascii="Arial" w:hAnsi="Arial" w:cs="Arial"/>
          <w:noProof/>
          <w:color w:val="000000"/>
          <w:spacing w:val="-3"/>
          <w:sz w:val="20"/>
        </w:rPr>
        <w:t>Products</w:t>
      </w:r>
      <w:r w:rsidRPr="006B5B23">
        <w:rPr>
          <w:rFonts w:ascii="Arial" w:hAnsi="Arial" w:cs="Arial"/>
          <w:noProof/>
          <w:color w:val="000000"/>
          <w:spacing w:val="13"/>
          <w:sz w:val="20"/>
        </w:rPr>
        <w:t> </w:t>
      </w:r>
      <w:r w:rsidRPr="006B5B23">
        <w:rPr>
          <w:rFonts w:ascii="Arial" w:hAnsi="Arial" w:cs="Arial"/>
          <w:noProof/>
          <w:color w:val="000000"/>
          <w:spacing w:val="-3"/>
          <w:sz w:val="20"/>
        </w:rPr>
        <w:t>are</w:t>
      </w:r>
      <w:r w:rsidRPr="006B5B23">
        <w:rPr>
          <w:rFonts w:ascii="Arial" w:hAnsi="Arial" w:cs="Arial"/>
          <w:noProof/>
          <w:color w:val="000000"/>
          <w:spacing w:val="12"/>
          <w:sz w:val="20"/>
        </w:rPr>
        <w:t> </w:t>
      </w:r>
      <w:r w:rsidRPr="006B5B23">
        <w:rPr>
          <w:rFonts w:ascii="Arial" w:hAnsi="Arial" w:cs="Arial"/>
          <w:noProof/>
          <w:color w:val="000000"/>
          <w:spacing w:val="-3"/>
          <w:sz w:val="20"/>
        </w:rPr>
        <w:t>loaded</w:t>
      </w:r>
      <w:r w:rsidRPr="006B5B23">
        <w:rPr>
          <w:rFonts w:ascii="Arial" w:hAnsi="Arial" w:cs="Arial"/>
          <w:noProof/>
          <w:color w:val="000000"/>
          <w:spacing w:val="13"/>
          <w:sz w:val="20"/>
        </w:rPr>
        <w:t> </w:t>
      </w:r>
      <w:r w:rsidRPr="006B5B23">
        <w:rPr>
          <w:rFonts w:ascii="Arial" w:hAnsi="Arial" w:cs="Arial"/>
          <w:noProof/>
          <w:color w:val="000000"/>
          <w:spacing w:val="-3"/>
          <w:sz w:val="20"/>
        </w:rPr>
        <w:t>and</w:t>
      </w:r>
    </w:p>
    <w:p w14:paraId="52540509" w14:textId="77777777" w:rsidR="006342F6" w:rsidRPr="006B5B23" w:rsidRDefault="006342F6" w:rsidP="009E4D6D">
      <w:pPr>
        <w:spacing w:after="0" w:line="240" w:lineRule="auto"/>
        <w:ind w:left="62" w:firstLine="678"/>
        <w:jc w:val="both"/>
        <w:rPr>
          <w:rFonts w:ascii="Arial" w:hAnsi="Arial" w:cs="Arial"/>
          <w:noProof/>
          <w:color w:val="000000"/>
          <w:spacing w:val="-2"/>
          <w:sz w:val="20"/>
        </w:rPr>
      </w:pPr>
      <w:r w:rsidRPr="006B5B23">
        <w:rPr>
          <w:rFonts w:ascii="Arial" w:hAnsi="Arial" w:cs="Arial"/>
          <w:noProof/>
          <w:color w:val="000000"/>
          <w:spacing w:val="-3"/>
          <w:sz w:val="20"/>
        </w:rPr>
        <w:t>discharged,</w:t>
      </w:r>
      <w:r w:rsidRPr="006B5B23">
        <w:rPr>
          <w:rFonts w:ascii="Arial" w:hAnsi="Arial" w:cs="Arial"/>
          <w:noProof/>
          <w:color w:val="000000"/>
          <w:spacing w:val="10"/>
          <w:sz w:val="20"/>
        </w:rPr>
        <w:t> </w:t>
      </w:r>
      <w:r w:rsidRPr="006B5B23">
        <w:rPr>
          <w:rFonts w:ascii="Arial" w:hAnsi="Arial" w:cs="Arial"/>
          <w:noProof/>
          <w:color w:val="000000"/>
          <w:spacing w:val="-2"/>
          <w:sz w:val="20"/>
        </w:rPr>
        <w:t>within</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Operating</w:t>
      </w:r>
      <w:r w:rsidRPr="006B5B23">
        <w:rPr>
          <w:rFonts w:ascii="Arial" w:hAnsi="Arial" w:cs="Arial"/>
          <w:noProof/>
          <w:color w:val="000000"/>
          <w:spacing w:val="9"/>
          <w:sz w:val="20"/>
        </w:rPr>
        <w:t> </w:t>
      </w:r>
      <w:r w:rsidRPr="006B5B23">
        <w:rPr>
          <w:rFonts w:ascii="Arial" w:hAnsi="Arial" w:cs="Arial"/>
          <w:noProof/>
          <w:color w:val="000000"/>
          <w:spacing w:val="-2"/>
          <w:sz w:val="20"/>
        </w:rPr>
        <w:t>Area.</w:t>
      </w:r>
      <w:bookmarkStart w:id="3" w:name="8"/>
      <w:bookmarkEnd w:id="3"/>
    </w:p>
    <w:p w14:paraId="7C52115E" w14:textId="77777777" w:rsidR="006342F6" w:rsidRPr="006B5B23" w:rsidRDefault="006342F6" w:rsidP="009E4D6D">
      <w:pPr>
        <w:spacing w:after="0" w:line="240" w:lineRule="auto"/>
        <w:ind w:left="62" w:firstLine="678"/>
        <w:jc w:val="both"/>
        <w:rPr>
          <w:rFonts w:ascii="Arial" w:hAnsi="Arial" w:cs="Arial"/>
          <w:noProof/>
          <w:color w:val="000000"/>
          <w:spacing w:val="-2"/>
          <w:sz w:val="20"/>
        </w:rPr>
      </w:pPr>
    </w:p>
    <w:p w14:paraId="737140F3" w14:textId="77777777" w:rsidR="00F0785C" w:rsidRPr="006B5B23" w:rsidRDefault="006342F6" w:rsidP="009E4D6D">
      <w:pPr>
        <w:tabs>
          <w:tab w:val="left" w:pos="739"/>
        </w:tabs>
        <w:spacing w:after="0" w:line="240" w:lineRule="auto"/>
        <w:ind w:left="63"/>
        <w:jc w:val="both"/>
        <w:rPr>
          <w:rFonts w:ascii="Arial" w:hAnsi="Arial" w:cs="Arial"/>
          <w:b/>
          <w:noProof/>
          <w:color w:val="000000"/>
          <w:spacing w:val="-4"/>
          <w:w w:val="95"/>
          <w:sz w:val="20"/>
        </w:rPr>
      </w:pPr>
      <w:r w:rsidRPr="006B5B23">
        <w:rPr>
          <w:rFonts w:ascii="Arial" w:hAnsi="Arial" w:cs="Arial"/>
          <w:b/>
          <w:noProof/>
          <w:color w:val="000000"/>
          <w:spacing w:val="-3"/>
          <w:w w:val="95"/>
          <w:sz w:val="20"/>
        </w:rPr>
        <w:t>8.</w:t>
      </w:r>
      <w:r w:rsidRPr="006B5B23">
        <w:rPr>
          <w:rFonts w:ascii="Arial" w:hAnsi="Arial" w:cs="Arial"/>
          <w:color w:val="000000"/>
          <w:sz w:val="20"/>
        </w:rPr>
        <w:tab/>
      </w:r>
      <w:r w:rsidRPr="006B5B23">
        <w:rPr>
          <w:rFonts w:ascii="Arial" w:hAnsi="Arial" w:cs="Arial"/>
          <w:b/>
          <w:noProof/>
          <w:color w:val="000000"/>
          <w:spacing w:val="-4"/>
          <w:w w:val="95"/>
          <w:sz w:val="20"/>
        </w:rPr>
        <w:t>PACKAGING</w:t>
      </w:r>
      <w:r w:rsidRPr="006B5B23">
        <w:rPr>
          <w:rFonts w:ascii="Arial" w:hAnsi="Arial" w:cs="Arial"/>
          <w:b/>
          <w:noProof/>
          <w:color w:val="000000"/>
          <w:spacing w:val="8"/>
          <w:sz w:val="20"/>
        </w:rPr>
        <w:t> </w:t>
      </w:r>
      <w:r w:rsidRPr="006B5B23">
        <w:rPr>
          <w:rFonts w:ascii="Arial" w:hAnsi="Arial" w:cs="Arial"/>
          <w:b/>
          <w:noProof/>
          <w:color w:val="000000"/>
          <w:spacing w:val="-4"/>
          <w:w w:val="95"/>
          <w:sz w:val="20"/>
        </w:rPr>
        <w:t>AND</w:t>
      </w:r>
      <w:r w:rsidRPr="006B5B23">
        <w:rPr>
          <w:rFonts w:ascii="Arial" w:hAnsi="Arial" w:cs="Arial"/>
          <w:b/>
          <w:noProof/>
          <w:color w:val="000000"/>
          <w:spacing w:val="8"/>
          <w:sz w:val="20"/>
        </w:rPr>
        <w:t> </w:t>
      </w:r>
      <w:r w:rsidRPr="006B5B23">
        <w:rPr>
          <w:rFonts w:ascii="Arial" w:hAnsi="Arial" w:cs="Arial"/>
          <w:b/>
          <w:noProof/>
          <w:color w:val="000000"/>
          <w:spacing w:val="-4"/>
          <w:w w:val="95"/>
          <w:sz w:val="20"/>
        </w:rPr>
        <w:t>LOADING</w:t>
      </w:r>
      <w:r w:rsidRPr="006B5B23">
        <w:rPr>
          <w:rFonts w:ascii="Arial" w:hAnsi="Arial" w:cs="Arial"/>
          <w:b/>
          <w:noProof/>
          <w:color w:val="000000"/>
          <w:spacing w:val="8"/>
          <w:sz w:val="20"/>
        </w:rPr>
        <w:t> </w:t>
      </w:r>
      <w:r w:rsidRPr="006B5B23">
        <w:rPr>
          <w:rFonts w:ascii="Arial" w:hAnsi="Arial" w:cs="Arial"/>
          <w:b/>
          <w:noProof/>
          <w:color w:val="000000"/>
          <w:spacing w:val="-4"/>
          <w:w w:val="95"/>
          <w:sz w:val="20"/>
        </w:rPr>
        <w:t>OF</w:t>
      </w:r>
      <w:r w:rsidRPr="006B5B23">
        <w:rPr>
          <w:rFonts w:ascii="Arial" w:hAnsi="Arial" w:cs="Arial"/>
          <w:b/>
          <w:noProof/>
          <w:color w:val="000000"/>
          <w:spacing w:val="11"/>
          <w:sz w:val="20"/>
        </w:rPr>
        <w:t> </w:t>
      </w:r>
      <w:r w:rsidRPr="006B5B23">
        <w:rPr>
          <w:rFonts w:ascii="Arial" w:hAnsi="Arial" w:cs="Arial"/>
          <w:b/>
          <w:noProof/>
          <w:color w:val="000000"/>
          <w:spacing w:val="-4"/>
          <w:w w:val="95"/>
          <w:sz w:val="20"/>
        </w:rPr>
        <w:t>PRODUCTS</w:t>
      </w:r>
    </w:p>
    <w:p w14:paraId="5AD5A994" w14:textId="77777777" w:rsidR="006342F6" w:rsidRPr="006B5B23" w:rsidRDefault="006342F6" w:rsidP="009E4D6D">
      <w:pPr>
        <w:tabs>
          <w:tab w:val="left" w:pos="739"/>
        </w:tabs>
        <w:spacing w:after="0" w:line="240" w:lineRule="auto"/>
        <w:ind w:left="63"/>
        <w:jc w:val="both"/>
        <w:rPr>
          <w:rFonts w:ascii="Arial" w:hAnsi="Arial" w:cs="Arial"/>
          <w:sz w:val="20"/>
        </w:rPr>
      </w:pPr>
    </w:p>
    <w:p w14:paraId="51D783FB" w14:textId="77777777" w:rsidR="006342F6" w:rsidRPr="006B5B23" w:rsidRDefault="00427D42" w:rsidP="009E4D6D">
      <w:pPr>
        <w:tabs>
          <w:tab w:val="left" w:pos="741"/>
        </w:tabs>
        <w:spacing w:after="0" w:line="240" w:lineRule="auto"/>
        <w:jc w:val="both"/>
        <w:rPr>
          <w:rFonts w:ascii="Arial" w:hAnsi="Arial" w:cs="Arial"/>
          <w:sz w:val="20"/>
        </w:rPr>
      </w:pPr>
      <w:r w:rsidRPr="006B5B23">
        <w:rPr>
          <w:rFonts w:ascii="Arial" w:hAnsi="Arial" w:cs="Arial"/>
          <w:noProof/>
          <w:color w:val="000000"/>
          <w:spacing w:val="-3"/>
          <w:sz w:val="20"/>
        </w:rPr>
        <w:t xml:space="preserve"> </w:t>
      </w:r>
      <w:r w:rsidR="006342F6" w:rsidRPr="006B5B23">
        <w:rPr>
          <w:rFonts w:ascii="Arial" w:hAnsi="Arial" w:cs="Arial"/>
          <w:noProof/>
          <w:color w:val="000000"/>
          <w:spacing w:val="-3"/>
          <w:sz w:val="20"/>
        </w:rPr>
        <w:t>8.1</w:t>
      </w:r>
      <w:r w:rsidR="006342F6" w:rsidRPr="006B5B23">
        <w:rPr>
          <w:rFonts w:ascii="Arial" w:hAnsi="Arial" w:cs="Arial"/>
          <w:color w:val="000000"/>
          <w:sz w:val="20"/>
        </w:rPr>
        <w:tab/>
      </w:r>
      <w:r w:rsidR="006342F6" w:rsidRPr="006B5B23">
        <w:rPr>
          <w:rFonts w:ascii="Arial" w:hAnsi="Arial" w:cs="Arial"/>
          <w:b/>
          <w:noProof/>
          <w:color w:val="000000"/>
          <w:spacing w:val="-4"/>
          <w:sz w:val="20"/>
        </w:rPr>
        <w:t>CONTRACTOR</w:t>
      </w:r>
      <w:r w:rsidR="006342F6" w:rsidRPr="006B5B23">
        <w:rPr>
          <w:rFonts w:ascii="Arial" w:hAnsi="Arial" w:cs="Arial"/>
          <w:noProof/>
          <w:color w:val="000000"/>
          <w:w w:val="216"/>
          <w:sz w:val="20"/>
        </w:rPr>
        <w:t> </w:t>
      </w:r>
      <w:r w:rsidR="006342F6" w:rsidRPr="006B5B23">
        <w:rPr>
          <w:rFonts w:ascii="Arial" w:hAnsi="Arial" w:cs="Arial"/>
          <w:noProof/>
          <w:color w:val="000000"/>
          <w:spacing w:val="-2"/>
          <w:sz w:val="20"/>
        </w:rPr>
        <w:t>shall</w:t>
      </w:r>
      <w:r w:rsidR="006342F6" w:rsidRPr="006B5B23">
        <w:rPr>
          <w:rFonts w:ascii="Arial" w:hAnsi="Arial" w:cs="Arial"/>
          <w:noProof/>
          <w:color w:val="000000"/>
          <w:w w:val="212"/>
          <w:sz w:val="20"/>
        </w:rPr>
        <w:t> </w:t>
      </w:r>
      <w:r w:rsidR="006342F6" w:rsidRPr="006B5B23">
        <w:rPr>
          <w:rFonts w:ascii="Arial" w:hAnsi="Arial" w:cs="Arial"/>
          <w:noProof/>
          <w:color w:val="000000"/>
          <w:spacing w:val="-3"/>
          <w:sz w:val="20"/>
        </w:rPr>
        <w:t>comply</w:t>
      </w:r>
      <w:r w:rsidR="006342F6" w:rsidRPr="006B5B23">
        <w:rPr>
          <w:rFonts w:ascii="Arial" w:hAnsi="Arial" w:cs="Arial"/>
          <w:noProof/>
          <w:color w:val="000000"/>
          <w:w w:val="213"/>
          <w:sz w:val="20"/>
        </w:rPr>
        <w:t> </w:t>
      </w:r>
      <w:r w:rsidR="006342F6" w:rsidRPr="006B5B23">
        <w:rPr>
          <w:rFonts w:ascii="Arial" w:hAnsi="Arial" w:cs="Arial"/>
          <w:noProof/>
          <w:color w:val="000000"/>
          <w:spacing w:val="-3"/>
          <w:sz w:val="20"/>
        </w:rPr>
        <w:t>with</w:t>
      </w:r>
      <w:r w:rsidR="006342F6" w:rsidRPr="006B5B23">
        <w:rPr>
          <w:rFonts w:ascii="Arial" w:hAnsi="Arial" w:cs="Arial"/>
          <w:noProof/>
          <w:color w:val="000000"/>
          <w:w w:val="216"/>
          <w:sz w:val="20"/>
        </w:rPr>
        <w:t> </w:t>
      </w:r>
      <w:r w:rsidR="006342F6" w:rsidRPr="006B5B23">
        <w:rPr>
          <w:rFonts w:ascii="Arial" w:hAnsi="Arial" w:cs="Arial"/>
          <w:noProof/>
          <w:color w:val="000000"/>
          <w:spacing w:val="-3"/>
          <w:sz w:val="20"/>
        </w:rPr>
        <w:t>all</w:t>
      </w:r>
      <w:r w:rsidR="006342F6" w:rsidRPr="006B5B23">
        <w:rPr>
          <w:rFonts w:ascii="Arial" w:hAnsi="Arial" w:cs="Arial"/>
          <w:noProof/>
          <w:color w:val="000000"/>
          <w:w w:val="216"/>
          <w:sz w:val="20"/>
        </w:rPr>
        <w:t> </w:t>
      </w:r>
      <w:r w:rsidR="006342F6" w:rsidRPr="006B5B23">
        <w:rPr>
          <w:rFonts w:ascii="Arial" w:hAnsi="Arial" w:cs="Arial"/>
          <w:noProof/>
          <w:color w:val="000000"/>
          <w:spacing w:val="-3"/>
          <w:sz w:val="20"/>
        </w:rPr>
        <w:t>applicable</w:t>
      </w:r>
      <w:r w:rsidR="006342F6" w:rsidRPr="006B5B23">
        <w:rPr>
          <w:rFonts w:ascii="Arial" w:hAnsi="Arial" w:cs="Arial"/>
          <w:noProof/>
          <w:color w:val="000000"/>
          <w:w w:val="213"/>
          <w:sz w:val="20"/>
        </w:rPr>
        <w:t> </w:t>
      </w:r>
      <w:r w:rsidR="006342F6" w:rsidRPr="006B5B23">
        <w:rPr>
          <w:rFonts w:ascii="Arial" w:hAnsi="Arial" w:cs="Arial"/>
          <w:noProof/>
          <w:color w:val="000000"/>
          <w:spacing w:val="-3"/>
          <w:sz w:val="20"/>
        </w:rPr>
        <w:t>laws</w:t>
      </w:r>
      <w:r w:rsidR="006342F6" w:rsidRPr="006B5B23">
        <w:rPr>
          <w:rFonts w:ascii="Arial" w:hAnsi="Arial" w:cs="Arial"/>
          <w:noProof/>
          <w:color w:val="000000"/>
          <w:w w:val="213"/>
          <w:sz w:val="20"/>
        </w:rPr>
        <w:t> </w:t>
      </w:r>
      <w:r w:rsidR="006342F6" w:rsidRPr="006B5B23">
        <w:rPr>
          <w:rFonts w:ascii="Arial" w:hAnsi="Arial" w:cs="Arial"/>
          <w:noProof/>
          <w:color w:val="000000"/>
          <w:spacing w:val="-3"/>
          <w:sz w:val="20"/>
        </w:rPr>
        <w:t>and</w:t>
      </w:r>
      <w:r w:rsidR="006342F6" w:rsidRPr="006B5B23">
        <w:rPr>
          <w:rFonts w:ascii="Arial" w:hAnsi="Arial" w:cs="Arial"/>
          <w:noProof/>
          <w:color w:val="000000"/>
          <w:w w:val="218"/>
          <w:sz w:val="20"/>
        </w:rPr>
        <w:t> </w:t>
      </w:r>
      <w:r w:rsidR="006342F6" w:rsidRPr="006B5B23">
        <w:rPr>
          <w:rFonts w:ascii="Arial" w:hAnsi="Arial" w:cs="Arial"/>
          <w:noProof/>
          <w:color w:val="000000"/>
          <w:spacing w:val="-3"/>
          <w:sz w:val="20"/>
        </w:rPr>
        <w:t>regulations</w:t>
      </w:r>
      <w:r w:rsidR="006342F6" w:rsidRPr="006B5B23">
        <w:rPr>
          <w:rFonts w:ascii="Arial" w:hAnsi="Arial" w:cs="Arial"/>
          <w:noProof/>
          <w:color w:val="000000"/>
          <w:w w:val="213"/>
          <w:sz w:val="20"/>
        </w:rPr>
        <w:t> </w:t>
      </w:r>
      <w:r w:rsidR="006342F6" w:rsidRPr="006B5B23">
        <w:rPr>
          <w:rFonts w:ascii="Arial" w:hAnsi="Arial" w:cs="Arial"/>
          <w:noProof/>
          <w:color w:val="000000"/>
          <w:spacing w:val="-3"/>
          <w:sz w:val="20"/>
        </w:rPr>
        <w:t>relating</w:t>
      </w:r>
      <w:r w:rsidR="006342F6" w:rsidRPr="006B5B23">
        <w:rPr>
          <w:rFonts w:ascii="Arial" w:hAnsi="Arial" w:cs="Arial"/>
          <w:noProof/>
          <w:color w:val="000000"/>
          <w:w w:val="213"/>
          <w:sz w:val="20"/>
        </w:rPr>
        <w:t> </w:t>
      </w:r>
      <w:r w:rsidR="006342F6" w:rsidRPr="006B5B23">
        <w:rPr>
          <w:rFonts w:ascii="Arial" w:hAnsi="Arial" w:cs="Arial"/>
          <w:noProof/>
          <w:color w:val="000000"/>
          <w:spacing w:val="-2"/>
          <w:sz w:val="20"/>
        </w:rPr>
        <w:t>to</w:t>
      </w:r>
      <w:r w:rsidR="006342F6" w:rsidRPr="006B5B23">
        <w:rPr>
          <w:rFonts w:ascii="Arial" w:hAnsi="Arial" w:cs="Arial"/>
          <w:noProof/>
          <w:color w:val="000000"/>
          <w:w w:val="216"/>
          <w:sz w:val="20"/>
        </w:rPr>
        <w:t> </w:t>
      </w:r>
      <w:r w:rsidR="006342F6" w:rsidRPr="006B5B23">
        <w:rPr>
          <w:rFonts w:ascii="Arial" w:hAnsi="Arial" w:cs="Arial"/>
          <w:noProof/>
          <w:color w:val="000000"/>
          <w:spacing w:val="-3"/>
          <w:sz w:val="20"/>
        </w:rPr>
        <w:t>the</w:t>
      </w:r>
    </w:p>
    <w:p w14:paraId="53EF1FA1" w14:textId="2AC6118A" w:rsidR="00427D42" w:rsidRPr="006B5B23" w:rsidRDefault="006342F6" w:rsidP="009E4D6D">
      <w:pPr>
        <w:spacing w:after="0" w:line="240" w:lineRule="auto"/>
        <w:ind w:left="63" w:firstLine="678"/>
        <w:jc w:val="both"/>
        <w:rPr>
          <w:rFonts w:ascii="Arial" w:hAnsi="Arial" w:cs="Arial"/>
          <w:noProof/>
          <w:color w:val="000000"/>
          <w:spacing w:val="-3"/>
          <w:sz w:val="20"/>
        </w:rPr>
      </w:pPr>
      <w:r w:rsidRPr="006B5B23">
        <w:rPr>
          <w:rFonts w:ascii="Arial" w:hAnsi="Arial" w:cs="Arial"/>
          <w:noProof/>
          <w:color w:val="000000"/>
          <w:spacing w:val="-3"/>
          <w:sz w:val="20"/>
        </w:rPr>
        <w:t>loading,</w:t>
      </w:r>
      <w:r w:rsidRPr="006B5B23">
        <w:rPr>
          <w:rFonts w:ascii="Arial" w:hAnsi="Arial" w:cs="Arial"/>
          <w:noProof/>
          <w:color w:val="000000"/>
          <w:spacing w:val="9"/>
          <w:sz w:val="20"/>
        </w:rPr>
        <w:t> </w:t>
      </w:r>
      <w:r w:rsidRPr="006B5B23">
        <w:rPr>
          <w:rFonts w:ascii="Arial" w:hAnsi="Arial" w:cs="Arial"/>
          <w:noProof/>
          <w:color w:val="000000"/>
          <w:spacing w:val="-2"/>
          <w:sz w:val="20"/>
        </w:rPr>
        <w:t>unloading,</w:t>
      </w:r>
      <w:r w:rsidRPr="006B5B23">
        <w:rPr>
          <w:rFonts w:ascii="Arial" w:hAnsi="Arial" w:cs="Arial"/>
          <w:noProof/>
          <w:color w:val="000000"/>
          <w:spacing w:val="9"/>
          <w:sz w:val="20"/>
        </w:rPr>
        <w:t> </w:t>
      </w:r>
      <w:r w:rsidRPr="006B5B23">
        <w:rPr>
          <w:rFonts w:ascii="Arial" w:hAnsi="Arial" w:cs="Arial"/>
          <w:noProof/>
          <w:color w:val="000000"/>
          <w:spacing w:val="-3"/>
          <w:sz w:val="20"/>
        </w:rPr>
        <w:t>segregation,</w:t>
      </w:r>
      <w:r w:rsidRPr="006B5B23">
        <w:rPr>
          <w:rFonts w:ascii="Arial" w:hAnsi="Arial" w:cs="Arial"/>
          <w:noProof/>
          <w:color w:val="000000"/>
          <w:spacing w:val="9"/>
          <w:sz w:val="20"/>
        </w:rPr>
        <w:t> </w:t>
      </w:r>
      <w:r w:rsidRPr="006B5B23">
        <w:rPr>
          <w:rFonts w:ascii="Arial" w:hAnsi="Arial" w:cs="Arial"/>
          <w:noProof/>
          <w:color w:val="000000"/>
          <w:spacing w:val="-3"/>
          <w:sz w:val="20"/>
        </w:rPr>
        <w:t>handling,</w:t>
      </w:r>
      <w:r w:rsidRPr="006B5B23">
        <w:rPr>
          <w:rFonts w:ascii="Arial" w:hAnsi="Arial" w:cs="Arial"/>
          <w:noProof/>
          <w:color w:val="000000"/>
          <w:spacing w:val="9"/>
          <w:sz w:val="20"/>
        </w:rPr>
        <w:t> </w:t>
      </w:r>
      <w:r w:rsidRPr="006B5B23">
        <w:rPr>
          <w:rFonts w:ascii="Arial" w:hAnsi="Arial" w:cs="Arial"/>
          <w:noProof/>
          <w:color w:val="000000"/>
          <w:spacing w:val="-3"/>
          <w:sz w:val="20"/>
        </w:rPr>
        <w:t>packaging</w:t>
      </w:r>
      <w:r w:rsidRPr="006B5B23">
        <w:rPr>
          <w:rFonts w:ascii="Arial" w:hAnsi="Arial" w:cs="Arial"/>
          <w:noProof/>
          <w:color w:val="000000"/>
          <w:spacing w:val="9"/>
          <w:sz w:val="20"/>
        </w:rPr>
        <w:t> </w:t>
      </w: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noProof/>
          <w:color w:val="000000"/>
          <w:spacing w:val="-3"/>
          <w:sz w:val="20"/>
        </w:rPr>
        <w:t>storage</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7"/>
          <w:sz w:val="20"/>
        </w:rPr>
        <w:t> </w:t>
      </w:r>
      <w:r w:rsidRPr="006B5B23">
        <w:rPr>
          <w:rFonts w:ascii="Arial" w:hAnsi="Arial" w:cs="Arial"/>
          <w:noProof/>
          <w:color w:val="000000"/>
          <w:spacing w:val="-3"/>
          <w:sz w:val="20"/>
        </w:rPr>
        <w:t>Products.</w:t>
      </w:r>
    </w:p>
    <w:p w14:paraId="179D4F76" w14:textId="77777777" w:rsidR="006342F6" w:rsidRPr="006B5B23" w:rsidRDefault="006342F6" w:rsidP="00FB5ABC">
      <w:pPr>
        <w:tabs>
          <w:tab w:val="left" w:pos="741"/>
        </w:tabs>
        <w:spacing w:after="0" w:line="240" w:lineRule="auto"/>
        <w:jc w:val="both"/>
        <w:rPr>
          <w:rFonts w:ascii="Arial" w:hAnsi="Arial" w:cs="Arial"/>
          <w:b/>
          <w:noProof/>
          <w:color w:val="000000"/>
          <w:spacing w:val="-4"/>
          <w:sz w:val="20"/>
        </w:rPr>
      </w:pPr>
    </w:p>
    <w:p w14:paraId="23EBC393" w14:textId="7CDB784E" w:rsidR="006342F6" w:rsidRPr="006B5B23" w:rsidRDefault="00676482" w:rsidP="00B83794">
      <w:pPr>
        <w:spacing w:after="0" w:line="240" w:lineRule="auto"/>
        <w:ind w:left="720" w:hanging="720"/>
        <w:jc w:val="both"/>
        <w:rPr>
          <w:rFonts w:ascii="Arial" w:hAnsi="Arial" w:cs="Arial"/>
          <w:noProof/>
          <w:color w:val="000000"/>
          <w:spacing w:val="-3"/>
          <w:sz w:val="20"/>
          <w:szCs w:val="20"/>
        </w:rPr>
      </w:pPr>
      <w:r w:rsidRPr="006B5B23">
        <w:rPr>
          <w:rFonts w:ascii="Arial" w:hAnsi="Arial" w:cs="Arial"/>
          <w:noProof/>
        </w:rPr>
        <w:t>8.</w:t>
      </w:r>
      <w:r w:rsidRPr="214C7AE1">
        <w:rPr>
          <w:rFonts w:ascii="Arial" w:hAnsi="Arial" w:cs="Arial"/>
          <w:noProof/>
          <w:color w:val="000000"/>
          <w:spacing w:val="-3"/>
          <w:sz w:val="20"/>
          <w:szCs w:val="20"/>
        </w:rPr>
        <w:t>2</w:t>
      </w:r>
      <w:r w:rsidR="00983FF9">
        <w:rPr>
          <w:rFonts w:ascii="Arial" w:eastAsia="宋体" w:hAnsi="Arial" w:cs="Arial" w:hint="eastAsia"/>
          <w:noProof/>
          <w:color w:val="000000"/>
          <w:spacing w:val="-3"/>
          <w:sz w:val="20"/>
          <w:szCs w:val="20"/>
        </w:rPr>
        <w:t xml:space="preserve"> </w:t>
      </w:r>
      <w:r w:rsidR="006342F6" w:rsidRPr="214C7AE1">
        <w:rPr>
          <w:rFonts w:ascii="Arial" w:hAnsi="Arial" w:cs="Arial"/>
          <w:noProof/>
          <w:color w:val="000000"/>
          <w:spacing w:val="-3"/>
          <w:sz w:val="20"/>
          <w:szCs w:val="20"/>
        </w:rPr>
        <w:t>CONTRACTOR shall safeguard and ensure that the Products loaded on </w:t>
      </w:r>
      <w:r w:rsidR="00A10724" w:rsidRPr="214C7AE1" w:rsidDel="00A10724">
        <w:rPr>
          <w:rFonts w:ascii="Arial" w:hAnsi="Arial" w:cs="Arial"/>
          <w:noProof/>
          <w:color w:val="000000"/>
          <w:spacing w:val="-3"/>
          <w:sz w:val="20"/>
          <w:szCs w:val="20"/>
        </w:rPr>
        <w:t xml:space="preserve"> </w:t>
      </w:r>
      <w:r w:rsidR="006342F6" w:rsidRPr="214C7AE1">
        <w:rPr>
          <w:rFonts w:ascii="Arial" w:hAnsi="Arial" w:cs="Arial"/>
          <w:noProof/>
          <w:color w:val="000000"/>
          <w:spacing w:val="-3"/>
          <w:sz w:val="20"/>
          <w:szCs w:val="20"/>
        </w:rPr>
        <w:t>Delivery </w:t>
      </w:r>
      <w:r w:rsidR="004F7C79">
        <w:rPr>
          <w:rFonts w:ascii="Arial" w:eastAsia="宋体" w:hAnsi="Arial" w:cs="Arial" w:hint="eastAsia"/>
          <w:noProof/>
          <w:color w:val="000000"/>
          <w:spacing w:val="-3"/>
          <w:sz w:val="20"/>
          <w:szCs w:val="20"/>
        </w:rPr>
        <w:t>Vehicle</w:t>
      </w:r>
      <w:r w:rsidR="004F7C79" w:rsidRPr="214C7AE1">
        <w:rPr>
          <w:rFonts w:ascii="Arial" w:hAnsi="Arial" w:cs="Arial"/>
          <w:noProof/>
          <w:color w:val="000000"/>
          <w:spacing w:val="-3"/>
          <w:sz w:val="20"/>
          <w:szCs w:val="20"/>
        </w:rPr>
        <w:t> </w:t>
      </w:r>
      <w:r w:rsidR="006342F6" w:rsidRPr="214C7AE1">
        <w:rPr>
          <w:rFonts w:ascii="Arial" w:hAnsi="Arial" w:cs="Arial"/>
          <w:noProof/>
          <w:color w:val="000000"/>
          <w:spacing w:val="-3"/>
          <w:sz w:val="20"/>
          <w:szCs w:val="20"/>
        </w:rPr>
        <w:t>shall remain </w:t>
      </w:r>
      <w:r w:rsidR="00C46C38" w:rsidRPr="214C7AE1">
        <w:rPr>
          <w:rFonts w:ascii="Arial" w:hAnsi="Arial" w:cs="Arial"/>
          <w:noProof/>
          <w:color w:val="000000"/>
          <w:spacing w:val="-3"/>
          <w:sz w:val="20"/>
          <w:szCs w:val="20"/>
        </w:rPr>
        <w:t>o</w:t>
      </w:r>
      <w:r w:rsidR="006342F6" w:rsidRPr="214C7AE1">
        <w:rPr>
          <w:rFonts w:ascii="Arial" w:hAnsi="Arial" w:cs="Arial"/>
          <w:noProof/>
          <w:color w:val="000000"/>
          <w:spacing w:val="-3"/>
          <w:sz w:val="20"/>
          <w:szCs w:val="20"/>
        </w:rPr>
        <w:t>n the relevant Delivery </w:t>
      </w:r>
      <w:r w:rsidR="004F7C79">
        <w:rPr>
          <w:rFonts w:ascii="Arial" w:eastAsia="宋体" w:hAnsi="Arial" w:cs="Arial" w:hint="eastAsia"/>
          <w:noProof/>
          <w:color w:val="000000"/>
          <w:spacing w:val="-3"/>
          <w:sz w:val="20"/>
          <w:szCs w:val="20"/>
        </w:rPr>
        <w:t>Vehicle</w:t>
      </w:r>
      <w:r w:rsidR="004F7C79" w:rsidRPr="214C7AE1">
        <w:rPr>
          <w:rFonts w:ascii="Arial" w:hAnsi="Arial" w:cs="Arial"/>
          <w:noProof/>
          <w:color w:val="000000"/>
          <w:spacing w:val="-3"/>
          <w:sz w:val="20"/>
          <w:szCs w:val="20"/>
        </w:rPr>
        <w:t> </w:t>
      </w:r>
      <w:r w:rsidR="006342F6" w:rsidRPr="214C7AE1">
        <w:rPr>
          <w:rFonts w:ascii="Arial" w:hAnsi="Arial" w:cs="Arial"/>
          <w:noProof/>
          <w:color w:val="000000"/>
          <w:spacing w:val="-3"/>
          <w:sz w:val="20"/>
          <w:szCs w:val="20"/>
        </w:rPr>
        <w:t>until they are delivered in accordance with this Agreement, except in</w:t>
      </w:r>
      <w:r w:rsidR="000477EC" w:rsidRPr="214C7AE1">
        <w:rPr>
          <w:rFonts w:ascii="Arial" w:hAnsi="Arial" w:cs="Arial"/>
          <w:noProof/>
          <w:color w:val="000000"/>
          <w:spacing w:val="-3"/>
          <w:sz w:val="20"/>
          <w:szCs w:val="20"/>
        </w:rPr>
        <w:t xml:space="preserve"> </w:t>
      </w:r>
      <w:r w:rsidR="006342F6" w:rsidRPr="214C7AE1">
        <w:rPr>
          <w:rFonts w:ascii="Arial" w:hAnsi="Arial" w:cs="Arial"/>
          <w:noProof/>
          <w:color w:val="000000"/>
          <w:spacing w:val="-3"/>
          <w:sz w:val="20"/>
          <w:szCs w:val="20"/>
        </w:rPr>
        <w:t>an emergency or as instructed in writing by SINOPEC.</w:t>
      </w:r>
    </w:p>
    <w:p w14:paraId="26BAAB21" w14:textId="77777777" w:rsidR="003802F7" w:rsidRPr="006B5B23" w:rsidRDefault="003802F7" w:rsidP="009E4D6D">
      <w:pPr>
        <w:tabs>
          <w:tab w:val="left" w:pos="740"/>
        </w:tabs>
        <w:spacing w:after="0" w:line="240" w:lineRule="auto"/>
        <w:ind w:left="63"/>
        <w:jc w:val="both"/>
        <w:rPr>
          <w:rFonts w:ascii="Arial" w:hAnsi="Arial" w:cs="Arial"/>
          <w:b/>
          <w:noProof/>
          <w:color w:val="000000"/>
          <w:spacing w:val="-3"/>
          <w:w w:val="95"/>
          <w:sz w:val="20"/>
        </w:rPr>
      </w:pPr>
    </w:p>
    <w:p w14:paraId="6243EAD3" w14:textId="77777777" w:rsidR="00F0785C" w:rsidRPr="006B5B23" w:rsidRDefault="006342F6" w:rsidP="009E4D6D">
      <w:pPr>
        <w:tabs>
          <w:tab w:val="left" w:pos="740"/>
        </w:tabs>
        <w:spacing w:after="0" w:line="240" w:lineRule="auto"/>
        <w:ind w:left="63"/>
        <w:jc w:val="both"/>
        <w:rPr>
          <w:rFonts w:ascii="Arial" w:hAnsi="Arial" w:cs="Arial"/>
          <w:b/>
          <w:noProof/>
          <w:color w:val="000000" w:themeColor="text1"/>
          <w:spacing w:val="-4"/>
          <w:w w:val="95"/>
          <w:sz w:val="20"/>
        </w:rPr>
      </w:pPr>
      <w:r w:rsidRPr="006B5B23">
        <w:rPr>
          <w:rFonts w:ascii="Arial" w:hAnsi="Arial" w:cs="Arial"/>
          <w:b/>
          <w:noProof/>
          <w:color w:val="000000"/>
          <w:spacing w:val="-3"/>
          <w:w w:val="95"/>
          <w:sz w:val="20"/>
        </w:rPr>
        <w:t>9.</w:t>
      </w:r>
      <w:r w:rsidRPr="006B5B23">
        <w:rPr>
          <w:rFonts w:ascii="Arial" w:hAnsi="Arial" w:cs="Arial"/>
          <w:color w:val="000000"/>
          <w:sz w:val="20"/>
        </w:rPr>
        <w:tab/>
      </w:r>
      <w:r w:rsidRPr="006B5B23">
        <w:rPr>
          <w:rFonts w:ascii="Arial" w:hAnsi="Arial" w:cs="Arial"/>
          <w:b/>
          <w:noProof/>
          <w:color w:val="000000" w:themeColor="text1"/>
          <w:spacing w:val="-3"/>
          <w:w w:val="95"/>
          <w:sz w:val="20"/>
        </w:rPr>
        <w:t>DELIVERY,</w:t>
      </w:r>
      <w:r w:rsidRPr="006B5B23">
        <w:rPr>
          <w:rFonts w:ascii="Arial" w:hAnsi="Arial" w:cs="Arial"/>
          <w:b/>
          <w:noProof/>
          <w:color w:val="000000" w:themeColor="text1"/>
          <w:spacing w:val="9"/>
          <w:sz w:val="20"/>
        </w:rPr>
        <w:t> </w:t>
      </w:r>
      <w:r w:rsidRPr="006B5B23">
        <w:rPr>
          <w:rFonts w:ascii="Arial" w:hAnsi="Arial" w:cs="Arial"/>
          <w:b/>
          <w:noProof/>
          <w:color w:val="000000" w:themeColor="text1"/>
          <w:spacing w:val="-3"/>
          <w:w w:val="95"/>
          <w:sz w:val="20"/>
        </w:rPr>
        <w:t>TITLE</w:t>
      </w:r>
      <w:r w:rsidRPr="006B5B23">
        <w:rPr>
          <w:rFonts w:ascii="Arial" w:hAnsi="Arial" w:cs="Arial"/>
          <w:b/>
          <w:noProof/>
          <w:color w:val="000000" w:themeColor="text1"/>
          <w:spacing w:val="8"/>
          <w:sz w:val="20"/>
        </w:rPr>
        <w:t> </w:t>
      </w:r>
      <w:r w:rsidRPr="006B5B23">
        <w:rPr>
          <w:rFonts w:ascii="Arial" w:hAnsi="Arial" w:cs="Arial"/>
          <w:b/>
          <w:noProof/>
          <w:color w:val="000000" w:themeColor="text1"/>
          <w:spacing w:val="-4"/>
          <w:w w:val="95"/>
          <w:sz w:val="20"/>
        </w:rPr>
        <w:t>AND</w:t>
      </w:r>
      <w:r w:rsidRPr="006B5B23">
        <w:rPr>
          <w:rFonts w:ascii="Arial" w:hAnsi="Arial" w:cs="Arial"/>
          <w:b/>
          <w:noProof/>
          <w:color w:val="000000" w:themeColor="text1"/>
          <w:spacing w:val="9"/>
          <w:sz w:val="20"/>
        </w:rPr>
        <w:t> </w:t>
      </w:r>
      <w:r w:rsidRPr="006B5B23">
        <w:rPr>
          <w:rFonts w:ascii="Arial" w:hAnsi="Arial" w:cs="Arial"/>
          <w:b/>
          <w:noProof/>
          <w:color w:val="000000" w:themeColor="text1"/>
          <w:spacing w:val="-4"/>
          <w:w w:val="95"/>
          <w:sz w:val="20"/>
        </w:rPr>
        <w:t>RISK</w:t>
      </w:r>
    </w:p>
    <w:p w14:paraId="629498B0" w14:textId="77777777" w:rsidR="006342F6" w:rsidRPr="006B5B23" w:rsidRDefault="006342F6" w:rsidP="009E4D6D">
      <w:pPr>
        <w:tabs>
          <w:tab w:val="left" w:pos="740"/>
        </w:tabs>
        <w:spacing w:after="0" w:line="240" w:lineRule="auto"/>
        <w:ind w:left="63"/>
        <w:jc w:val="both"/>
        <w:rPr>
          <w:rFonts w:ascii="Arial" w:hAnsi="Arial" w:cs="Arial"/>
          <w:color w:val="000000" w:themeColor="text1"/>
          <w:sz w:val="20"/>
        </w:rPr>
      </w:pPr>
    </w:p>
    <w:p w14:paraId="79B27153" w14:textId="77777777" w:rsidR="00B90EAE" w:rsidRPr="006B5B23" w:rsidRDefault="006342F6" w:rsidP="009E4D6D">
      <w:pPr>
        <w:tabs>
          <w:tab w:val="left" w:pos="741"/>
        </w:tabs>
        <w:spacing w:after="0" w:line="240" w:lineRule="auto"/>
        <w:ind w:left="63"/>
        <w:jc w:val="both"/>
        <w:rPr>
          <w:rFonts w:ascii="Arial" w:hAnsi="Arial" w:cs="Arial"/>
          <w:noProof/>
          <w:color w:val="000000" w:themeColor="text1"/>
          <w:spacing w:val="-2"/>
          <w:sz w:val="20"/>
        </w:rPr>
      </w:pPr>
      <w:r w:rsidRPr="006B5B23">
        <w:rPr>
          <w:rFonts w:ascii="Arial" w:hAnsi="Arial" w:cs="Arial"/>
          <w:noProof/>
          <w:color w:val="000000" w:themeColor="text1"/>
          <w:spacing w:val="-4"/>
          <w:sz w:val="20"/>
        </w:rPr>
        <w:t>9.1</w:t>
      </w:r>
      <w:r w:rsidRPr="006B5B23">
        <w:rPr>
          <w:rFonts w:ascii="Arial" w:hAnsi="Arial" w:cs="Arial"/>
          <w:color w:val="000000" w:themeColor="text1"/>
          <w:sz w:val="20"/>
        </w:rPr>
        <w:tab/>
      </w:r>
      <w:r w:rsidRPr="006B5B23">
        <w:rPr>
          <w:rFonts w:ascii="Arial" w:hAnsi="Arial" w:cs="Arial"/>
          <w:b/>
          <w:noProof/>
          <w:color w:val="000000" w:themeColor="text1"/>
          <w:spacing w:val="-4"/>
          <w:sz w:val="20"/>
        </w:rPr>
        <w:t>CONTRACTOR</w:t>
      </w:r>
      <w:r w:rsidRPr="006B5B23">
        <w:rPr>
          <w:rFonts w:ascii="Arial" w:hAnsi="Arial" w:cs="Arial"/>
          <w:noProof/>
          <w:color w:val="000000" w:themeColor="text1"/>
          <w:w w:val="168"/>
          <w:sz w:val="20"/>
        </w:rPr>
        <w:t> </w:t>
      </w:r>
      <w:r w:rsidRPr="006B5B23">
        <w:rPr>
          <w:rFonts w:ascii="Arial" w:hAnsi="Arial" w:cs="Arial"/>
          <w:noProof/>
          <w:color w:val="000000" w:themeColor="text1"/>
          <w:spacing w:val="-2"/>
          <w:sz w:val="20"/>
        </w:rPr>
        <w:t>shall</w:t>
      </w:r>
      <w:r w:rsidRPr="006B5B23">
        <w:rPr>
          <w:rFonts w:ascii="Arial" w:hAnsi="Arial" w:cs="Arial"/>
          <w:noProof/>
          <w:color w:val="000000" w:themeColor="text1"/>
          <w:w w:val="165"/>
          <w:sz w:val="20"/>
        </w:rPr>
        <w:t> </w:t>
      </w:r>
      <w:r w:rsidRPr="006B5B23">
        <w:rPr>
          <w:rFonts w:ascii="Arial" w:hAnsi="Arial" w:cs="Arial"/>
          <w:noProof/>
          <w:color w:val="000000" w:themeColor="text1"/>
          <w:spacing w:val="-3"/>
          <w:sz w:val="20"/>
        </w:rPr>
        <w:t>execute</w:t>
      </w:r>
      <w:r w:rsidRPr="006B5B23">
        <w:rPr>
          <w:rFonts w:ascii="Arial" w:hAnsi="Arial" w:cs="Arial"/>
          <w:noProof/>
          <w:color w:val="000000" w:themeColor="text1"/>
          <w:w w:val="163"/>
          <w:sz w:val="20"/>
        </w:rPr>
        <w:t> </w:t>
      </w:r>
      <w:r w:rsidRPr="006B5B23">
        <w:rPr>
          <w:rFonts w:ascii="Arial" w:hAnsi="Arial" w:cs="Arial"/>
          <w:noProof/>
          <w:color w:val="000000" w:themeColor="text1"/>
          <w:spacing w:val="-3"/>
          <w:sz w:val="20"/>
        </w:rPr>
        <w:t>each order</w:t>
      </w:r>
      <w:r w:rsidRPr="006B5B23">
        <w:rPr>
          <w:rFonts w:ascii="Arial" w:hAnsi="Arial" w:cs="Arial"/>
          <w:noProof/>
          <w:color w:val="000000" w:themeColor="text1"/>
          <w:w w:val="163"/>
          <w:sz w:val="20"/>
        </w:rPr>
        <w:t> </w:t>
      </w:r>
      <w:r w:rsidRPr="006B5B23">
        <w:rPr>
          <w:rFonts w:ascii="Arial" w:hAnsi="Arial" w:cs="Arial"/>
          <w:noProof/>
          <w:color w:val="000000" w:themeColor="text1"/>
          <w:spacing w:val="-3"/>
          <w:sz w:val="20"/>
        </w:rPr>
        <w:t>expeditiously</w:t>
      </w:r>
      <w:r w:rsidRPr="006B5B23">
        <w:rPr>
          <w:rFonts w:ascii="Arial" w:hAnsi="Arial" w:cs="Arial"/>
          <w:noProof/>
          <w:color w:val="000000" w:themeColor="text1"/>
          <w:w w:val="165"/>
          <w:sz w:val="20"/>
        </w:rPr>
        <w:t> </w:t>
      </w:r>
      <w:r w:rsidRPr="006B5B23">
        <w:rPr>
          <w:rFonts w:ascii="Arial" w:hAnsi="Arial" w:cs="Arial"/>
          <w:noProof/>
          <w:color w:val="000000" w:themeColor="text1"/>
          <w:spacing w:val="-3"/>
          <w:sz w:val="20"/>
        </w:rPr>
        <w:t>and</w:t>
      </w:r>
      <w:r w:rsidRPr="006B5B23">
        <w:rPr>
          <w:rFonts w:ascii="Arial" w:hAnsi="Arial" w:cs="Arial"/>
          <w:noProof/>
          <w:color w:val="000000" w:themeColor="text1"/>
          <w:w w:val="166"/>
          <w:sz w:val="20"/>
        </w:rPr>
        <w:t> </w:t>
      </w:r>
      <w:r w:rsidRPr="006B5B23">
        <w:rPr>
          <w:rFonts w:ascii="Arial" w:hAnsi="Arial" w:cs="Arial"/>
          <w:noProof/>
          <w:color w:val="000000" w:themeColor="text1"/>
          <w:spacing w:val="-3"/>
          <w:sz w:val="20"/>
        </w:rPr>
        <w:t>shall</w:t>
      </w:r>
      <w:r w:rsidRPr="006B5B23">
        <w:rPr>
          <w:rFonts w:ascii="Arial" w:hAnsi="Arial" w:cs="Arial"/>
          <w:noProof/>
          <w:color w:val="000000" w:themeColor="text1"/>
          <w:w w:val="165"/>
          <w:sz w:val="20"/>
        </w:rPr>
        <w:t> </w:t>
      </w:r>
      <w:r w:rsidRPr="006B5B23">
        <w:rPr>
          <w:rFonts w:ascii="Arial" w:hAnsi="Arial" w:cs="Arial"/>
          <w:noProof/>
          <w:color w:val="000000" w:themeColor="text1"/>
          <w:spacing w:val="-3"/>
          <w:sz w:val="20"/>
        </w:rPr>
        <w:t>comply</w:t>
      </w:r>
      <w:r w:rsidRPr="006B5B23">
        <w:rPr>
          <w:rFonts w:ascii="Arial" w:hAnsi="Arial" w:cs="Arial"/>
          <w:noProof/>
          <w:color w:val="000000" w:themeColor="text1"/>
          <w:w w:val="165"/>
          <w:sz w:val="20"/>
        </w:rPr>
        <w:t> </w:t>
      </w:r>
      <w:r w:rsidRPr="006B5B23">
        <w:rPr>
          <w:rFonts w:ascii="Arial" w:hAnsi="Arial" w:cs="Arial"/>
          <w:noProof/>
          <w:color w:val="000000" w:themeColor="text1"/>
          <w:spacing w:val="-2"/>
          <w:sz w:val="20"/>
        </w:rPr>
        <w:t>with</w:t>
      </w:r>
      <w:r w:rsidR="00B90EAE" w:rsidRPr="006B5B23">
        <w:rPr>
          <w:rFonts w:ascii="Arial" w:hAnsi="Arial" w:cs="Arial"/>
          <w:noProof/>
          <w:color w:val="000000" w:themeColor="text1"/>
          <w:spacing w:val="-2"/>
          <w:sz w:val="20"/>
        </w:rPr>
        <w:t xml:space="preserve"> </w:t>
      </w:r>
      <w:r w:rsidRPr="006B5B23">
        <w:rPr>
          <w:rFonts w:ascii="Arial" w:hAnsi="Arial" w:cs="Arial"/>
          <w:noProof/>
          <w:color w:val="000000" w:themeColor="text1"/>
          <w:spacing w:val="-3"/>
          <w:sz w:val="20"/>
        </w:rPr>
        <w:t>the</w:t>
      </w:r>
      <w:r w:rsidRPr="006B5B23">
        <w:rPr>
          <w:rFonts w:ascii="Arial" w:hAnsi="Arial" w:cs="Arial"/>
          <w:noProof/>
          <w:color w:val="000000" w:themeColor="text1"/>
          <w:w w:val="246"/>
          <w:sz w:val="20"/>
        </w:rPr>
        <w:t> </w:t>
      </w:r>
      <w:r w:rsidRPr="006B5B23">
        <w:rPr>
          <w:rFonts w:ascii="Arial" w:hAnsi="Arial" w:cs="Arial"/>
          <w:noProof/>
          <w:color w:val="000000" w:themeColor="text1"/>
          <w:spacing w:val="-2"/>
          <w:sz w:val="20"/>
        </w:rPr>
        <w:t>timelines</w:t>
      </w:r>
    </w:p>
    <w:p w14:paraId="4DB271BE" w14:textId="77777777" w:rsidR="00B90EAE" w:rsidRPr="006B5B23" w:rsidRDefault="006342F6" w:rsidP="009E4D6D">
      <w:pPr>
        <w:spacing w:after="0" w:line="240" w:lineRule="auto"/>
        <w:ind w:left="63" w:firstLine="678"/>
        <w:jc w:val="both"/>
        <w:rPr>
          <w:rFonts w:ascii="Arial" w:hAnsi="Arial" w:cs="Arial"/>
          <w:b/>
          <w:noProof/>
          <w:color w:val="000000" w:themeColor="text1"/>
          <w:spacing w:val="-4"/>
          <w:sz w:val="20"/>
        </w:rPr>
      </w:pPr>
      <w:r w:rsidRPr="006B5B23">
        <w:rPr>
          <w:rFonts w:ascii="Arial" w:hAnsi="Arial" w:cs="Arial"/>
          <w:noProof/>
          <w:color w:val="000000" w:themeColor="text1"/>
          <w:spacing w:val="-3"/>
          <w:sz w:val="20"/>
        </w:rPr>
        <w:t>set</w:t>
      </w:r>
      <w:r w:rsidRPr="006B5B23">
        <w:rPr>
          <w:rFonts w:ascii="Arial" w:hAnsi="Arial" w:cs="Arial"/>
          <w:noProof/>
          <w:color w:val="000000" w:themeColor="text1"/>
          <w:w w:val="248"/>
          <w:sz w:val="20"/>
        </w:rPr>
        <w:t> </w:t>
      </w:r>
      <w:r w:rsidRPr="006B5B23">
        <w:rPr>
          <w:rFonts w:ascii="Arial" w:hAnsi="Arial" w:cs="Arial"/>
          <w:noProof/>
          <w:color w:val="000000" w:themeColor="text1"/>
          <w:spacing w:val="-3"/>
          <w:sz w:val="20"/>
        </w:rPr>
        <w:t>out</w:t>
      </w:r>
      <w:r w:rsidRPr="006B5B23">
        <w:rPr>
          <w:rFonts w:ascii="Arial" w:hAnsi="Arial" w:cs="Arial"/>
          <w:noProof/>
          <w:color w:val="000000" w:themeColor="text1"/>
          <w:w w:val="246"/>
          <w:sz w:val="20"/>
        </w:rPr>
        <w:t> </w:t>
      </w:r>
      <w:r w:rsidRPr="006B5B23">
        <w:rPr>
          <w:rFonts w:ascii="Arial" w:hAnsi="Arial" w:cs="Arial"/>
          <w:noProof/>
          <w:color w:val="000000" w:themeColor="text1"/>
          <w:spacing w:val="-2"/>
          <w:sz w:val="20"/>
        </w:rPr>
        <w:t>in</w:t>
      </w:r>
      <w:r w:rsidRPr="006B5B23">
        <w:rPr>
          <w:rFonts w:ascii="Arial" w:hAnsi="Arial" w:cs="Arial"/>
          <w:noProof/>
          <w:color w:val="000000" w:themeColor="text1"/>
          <w:w w:val="248"/>
          <w:sz w:val="20"/>
        </w:rPr>
        <w:t> </w:t>
      </w:r>
      <w:r w:rsidRPr="006B5B23">
        <w:rPr>
          <w:rFonts w:ascii="Arial" w:hAnsi="Arial" w:cs="Arial"/>
          <w:noProof/>
          <w:color w:val="000000" w:themeColor="text1"/>
          <w:spacing w:val="-3"/>
          <w:sz w:val="20"/>
        </w:rPr>
        <w:t>this</w:t>
      </w:r>
      <w:r w:rsidRPr="006B5B23">
        <w:rPr>
          <w:rFonts w:ascii="Arial" w:hAnsi="Arial" w:cs="Arial"/>
          <w:noProof/>
          <w:color w:val="000000" w:themeColor="text1"/>
          <w:w w:val="248"/>
          <w:sz w:val="20"/>
        </w:rPr>
        <w:t> </w:t>
      </w:r>
      <w:r w:rsidRPr="006B5B23">
        <w:rPr>
          <w:rFonts w:ascii="Arial" w:hAnsi="Arial" w:cs="Arial"/>
          <w:noProof/>
          <w:color w:val="000000" w:themeColor="text1"/>
          <w:spacing w:val="-3"/>
          <w:sz w:val="20"/>
        </w:rPr>
        <w:t>Agreement</w:t>
      </w:r>
      <w:r w:rsidRPr="006B5B23">
        <w:rPr>
          <w:rFonts w:ascii="Arial" w:hAnsi="Arial" w:cs="Arial"/>
          <w:noProof/>
          <w:color w:val="000000" w:themeColor="text1"/>
          <w:w w:val="246"/>
          <w:sz w:val="20"/>
        </w:rPr>
        <w:t> </w:t>
      </w:r>
      <w:r w:rsidRPr="006B5B23">
        <w:rPr>
          <w:rFonts w:ascii="Arial" w:hAnsi="Arial" w:cs="Arial"/>
          <w:noProof/>
          <w:color w:val="000000" w:themeColor="text1"/>
          <w:spacing w:val="-3"/>
          <w:sz w:val="20"/>
        </w:rPr>
        <w:t>and/or</w:t>
      </w:r>
      <w:r w:rsidRPr="006B5B23">
        <w:rPr>
          <w:rFonts w:ascii="Arial" w:hAnsi="Arial" w:cs="Arial"/>
          <w:noProof/>
          <w:color w:val="000000" w:themeColor="text1"/>
          <w:w w:val="248"/>
          <w:sz w:val="20"/>
        </w:rPr>
        <w:t> </w:t>
      </w:r>
      <w:r w:rsidRPr="006B5B23">
        <w:rPr>
          <w:rFonts w:ascii="Arial" w:hAnsi="Arial" w:cs="Arial"/>
          <w:noProof/>
          <w:color w:val="000000" w:themeColor="text1"/>
          <w:spacing w:val="-4"/>
          <w:sz w:val="20"/>
        </w:rPr>
        <w:t>as</w:t>
      </w:r>
      <w:r w:rsidRPr="006B5B23">
        <w:rPr>
          <w:rFonts w:ascii="Arial" w:hAnsi="Arial" w:cs="Arial"/>
          <w:noProof/>
          <w:color w:val="000000" w:themeColor="text1"/>
          <w:w w:val="248"/>
          <w:sz w:val="20"/>
        </w:rPr>
        <w:t> </w:t>
      </w:r>
      <w:r w:rsidRPr="006B5B23">
        <w:rPr>
          <w:rFonts w:ascii="Arial" w:hAnsi="Arial" w:cs="Arial"/>
          <w:noProof/>
          <w:color w:val="000000" w:themeColor="text1"/>
          <w:spacing w:val="-4"/>
          <w:sz w:val="20"/>
        </w:rPr>
        <w:t>may</w:t>
      </w:r>
      <w:r w:rsidRPr="006B5B23">
        <w:rPr>
          <w:rFonts w:ascii="Arial" w:hAnsi="Arial" w:cs="Arial"/>
          <w:noProof/>
          <w:color w:val="000000" w:themeColor="text1"/>
          <w:w w:val="248"/>
          <w:sz w:val="20"/>
        </w:rPr>
        <w:t> </w:t>
      </w:r>
      <w:r w:rsidRPr="006B5B23">
        <w:rPr>
          <w:rFonts w:ascii="Arial" w:hAnsi="Arial" w:cs="Arial"/>
          <w:noProof/>
          <w:color w:val="000000" w:themeColor="text1"/>
          <w:spacing w:val="-3"/>
          <w:sz w:val="20"/>
        </w:rPr>
        <w:t>be</w:t>
      </w:r>
      <w:r w:rsidRPr="006B5B23">
        <w:rPr>
          <w:rFonts w:ascii="Arial" w:hAnsi="Arial" w:cs="Arial"/>
          <w:noProof/>
          <w:color w:val="000000" w:themeColor="text1"/>
          <w:w w:val="248"/>
          <w:sz w:val="20"/>
        </w:rPr>
        <w:t> </w:t>
      </w:r>
      <w:r w:rsidRPr="006B5B23">
        <w:rPr>
          <w:rFonts w:ascii="Arial" w:hAnsi="Arial" w:cs="Arial"/>
          <w:noProof/>
          <w:color w:val="000000" w:themeColor="text1"/>
          <w:spacing w:val="-3"/>
          <w:sz w:val="20"/>
        </w:rPr>
        <w:t>notified</w:t>
      </w:r>
      <w:r w:rsidRPr="006B5B23">
        <w:rPr>
          <w:rFonts w:ascii="Arial" w:hAnsi="Arial" w:cs="Arial"/>
          <w:noProof/>
          <w:color w:val="000000" w:themeColor="text1"/>
          <w:w w:val="248"/>
          <w:sz w:val="20"/>
        </w:rPr>
        <w:t> </w:t>
      </w:r>
      <w:r w:rsidRPr="006B5B23">
        <w:rPr>
          <w:rFonts w:ascii="Arial" w:hAnsi="Arial" w:cs="Arial"/>
          <w:noProof/>
          <w:color w:val="000000" w:themeColor="text1"/>
          <w:spacing w:val="-3"/>
          <w:sz w:val="20"/>
        </w:rPr>
        <w:t>by</w:t>
      </w:r>
      <w:r w:rsidRPr="006B5B23">
        <w:rPr>
          <w:rFonts w:ascii="Arial" w:hAnsi="Arial" w:cs="Arial"/>
          <w:noProof/>
          <w:color w:val="000000" w:themeColor="text1"/>
          <w:w w:val="245"/>
          <w:sz w:val="20"/>
        </w:rPr>
        <w:t> </w:t>
      </w:r>
      <w:r w:rsidRPr="006B5B23">
        <w:rPr>
          <w:rFonts w:ascii="Arial" w:hAnsi="Arial" w:cs="Arial"/>
          <w:b/>
          <w:noProof/>
          <w:color w:val="000000" w:themeColor="text1"/>
          <w:spacing w:val="-3"/>
          <w:sz w:val="20"/>
        </w:rPr>
        <w:t>SINOPEC</w:t>
      </w:r>
      <w:r w:rsidRPr="006B5B23">
        <w:rPr>
          <w:rFonts w:ascii="Arial" w:hAnsi="Arial" w:cs="Arial"/>
          <w:noProof/>
          <w:color w:val="000000" w:themeColor="text1"/>
          <w:w w:val="251"/>
          <w:sz w:val="20"/>
        </w:rPr>
        <w:t> </w:t>
      </w:r>
      <w:r w:rsidRPr="006B5B23">
        <w:rPr>
          <w:rFonts w:ascii="Arial" w:hAnsi="Arial" w:cs="Arial"/>
          <w:noProof/>
          <w:color w:val="000000" w:themeColor="text1"/>
          <w:spacing w:val="-3"/>
          <w:sz w:val="20"/>
        </w:rPr>
        <w:t>to</w:t>
      </w:r>
      <w:r w:rsidR="00B90EAE" w:rsidRPr="006B5B23">
        <w:rPr>
          <w:rFonts w:ascii="Arial" w:hAnsi="Arial" w:cs="Arial"/>
          <w:noProof/>
          <w:color w:val="000000" w:themeColor="text1"/>
          <w:spacing w:val="-3"/>
          <w:sz w:val="20"/>
        </w:rPr>
        <w:t xml:space="preserve"> </w:t>
      </w:r>
      <w:r w:rsidRPr="006B5B23">
        <w:rPr>
          <w:rFonts w:ascii="Arial" w:hAnsi="Arial" w:cs="Arial"/>
          <w:b/>
          <w:noProof/>
          <w:color w:val="000000" w:themeColor="text1"/>
          <w:spacing w:val="-4"/>
          <w:sz w:val="20"/>
        </w:rPr>
        <w:t>CONTRACTOR</w:t>
      </w:r>
    </w:p>
    <w:p w14:paraId="51C251C6" w14:textId="77777777" w:rsidR="00F0785C" w:rsidRPr="006B5B23" w:rsidRDefault="006342F6" w:rsidP="009E4D6D">
      <w:pPr>
        <w:spacing w:after="0" w:line="240" w:lineRule="auto"/>
        <w:ind w:left="63" w:firstLine="678"/>
        <w:jc w:val="both"/>
        <w:rPr>
          <w:rFonts w:ascii="Arial" w:hAnsi="Arial" w:cs="Arial"/>
          <w:noProof/>
          <w:color w:val="000000" w:themeColor="text1"/>
          <w:spacing w:val="-3"/>
          <w:sz w:val="20"/>
        </w:rPr>
      </w:pPr>
      <w:r w:rsidRPr="006B5B23">
        <w:rPr>
          <w:rFonts w:ascii="Arial" w:hAnsi="Arial" w:cs="Arial"/>
          <w:noProof/>
          <w:color w:val="000000" w:themeColor="text1"/>
          <w:spacing w:val="18"/>
          <w:sz w:val="20"/>
        </w:rPr>
        <w:t> </w:t>
      </w:r>
      <w:r w:rsidRPr="006B5B23">
        <w:rPr>
          <w:rFonts w:ascii="Arial" w:hAnsi="Arial" w:cs="Arial"/>
          <w:noProof/>
          <w:color w:val="000000" w:themeColor="text1"/>
          <w:spacing w:val="-3"/>
          <w:sz w:val="20"/>
        </w:rPr>
        <w:t>from</w:t>
      </w:r>
      <w:r w:rsidRPr="006B5B23">
        <w:rPr>
          <w:rFonts w:ascii="Arial" w:hAnsi="Arial" w:cs="Arial"/>
          <w:noProof/>
          <w:color w:val="000000" w:themeColor="text1"/>
          <w:spacing w:val="17"/>
          <w:sz w:val="20"/>
        </w:rPr>
        <w:t> </w:t>
      </w:r>
      <w:r w:rsidRPr="006B5B23">
        <w:rPr>
          <w:rFonts w:ascii="Arial" w:hAnsi="Arial" w:cs="Arial"/>
          <w:noProof/>
          <w:color w:val="000000" w:themeColor="text1"/>
          <w:spacing w:val="-3"/>
          <w:sz w:val="20"/>
        </w:rPr>
        <w:t>time</w:t>
      </w:r>
      <w:r w:rsidRPr="006B5B23">
        <w:rPr>
          <w:rFonts w:ascii="Arial" w:hAnsi="Arial" w:cs="Arial"/>
          <w:noProof/>
          <w:color w:val="000000" w:themeColor="text1"/>
          <w:spacing w:val="17"/>
          <w:sz w:val="20"/>
        </w:rPr>
        <w:t> </w:t>
      </w:r>
      <w:r w:rsidRPr="006B5B23">
        <w:rPr>
          <w:rFonts w:ascii="Arial" w:hAnsi="Arial" w:cs="Arial"/>
          <w:noProof/>
          <w:color w:val="000000" w:themeColor="text1"/>
          <w:spacing w:val="-2"/>
          <w:sz w:val="20"/>
        </w:rPr>
        <w:t>to</w:t>
      </w:r>
      <w:r w:rsidRPr="006B5B23">
        <w:rPr>
          <w:rFonts w:ascii="Arial" w:hAnsi="Arial" w:cs="Arial"/>
          <w:noProof/>
          <w:color w:val="000000" w:themeColor="text1"/>
          <w:spacing w:val="18"/>
          <w:sz w:val="20"/>
        </w:rPr>
        <w:t> </w:t>
      </w:r>
      <w:r w:rsidRPr="006B5B23">
        <w:rPr>
          <w:rFonts w:ascii="Arial" w:hAnsi="Arial" w:cs="Arial"/>
          <w:noProof/>
          <w:color w:val="000000" w:themeColor="text1"/>
          <w:spacing w:val="-3"/>
          <w:sz w:val="20"/>
        </w:rPr>
        <w:t>time.</w:t>
      </w:r>
      <w:r w:rsidRPr="006B5B23">
        <w:rPr>
          <w:rFonts w:ascii="Arial" w:hAnsi="Arial" w:cs="Arial"/>
          <w:noProof/>
          <w:color w:val="000000" w:themeColor="text1"/>
          <w:spacing w:val="17"/>
          <w:sz w:val="20"/>
        </w:rPr>
        <w:t> </w:t>
      </w:r>
      <w:r w:rsidRPr="006B5B23">
        <w:rPr>
          <w:rFonts w:ascii="Arial" w:hAnsi="Arial" w:cs="Arial"/>
          <w:noProof/>
          <w:color w:val="000000" w:themeColor="text1"/>
          <w:spacing w:val="-3"/>
          <w:sz w:val="20"/>
        </w:rPr>
        <w:t>Time</w:t>
      </w:r>
      <w:r w:rsidRPr="006B5B23">
        <w:rPr>
          <w:rFonts w:ascii="Arial" w:hAnsi="Arial" w:cs="Arial"/>
          <w:noProof/>
          <w:color w:val="000000" w:themeColor="text1"/>
          <w:spacing w:val="17"/>
          <w:sz w:val="20"/>
        </w:rPr>
        <w:t> </w:t>
      </w:r>
      <w:r w:rsidRPr="006B5B23">
        <w:rPr>
          <w:rFonts w:ascii="Arial" w:hAnsi="Arial" w:cs="Arial"/>
          <w:noProof/>
          <w:color w:val="000000" w:themeColor="text1"/>
          <w:spacing w:val="-2"/>
          <w:sz w:val="20"/>
        </w:rPr>
        <w:t>of</w:t>
      </w:r>
      <w:r w:rsidRPr="006B5B23">
        <w:rPr>
          <w:rFonts w:ascii="Arial" w:hAnsi="Arial" w:cs="Arial"/>
          <w:noProof/>
          <w:color w:val="000000" w:themeColor="text1"/>
          <w:spacing w:val="18"/>
          <w:sz w:val="20"/>
        </w:rPr>
        <w:t> </w:t>
      </w:r>
      <w:r w:rsidRPr="006B5B23">
        <w:rPr>
          <w:rFonts w:ascii="Arial" w:hAnsi="Arial" w:cs="Arial"/>
          <w:noProof/>
          <w:color w:val="000000" w:themeColor="text1"/>
          <w:spacing w:val="-3"/>
          <w:sz w:val="20"/>
        </w:rPr>
        <w:t>Delivery</w:t>
      </w:r>
      <w:r w:rsidRPr="006B5B23">
        <w:rPr>
          <w:rFonts w:ascii="Arial" w:hAnsi="Arial" w:cs="Arial"/>
          <w:noProof/>
          <w:color w:val="000000" w:themeColor="text1"/>
          <w:spacing w:val="17"/>
          <w:sz w:val="20"/>
        </w:rPr>
        <w:t> </w:t>
      </w:r>
      <w:r w:rsidRPr="006B5B23">
        <w:rPr>
          <w:rFonts w:ascii="Arial" w:hAnsi="Arial" w:cs="Arial"/>
          <w:noProof/>
          <w:color w:val="000000" w:themeColor="text1"/>
          <w:spacing w:val="-2"/>
          <w:sz w:val="20"/>
        </w:rPr>
        <w:t>is</w:t>
      </w:r>
      <w:r w:rsidRPr="006B5B23">
        <w:rPr>
          <w:rFonts w:ascii="Arial" w:hAnsi="Arial" w:cs="Arial"/>
          <w:noProof/>
          <w:color w:val="000000" w:themeColor="text1"/>
          <w:spacing w:val="17"/>
          <w:sz w:val="20"/>
        </w:rPr>
        <w:t> </w:t>
      </w:r>
      <w:r w:rsidRPr="006B5B23">
        <w:rPr>
          <w:rFonts w:ascii="Arial" w:hAnsi="Arial" w:cs="Arial"/>
          <w:noProof/>
          <w:color w:val="000000" w:themeColor="text1"/>
          <w:spacing w:val="-2"/>
          <w:sz w:val="20"/>
        </w:rPr>
        <w:t>of</w:t>
      </w:r>
      <w:r w:rsidRPr="006B5B23">
        <w:rPr>
          <w:rFonts w:ascii="Arial" w:hAnsi="Arial" w:cs="Arial"/>
          <w:noProof/>
          <w:color w:val="000000" w:themeColor="text1"/>
          <w:spacing w:val="17"/>
          <w:sz w:val="20"/>
        </w:rPr>
        <w:t> </w:t>
      </w:r>
      <w:r w:rsidRPr="006B5B23">
        <w:rPr>
          <w:rFonts w:ascii="Arial" w:hAnsi="Arial" w:cs="Arial"/>
          <w:noProof/>
          <w:color w:val="000000" w:themeColor="text1"/>
          <w:spacing w:val="-3"/>
          <w:sz w:val="20"/>
        </w:rPr>
        <w:t>the</w:t>
      </w:r>
      <w:r w:rsidRPr="006B5B23">
        <w:rPr>
          <w:rFonts w:ascii="Arial" w:hAnsi="Arial" w:cs="Arial"/>
          <w:noProof/>
          <w:color w:val="000000" w:themeColor="text1"/>
          <w:spacing w:val="18"/>
          <w:sz w:val="20"/>
        </w:rPr>
        <w:t> </w:t>
      </w:r>
      <w:r w:rsidRPr="006B5B23">
        <w:rPr>
          <w:rFonts w:ascii="Arial" w:hAnsi="Arial" w:cs="Arial"/>
          <w:noProof/>
          <w:color w:val="000000" w:themeColor="text1"/>
          <w:spacing w:val="-3"/>
          <w:sz w:val="20"/>
        </w:rPr>
        <w:t>essence</w:t>
      </w:r>
      <w:r w:rsidRPr="006B5B23">
        <w:rPr>
          <w:rFonts w:ascii="Arial" w:hAnsi="Arial" w:cs="Arial"/>
          <w:noProof/>
          <w:color w:val="000000" w:themeColor="text1"/>
          <w:spacing w:val="18"/>
          <w:sz w:val="20"/>
        </w:rPr>
        <w:t> </w:t>
      </w:r>
      <w:r w:rsidRPr="006B5B23">
        <w:rPr>
          <w:rFonts w:ascii="Arial" w:hAnsi="Arial" w:cs="Arial"/>
          <w:noProof/>
          <w:color w:val="000000" w:themeColor="text1"/>
          <w:spacing w:val="-2"/>
          <w:sz w:val="20"/>
        </w:rPr>
        <w:t>of</w:t>
      </w:r>
      <w:r w:rsidRPr="006B5B23">
        <w:rPr>
          <w:rFonts w:ascii="Arial" w:hAnsi="Arial" w:cs="Arial"/>
          <w:noProof/>
          <w:color w:val="000000" w:themeColor="text1"/>
          <w:spacing w:val="17"/>
          <w:sz w:val="20"/>
        </w:rPr>
        <w:t> </w:t>
      </w:r>
      <w:r w:rsidRPr="006B5B23">
        <w:rPr>
          <w:rFonts w:ascii="Arial" w:hAnsi="Arial" w:cs="Arial"/>
          <w:noProof/>
          <w:color w:val="000000" w:themeColor="text1"/>
          <w:spacing w:val="-2"/>
          <w:sz w:val="20"/>
        </w:rPr>
        <w:t>this</w:t>
      </w:r>
      <w:r w:rsidRPr="006B5B23">
        <w:rPr>
          <w:rFonts w:ascii="Arial" w:hAnsi="Arial" w:cs="Arial"/>
          <w:noProof/>
          <w:color w:val="000000" w:themeColor="text1"/>
          <w:spacing w:val="17"/>
          <w:sz w:val="20"/>
        </w:rPr>
        <w:t> </w:t>
      </w:r>
      <w:r w:rsidRPr="006B5B23">
        <w:rPr>
          <w:rFonts w:ascii="Arial" w:hAnsi="Arial" w:cs="Arial"/>
          <w:noProof/>
          <w:color w:val="000000" w:themeColor="text1"/>
          <w:spacing w:val="-3"/>
          <w:sz w:val="20"/>
        </w:rPr>
        <w:t>Agreement</w:t>
      </w:r>
      <w:r w:rsidR="00B90EAE" w:rsidRPr="006B5B23">
        <w:rPr>
          <w:rFonts w:ascii="Arial" w:hAnsi="Arial" w:cs="Arial"/>
          <w:noProof/>
          <w:color w:val="000000" w:themeColor="text1"/>
          <w:spacing w:val="-3"/>
          <w:sz w:val="20"/>
        </w:rPr>
        <w:t xml:space="preserve"> </w:t>
      </w:r>
      <w:r w:rsidRPr="006B5B23">
        <w:rPr>
          <w:rFonts w:ascii="Arial" w:hAnsi="Arial" w:cs="Arial"/>
          <w:noProof/>
          <w:color w:val="000000" w:themeColor="text1"/>
          <w:spacing w:val="-3"/>
          <w:sz w:val="20"/>
        </w:rPr>
        <w:t>and</w:t>
      </w:r>
      <w:r w:rsidRPr="006B5B23">
        <w:rPr>
          <w:rFonts w:ascii="Arial" w:hAnsi="Arial" w:cs="Arial"/>
          <w:noProof/>
          <w:color w:val="000000" w:themeColor="text1"/>
          <w:spacing w:val="8"/>
          <w:sz w:val="20"/>
        </w:rPr>
        <w:t> </w:t>
      </w:r>
      <w:r w:rsidRPr="006B5B23">
        <w:rPr>
          <w:rFonts w:ascii="Arial" w:hAnsi="Arial" w:cs="Arial"/>
          <w:noProof/>
          <w:color w:val="000000" w:themeColor="text1"/>
          <w:spacing w:val="-3"/>
          <w:sz w:val="20"/>
        </w:rPr>
        <w:t>Order.</w:t>
      </w:r>
    </w:p>
    <w:p w14:paraId="26C80B46" w14:textId="77777777" w:rsidR="006342F6" w:rsidRPr="006B5B23" w:rsidRDefault="006342F6" w:rsidP="009E4D6D">
      <w:pPr>
        <w:spacing w:after="0" w:line="240" w:lineRule="auto"/>
        <w:ind w:left="63" w:firstLine="678"/>
        <w:jc w:val="both"/>
        <w:rPr>
          <w:rFonts w:ascii="Arial" w:hAnsi="Arial" w:cs="Arial"/>
          <w:color w:val="000000" w:themeColor="text1"/>
          <w:sz w:val="20"/>
        </w:rPr>
      </w:pPr>
    </w:p>
    <w:p w14:paraId="636536F2" w14:textId="77777777" w:rsidR="006342F6" w:rsidRPr="006B5B23" w:rsidRDefault="006342F6" w:rsidP="009E4D6D">
      <w:pPr>
        <w:tabs>
          <w:tab w:val="left" w:pos="740"/>
        </w:tabs>
        <w:spacing w:after="0" w:line="240" w:lineRule="auto"/>
        <w:ind w:left="63"/>
        <w:jc w:val="both"/>
        <w:rPr>
          <w:rFonts w:ascii="Arial" w:hAnsi="Arial" w:cs="Arial"/>
          <w:color w:val="000000" w:themeColor="text1"/>
          <w:sz w:val="20"/>
        </w:rPr>
      </w:pPr>
      <w:r w:rsidRPr="006B5B23">
        <w:rPr>
          <w:rFonts w:ascii="Arial" w:hAnsi="Arial" w:cs="Arial"/>
          <w:noProof/>
          <w:color w:val="000000" w:themeColor="text1"/>
          <w:spacing w:val="-3"/>
          <w:sz w:val="20"/>
        </w:rPr>
        <w:t>9.2</w:t>
      </w:r>
      <w:r w:rsidRPr="006B5B23">
        <w:rPr>
          <w:rFonts w:ascii="Arial" w:hAnsi="Arial" w:cs="Arial"/>
          <w:color w:val="000000" w:themeColor="text1"/>
          <w:sz w:val="20"/>
        </w:rPr>
        <w:tab/>
      </w:r>
      <w:r w:rsidRPr="006B5B23">
        <w:rPr>
          <w:rFonts w:ascii="Arial" w:hAnsi="Arial" w:cs="Arial"/>
          <w:noProof/>
          <w:color w:val="000000" w:themeColor="text1"/>
          <w:spacing w:val="-4"/>
          <w:sz w:val="20"/>
        </w:rPr>
        <w:t>Title</w:t>
      </w:r>
      <w:r w:rsidRPr="006B5B23">
        <w:rPr>
          <w:rFonts w:ascii="Arial" w:hAnsi="Arial" w:cs="Arial"/>
          <w:noProof/>
          <w:color w:val="000000" w:themeColor="text1"/>
          <w:w w:val="161"/>
          <w:sz w:val="20"/>
        </w:rPr>
        <w:t> </w:t>
      </w:r>
      <w:r w:rsidRPr="006B5B23">
        <w:rPr>
          <w:rFonts w:ascii="Arial" w:hAnsi="Arial" w:cs="Arial"/>
          <w:noProof/>
          <w:color w:val="000000" w:themeColor="text1"/>
          <w:spacing w:val="-3"/>
          <w:sz w:val="20"/>
        </w:rPr>
        <w:t>to</w:t>
      </w:r>
      <w:r w:rsidRPr="006B5B23">
        <w:rPr>
          <w:rFonts w:ascii="Arial" w:hAnsi="Arial" w:cs="Arial"/>
          <w:noProof/>
          <w:color w:val="000000" w:themeColor="text1"/>
          <w:w w:val="171"/>
          <w:sz w:val="20"/>
        </w:rPr>
        <w:t> </w:t>
      </w:r>
      <w:r w:rsidRPr="006B5B23">
        <w:rPr>
          <w:rFonts w:ascii="Arial" w:hAnsi="Arial" w:cs="Arial"/>
          <w:noProof/>
          <w:color w:val="000000" w:themeColor="text1"/>
          <w:spacing w:val="-2"/>
          <w:sz w:val="20"/>
        </w:rPr>
        <w:t>all</w:t>
      </w:r>
      <w:r w:rsidRPr="006B5B23">
        <w:rPr>
          <w:rFonts w:ascii="Arial" w:hAnsi="Arial" w:cs="Arial"/>
          <w:noProof/>
          <w:color w:val="000000" w:themeColor="text1"/>
          <w:w w:val="167"/>
          <w:sz w:val="20"/>
        </w:rPr>
        <w:t> </w:t>
      </w:r>
      <w:r w:rsidRPr="006B5B23">
        <w:rPr>
          <w:rFonts w:ascii="Arial" w:hAnsi="Arial" w:cs="Arial"/>
          <w:noProof/>
          <w:color w:val="000000" w:themeColor="text1"/>
          <w:spacing w:val="-3"/>
          <w:sz w:val="20"/>
        </w:rPr>
        <w:t>Products</w:t>
      </w:r>
      <w:r w:rsidRPr="006B5B23">
        <w:rPr>
          <w:rFonts w:ascii="Arial" w:hAnsi="Arial" w:cs="Arial"/>
          <w:noProof/>
          <w:color w:val="000000" w:themeColor="text1"/>
          <w:w w:val="170"/>
          <w:sz w:val="20"/>
        </w:rPr>
        <w:t> </w:t>
      </w:r>
      <w:r w:rsidRPr="006B5B23">
        <w:rPr>
          <w:rFonts w:ascii="Arial" w:hAnsi="Arial" w:cs="Arial"/>
          <w:noProof/>
          <w:color w:val="000000" w:themeColor="text1"/>
          <w:spacing w:val="-2"/>
          <w:sz w:val="20"/>
        </w:rPr>
        <w:t>shall</w:t>
      </w:r>
      <w:r w:rsidRPr="006B5B23">
        <w:rPr>
          <w:rFonts w:ascii="Arial" w:hAnsi="Arial" w:cs="Arial"/>
          <w:noProof/>
          <w:color w:val="000000" w:themeColor="text1"/>
          <w:w w:val="168"/>
          <w:sz w:val="20"/>
        </w:rPr>
        <w:t> </w:t>
      </w:r>
      <w:r w:rsidRPr="006B5B23">
        <w:rPr>
          <w:rFonts w:ascii="Arial" w:hAnsi="Arial" w:cs="Arial"/>
          <w:noProof/>
          <w:color w:val="000000" w:themeColor="text1"/>
          <w:spacing w:val="-3"/>
          <w:sz w:val="20"/>
        </w:rPr>
        <w:t>be</w:t>
      </w:r>
      <w:r w:rsidRPr="006B5B23">
        <w:rPr>
          <w:rFonts w:ascii="Arial" w:hAnsi="Arial" w:cs="Arial"/>
          <w:noProof/>
          <w:color w:val="000000" w:themeColor="text1"/>
          <w:w w:val="173"/>
          <w:sz w:val="20"/>
        </w:rPr>
        <w:t> </w:t>
      </w:r>
      <w:r w:rsidRPr="006B5B23">
        <w:rPr>
          <w:rFonts w:ascii="Arial" w:hAnsi="Arial" w:cs="Arial"/>
          <w:noProof/>
          <w:color w:val="000000" w:themeColor="text1"/>
          <w:spacing w:val="-3"/>
          <w:sz w:val="20"/>
        </w:rPr>
        <w:t>vested</w:t>
      </w:r>
      <w:r w:rsidRPr="006B5B23">
        <w:rPr>
          <w:rFonts w:ascii="Arial" w:hAnsi="Arial" w:cs="Arial"/>
          <w:noProof/>
          <w:color w:val="000000" w:themeColor="text1"/>
          <w:w w:val="173"/>
          <w:sz w:val="20"/>
        </w:rPr>
        <w:t> </w:t>
      </w:r>
      <w:r w:rsidRPr="006B5B23">
        <w:rPr>
          <w:rFonts w:ascii="Arial" w:hAnsi="Arial" w:cs="Arial"/>
          <w:noProof/>
          <w:color w:val="000000" w:themeColor="text1"/>
          <w:spacing w:val="-2"/>
          <w:sz w:val="20"/>
        </w:rPr>
        <w:t>in,</w:t>
      </w:r>
      <w:r w:rsidRPr="006B5B23">
        <w:rPr>
          <w:rFonts w:ascii="Arial" w:hAnsi="Arial" w:cs="Arial"/>
          <w:noProof/>
          <w:color w:val="000000" w:themeColor="text1"/>
          <w:w w:val="168"/>
          <w:sz w:val="20"/>
        </w:rPr>
        <w:t> </w:t>
      </w:r>
      <w:r w:rsidRPr="006B5B23">
        <w:rPr>
          <w:rFonts w:ascii="Arial" w:hAnsi="Arial" w:cs="Arial"/>
          <w:noProof/>
          <w:color w:val="000000" w:themeColor="text1"/>
          <w:spacing w:val="-3"/>
          <w:sz w:val="20"/>
        </w:rPr>
        <w:t>and</w:t>
      </w:r>
      <w:r w:rsidRPr="006B5B23">
        <w:rPr>
          <w:rFonts w:ascii="Arial" w:hAnsi="Arial" w:cs="Arial"/>
          <w:noProof/>
          <w:color w:val="000000" w:themeColor="text1"/>
          <w:w w:val="171"/>
          <w:sz w:val="20"/>
        </w:rPr>
        <w:t> </w:t>
      </w:r>
      <w:r w:rsidRPr="006B5B23">
        <w:rPr>
          <w:rFonts w:ascii="Arial" w:hAnsi="Arial" w:cs="Arial"/>
          <w:noProof/>
          <w:color w:val="000000" w:themeColor="text1"/>
          <w:spacing w:val="-3"/>
          <w:sz w:val="20"/>
        </w:rPr>
        <w:t>remain</w:t>
      </w:r>
      <w:r w:rsidRPr="006B5B23">
        <w:rPr>
          <w:rFonts w:ascii="Arial" w:hAnsi="Arial" w:cs="Arial"/>
          <w:noProof/>
          <w:color w:val="000000" w:themeColor="text1"/>
          <w:w w:val="168"/>
          <w:sz w:val="20"/>
        </w:rPr>
        <w:t> </w:t>
      </w:r>
      <w:r w:rsidRPr="006B5B23">
        <w:rPr>
          <w:rFonts w:ascii="Arial" w:hAnsi="Arial" w:cs="Arial"/>
          <w:noProof/>
          <w:color w:val="000000" w:themeColor="text1"/>
          <w:spacing w:val="-2"/>
          <w:sz w:val="20"/>
        </w:rPr>
        <w:t>with,</w:t>
      </w:r>
      <w:r w:rsidRPr="006B5B23">
        <w:rPr>
          <w:rFonts w:ascii="Arial" w:hAnsi="Arial" w:cs="Arial"/>
          <w:noProof/>
          <w:color w:val="000000" w:themeColor="text1"/>
          <w:w w:val="171"/>
          <w:sz w:val="20"/>
        </w:rPr>
        <w:t> </w:t>
      </w:r>
      <w:r w:rsidRPr="006B5B23">
        <w:rPr>
          <w:rFonts w:ascii="Arial" w:hAnsi="Arial" w:cs="Arial"/>
          <w:b/>
          <w:noProof/>
          <w:color w:val="000000" w:themeColor="text1"/>
          <w:spacing w:val="-3"/>
          <w:sz w:val="20"/>
        </w:rPr>
        <w:t>SINOPEC</w:t>
      </w:r>
      <w:r w:rsidRPr="006B5B23">
        <w:rPr>
          <w:rFonts w:ascii="Arial" w:hAnsi="Arial" w:cs="Arial"/>
          <w:noProof/>
          <w:color w:val="000000" w:themeColor="text1"/>
          <w:w w:val="171"/>
          <w:sz w:val="20"/>
        </w:rPr>
        <w:t> </w:t>
      </w:r>
      <w:r w:rsidRPr="006B5B23">
        <w:rPr>
          <w:rFonts w:ascii="Arial" w:hAnsi="Arial" w:cs="Arial"/>
          <w:noProof/>
          <w:color w:val="000000" w:themeColor="text1"/>
          <w:spacing w:val="-3"/>
          <w:sz w:val="20"/>
        </w:rPr>
        <w:t>at</w:t>
      </w:r>
      <w:r w:rsidRPr="006B5B23">
        <w:rPr>
          <w:rFonts w:ascii="Arial" w:hAnsi="Arial" w:cs="Arial"/>
          <w:noProof/>
          <w:color w:val="000000" w:themeColor="text1"/>
          <w:w w:val="168"/>
          <w:sz w:val="20"/>
        </w:rPr>
        <w:t> </w:t>
      </w:r>
      <w:r w:rsidRPr="006B5B23">
        <w:rPr>
          <w:rFonts w:ascii="Arial" w:hAnsi="Arial" w:cs="Arial"/>
          <w:noProof/>
          <w:color w:val="000000" w:themeColor="text1"/>
          <w:spacing w:val="-2"/>
          <w:sz w:val="20"/>
        </w:rPr>
        <w:t>all</w:t>
      </w:r>
      <w:r w:rsidRPr="006B5B23">
        <w:rPr>
          <w:rFonts w:ascii="Arial" w:hAnsi="Arial" w:cs="Arial"/>
          <w:noProof/>
          <w:color w:val="000000" w:themeColor="text1"/>
          <w:w w:val="171"/>
          <w:sz w:val="20"/>
        </w:rPr>
        <w:t> </w:t>
      </w:r>
      <w:r w:rsidRPr="006B5B23">
        <w:rPr>
          <w:rFonts w:ascii="Arial" w:hAnsi="Arial" w:cs="Arial"/>
          <w:noProof/>
          <w:color w:val="000000" w:themeColor="text1"/>
          <w:spacing w:val="-2"/>
          <w:sz w:val="20"/>
        </w:rPr>
        <w:t>times</w:t>
      </w:r>
      <w:r w:rsidRPr="006B5B23">
        <w:rPr>
          <w:rFonts w:ascii="Arial" w:hAnsi="Arial" w:cs="Arial"/>
          <w:noProof/>
          <w:color w:val="000000" w:themeColor="text1"/>
          <w:w w:val="167"/>
          <w:sz w:val="20"/>
        </w:rPr>
        <w:t> </w:t>
      </w:r>
      <w:r w:rsidRPr="006B5B23">
        <w:rPr>
          <w:rFonts w:ascii="Arial" w:hAnsi="Arial" w:cs="Arial"/>
          <w:noProof/>
          <w:color w:val="000000" w:themeColor="text1"/>
          <w:spacing w:val="-2"/>
          <w:sz w:val="20"/>
        </w:rPr>
        <w:t>until</w:t>
      </w:r>
      <w:r w:rsidRPr="006B5B23">
        <w:rPr>
          <w:rFonts w:ascii="Arial" w:hAnsi="Arial" w:cs="Arial"/>
          <w:noProof/>
          <w:color w:val="000000" w:themeColor="text1"/>
          <w:w w:val="167"/>
          <w:sz w:val="20"/>
        </w:rPr>
        <w:t> </w:t>
      </w:r>
      <w:r w:rsidRPr="006B5B23">
        <w:rPr>
          <w:rFonts w:ascii="Arial" w:hAnsi="Arial" w:cs="Arial"/>
          <w:noProof/>
          <w:color w:val="000000" w:themeColor="text1"/>
          <w:spacing w:val="-2"/>
          <w:sz w:val="20"/>
        </w:rPr>
        <w:t>the</w:t>
      </w:r>
    </w:p>
    <w:p w14:paraId="3CF9DCCC" w14:textId="77777777" w:rsidR="006342F6" w:rsidRPr="006B5B23" w:rsidRDefault="006342F6" w:rsidP="009E4D6D">
      <w:pPr>
        <w:spacing w:after="0" w:line="240" w:lineRule="auto"/>
        <w:ind w:left="63" w:firstLine="678"/>
        <w:jc w:val="both"/>
        <w:rPr>
          <w:rFonts w:ascii="Arial" w:hAnsi="Arial" w:cs="Arial"/>
          <w:color w:val="000000" w:themeColor="text1"/>
          <w:sz w:val="20"/>
        </w:rPr>
      </w:pPr>
      <w:r w:rsidRPr="006B5B23">
        <w:rPr>
          <w:rFonts w:ascii="Arial" w:hAnsi="Arial" w:cs="Arial"/>
          <w:noProof/>
          <w:color w:val="000000" w:themeColor="text1"/>
          <w:spacing w:val="-3"/>
          <w:sz w:val="20"/>
        </w:rPr>
        <w:t>Products</w:t>
      </w:r>
      <w:r w:rsidRPr="006B5B23">
        <w:rPr>
          <w:rFonts w:ascii="Arial" w:hAnsi="Arial" w:cs="Arial"/>
          <w:noProof/>
          <w:color w:val="000000" w:themeColor="text1"/>
          <w:w w:val="261"/>
          <w:sz w:val="20"/>
        </w:rPr>
        <w:t> </w:t>
      </w:r>
      <w:r w:rsidRPr="006B5B23">
        <w:rPr>
          <w:rFonts w:ascii="Arial" w:hAnsi="Arial" w:cs="Arial"/>
          <w:noProof/>
          <w:color w:val="000000" w:themeColor="text1"/>
          <w:spacing w:val="-2"/>
          <w:sz w:val="20"/>
        </w:rPr>
        <w:t>are</w:t>
      </w:r>
      <w:r w:rsidRPr="006B5B23">
        <w:rPr>
          <w:rFonts w:ascii="Arial" w:hAnsi="Arial" w:cs="Arial"/>
          <w:noProof/>
          <w:color w:val="000000" w:themeColor="text1"/>
          <w:w w:val="261"/>
          <w:sz w:val="20"/>
        </w:rPr>
        <w:t> </w:t>
      </w:r>
      <w:r w:rsidRPr="006B5B23">
        <w:rPr>
          <w:rFonts w:ascii="Arial" w:hAnsi="Arial" w:cs="Arial"/>
          <w:noProof/>
          <w:color w:val="000000" w:themeColor="text1"/>
          <w:spacing w:val="-3"/>
          <w:sz w:val="20"/>
        </w:rPr>
        <w:t>delivered</w:t>
      </w:r>
      <w:r w:rsidRPr="006B5B23">
        <w:rPr>
          <w:rFonts w:ascii="Arial" w:hAnsi="Arial" w:cs="Arial"/>
          <w:noProof/>
          <w:color w:val="000000" w:themeColor="text1"/>
          <w:w w:val="264"/>
          <w:sz w:val="20"/>
        </w:rPr>
        <w:t> </w:t>
      </w:r>
      <w:r w:rsidRPr="006B5B23">
        <w:rPr>
          <w:rFonts w:ascii="Arial" w:hAnsi="Arial" w:cs="Arial"/>
          <w:noProof/>
          <w:color w:val="000000" w:themeColor="text1"/>
          <w:spacing w:val="-3"/>
          <w:sz w:val="20"/>
        </w:rPr>
        <w:t>to</w:t>
      </w:r>
      <w:r w:rsidRPr="006B5B23">
        <w:rPr>
          <w:rFonts w:ascii="Arial" w:hAnsi="Arial" w:cs="Arial"/>
          <w:noProof/>
          <w:color w:val="000000" w:themeColor="text1"/>
          <w:w w:val="263"/>
          <w:sz w:val="20"/>
        </w:rPr>
        <w:t> </w:t>
      </w:r>
      <w:r w:rsidRPr="006B5B23">
        <w:rPr>
          <w:rFonts w:ascii="Arial" w:hAnsi="Arial" w:cs="Arial"/>
          <w:noProof/>
          <w:color w:val="000000" w:themeColor="text1"/>
          <w:spacing w:val="-3"/>
          <w:sz w:val="20"/>
        </w:rPr>
        <w:t>the</w:t>
      </w:r>
      <w:r w:rsidRPr="006B5B23">
        <w:rPr>
          <w:rFonts w:ascii="Arial" w:hAnsi="Arial" w:cs="Arial"/>
          <w:noProof/>
          <w:color w:val="000000" w:themeColor="text1"/>
          <w:w w:val="261"/>
          <w:sz w:val="20"/>
        </w:rPr>
        <w:t> </w:t>
      </w:r>
      <w:r w:rsidRPr="006B5B23">
        <w:rPr>
          <w:rFonts w:ascii="Arial" w:hAnsi="Arial" w:cs="Arial"/>
          <w:noProof/>
          <w:color w:val="000000" w:themeColor="text1"/>
          <w:spacing w:val="-3"/>
          <w:sz w:val="20"/>
        </w:rPr>
        <w:t>Customer</w:t>
      </w:r>
      <w:r w:rsidRPr="006B5B23">
        <w:rPr>
          <w:rFonts w:ascii="Arial" w:hAnsi="Arial" w:cs="Arial"/>
          <w:noProof/>
          <w:color w:val="000000" w:themeColor="text1"/>
          <w:w w:val="266"/>
          <w:sz w:val="20"/>
        </w:rPr>
        <w:t> </w:t>
      </w:r>
      <w:r w:rsidRPr="006B5B23">
        <w:rPr>
          <w:rFonts w:ascii="Arial" w:hAnsi="Arial" w:cs="Arial"/>
          <w:noProof/>
          <w:color w:val="000000" w:themeColor="text1"/>
          <w:spacing w:val="-3"/>
          <w:sz w:val="20"/>
        </w:rPr>
        <w:t>in</w:t>
      </w:r>
      <w:r w:rsidRPr="006B5B23">
        <w:rPr>
          <w:rFonts w:ascii="Arial" w:hAnsi="Arial" w:cs="Arial"/>
          <w:noProof/>
          <w:color w:val="000000" w:themeColor="text1"/>
          <w:w w:val="266"/>
          <w:sz w:val="20"/>
        </w:rPr>
        <w:t> </w:t>
      </w:r>
      <w:r w:rsidRPr="006B5B23">
        <w:rPr>
          <w:rFonts w:ascii="Arial" w:hAnsi="Arial" w:cs="Arial"/>
          <w:noProof/>
          <w:color w:val="000000" w:themeColor="text1"/>
          <w:spacing w:val="-3"/>
          <w:sz w:val="20"/>
        </w:rPr>
        <w:t>accordance</w:t>
      </w:r>
      <w:r w:rsidRPr="006B5B23">
        <w:rPr>
          <w:rFonts w:ascii="Arial" w:hAnsi="Arial" w:cs="Arial"/>
          <w:noProof/>
          <w:color w:val="000000" w:themeColor="text1"/>
          <w:w w:val="263"/>
          <w:sz w:val="20"/>
        </w:rPr>
        <w:t> </w:t>
      </w:r>
      <w:r w:rsidRPr="006B5B23">
        <w:rPr>
          <w:rFonts w:ascii="Arial" w:hAnsi="Arial" w:cs="Arial"/>
          <w:noProof/>
          <w:color w:val="000000" w:themeColor="text1"/>
          <w:spacing w:val="-3"/>
          <w:sz w:val="20"/>
        </w:rPr>
        <w:t>with</w:t>
      </w:r>
      <w:r w:rsidRPr="006B5B23">
        <w:rPr>
          <w:rFonts w:ascii="Arial" w:hAnsi="Arial" w:cs="Arial"/>
          <w:noProof/>
          <w:color w:val="000000" w:themeColor="text1"/>
          <w:w w:val="261"/>
          <w:sz w:val="20"/>
        </w:rPr>
        <w:t> </w:t>
      </w:r>
      <w:r w:rsidRPr="006B5B23">
        <w:rPr>
          <w:rFonts w:ascii="Arial" w:hAnsi="Arial" w:cs="Arial"/>
          <w:noProof/>
          <w:color w:val="000000" w:themeColor="text1"/>
          <w:spacing w:val="-3"/>
          <w:sz w:val="20"/>
        </w:rPr>
        <w:t>the</w:t>
      </w:r>
      <w:r w:rsidRPr="006B5B23">
        <w:rPr>
          <w:rFonts w:ascii="Arial" w:hAnsi="Arial" w:cs="Arial"/>
          <w:noProof/>
          <w:color w:val="000000" w:themeColor="text1"/>
          <w:w w:val="261"/>
          <w:sz w:val="20"/>
        </w:rPr>
        <w:t> </w:t>
      </w:r>
      <w:r w:rsidRPr="006B5B23">
        <w:rPr>
          <w:rFonts w:ascii="Arial" w:hAnsi="Arial" w:cs="Arial"/>
          <w:noProof/>
          <w:color w:val="000000" w:themeColor="text1"/>
          <w:spacing w:val="-3"/>
          <w:sz w:val="20"/>
        </w:rPr>
        <w:t>terms</w:t>
      </w:r>
      <w:r w:rsidRPr="006B5B23">
        <w:rPr>
          <w:rFonts w:ascii="Arial" w:hAnsi="Arial" w:cs="Arial"/>
          <w:noProof/>
          <w:color w:val="000000" w:themeColor="text1"/>
          <w:w w:val="260"/>
          <w:sz w:val="20"/>
        </w:rPr>
        <w:t> </w:t>
      </w:r>
      <w:r w:rsidRPr="006B5B23">
        <w:rPr>
          <w:rFonts w:ascii="Arial" w:hAnsi="Arial" w:cs="Arial"/>
          <w:noProof/>
          <w:color w:val="000000" w:themeColor="text1"/>
          <w:spacing w:val="-2"/>
          <w:sz w:val="20"/>
        </w:rPr>
        <w:t>as</w:t>
      </w:r>
      <w:r w:rsidRPr="006B5B23">
        <w:rPr>
          <w:rFonts w:ascii="Arial" w:hAnsi="Arial" w:cs="Arial"/>
          <w:noProof/>
          <w:color w:val="000000" w:themeColor="text1"/>
          <w:w w:val="260"/>
          <w:sz w:val="20"/>
        </w:rPr>
        <w:t> </w:t>
      </w:r>
      <w:r w:rsidRPr="006B5B23">
        <w:rPr>
          <w:rFonts w:ascii="Arial" w:hAnsi="Arial" w:cs="Arial"/>
          <w:noProof/>
          <w:color w:val="000000" w:themeColor="text1"/>
          <w:spacing w:val="-3"/>
          <w:sz w:val="20"/>
        </w:rPr>
        <w:t>agreed</w:t>
      </w:r>
    </w:p>
    <w:p w14:paraId="589853C0" w14:textId="77777777" w:rsidR="00F0785C" w:rsidRPr="006B5B23" w:rsidRDefault="006342F6" w:rsidP="009E4D6D">
      <w:pPr>
        <w:spacing w:after="0" w:line="240" w:lineRule="auto"/>
        <w:ind w:left="727"/>
        <w:jc w:val="both"/>
        <w:rPr>
          <w:rFonts w:ascii="Arial" w:hAnsi="Arial" w:cs="Arial"/>
          <w:noProof/>
          <w:color w:val="000000" w:themeColor="text1"/>
          <w:spacing w:val="-3"/>
          <w:sz w:val="20"/>
        </w:rPr>
      </w:pPr>
      <w:r w:rsidRPr="006B5B23">
        <w:rPr>
          <w:rFonts w:ascii="Arial" w:hAnsi="Arial" w:cs="Arial"/>
          <w:noProof/>
          <w:color w:val="000000" w:themeColor="text1"/>
          <w:spacing w:val="-3"/>
          <w:sz w:val="20"/>
        </w:rPr>
        <w:lastRenderedPageBreak/>
        <w:t>between</w:t>
      </w:r>
      <w:r w:rsidRPr="006B5B23">
        <w:rPr>
          <w:rFonts w:ascii="Arial" w:hAnsi="Arial" w:cs="Arial"/>
          <w:noProof/>
          <w:color w:val="000000" w:themeColor="text1"/>
          <w:spacing w:val="9"/>
          <w:sz w:val="20"/>
        </w:rPr>
        <w:t> </w:t>
      </w:r>
      <w:r w:rsidRPr="006B5B23">
        <w:rPr>
          <w:rFonts w:ascii="Arial" w:hAnsi="Arial" w:cs="Arial"/>
          <w:b/>
          <w:noProof/>
          <w:color w:val="000000" w:themeColor="text1"/>
          <w:spacing w:val="-3"/>
          <w:sz w:val="20"/>
        </w:rPr>
        <w:t>SINOPEC</w:t>
      </w:r>
      <w:r w:rsidRPr="006B5B23">
        <w:rPr>
          <w:rFonts w:ascii="Arial" w:hAnsi="Arial" w:cs="Arial"/>
          <w:noProof/>
          <w:color w:val="000000" w:themeColor="text1"/>
          <w:spacing w:val="9"/>
          <w:sz w:val="20"/>
        </w:rPr>
        <w:t> </w:t>
      </w:r>
      <w:r w:rsidRPr="006B5B23">
        <w:rPr>
          <w:rFonts w:ascii="Arial" w:hAnsi="Arial" w:cs="Arial"/>
          <w:noProof/>
          <w:color w:val="000000" w:themeColor="text1"/>
          <w:spacing w:val="-3"/>
          <w:sz w:val="20"/>
        </w:rPr>
        <w:t>and</w:t>
      </w:r>
      <w:r w:rsidRPr="006B5B23">
        <w:rPr>
          <w:rFonts w:ascii="Arial" w:hAnsi="Arial" w:cs="Arial"/>
          <w:noProof/>
          <w:color w:val="000000" w:themeColor="text1"/>
          <w:spacing w:val="9"/>
          <w:sz w:val="20"/>
        </w:rPr>
        <w:t> </w:t>
      </w:r>
      <w:r w:rsidRPr="006B5B23">
        <w:rPr>
          <w:rFonts w:ascii="Arial" w:hAnsi="Arial" w:cs="Arial"/>
          <w:noProof/>
          <w:color w:val="000000" w:themeColor="text1"/>
          <w:spacing w:val="-3"/>
          <w:sz w:val="20"/>
        </w:rPr>
        <w:t>the</w:t>
      </w:r>
      <w:r w:rsidRPr="006B5B23">
        <w:rPr>
          <w:rFonts w:ascii="Arial" w:hAnsi="Arial" w:cs="Arial"/>
          <w:noProof/>
          <w:color w:val="000000" w:themeColor="text1"/>
          <w:spacing w:val="7"/>
          <w:sz w:val="20"/>
        </w:rPr>
        <w:t> </w:t>
      </w:r>
      <w:r w:rsidRPr="006B5B23">
        <w:rPr>
          <w:rFonts w:ascii="Arial" w:hAnsi="Arial" w:cs="Arial"/>
          <w:noProof/>
          <w:color w:val="000000" w:themeColor="text1"/>
          <w:spacing w:val="-3"/>
          <w:sz w:val="20"/>
        </w:rPr>
        <w:t>Customer.</w:t>
      </w:r>
    </w:p>
    <w:p w14:paraId="66D1DE30" w14:textId="77777777" w:rsidR="006342F6" w:rsidRPr="006B5B23" w:rsidRDefault="006342F6" w:rsidP="009E4D6D">
      <w:pPr>
        <w:spacing w:after="0" w:line="240" w:lineRule="auto"/>
        <w:ind w:left="727"/>
        <w:jc w:val="both"/>
        <w:rPr>
          <w:rFonts w:ascii="Arial" w:hAnsi="Arial" w:cs="Arial"/>
          <w:noProof/>
          <w:color w:val="000000" w:themeColor="text1"/>
          <w:spacing w:val="-3"/>
          <w:sz w:val="20"/>
        </w:rPr>
      </w:pPr>
    </w:p>
    <w:p w14:paraId="1C45D7CB" w14:textId="77777777" w:rsidR="006342F6" w:rsidRPr="006B5B23" w:rsidRDefault="006342F6" w:rsidP="009E4D6D">
      <w:pPr>
        <w:tabs>
          <w:tab w:val="left" w:pos="740"/>
        </w:tabs>
        <w:spacing w:after="0" w:line="240" w:lineRule="auto"/>
        <w:ind w:left="63"/>
        <w:jc w:val="both"/>
        <w:rPr>
          <w:rFonts w:ascii="Arial" w:hAnsi="Arial" w:cs="Arial"/>
          <w:color w:val="000000" w:themeColor="text1"/>
          <w:sz w:val="20"/>
        </w:rPr>
      </w:pPr>
      <w:r w:rsidRPr="006B5B23">
        <w:rPr>
          <w:rFonts w:ascii="Arial" w:hAnsi="Arial" w:cs="Arial"/>
          <w:noProof/>
          <w:color w:val="000000" w:themeColor="text1"/>
          <w:spacing w:val="-3"/>
          <w:sz w:val="20"/>
        </w:rPr>
        <w:t>9.3</w:t>
      </w:r>
      <w:r w:rsidRPr="006B5B23">
        <w:rPr>
          <w:rFonts w:ascii="Arial" w:hAnsi="Arial" w:cs="Arial"/>
          <w:color w:val="000000" w:themeColor="text1"/>
          <w:sz w:val="20"/>
        </w:rPr>
        <w:tab/>
      </w:r>
      <w:r w:rsidRPr="006B5B23">
        <w:rPr>
          <w:rFonts w:ascii="Arial" w:hAnsi="Arial" w:cs="Arial"/>
          <w:b/>
          <w:noProof/>
          <w:color w:val="000000" w:themeColor="text1"/>
          <w:spacing w:val="-4"/>
          <w:sz w:val="20"/>
        </w:rPr>
        <w:t>CONTRACTOR</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2"/>
          <w:sz w:val="20"/>
        </w:rPr>
        <w:t>shall</w:t>
      </w:r>
      <w:r w:rsidRPr="006B5B23">
        <w:rPr>
          <w:rFonts w:ascii="Arial" w:hAnsi="Arial" w:cs="Arial"/>
          <w:noProof/>
          <w:color w:val="000000" w:themeColor="text1"/>
          <w:spacing w:val="20"/>
          <w:sz w:val="20"/>
        </w:rPr>
        <w:t> </w:t>
      </w:r>
      <w:r w:rsidRPr="006B5B23">
        <w:rPr>
          <w:rFonts w:ascii="Arial" w:hAnsi="Arial" w:cs="Arial"/>
          <w:noProof/>
          <w:color w:val="000000" w:themeColor="text1"/>
          <w:spacing w:val="-3"/>
          <w:sz w:val="20"/>
        </w:rPr>
        <w:t>ensure</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2"/>
          <w:sz w:val="20"/>
        </w:rPr>
        <w:t>that</w:t>
      </w:r>
      <w:r w:rsidRPr="006B5B23">
        <w:rPr>
          <w:rFonts w:ascii="Arial" w:hAnsi="Arial" w:cs="Arial"/>
          <w:noProof/>
          <w:color w:val="000000" w:themeColor="text1"/>
          <w:spacing w:val="20"/>
          <w:sz w:val="20"/>
        </w:rPr>
        <w:t> </w:t>
      </w:r>
      <w:r w:rsidRPr="006B5B23">
        <w:rPr>
          <w:rFonts w:ascii="Arial" w:hAnsi="Arial" w:cs="Arial"/>
          <w:noProof/>
          <w:color w:val="000000" w:themeColor="text1"/>
          <w:spacing w:val="-3"/>
          <w:sz w:val="20"/>
        </w:rPr>
        <w:t>the</w:t>
      </w:r>
      <w:r w:rsidRPr="006B5B23">
        <w:rPr>
          <w:rFonts w:ascii="Arial" w:hAnsi="Arial" w:cs="Arial"/>
          <w:noProof/>
          <w:color w:val="000000" w:themeColor="text1"/>
          <w:spacing w:val="20"/>
          <w:sz w:val="20"/>
        </w:rPr>
        <w:t> </w:t>
      </w:r>
      <w:r w:rsidRPr="006B5B23">
        <w:rPr>
          <w:rFonts w:ascii="Arial" w:hAnsi="Arial" w:cs="Arial"/>
          <w:noProof/>
          <w:color w:val="000000" w:themeColor="text1"/>
          <w:spacing w:val="-3"/>
          <w:sz w:val="20"/>
        </w:rPr>
        <w:t>Products</w:t>
      </w:r>
      <w:r w:rsidRPr="006B5B23">
        <w:rPr>
          <w:rFonts w:ascii="Arial" w:hAnsi="Arial" w:cs="Arial"/>
          <w:noProof/>
          <w:color w:val="000000" w:themeColor="text1"/>
          <w:spacing w:val="21"/>
          <w:sz w:val="20"/>
        </w:rPr>
        <w:t> </w:t>
      </w:r>
      <w:r w:rsidRPr="006B5B23">
        <w:rPr>
          <w:rFonts w:ascii="Arial" w:hAnsi="Arial" w:cs="Arial"/>
          <w:noProof/>
          <w:color w:val="000000" w:themeColor="text1"/>
          <w:spacing w:val="-2"/>
          <w:sz w:val="20"/>
        </w:rPr>
        <w:t>in</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3"/>
          <w:sz w:val="20"/>
        </w:rPr>
        <w:t>its</w:t>
      </w:r>
      <w:r w:rsidRPr="006B5B23">
        <w:rPr>
          <w:rFonts w:ascii="Arial" w:hAnsi="Arial" w:cs="Arial"/>
          <w:noProof/>
          <w:color w:val="000000" w:themeColor="text1"/>
          <w:spacing w:val="20"/>
          <w:sz w:val="20"/>
        </w:rPr>
        <w:t> </w:t>
      </w:r>
      <w:r w:rsidRPr="006B5B23">
        <w:rPr>
          <w:rFonts w:ascii="Arial" w:hAnsi="Arial" w:cs="Arial"/>
          <w:noProof/>
          <w:color w:val="000000" w:themeColor="text1"/>
          <w:spacing w:val="-3"/>
          <w:sz w:val="20"/>
        </w:rPr>
        <w:t>possession,</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3"/>
          <w:sz w:val="20"/>
        </w:rPr>
        <w:t>custody</w:t>
      </w:r>
      <w:r w:rsidRPr="006B5B23">
        <w:rPr>
          <w:rFonts w:ascii="Arial" w:hAnsi="Arial" w:cs="Arial"/>
          <w:noProof/>
          <w:color w:val="000000" w:themeColor="text1"/>
          <w:spacing w:val="20"/>
          <w:sz w:val="20"/>
        </w:rPr>
        <w:t> </w:t>
      </w:r>
      <w:r w:rsidRPr="006B5B23">
        <w:rPr>
          <w:rFonts w:ascii="Arial" w:hAnsi="Arial" w:cs="Arial"/>
          <w:noProof/>
          <w:color w:val="000000" w:themeColor="text1"/>
          <w:spacing w:val="-3"/>
          <w:sz w:val="20"/>
        </w:rPr>
        <w:t>or</w:t>
      </w:r>
      <w:r w:rsidRPr="006B5B23">
        <w:rPr>
          <w:rFonts w:ascii="Arial" w:hAnsi="Arial" w:cs="Arial"/>
          <w:noProof/>
          <w:color w:val="000000" w:themeColor="text1"/>
          <w:spacing w:val="20"/>
          <w:sz w:val="20"/>
        </w:rPr>
        <w:t> </w:t>
      </w:r>
      <w:r w:rsidRPr="006B5B23">
        <w:rPr>
          <w:rFonts w:ascii="Arial" w:hAnsi="Arial" w:cs="Arial"/>
          <w:noProof/>
          <w:color w:val="000000" w:themeColor="text1"/>
          <w:spacing w:val="-3"/>
          <w:sz w:val="20"/>
        </w:rPr>
        <w:t>control</w:t>
      </w:r>
      <w:r w:rsidRPr="006B5B23">
        <w:rPr>
          <w:rFonts w:ascii="Arial" w:hAnsi="Arial" w:cs="Arial"/>
          <w:noProof/>
          <w:color w:val="000000" w:themeColor="text1"/>
          <w:spacing w:val="20"/>
          <w:sz w:val="20"/>
        </w:rPr>
        <w:t> </w:t>
      </w:r>
      <w:r w:rsidRPr="006B5B23">
        <w:rPr>
          <w:rFonts w:ascii="Arial" w:hAnsi="Arial" w:cs="Arial"/>
          <w:noProof/>
          <w:color w:val="000000" w:themeColor="text1"/>
          <w:spacing w:val="-3"/>
          <w:sz w:val="20"/>
        </w:rPr>
        <w:t>are</w:t>
      </w:r>
    </w:p>
    <w:p w14:paraId="3E743FFE" w14:textId="77777777" w:rsidR="006342F6" w:rsidRPr="006B5B23" w:rsidRDefault="006342F6" w:rsidP="009E4D6D">
      <w:pPr>
        <w:spacing w:after="0" w:line="240" w:lineRule="auto"/>
        <w:ind w:left="63" w:firstLine="678"/>
        <w:jc w:val="both"/>
        <w:rPr>
          <w:rFonts w:ascii="Arial" w:hAnsi="Arial" w:cs="Arial"/>
          <w:color w:val="000000" w:themeColor="text1"/>
          <w:sz w:val="20"/>
        </w:rPr>
      </w:pPr>
      <w:r w:rsidRPr="006B5B23">
        <w:rPr>
          <w:rFonts w:ascii="Arial" w:hAnsi="Arial" w:cs="Arial"/>
          <w:noProof/>
          <w:color w:val="000000" w:themeColor="text1"/>
          <w:spacing w:val="-3"/>
          <w:sz w:val="20"/>
        </w:rPr>
        <w:t>at</w:t>
      </w:r>
      <w:r w:rsidRPr="006B5B23">
        <w:rPr>
          <w:rFonts w:ascii="Arial" w:hAnsi="Arial" w:cs="Arial"/>
          <w:noProof/>
          <w:color w:val="000000" w:themeColor="text1"/>
          <w:spacing w:val="24"/>
          <w:sz w:val="20"/>
        </w:rPr>
        <w:t> </w:t>
      </w:r>
      <w:r w:rsidRPr="006B5B23">
        <w:rPr>
          <w:rFonts w:ascii="Arial" w:hAnsi="Arial" w:cs="Arial"/>
          <w:noProof/>
          <w:color w:val="000000" w:themeColor="text1"/>
          <w:spacing w:val="-3"/>
          <w:sz w:val="20"/>
        </w:rPr>
        <w:t>all</w:t>
      </w:r>
      <w:r w:rsidRPr="006B5B23">
        <w:rPr>
          <w:rFonts w:ascii="Arial" w:hAnsi="Arial" w:cs="Arial"/>
          <w:noProof/>
          <w:color w:val="000000" w:themeColor="text1"/>
          <w:spacing w:val="24"/>
          <w:sz w:val="20"/>
        </w:rPr>
        <w:t> </w:t>
      </w:r>
      <w:r w:rsidRPr="006B5B23">
        <w:rPr>
          <w:rFonts w:ascii="Arial" w:hAnsi="Arial" w:cs="Arial"/>
          <w:noProof/>
          <w:color w:val="000000" w:themeColor="text1"/>
          <w:spacing w:val="-2"/>
          <w:sz w:val="20"/>
        </w:rPr>
        <w:t>times</w:t>
      </w:r>
      <w:r w:rsidRPr="006B5B23">
        <w:rPr>
          <w:rFonts w:ascii="Arial" w:hAnsi="Arial" w:cs="Arial"/>
          <w:noProof/>
          <w:color w:val="000000" w:themeColor="text1"/>
          <w:spacing w:val="24"/>
          <w:sz w:val="20"/>
        </w:rPr>
        <w:t> </w:t>
      </w:r>
      <w:r w:rsidRPr="006B5B23">
        <w:rPr>
          <w:rFonts w:ascii="Arial" w:hAnsi="Arial" w:cs="Arial"/>
          <w:noProof/>
          <w:color w:val="000000" w:themeColor="text1"/>
          <w:spacing w:val="-3"/>
          <w:sz w:val="20"/>
        </w:rPr>
        <w:t>physically</w:t>
      </w:r>
      <w:r w:rsidRPr="006B5B23">
        <w:rPr>
          <w:rFonts w:ascii="Arial" w:hAnsi="Arial" w:cs="Arial"/>
          <w:noProof/>
          <w:color w:val="000000" w:themeColor="text1"/>
          <w:spacing w:val="23"/>
          <w:sz w:val="20"/>
        </w:rPr>
        <w:t> </w:t>
      </w:r>
      <w:r w:rsidRPr="006B5B23">
        <w:rPr>
          <w:rFonts w:ascii="Arial" w:hAnsi="Arial" w:cs="Arial"/>
          <w:noProof/>
          <w:color w:val="000000" w:themeColor="text1"/>
          <w:spacing w:val="-3"/>
          <w:sz w:val="20"/>
        </w:rPr>
        <w:t>segregated</w:t>
      </w:r>
      <w:r w:rsidRPr="006B5B23">
        <w:rPr>
          <w:rFonts w:ascii="Arial" w:hAnsi="Arial" w:cs="Arial"/>
          <w:noProof/>
          <w:color w:val="000000" w:themeColor="text1"/>
          <w:spacing w:val="24"/>
          <w:sz w:val="20"/>
        </w:rPr>
        <w:t> </w:t>
      </w:r>
      <w:r w:rsidRPr="006B5B23">
        <w:rPr>
          <w:rFonts w:ascii="Arial" w:hAnsi="Arial" w:cs="Arial"/>
          <w:noProof/>
          <w:color w:val="000000" w:themeColor="text1"/>
          <w:spacing w:val="-3"/>
          <w:sz w:val="20"/>
        </w:rPr>
        <w:t>from</w:t>
      </w:r>
      <w:r w:rsidRPr="006B5B23">
        <w:rPr>
          <w:rFonts w:ascii="Arial" w:hAnsi="Arial" w:cs="Arial"/>
          <w:noProof/>
          <w:color w:val="000000" w:themeColor="text1"/>
          <w:spacing w:val="24"/>
          <w:sz w:val="20"/>
        </w:rPr>
        <w:t> </w:t>
      </w:r>
      <w:r w:rsidRPr="006B5B23">
        <w:rPr>
          <w:rFonts w:ascii="Arial" w:hAnsi="Arial" w:cs="Arial"/>
          <w:noProof/>
          <w:color w:val="000000" w:themeColor="text1"/>
          <w:spacing w:val="-2"/>
          <w:sz w:val="20"/>
        </w:rPr>
        <w:t>all</w:t>
      </w:r>
      <w:r w:rsidRPr="006B5B23">
        <w:rPr>
          <w:rFonts w:ascii="Arial" w:hAnsi="Arial" w:cs="Arial"/>
          <w:noProof/>
          <w:color w:val="000000" w:themeColor="text1"/>
          <w:spacing w:val="25"/>
          <w:sz w:val="20"/>
        </w:rPr>
        <w:t> </w:t>
      </w:r>
      <w:r w:rsidRPr="006B5B23">
        <w:rPr>
          <w:rFonts w:ascii="Arial" w:hAnsi="Arial" w:cs="Arial"/>
          <w:noProof/>
          <w:color w:val="000000" w:themeColor="text1"/>
          <w:spacing w:val="-3"/>
          <w:sz w:val="20"/>
        </w:rPr>
        <w:t>other</w:t>
      </w:r>
      <w:r w:rsidRPr="006B5B23">
        <w:rPr>
          <w:rFonts w:ascii="Arial" w:hAnsi="Arial" w:cs="Arial"/>
          <w:noProof/>
          <w:color w:val="000000" w:themeColor="text1"/>
          <w:spacing w:val="25"/>
          <w:sz w:val="20"/>
        </w:rPr>
        <w:t> </w:t>
      </w:r>
      <w:r w:rsidRPr="006B5B23">
        <w:rPr>
          <w:rFonts w:ascii="Arial" w:hAnsi="Arial" w:cs="Arial"/>
          <w:noProof/>
          <w:color w:val="000000" w:themeColor="text1"/>
          <w:spacing w:val="-3"/>
          <w:sz w:val="20"/>
        </w:rPr>
        <w:t>products</w:t>
      </w:r>
      <w:r w:rsidRPr="006B5B23">
        <w:rPr>
          <w:rFonts w:ascii="Arial" w:hAnsi="Arial" w:cs="Arial"/>
          <w:noProof/>
          <w:color w:val="000000" w:themeColor="text1"/>
          <w:spacing w:val="24"/>
          <w:sz w:val="20"/>
        </w:rPr>
        <w:t> </w:t>
      </w:r>
      <w:r w:rsidRPr="006B5B23">
        <w:rPr>
          <w:rFonts w:ascii="Arial" w:hAnsi="Arial" w:cs="Arial"/>
          <w:noProof/>
          <w:color w:val="000000" w:themeColor="text1"/>
          <w:spacing w:val="-3"/>
          <w:sz w:val="20"/>
        </w:rPr>
        <w:t>which</w:t>
      </w:r>
      <w:r w:rsidRPr="006B5B23">
        <w:rPr>
          <w:rFonts w:ascii="Arial" w:hAnsi="Arial" w:cs="Arial"/>
          <w:noProof/>
          <w:color w:val="000000" w:themeColor="text1"/>
          <w:w w:val="158"/>
          <w:sz w:val="20"/>
        </w:rPr>
        <w:t> </w:t>
      </w:r>
      <w:r w:rsidRPr="006B5B23">
        <w:rPr>
          <w:rFonts w:ascii="Arial" w:hAnsi="Arial" w:cs="Arial"/>
          <w:noProof/>
          <w:color w:val="000000" w:themeColor="text1"/>
          <w:spacing w:val="-4"/>
          <w:sz w:val="20"/>
        </w:rPr>
        <w:t>may</w:t>
      </w:r>
      <w:r w:rsidRPr="006B5B23">
        <w:rPr>
          <w:rFonts w:ascii="Arial" w:hAnsi="Arial" w:cs="Arial"/>
          <w:noProof/>
          <w:color w:val="000000" w:themeColor="text1"/>
          <w:spacing w:val="24"/>
          <w:sz w:val="20"/>
        </w:rPr>
        <w:t> </w:t>
      </w:r>
      <w:r w:rsidRPr="006B5B23">
        <w:rPr>
          <w:rFonts w:ascii="Arial" w:hAnsi="Arial" w:cs="Arial"/>
          <w:noProof/>
          <w:color w:val="000000" w:themeColor="text1"/>
          <w:spacing w:val="-3"/>
          <w:sz w:val="20"/>
        </w:rPr>
        <w:t>be</w:t>
      </w:r>
      <w:r w:rsidRPr="006B5B23">
        <w:rPr>
          <w:rFonts w:ascii="Arial" w:hAnsi="Arial" w:cs="Arial"/>
          <w:noProof/>
          <w:color w:val="000000" w:themeColor="text1"/>
          <w:spacing w:val="24"/>
          <w:sz w:val="20"/>
        </w:rPr>
        <w:t> </w:t>
      </w:r>
      <w:r w:rsidRPr="006B5B23">
        <w:rPr>
          <w:rFonts w:ascii="Arial" w:hAnsi="Arial" w:cs="Arial"/>
          <w:noProof/>
          <w:color w:val="000000" w:themeColor="text1"/>
          <w:spacing w:val="-3"/>
          <w:sz w:val="20"/>
        </w:rPr>
        <w:t>used,</w:t>
      </w:r>
      <w:r w:rsidRPr="006B5B23">
        <w:rPr>
          <w:rFonts w:ascii="Arial" w:hAnsi="Arial" w:cs="Arial"/>
          <w:noProof/>
          <w:color w:val="000000" w:themeColor="text1"/>
          <w:spacing w:val="24"/>
          <w:sz w:val="20"/>
        </w:rPr>
        <w:t> </w:t>
      </w:r>
      <w:r w:rsidRPr="006B5B23">
        <w:rPr>
          <w:rFonts w:ascii="Arial" w:hAnsi="Arial" w:cs="Arial"/>
          <w:noProof/>
          <w:color w:val="000000" w:themeColor="text1"/>
          <w:spacing w:val="-3"/>
          <w:sz w:val="20"/>
        </w:rPr>
        <w:t>received</w:t>
      </w:r>
    </w:p>
    <w:p w14:paraId="0CC7C46D" w14:textId="77777777" w:rsidR="006342F6" w:rsidRPr="006B5B23" w:rsidRDefault="006342F6" w:rsidP="009E4D6D">
      <w:pPr>
        <w:spacing w:after="0" w:line="240" w:lineRule="auto"/>
        <w:ind w:left="63" w:firstLine="678"/>
        <w:jc w:val="both"/>
        <w:rPr>
          <w:rFonts w:ascii="Arial" w:hAnsi="Arial" w:cs="Arial"/>
          <w:color w:val="000000" w:themeColor="text1"/>
          <w:sz w:val="20"/>
        </w:rPr>
      </w:pPr>
      <w:r w:rsidRPr="006B5B23">
        <w:rPr>
          <w:rFonts w:ascii="Arial" w:hAnsi="Arial" w:cs="Arial"/>
          <w:noProof/>
          <w:color w:val="000000" w:themeColor="text1"/>
          <w:spacing w:val="-3"/>
          <w:sz w:val="20"/>
        </w:rPr>
        <w:t>or</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3"/>
          <w:sz w:val="20"/>
        </w:rPr>
        <w:t>stored</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3"/>
          <w:sz w:val="20"/>
        </w:rPr>
        <w:t>by</w:t>
      </w:r>
      <w:r w:rsidRPr="006B5B23">
        <w:rPr>
          <w:rFonts w:ascii="Arial" w:hAnsi="Arial" w:cs="Arial"/>
          <w:noProof/>
          <w:color w:val="000000" w:themeColor="text1"/>
          <w:spacing w:val="22"/>
          <w:sz w:val="20"/>
        </w:rPr>
        <w:t> </w:t>
      </w:r>
      <w:r w:rsidRPr="006B5B23">
        <w:rPr>
          <w:rFonts w:ascii="Arial" w:hAnsi="Arial" w:cs="Arial"/>
          <w:b/>
          <w:noProof/>
          <w:color w:val="000000" w:themeColor="text1"/>
          <w:spacing w:val="-4"/>
          <w:sz w:val="20"/>
        </w:rPr>
        <w:t>CONTRACTOR</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3"/>
          <w:sz w:val="20"/>
        </w:rPr>
        <w:t>from</w:t>
      </w:r>
      <w:r w:rsidRPr="006B5B23">
        <w:rPr>
          <w:rFonts w:ascii="Arial" w:hAnsi="Arial" w:cs="Arial"/>
          <w:noProof/>
          <w:color w:val="000000" w:themeColor="text1"/>
          <w:spacing w:val="23"/>
          <w:sz w:val="20"/>
        </w:rPr>
        <w:t> </w:t>
      </w:r>
      <w:r w:rsidRPr="006B5B23">
        <w:rPr>
          <w:rFonts w:ascii="Arial" w:hAnsi="Arial" w:cs="Arial"/>
          <w:noProof/>
          <w:color w:val="000000" w:themeColor="text1"/>
          <w:spacing w:val="-3"/>
          <w:sz w:val="20"/>
        </w:rPr>
        <w:t>time</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3"/>
          <w:sz w:val="20"/>
        </w:rPr>
        <w:t>to</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3"/>
          <w:sz w:val="20"/>
        </w:rPr>
        <w:t>time.</w:t>
      </w:r>
      <w:r w:rsidRPr="006B5B23">
        <w:rPr>
          <w:rFonts w:ascii="Arial" w:hAnsi="Arial" w:cs="Arial"/>
          <w:noProof/>
          <w:color w:val="000000" w:themeColor="text1"/>
          <w:spacing w:val="23"/>
          <w:sz w:val="20"/>
        </w:rPr>
        <w:t> </w:t>
      </w:r>
      <w:r w:rsidRPr="006B5B23">
        <w:rPr>
          <w:rFonts w:ascii="Arial" w:hAnsi="Arial" w:cs="Arial"/>
          <w:b/>
          <w:noProof/>
          <w:color w:val="000000" w:themeColor="text1"/>
          <w:spacing w:val="-4"/>
          <w:sz w:val="20"/>
        </w:rPr>
        <w:t>CONTRACTOR</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2"/>
          <w:sz w:val="20"/>
        </w:rPr>
        <w:t>shall</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3"/>
          <w:sz w:val="20"/>
        </w:rPr>
        <w:t>not</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3"/>
          <w:sz w:val="20"/>
        </w:rPr>
        <w:t>mix</w:t>
      </w:r>
      <w:r w:rsidRPr="006B5B23">
        <w:rPr>
          <w:rFonts w:ascii="Arial" w:hAnsi="Arial" w:cs="Arial"/>
          <w:noProof/>
          <w:color w:val="000000" w:themeColor="text1"/>
          <w:spacing w:val="20"/>
          <w:sz w:val="20"/>
        </w:rPr>
        <w:t> </w:t>
      </w:r>
      <w:r w:rsidRPr="006B5B23">
        <w:rPr>
          <w:rFonts w:ascii="Arial" w:hAnsi="Arial" w:cs="Arial"/>
          <w:noProof/>
          <w:color w:val="000000" w:themeColor="text1"/>
          <w:spacing w:val="-3"/>
          <w:sz w:val="20"/>
        </w:rPr>
        <w:t>any</w:t>
      </w:r>
      <w:r w:rsidRPr="006B5B23">
        <w:rPr>
          <w:rFonts w:ascii="Arial" w:hAnsi="Arial" w:cs="Arial"/>
          <w:noProof/>
          <w:color w:val="000000" w:themeColor="text1"/>
          <w:spacing w:val="21"/>
          <w:sz w:val="20"/>
        </w:rPr>
        <w:t> </w:t>
      </w:r>
      <w:r w:rsidRPr="006B5B23">
        <w:rPr>
          <w:rFonts w:ascii="Arial" w:hAnsi="Arial" w:cs="Arial"/>
          <w:noProof/>
          <w:color w:val="000000" w:themeColor="text1"/>
          <w:spacing w:val="-3"/>
          <w:sz w:val="20"/>
        </w:rPr>
        <w:t>other</w:t>
      </w:r>
    </w:p>
    <w:p w14:paraId="66C73235" w14:textId="77777777" w:rsidR="006342F6" w:rsidRPr="006B5B23" w:rsidRDefault="006342F6" w:rsidP="009E4D6D">
      <w:pPr>
        <w:spacing w:after="0" w:line="240" w:lineRule="auto"/>
        <w:ind w:left="63" w:firstLine="678"/>
        <w:jc w:val="both"/>
        <w:rPr>
          <w:rFonts w:ascii="Arial" w:hAnsi="Arial" w:cs="Arial"/>
          <w:color w:val="000000" w:themeColor="text1"/>
          <w:sz w:val="20"/>
        </w:rPr>
      </w:pPr>
      <w:r w:rsidRPr="006B5B23">
        <w:rPr>
          <w:rFonts w:ascii="Arial" w:hAnsi="Arial" w:cs="Arial"/>
          <w:noProof/>
          <w:color w:val="000000" w:themeColor="text1"/>
          <w:spacing w:val="-3"/>
          <w:sz w:val="20"/>
        </w:rPr>
        <w:t>products</w:t>
      </w:r>
      <w:r w:rsidRPr="006B5B23">
        <w:rPr>
          <w:rFonts w:ascii="Arial" w:hAnsi="Arial" w:cs="Arial"/>
          <w:noProof/>
          <w:color w:val="000000" w:themeColor="text1"/>
          <w:w w:val="157"/>
          <w:sz w:val="20"/>
        </w:rPr>
        <w:t> </w:t>
      </w:r>
      <w:r w:rsidRPr="006B5B23">
        <w:rPr>
          <w:rFonts w:ascii="Arial" w:hAnsi="Arial" w:cs="Arial"/>
          <w:noProof/>
          <w:color w:val="000000" w:themeColor="text1"/>
          <w:spacing w:val="-2"/>
          <w:sz w:val="20"/>
        </w:rPr>
        <w:t>with</w:t>
      </w:r>
      <w:r w:rsidRPr="006B5B23">
        <w:rPr>
          <w:rFonts w:ascii="Arial" w:hAnsi="Arial" w:cs="Arial"/>
          <w:noProof/>
          <w:color w:val="000000" w:themeColor="text1"/>
          <w:w w:val="161"/>
          <w:sz w:val="20"/>
        </w:rPr>
        <w:t> </w:t>
      </w:r>
      <w:r w:rsidRPr="006B5B23">
        <w:rPr>
          <w:rFonts w:ascii="Arial" w:hAnsi="Arial" w:cs="Arial"/>
          <w:noProof/>
          <w:color w:val="000000" w:themeColor="text1"/>
          <w:spacing w:val="-3"/>
          <w:sz w:val="20"/>
        </w:rPr>
        <w:t>the</w:t>
      </w:r>
      <w:r w:rsidRPr="006B5B23">
        <w:rPr>
          <w:rFonts w:ascii="Arial" w:hAnsi="Arial" w:cs="Arial"/>
          <w:noProof/>
          <w:color w:val="000000" w:themeColor="text1"/>
          <w:w w:val="161"/>
          <w:sz w:val="20"/>
        </w:rPr>
        <w:t> </w:t>
      </w:r>
      <w:r w:rsidRPr="006B5B23">
        <w:rPr>
          <w:rFonts w:ascii="Arial" w:hAnsi="Arial" w:cs="Arial"/>
          <w:noProof/>
          <w:color w:val="000000" w:themeColor="text1"/>
          <w:spacing w:val="-3"/>
          <w:sz w:val="20"/>
        </w:rPr>
        <w:t>Products</w:t>
      </w:r>
      <w:r w:rsidRPr="006B5B23">
        <w:rPr>
          <w:rFonts w:ascii="Arial" w:hAnsi="Arial" w:cs="Arial"/>
          <w:noProof/>
          <w:color w:val="000000" w:themeColor="text1"/>
          <w:w w:val="161"/>
          <w:sz w:val="20"/>
        </w:rPr>
        <w:t> </w:t>
      </w:r>
      <w:r w:rsidRPr="006B5B23">
        <w:rPr>
          <w:rFonts w:ascii="Arial" w:hAnsi="Arial" w:cs="Arial"/>
          <w:noProof/>
          <w:color w:val="000000" w:themeColor="text1"/>
          <w:spacing w:val="-3"/>
          <w:sz w:val="20"/>
        </w:rPr>
        <w:t>without</w:t>
      </w:r>
      <w:r w:rsidRPr="006B5B23">
        <w:rPr>
          <w:rFonts w:ascii="Arial" w:hAnsi="Arial" w:cs="Arial"/>
          <w:noProof/>
          <w:color w:val="000000" w:themeColor="text1"/>
          <w:w w:val="161"/>
          <w:sz w:val="20"/>
        </w:rPr>
        <w:t> </w:t>
      </w:r>
      <w:r w:rsidRPr="006B5B23">
        <w:rPr>
          <w:rFonts w:ascii="Arial" w:hAnsi="Arial" w:cs="Arial"/>
          <w:b/>
          <w:noProof/>
          <w:color w:val="000000" w:themeColor="text1"/>
          <w:spacing w:val="-3"/>
          <w:sz w:val="20"/>
        </w:rPr>
        <w:t>SINOPEC</w:t>
      </w:r>
      <w:r w:rsidRPr="006B5B23">
        <w:rPr>
          <w:rFonts w:ascii="Arial" w:hAnsi="Arial" w:cs="Arial"/>
          <w:noProof/>
          <w:color w:val="000000" w:themeColor="text1"/>
          <w:spacing w:val="-3"/>
          <w:sz w:val="20"/>
        </w:rPr>
        <w:t>’s</w:t>
      </w:r>
      <w:r w:rsidRPr="006B5B23">
        <w:rPr>
          <w:rFonts w:ascii="Arial" w:hAnsi="Arial" w:cs="Arial"/>
          <w:noProof/>
          <w:color w:val="000000" w:themeColor="text1"/>
          <w:w w:val="160"/>
          <w:sz w:val="20"/>
        </w:rPr>
        <w:t> </w:t>
      </w:r>
      <w:r w:rsidRPr="006B5B23">
        <w:rPr>
          <w:rFonts w:ascii="Arial" w:hAnsi="Arial" w:cs="Arial"/>
          <w:noProof/>
          <w:color w:val="000000" w:themeColor="text1"/>
          <w:spacing w:val="-2"/>
          <w:sz w:val="20"/>
        </w:rPr>
        <w:t>prior</w:t>
      </w:r>
      <w:r w:rsidRPr="006B5B23">
        <w:rPr>
          <w:rFonts w:ascii="Arial" w:hAnsi="Arial" w:cs="Arial"/>
          <w:noProof/>
          <w:color w:val="000000" w:themeColor="text1"/>
          <w:w w:val="160"/>
          <w:sz w:val="20"/>
        </w:rPr>
        <w:t> </w:t>
      </w:r>
      <w:r w:rsidRPr="006B5B23">
        <w:rPr>
          <w:rFonts w:ascii="Arial" w:hAnsi="Arial" w:cs="Arial"/>
          <w:noProof/>
          <w:color w:val="000000" w:themeColor="text1"/>
          <w:spacing w:val="-2"/>
          <w:sz w:val="20"/>
        </w:rPr>
        <w:t>written</w:t>
      </w:r>
      <w:r w:rsidRPr="006B5B23">
        <w:rPr>
          <w:rFonts w:ascii="Arial" w:hAnsi="Arial" w:cs="Arial"/>
          <w:noProof/>
          <w:color w:val="000000" w:themeColor="text1"/>
          <w:w w:val="160"/>
          <w:sz w:val="20"/>
        </w:rPr>
        <w:t> </w:t>
      </w:r>
      <w:r w:rsidRPr="006B5B23">
        <w:rPr>
          <w:rFonts w:ascii="Arial" w:hAnsi="Arial" w:cs="Arial"/>
          <w:noProof/>
          <w:color w:val="000000" w:themeColor="text1"/>
          <w:spacing w:val="-3"/>
          <w:sz w:val="20"/>
        </w:rPr>
        <w:t>permission.</w:t>
      </w:r>
      <w:r w:rsidRPr="006B5B23">
        <w:rPr>
          <w:rFonts w:ascii="Arial" w:hAnsi="Arial" w:cs="Arial"/>
          <w:noProof/>
          <w:color w:val="000000" w:themeColor="text1"/>
          <w:w w:val="160"/>
          <w:sz w:val="20"/>
        </w:rPr>
        <w:t> </w:t>
      </w:r>
      <w:r w:rsidRPr="006B5B23">
        <w:rPr>
          <w:rFonts w:ascii="Arial" w:hAnsi="Arial" w:cs="Arial"/>
          <w:b/>
          <w:noProof/>
          <w:color w:val="000000" w:themeColor="text1"/>
          <w:spacing w:val="-4"/>
          <w:sz w:val="20"/>
        </w:rPr>
        <w:t>CONTRACTOR</w:t>
      </w:r>
    </w:p>
    <w:p w14:paraId="02DE0655" w14:textId="77777777" w:rsidR="006342F6" w:rsidRPr="006B5B23" w:rsidRDefault="006342F6" w:rsidP="009E4D6D">
      <w:pPr>
        <w:spacing w:after="0" w:line="240" w:lineRule="auto"/>
        <w:ind w:left="63" w:firstLine="678"/>
        <w:jc w:val="both"/>
        <w:rPr>
          <w:rFonts w:ascii="Arial" w:hAnsi="Arial" w:cs="Arial"/>
          <w:color w:val="000000" w:themeColor="text1"/>
          <w:sz w:val="20"/>
        </w:rPr>
      </w:pPr>
      <w:r w:rsidRPr="006B5B23">
        <w:rPr>
          <w:rFonts w:ascii="Arial" w:hAnsi="Arial" w:cs="Arial"/>
          <w:noProof/>
          <w:color w:val="000000" w:themeColor="text1"/>
          <w:spacing w:val="-3"/>
          <w:sz w:val="20"/>
        </w:rPr>
        <w:t>shall</w:t>
      </w:r>
      <w:r w:rsidRPr="006B5B23">
        <w:rPr>
          <w:rFonts w:ascii="Arial" w:hAnsi="Arial" w:cs="Arial"/>
          <w:noProof/>
          <w:color w:val="000000" w:themeColor="text1"/>
          <w:w w:val="215"/>
          <w:sz w:val="20"/>
        </w:rPr>
        <w:t> </w:t>
      </w:r>
      <w:r w:rsidRPr="006B5B23">
        <w:rPr>
          <w:rFonts w:ascii="Arial" w:hAnsi="Arial" w:cs="Arial"/>
          <w:noProof/>
          <w:color w:val="000000" w:themeColor="text1"/>
          <w:spacing w:val="-3"/>
          <w:sz w:val="20"/>
        </w:rPr>
        <w:t>ensure</w:t>
      </w:r>
      <w:r w:rsidRPr="006B5B23">
        <w:rPr>
          <w:rFonts w:ascii="Arial" w:hAnsi="Arial" w:cs="Arial"/>
          <w:noProof/>
          <w:color w:val="000000" w:themeColor="text1"/>
          <w:w w:val="216"/>
          <w:sz w:val="20"/>
        </w:rPr>
        <w:t> </w:t>
      </w:r>
      <w:r w:rsidRPr="006B5B23">
        <w:rPr>
          <w:rFonts w:ascii="Arial" w:hAnsi="Arial" w:cs="Arial"/>
          <w:noProof/>
          <w:color w:val="000000" w:themeColor="text1"/>
          <w:spacing w:val="-2"/>
          <w:sz w:val="20"/>
        </w:rPr>
        <w:t>that</w:t>
      </w:r>
      <w:r w:rsidRPr="006B5B23">
        <w:rPr>
          <w:rFonts w:ascii="Arial" w:hAnsi="Arial" w:cs="Arial"/>
          <w:noProof/>
          <w:color w:val="000000" w:themeColor="text1"/>
          <w:w w:val="218"/>
          <w:sz w:val="20"/>
        </w:rPr>
        <w:t> </w:t>
      </w:r>
      <w:r w:rsidRPr="006B5B23">
        <w:rPr>
          <w:rFonts w:ascii="Arial" w:hAnsi="Arial" w:cs="Arial"/>
          <w:noProof/>
          <w:color w:val="000000" w:themeColor="text1"/>
          <w:spacing w:val="-3"/>
          <w:sz w:val="20"/>
        </w:rPr>
        <w:t>at</w:t>
      </w:r>
      <w:r w:rsidRPr="006B5B23">
        <w:rPr>
          <w:rFonts w:ascii="Arial" w:hAnsi="Arial" w:cs="Arial"/>
          <w:noProof/>
          <w:color w:val="000000" w:themeColor="text1"/>
          <w:w w:val="213"/>
          <w:sz w:val="20"/>
        </w:rPr>
        <w:t> </w:t>
      </w:r>
      <w:r w:rsidRPr="006B5B23">
        <w:rPr>
          <w:rFonts w:ascii="Arial" w:hAnsi="Arial" w:cs="Arial"/>
          <w:noProof/>
          <w:color w:val="000000" w:themeColor="text1"/>
          <w:spacing w:val="-4"/>
          <w:sz w:val="20"/>
        </w:rPr>
        <w:t>no</w:t>
      </w:r>
      <w:r w:rsidRPr="006B5B23">
        <w:rPr>
          <w:rFonts w:ascii="Arial" w:hAnsi="Arial" w:cs="Arial"/>
          <w:noProof/>
          <w:color w:val="000000" w:themeColor="text1"/>
          <w:w w:val="218"/>
          <w:sz w:val="20"/>
        </w:rPr>
        <w:t> </w:t>
      </w:r>
      <w:r w:rsidRPr="006B5B23">
        <w:rPr>
          <w:rFonts w:ascii="Arial" w:hAnsi="Arial" w:cs="Arial"/>
          <w:noProof/>
          <w:color w:val="000000" w:themeColor="text1"/>
          <w:spacing w:val="-3"/>
          <w:sz w:val="20"/>
        </w:rPr>
        <w:t>time</w:t>
      </w:r>
      <w:r w:rsidRPr="006B5B23">
        <w:rPr>
          <w:rFonts w:ascii="Arial" w:hAnsi="Arial" w:cs="Arial"/>
          <w:noProof/>
          <w:color w:val="000000" w:themeColor="text1"/>
          <w:w w:val="216"/>
          <w:sz w:val="20"/>
        </w:rPr>
        <w:t> </w:t>
      </w:r>
      <w:r w:rsidRPr="006B5B23">
        <w:rPr>
          <w:rFonts w:ascii="Arial" w:hAnsi="Arial" w:cs="Arial"/>
          <w:noProof/>
          <w:color w:val="000000" w:themeColor="text1"/>
          <w:spacing w:val="-3"/>
          <w:sz w:val="20"/>
        </w:rPr>
        <w:t>shall</w:t>
      </w:r>
      <w:r w:rsidRPr="006B5B23">
        <w:rPr>
          <w:rFonts w:ascii="Arial" w:hAnsi="Arial" w:cs="Arial"/>
          <w:noProof/>
          <w:color w:val="000000" w:themeColor="text1"/>
          <w:w w:val="216"/>
          <w:sz w:val="20"/>
        </w:rPr>
        <w:t> </w:t>
      </w:r>
      <w:r w:rsidRPr="006B5B23">
        <w:rPr>
          <w:rFonts w:ascii="Arial" w:hAnsi="Arial" w:cs="Arial"/>
          <w:noProof/>
          <w:color w:val="000000" w:themeColor="text1"/>
          <w:spacing w:val="-3"/>
          <w:sz w:val="20"/>
        </w:rPr>
        <w:t>the</w:t>
      </w:r>
      <w:r w:rsidRPr="006B5B23">
        <w:rPr>
          <w:rFonts w:ascii="Arial" w:hAnsi="Arial" w:cs="Arial"/>
          <w:noProof/>
          <w:color w:val="000000" w:themeColor="text1"/>
          <w:w w:val="218"/>
          <w:sz w:val="20"/>
        </w:rPr>
        <w:t> </w:t>
      </w:r>
      <w:r w:rsidRPr="006B5B23">
        <w:rPr>
          <w:rFonts w:ascii="Arial" w:hAnsi="Arial" w:cs="Arial"/>
          <w:noProof/>
          <w:color w:val="000000" w:themeColor="text1"/>
          <w:spacing w:val="-3"/>
          <w:sz w:val="20"/>
        </w:rPr>
        <w:t>Products</w:t>
      </w:r>
      <w:r w:rsidRPr="006B5B23">
        <w:rPr>
          <w:rFonts w:ascii="Arial" w:hAnsi="Arial" w:cs="Arial"/>
          <w:noProof/>
          <w:color w:val="000000" w:themeColor="text1"/>
          <w:w w:val="218"/>
          <w:sz w:val="20"/>
        </w:rPr>
        <w:t> </w:t>
      </w:r>
      <w:r w:rsidRPr="006B5B23">
        <w:rPr>
          <w:rFonts w:ascii="Arial" w:hAnsi="Arial" w:cs="Arial"/>
          <w:noProof/>
          <w:color w:val="000000" w:themeColor="text1"/>
          <w:spacing w:val="-3"/>
          <w:sz w:val="20"/>
        </w:rPr>
        <w:t>be</w:t>
      </w:r>
      <w:r w:rsidRPr="006B5B23">
        <w:rPr>
          <w:rFonts w:ascii="Arial" w:hAnsi="Arial" w:cs="Arial"/>
          <w:noProof/>
          <w:color w:val="000000" w:themeColor="text1"/>
          <w:w w:val="216"/>
          <w:sz w:val="20"/>
        </w:rPr>
        <w:t> </w:t>
      </w:r>
      <w:r w:rsidRPr="006B5B23">
        <w:rPr>
          <w:rFonts w:ascii="Arial" w:hAnsi="Arial" w:cs="Arial"/>
          <w:noProof/>
          <w:color w:val="000000" w:themeColor="text1"/>
          <w:spacing w:val="-3"/>
          <w:sz w:val="20"/>
        </w:rPr>
        <w:t>combined,</w:t>
      </w:r>
      <w:r w:rsidRPr="006B5B23">
        <w:rPr>
          <w:rFonts w:ascii="Arial" w:hAnsi="Arial" w:cs="Arial"/>
          <w:noProof/>
          <w:color w:val="000000" w:themeColor="text1"/>
          <w:w w:val="218"/>
          <w:sz w:val="20"/>
        </w:rPr>
        <w:t> </w:t>
      </w:r>
      <w:r w:rsidRPr="006B5B23">
        <w:rPr>
          <w:rFonts w:ascii="Arial" w:hAnsi="Arial" w:cs="Arial"/>
          <w:noProof/>
          <w:color w:val="000000" w:themeColor="text1"/>
          <w:spacing w:val="-3"/>
          <w:sz w:val="20"/>
        </w:rPr>
        <w:t>adulterated,</w:t>
      </w:r>
      <w:r w:rsidRPr="006B5B23">
        <w:rPr>
          <w:rFonts w:ascii="Arial" w:hAnsi="Arial" w:cs="Arial"/>
          <w:noProof/>
          <w:color w:val="000000" w:themeColor="text1"/>
          <w:w w:val="218"/>
          <w:sz w:val="20"/>
        </w:rPr>
        <w:t> </w:t>
      </w:r>
      <w:r w:rsidRPr="006B5B23">
        <w:rPr>
          <w:rFonts w:ascii="Arial" w:hAnsi="Arial" w:cs="Arial"/>
          <w:noProof/>
          <w:color w:val="000000" w:themeColor="text1"/>
          <w:spacing w:val="-3"/>
          <w:sz w:val="20"/>
        </w:rPr>
        <w:t>mixed</w:t>
      </w:r>
      <w:r w:rsidRPr="006B5B23">
        <w:rPr>
          <w:rFonts w:ascii="Arial" w:hAnsi="Arial" w:cs="Arial"/>
          <w:noProof/>
          <w:color w:val="000000" w:themeColor="text1"/>
          <w:w w:val="221"/>
          <w:sz w:val="20"/>
        </w:rPr>
        <w:t> </w:t>
      </w:r>
      <w:r w:rsidRPr="006B5B23">
        <w:rPr>
          <w:rFonts w:ascii="Arial" w:hAnsi="Arial" w:cs="Arial"/>
          <w:noProof/>
          <w:color w:val="000000" w:themeColor="text1"/>
          <w:spacing w:val="-3"/>
          <w:sz w:val="20"/>
        </w:rPr>
        <w:t>or</w:t>
      </w:r>
    </w:p>
    <w:p w14:paraId="0C946CF5" w14:textId="66CF8E84" w:rsidR="00DF5AD4" w:rsidRPr="006B5B23" w:rsidRDefault="006342F6" w:rsidP="004F4A23">
      <w:pPr>
        <w:spacing w:after="0" w:line="240" w:lineRule="auto"/>
        <w:ind w:left="63" w:firstLine="678"/>
        <w:jc w:val="both"/>
        <w:rPr>
          <w:rFonts w:ascii="Arial" w:hAnsi="Arial" w:cs="Arial"/>
          <w:noProof/>
          <w:color w:val="000000" w:themeColor="text1"/>
          <w:spacing w:val="-3"/>
          <w:sz w:val="20"/>
        </w:rPr>
      </w:pPr>
      <w:r w:rsidRPr="006B5B23">
        <w:rPr>
          <w:rFonts w:ascii="Arial" w:hAnsi="Arial" w:cs="Arial"/>
          <w:noProof/>
          <w:color w:val="000000" w:themeColor="text1"/>
          <w:spacing w:val="-3"/>
          <w:sz w:val="20"/>
        </w:rPr>
        <w:t>contaminated</w:t>
      </w:r>
      <w:r w:rsidRPr="006B5B23">
        <w:rPr>
          <w:rFonts w:ascii="Arial" w:hAnsi="Arial" w:cs="Arial"/>
          <w:noProof/>
          <w:color w:val="000000" w:themeColor="text1"/>
          <w:spacing w:val="7"/>
          <w:sz w:val="20"/>
        </w:rPr>
        <w:t> </w:t>
      </w:r>
      <w:r w:rsidRPr="006B5B23">
        <w:rPr>
          <w:rFonts w:ascii="Arial" w:hAnsi="Arial" w:cs="Arial"/>
          <w:noProof/>
          <w:color w:val="000000" w:themeColor="text1"/>
          <w:spacing w:val="-3"/>
          <w:sz w:val="20"/>
        </w:rPr>
        <w:t>with</w:t>
      </w:r>
      <w:r w:rsidRPr="006B5B23">
        <w:rPr>
          <w:rFonts w:ascii="Arial" w:hAnsi="Arial" w:cs="Arial"/>
          <w:noProof/>
          <w:color w:val="000000" w:themeColor="text1"/>
          <w:spacing w:val="9"/>
          <w:sz w:val="20"/>
        </w:rPr>
        <w:t> </w:t>
      </w:r>
      <w:r w:rsidRPr="006B5B23">
        <w:rPr>
          <w:rFonts w:ascii="Arial" w:hAnsi="Arial" w:cs="Arial"/>
          <w:noProof/>
          <w:color w:val="000000" w:themeColor="text1"/>
          <w:spacing w:val="-3"/>
          <w:sz w:val="20"/>
        </w:rPr>
        <w:t>any</w:t>
      </w:r>
      <w:r w:rsidRPr="006B5B23">
        <w:rPr>
          <w:rFonts w:ascii="Arial" w:hAnsi="Arial" w:cs="Arial"/>
          <w:noProof/>
          <w:color w:val="000000" w:themeColor="text1"/>
          <w:spacing w:val="9"/>
          <w:sz w:val="20"/>
        </w:rPr>
        <w:t> </w:t>
      </w:r>
      <w:r w:rsidRPr="006B5B23">
        <w:rPr>
          <w:rFonts w:ascii="Arial" w:hAnsi="Arial" w:cs="Arial"/>
          <w:noProof/>
          <w:color w:val="000000" w:themeColor="text1"/>
          <w:spacing w:val="-3"/>
          <w:sz w:val="20"/>
        </w:rPr>
        <w:t>products.</w:t>
      </w:r>
    </w:p>
    <w:p w14:paraId="439B5637" w14:textId="77777777" w:rsidR="00071041" w:rsidRPr="006B5B23" w:rsidRDefault="00071041">
      <w:pPr>
        <w:spacing w:after="0" w:line="240" w:lineRule="auto"/>
        <w:ind w:left="63" w:firstLine="678"/>
        <w:jc w:val="both"/>
        <w:rPr>
          <w:rFonts w:ascii="Arial" w:hAnsi="Arial" w:cs="Arial"/>
          <w:noProof/>
          <w:color w:val="000000" w:themeColor="text1"/>
          <w:spacing w:val="-3"/>
          <w:sz w:val="20"/>
        </w:rPr>
      </w:pPr>
    </w:p>
    <w:p w14:paraId="6623448F" w14:textId="41C1FB07" w:rsidR="00DF5AD4" w:rsidRPr="006B5B23" w:rsidRDefault="000873FB" w:rsidP="00F12E2B">
      <w:pPr>
        <w:ind w:left="709" w:hanging="646"/>
        <w:jc w:val="both"/>
        <w:rPr>
          <w:noProof/>
          <w:color w:val="000000" w:themeColor="text1"/>
          <w:w w:val="157"/>
        </w:rPr>
      </w:pPr>
      <w:r w:rsidRPr="006B5B23">
        <w:rPr>
          <w:noProof/>
          <w:color w:val="000000" w:themeColor="text1"/>
        </w:rPr>
        <w:t xml:space="preserve">9.4        </w:t>
      </w:r>
      <w:r w:rsidR="00DF5AD4" w:rsidRPr="006B5B23">
        <w:rPr>
          <w:rFonts w:ascii="Arial" w:hAnsi="Arial" w:cs="Arial"/>
          <w:noProof/>
          <w:color w:val="000000" w:themeColor="text1"/>
          <w:spacing w:val="-3"/>
          <w:sz w:val="20"/>
        </w:rPr>
        <w:t xml:space="preserve">Risk of damage to or loss or contamination of the Products while in </w:t>
      </w:r>
      <w:r w:rsidR="00DF5AD4" w:rsidRPr="00B83794">
        <w:rPr>
          <w:rFonts w:ascii="Arial" w:hAnsi="Arial" w:cs="Arial"/>
          <w:b/>
          <w:bCs/>
          <w:noProof/>
          <w:color w:val="000000" w:themeColor="text1"/>
          <w:spacing w:val="-3"/>
          <w:sz w:val="20"/>
        </w:rPr>
        <w:t>CONTRACTOR’s</w:t>
      </w:r>
      <w:r w:rsidR="00DF5AD4" w:rsidRPr="006B5B23">
        <w:rPr>
          <w:rFonts w:ascii="Arial" w:hAnsi="Arial" w:cs="Arial"/>
          <w:noProof/>
          <w:color w:val="000000" w:themeColor="text1"/>
          <w:spacing w:val="-3"/>
          <w:sz w:val="20"/>
        </w:rPr>
        <w:t xml:space="preserve"> possession,</w:t>
      </w:r>
      <w:r w:rsidR="008C4DB2">
        <w:rPr>
          <w:rFonts w:ascii="Arial" w:hAnsi="Arial" w:cs="Arial"/>
          <w:noProof/>
          <w:color w:val="000000" w:themeColor="text1"/>
          <w:spacing w:val="-3"/>
          <w:sz w:val="20"/>
        </w:rPr>
        <w:t xml:space="preserve"> </w:t>
      </w:r>
      <w:r w:rsidR="00DF5AD4" w:rsidRPr="006B5B23">
        <w:rPr>
          <w:rFonts w:ascii="Arial" w:hAnsi="Arial" w:cs="Arial"/>
          <w:noProof/>
          <w:color w:val="000000" w:themeColor="text1"/>
          <w:spacing w:val="-3"/>
          <w:sz w:val="20"/>
        </w:rPr>
        <w:t xml:space="preserve">custody or control (including, without limitation, on the Delivery ) shall at all times remain with </w:t>
      </w:r>
      <w:r w:rsidR="00DF5AD4" w:rsidRPr="00B83794">
        <w:rPr>
          <w:rFonts w:ascii="Arial" w:hAnsi="Arial" w:cs="Arial"/>
          <w:b/>
          <w:bCs/>
          <w:noProof/>
          <w:color w:val="000000" w:themeColor="text1"/>
          <w:spacing w:val="-3"/>
          <w:sz w:val="20"/>
        </w:rPr>
        <w:t>CONTRACTOR</w:t>
      </w:r>
      <w:r w:rsidR="00DF5AD4" w:rsidRPr="006B5B23">
        <w:rPr>
          <w:rFonts w:ascii="Arial" w:hAnsi="Arial" w:cs="Arial"/>
          <w:noProof/>
          <w:color w:val="000000" w:themeColor="text1"/>
          <w:spacing w:val="-3"/>
          <w:sz w:val="20"/>
        </w:rPr>
        <w:t xml:space="preserve">. </w:t>
      </w:r>
      <w:r w:rsidR="00DF5AD4" w:rsidRPr="00B83794">
        <w:rPr>
          <w:rFonts w:ascii="Arial" w:hAnsi="Arial" w:cs="Arial"/>
          <w:b/>
          <w:bCs/>
          <w:noProof/>
          <w:color w:val="000000" w:themeColor="text1"/>
          <w:spacing w:val="-3"/>
          <w:sz w:val="20"/>
        </w:rPr>
        <w:t>CONTRACTOR</w:t>
      </w:r>
      <w:r w:rsidR="00DF5AD4" w:rsidRPr="006B5B23">
        <w:rPr>
          <w:rFonts w:ascii="Arial" w:hAnsi="Arial" w:cs="Arial"/>
          <w:noProof/>
          <w:color w:val="000000" w:themeColor="text1"/>
          <w:spacing w:val="-3"/>
          <w:sz w:val="20"/>
        </w:rPr>
        <w:t xml:space="preserve"> shall indemnify </w:t>
      </w:r>
      <w:r w:rsidR="00DF5AD4" w:rsidRPr="00B83794">
        <w:rPr>
          <w:rFonts w:ascii="Arial" w:hAnsi="Arial" w:cs="Arial"/>
          <w:b/>
          <w:bCs/>
          <w:noProof/>
          <w:color w:val="000000" w:themeColor="text1"/>
          <w:spacing w:val="-3"/>
          <w:sz w:val="20"/>
        </w:rPr>
        <w:t>SINOPEC</w:t>
      </w:r>
      <w:r w:rsidR="00DF5AD4" w:rsidRPr="006B5B23">
        <w:rPr>
          <w:rFonts w:ascii="Arial" w:hAnsi="Arial" w:cs="Arial"/>
          <w:noProof/>
          <w:color w:val="000000" w:themeColor="text1"/>
          <w:spacing w:val="-3"/>
          <w:sz w:val="20"/>
        </w:rPr>
        <w:t xml:space="preserve"> in full for all losses, liabilities, damages, actions, proceedings and third party claims against </w:t>
      </w:r>
      <w:r w:rsidR="00DF5AD4" w:rsidRPr="00B83794">
        <w:rPr>
          <w:rFonts w:ascii="Arial" w:hAnsi="Arial" w:cs="Arial"/>
          <w:b/>
          <w:bCs/>
          <w:noProof/>
          <w:color w:val="000000" w:themeColor="text1"/>
          <w:spacing w:val="-3"/>
          <w:sz w:val="20"/>
        </w:rPr>
        <w:t>SINOPEC</w:t>
      </w:r>
      <w:r w:rsidR="00DF5AD4" w:rsidRPr="006B5B23">
        <w:rPr>
          <w:rFonts w:ascii="Arial" w:hAnsi="Arial" w:cs="Arial"/>
          <w:noProof/>
          <w:color w:val="000000" w:themeColor="text1"/>
          <w:spacing w:val="-3"/>
          <w:sz w:val="20"/>
        </w:rPr>
        <w:t xml:space="preserve"> arising out of or in connection with any damage to or loss or contamination of any Product while in </w:t>
      </w:r>
      <w:r w:rsidR="00DF5AD4" w:rsidRPr="00B83794">
        <w:rPr>
          <w:rFonts w:ascii="Arial" w:hAnsi="Arial" w:cs="Arial"/>
          <w:b/>
          <w:bCs/>
          <w:noProof/>
          <w:color w:val="000000" w:themeColor="text1"/>
          <w:spacing w:val="-3"/>
          <w:sz w:val="20"/>
        </w:rPr>
        <w:t>CONTRACTOR’s</w:t>
      </w:r>
      <w:r w:rsidR="00DF5AD4" w:rsidRPr="006B5B23">
        <w:rPr>
          <w:rFonts w:ascii="Arial" w:hAnsi="Arial" w:cs="Arial"/>
          <w:noProof/>
          <w:color w:val="000000" w:themeColor="text1"/>
          <w:spacing w:val="-3"/>
          <w:sz w:val="20"/>
        </w:rPr>
        <w:t xml:space="preserve"> possessions or custody or control.</w:t>
      </w:r>
    </w:p>
    <w:p w14:paraId="31D85977" w14:textId="77777777" w:rsidR="006342F6" w:rsidRPr="006B5B23" w:rsidRDefault="006342F6" w:rsidP="009E4D6D">
      <w:pPr>
        <w:tabs>
          <w:tab w:val="left" w:pos="741"/>
        </w:tabs>
        <w:spacing w:after="0" w:line="240" w:lineRule="auto"/>
        <w:ind w:left="63"/>
        <w:jc w:val="both"/>
        <w:rPr>
          <w:rFonts w:ascii="Arial" w:hAnsi="Arial" w:cs="Arial"/>
          <w:color w:val="000000" w:themeColor="text1"/>
          <w:sz w:val="20"/>
        </w:rPr>
      </w:pPr>
      <w:r w:rsidRPr="006B5B23">
        <w:rPr>
          <w:rFonts w:ascii="Arial" w:hAnsi="Arial" w:cs="Arial"/>
          <w:noProof/>
          <w:color w:val="000000" w:themeColor="text1"/>
          <w:spacing w:val="-4"/>
          <w:sz w:val="20"/>
        </w:rPr>
        <w:t>9.5</w:t>
      </w:r>
      <w:r w:rsidRPr="006B5B23">
        <w:rPr>
          <w:rFonts w:ascii="Arial" w:hAnsi="Arial" w:cs="Arial"/>
          <w:color w:val="000000" w:themeColor="text1"/>
          <w:sz w:val="20"/>
        </w:rPr>
        <w:tab/>
      </w:r>
      <w:r w:rsidRPr="006B5B23">
        <w:rPr>
          <w:rFonts w:ascii="Arial" w:hAnsi="Arial" w:cs="Arial"/>
          <w:noProof/>
          <w:color w:val="000000" w:themeColor="text1"/>
          <w:spacing w:val="-3"/>
          <w:sz w:val="20"/>
        </w:rPr>
        <w:t>Risk</w:t>
      </w:r>
      <w:r w:rsidRPr="006B5B23">
        <w:rPr>
          <w:rFonts w:ascii="Arial" w:hAnsi="Arial" w:cs="Arial"/>
          <w:noProof/>
          <w:color w:val="000000" w:themeColor="text1"/>
          <w:spacing w:val="12"/>
          <w:sz w:val="20"/>
        </w:rPr>
        <w:t> </w:t>
      </w:r>
      <w:r w:rsidRPr="006B5B23">
        <w:rPr>
          <w:rFonts w:ascii="Arial" w:hAnsi="Arial" w:cs="Arial"/>
          <w:noProof/>
          <w:color w:val="000000" w:themeColor="text1"/>
          <w:spacing w:val="-2"/>
          <w:sz w:val="20"/>
        </w:rPr>
        <w:t>of</w:t>
      </w:r>
      <w:r w:rsidRPr="006B5B23">
        <w:rPr>
          <w:rFonts w:ascii="Arial" w:hAnsi="Arial" w:cs="Arial"/>
          <w:noProof/>
          <w:color w:val="000000" w:themeColor="text1"/>
          <w:spacing w:val="13"/>
          <w:sz w:val="20"/>
        </w:rPr>
        <w:t> </w:t>
      </w:r>
      <w:r w:rsidRPr="006B5B23">
        <w:rPr>
          <w:rFonts w:ascii="Arial" w:hAnsi="Arial" w:cs="Arial"/>
          <w:noProof/>
          <w:color w:val="000000" w:themeColor="text1"/>
          <w:spacing w:val="-3"/>
          <w:sz w:val="20"/>
        </w:rPr>
        <w:t>damage</w:t>
      </w:r>
      <w:r w:rsidRPr="006B5B23">
        <w:rPr>
          <w:rFonts w:ascii="Arial" w:hAnsi="Arial" w:cs="Arial"/>
          <w:noProof/>
          <w:color w:val="000000" w:themeColor="text1"/>
          <w:spacing w:val="13"/>
          <w:sz w:val="20"/>
        </w:rPr>
        <w:t> </w:t>
      </w:r>
      <w:r w:rsidRPr="006B5B23">
        <w:rPr>
          <w:rFonts w:ascii="Arial" w:hAnsi="Arial" w:cs="Arial"/>
          <w:noProof/>
          <w:color w:val="000000" w:themeColor="text1"/>
          <w:spacing w:val="-2"/>
          <w:sz w:val="20"/>
        </w:rPr>
        <w:t>to</w:t>
      </w:r>
      <w:r w:rsidRPr="006B5B23">
        <w:rPr>
          <w:rFonts w:ascii="Arial" w:hAnsi="Arial" w:cs="Arial"/>
          <w:noProof/>
          <w:color w:val="000000" w:themeColor="text1"/>
          <w:spacing w:val="12"/>
          <w:sz w:val="20"/>
        </w:rPr>
        <w:t> </w:t>
      </w:r>
      <w:r w:rsidRPr="006B5B23">
        <w:rPr>
          <w:rFonts w:ascii="Arial" w:hAnsi="Arial" w:cs="Arial"/>
          <w:noProof/>
          <w:color w:val="000000" w:themeColor="text1"/>
          <w:spacing w:val="-3"/>
          <w:sz w:val="20"/>
        </w:rPr>
        <w:t>or</w:t>
      </w:r>
      <w:r w:rsidRPr="006B5B23">
        <w:rPr>
          <w:rFonts w:ascii="Arial" w:hAnsi="Arial" w:cs="Arial"/>
          <w:noProof/>
          <w:color w:val="000000" w:themeColor="text1"/>
          <w:spacing w:val="12"/>
          <w:sz w:val="20"/>
        </w:rPr>
        <w:t> </w:t>
      </w:r>
      <w:r w:rsidRPr="006B5B23">
        <w:rPr>
          <w:rFonts w:ascii="Arial" w:hAnsi="Arial" w:cs="Arial"/>
          <w:noProof/>
          <w:color w:val="000000" w:themeColor="text1"/>
          <w:spacing w:val="-2"/>
          <w:sz w:val="20"/>
        </w:rPr>
        <w:t>loss</w:t>
      </w:r>
      <w:r w:rsidRPr="006B5B23">
        <w:rPr>
          <w:rFonts w:ascii="Arial" w:hAnsi="Arial" w:cs="Arial"/>
          <w:noProof/>
          <w:color w:val="000000" w:themeColor="text1"/>
          <w:spacing w:val="13"/>
          <w:sz w:val="20"/>
        </w:rPr>
        <w:t> </w:t>
      </w:r>
      <w:r w:rsidRPr="006B5B23">
        <w:rPr>
          <w:rFonts w:ascii="Arial" w:hAnsi="Arial" w:cs="Arial"/>
          <w:noProof/>
          <w:color w:val="000000" w:themeColor="text1"/>
          <w:spacing w:val="-3"/>
          <w:sz w:val="20"/>
        </w:rPr>
        <w:t>or</w:t>
      </w:r>
      <w:r w:rsidRPr="006B5B23">
        <w:rPr>
          <w:rFonts w:ascii="Arial" w:hAnsi="Arial" w:cs="Arial"/>
          <w:noProof/>
          <w:color w:val="000000" w:themeColor="text1"/>
          <w:spacing w:val="15"/>
          <w:sz w:val="20"/>
        </w:rPr>
        <w:t> </w:t>
      </w:r>
      <w:r w:rsidRPr="006B5B23">
        <w:rPr>
          <w:rFonts w:ascii="Arial" w:hAnsi="Arial" w:cs="Arial"/>
          <w:noProof/>
          <w:color w:val="000000" w:themeColor="text1"/>
          <w:spacing w:val="-3"/>
          <w:sz w:val="20"/>
        </w:rPr>
        <w:t>contamination</w:t>
      </w:r>
      <w:r w:rsidRPr="006B5B23">
        <w:rPr>
          <w:rFonts w:ascii="Arial" w:hAnsi="Arial" w:cs="Arial"/>
          <w:noProof/>
          <w:color w:val="000000" w:themeColor="text1"/>
          <w:spacing w:val="14"/>
          <w:sz w:val="20"/>
        </w:rPr>
        <w:t> </w:t>
      </w:r>
      <w:r w:rsidRPr="006B5B23">
        <w:rPr>
          <w:rFonts w:ascii="Arial" w:hAnsi="Arial" w:cs="Arial"/>
          <w:noProof/>
          <w:color w:val="000000" w:themeColor="text1"/>
          <w:spacing w:val="-2"/>
          <w:sz w:val="20"/>
        </w:rPr>
        <w:t>of</w:t>
      </w:r>
      <w:r w:rsidRPr="006B5B23">
        <w:rPr>
          <w:rFonts w:ascii="Arial" w:hAnsi="Arial" w:cs="Arial"/>
          <w:noProof/>
          <w:color w:val="000000" w:themeColor="text1"/>
          <w:spacing w:val="13"/>
          <w:sz w:val="20"/>
        </w:rPr>
        <w:t> </w:t>
      </w:r>
      <w:r w:rsidRPr="006B5B23">
        <w:rPr>
          <w:rFonts w:ascii="Arial" w:hAnsi="Arial" w:cs="Arial"/>
          <w:noProof/>
          <w:color w:val="000000" w:themeColor="text1"/>
          <w:spacing w:val="-3"/>
          <w:sz w:val="20"/>
        </w:rPr>
        <w:t>the</w:t>
      </w:r>
      <w:r w:rsidRPr="006B5B23">
        <w:rPr>
          <w:rFonts w:ascii="Arial" w:hAnsi="Arial" w:cs="Arial"/>
          <w:noProof/>
          <w:color w:val="000000" w:themeColor="text1"/>
          <w:spacing w:val="13"/>
          <w:sz w:val="20"/>
        </w:rPr>
        <w:t> </w:t>
      </w:r>
      <w:r w:rsidRPr="006B5B23">
        <w:rPr>
          <w:rFonts w:ascii="Arial" w:hAnsi="Arial" w:cs="Arial"/>
          <w:noProof/>
          <w:color w:val="000000" w:themeColor="text1"/>
          <w:spacing w:val="-3"/>
          <w:sz w:val="20"/>
        </w:rPr>
        <w:t>Products</w:t>
      </w:r>
      <w:r w:rsidRPr="006B5B23">
        <w:rPr>
          <w:rFonts w:ascii="Arial" w:hAnsi="Arial" w:cs="Arial"/>
          <w:noProof/>
          <w:color w:val="000000" w:themeColor="text1"/>
          <w:spacing w:val="13"/>
          <w:sz w:val="20"/>
        </w:rPr>
        <w:t> </w:t>
      </w:r>
      <w:r w:rsidRPr="006B5B23">
        <w:rPr>
          <w:rFonts w:ascii="Arial" w:hAnsi="Arial" w:cs="Arial"/>
          <w:noProof/>
          <w:color w:val="000000" w:themeColor="text1"/>
          <w:spacing w:val="-3"/>
          <w:sz w:val="20"/>
        </w:rPr>
        <w:t>shall</w:t>
      </w:r>
      <w:r w:rsidRPr="006B5B23">
        <w:rPr>
          <w:rFonts w:ascii="Arial" w:hAnsi="Arial" w:cs="Arial"/>
          <w:noProof/>
          <w:color w:val="000000" w:themeColor="text1"/>
          <w:spacing w:val="13"/>
          <w:sz w:val="20"/>
        </w:rPr>
        <w:t> </w:t>
      </w:r>
      <w:r w:rsidRPr="006B5B23">
        <w:rPr>
          <w:rFonts w:ascii="Arial" w:hAnsi="Arial" w:cs="Arial"/>
          <w:noProof/>
          <w:color w:val="000000" w:themeColor="text1"/>
          <w:spacing w:val="-3"/>
          <w:sz w:val="20"/>
        </w:rPr>
        <w:t>pass</w:t>
      </w:r>
      <w:r w:rsidRPr="006B5B23">
        <w:rPr>
          <w:rFonts w:ascii="Arial" w:hAnsi="Arial" w:cs="Arial"/>
          <w:noProof/>
          <w:color w:val="000000" w:themeColor="text1"/>
          <w:spacing w:val="13"/>
          <w:sz w:val="20"/>
        </w:rPr>
        <w:t> </w:t>
      </w:r>
      <w:r w:rsidRPr="006B5B23">
        <w:rPr>
          <w:rFonts w:ascii="Arial" w:hAnsi="Arial" w:cs="Arial"/>
          <w:noProof/>
          <w:color w:val="000000" w:themeColor="text1"/>
          <w:spacing w:val="-2"/>
          <w:sz w:val="20"/>
        </w:rPr>
        <w:t>to</w:t>
      </w:r>
      <w:r w:rsidRPr="006B5B23">
        <w:rPr>
          <w:rFonts w:ascii="Arial" w:hAnsi="Arial" w:cs="Arial"/>
          <w:noProof/>
          <w:color w:val="000000" w:themeColor="text1"/>
          <w:spacing w:val="13"/>
          <w:sz w:val="20"/>
        </w:rPr>
        <w:t> </w:t>
      </w:r>
      <w:r w:rsidRPr="006B5B23">
        <w:rPr>
          <w:rFonts w:ascii="Arial" w:hAnsi="Arial" w:cs="Arial"/>
          <w:b/>
          <w:noProof/>
          <w:color w:val="000000" w:themeColor="text1"/>
          <w:spacing w:val="-3"/>
          <w:sz w:val="20"/>
        </w:rPr>
        <w:t>SINOPEC</w:t>
      </w:r>
      <w:r w:rsidRPr="006B5B23">
        <w:rPr>
          <w:rFonts w:ascii="Arial" w:hAnsi="Arial" w:cs="Arial"/>
          <w:noProof/>
          <w:color w:val="000000" w:themeColor="text1"/>
          <w:spacing w:val="13"/>
          <w:sz w:val="20"/>
        </w:rPr>
        <w:t> </w:t>
      </w:r>
      <w:r w:rsidRPr="006B5B23">
        <w:rPr>
          <w:rFonts w:ascii="Arial" w:hAnsi="Arial" w:cs="Arial"/>
          <w:noProof/>
          <w:color w:val="000000" w:themeColor="text1"/>
          <w:spacing w:val="-3"/>
          <w:sz w:val="20"/>
        </w:rPr>
        <w:t>or</w:t>
      </w:r>
      <w:r w:rsidRPr="006B5B23">
        <w:rPr>
          <w:rFonts w:ascii="Arial" w:hAnsi="Arial" w:cs="Arial"/>
          <w:noProof/>
          <w:color w:val="000000" w:themeColor="text1"/>
          <w:spacing w:val="13"/>
          <w:sz w:val="20"/>
        </w:rPr>
        <w:t> </w:t>
      </w:r>
      <w:r w:rsidRPr="006B5B23">
        <w:rPr>
          <w:rFonts w:ascii="Arial" w:hAnsi="Arial" w:cs="Arial"/>
          <w:noProof/>
          <w:color w:val="000000" w:themeColor="text1"/>
          <w:spacing w:val="-2"/>
          <w:sz w:val="20"/>
        </w:rPr>
        <w:t>the</w:t>
      </w:r>
    </w:p>
    <w:p w14:paraId="53ECED84" w14:textId="77777777" w:rsidR="006342F6" w:rsidRPr="006B5B23" w:rsidRDefault="006342F6" w:rsidP="009E4D6D">
      <w:pPr>
        <w:spacing w:after="0" w:line="240" w:lineRule="auto"/>
        <w:ind w:left="63" w:firstLine="678"/>
        <w:jc w:val="both"/>
        <w:rPr>
          <w:rFonts w:ascii="Arial" w:hAnsi="Arial" w:cs="Arial"/>
          <w:color w:val="000000" w:themeColor="text1"/>
          <w:sz w:val="20"/>
        </w:rPr>
      </w:pPr>
      <w:r w:rsidRPr="006B5B23">
        <w:rPr>
          <w:rFonts w:ascii="Arial" w:hAnsi="Arial" w:cs="Arial"/>
          <w:noProof/>
          <w:color w:val="000000" w:themeColor="text1"/>
          <w:spacing w:val="-3"/>
          <w:sz w:val="20"/>
        </w:rPr>
        <w:t>relevant</w:t>
      </w:r>
      <w:r w:rsidRPr="006B5B23">
        <w:rPr>
          <w:rFonts w:ascii="Arial" w:hAnsi="Arial" w:cs="Arial"/>
          <w:noProof/>
          <w:color w:val="000000" w:themeColor="text1"/>
          <w:w w:val="203"/>
          <w:sz w:val="20"/>
        </w:rPr>
        <w:t> </w:t>
      </w:r>
      <w:r w:rsidRPr="006B5B23">
        <w:rPr>
          <w:rFonts w:ascii="Arial" w:hAnsi="Arial" w:cs="Arial"/>
          <w:noProof/>
          <w:color w:val="000000" w:themeColor="text1"/>
          <w:spacing w:val="-3"/>
          <w:sz w:val="20"/>
        </w:rPr>
        <w:t>Customer</w:t>
      </w:r>
      <w:r w:rsidRPr="006B5B23">
        <w:rPr>
          <w:rFonts w:ascii="Arial" w:hAnsi="Arial" w:cs="Arial"/>
          <w:noProof/>
          <w:color w:val="000000" w:themeColor="text1"/>
          <w:w w:val="203"/>
          <w:sz w:val="20"/>
        </w:rPr>
        <w:t> </w:t>
      </w:r>
      <w:r w:rsidRPr="006B5B23">
        <w:rPr>
          <w:rFonts w:ascii="Arial" w:hAnsi="Arial" w:cs="Arial"/>
          <w:noProof/>
          <w:color w:val="000000" w:themeColor="text1"/>
          <w:spacing w:val="-3"/>
          <w:sz w:val="20"/>
        </w:rPr>
        <w:t>at</w:t>
      </w:r>
      <w:r w:rsidRPr="006B5B23">
        <w:rPr>
          <w:rFonts w:ascii="Arial" w:hAnsi="Arial" w:cs="Arial"/>
          <w:noProof/>
          <w:color w:val="000000" w:themeColor="text1"/>
          <w:w w:val="203"/>
          <w:sz w:val="20"/>
        </w:rPr>
        <w:t> </w:t>
      </w:r>
      <w:r w:rsidRPr="006B5B23">
        <w:rPr>
          <w:rFonts w:ascii="Arial" w:hAnsi="Arial" w:cs="Arial"/>
          <w:noProof/>
          <w:color w:val="000000" w:themeColor="text1"/>
          <w:spacing w:val="-3"/>
          <w:sz w:val="20"/>
        </w:rPr>
        <w:t>the</w:t>
      </w:r>
      <w:r w:rsidRPr="006B5B23">
        <w:rPr>
          <w:rFonts w:ascii="Arial" w:hAnsi="Arial" w:cs="Arial"/>
          <w:noProof/>
          <w:color w:val="000000" w:themeColor="text1"/>
          <w:w w:val="203"/>
          <w:sz w:val="20"/>
        </w:rPr>
        <w:t> </w:t>
      </w:r>
      <w:r w:rsidRPr="006B5B23">
        <w:rPr>
          <w:rFonts w:ascii="Arial" w:hAnsi="Arial" w:cs="Arial"/>
          <w:noProof/>
          <w:color w:val="000000" w:themeColor="text1"/>
          <w:spacing w:val="-3"/>
          <w:sz w:val="20"/>
        </w:rPr>
        <w:t>point</w:t>
      </w:r>
      <w:r w:rsidRPr="006B5B23">
        <w:rPr>
          <w:rFonts w:ascii="Arial" w:hAnsi="Arial" w:cs="Arial"/>
          <w:noProof/>
          <w:color w:val="000000" w:themeColor="text1"/>
          <w:w w:val="203"/>
          <w:sz w:val="20"/>
        </w:rPr>
        <w:t> </w:t>
      </w:r>
      <w:r w:rsidRPr="006B5B23">
        <w:rPr>
          <w:rFonts w:ascii="Arial" w:hAnsi="Arial" w:cs="Arial"/>
          <w:noProof/>
          <w:color w:val="000000" w:themeColor="text1"/>
          <w:spacing w:val="-3"/>
          <w:sz w:val="20"/>
        </w:rPr>
        <w:t>when</w:t>
      </w:r>
      <w:r w:rsidRPr="006B5B23">
        <w:rPr>
          <w:rFonts w:ascii="Arial" w:hAnsi="Arial" w:cs="Arial"/>
          <w:noProof/>
          <w:color w:val="000000" w:themeColor="text1"/>
          <w:w w:val="203"/>
          <w:sz w:val="20"/>
        </w:rPr>
        <w:t> </w:t>
      </w:r>
      <w:r w:rsidRPr="006B5B23">
        <w:rPr>
          <w:rFonts w:ascii="Arial" w:hAnsi="Arial" w:cs="Arial"/>
          <w:noProof/>
          <w:color w:val="000000" w:themeColor="text1"/>
          <w:spacing w:val="-3"/>
          <w:sz w:val="20"/>
        </w:rPr>
        <w:t>the</w:t>
      </w:r>
      <w:r w:rsidRPr="006B5B23">
        <w:rPr>
          <w:rFonts w:ascii="Arial" w:hAnsi="Arial" w:cs="Arial"/>
          <w:noProof/>
          <w:color w:val="000000" w:themeColor="text1"/>
          <w:w w:val="203"/>
          <w:sz w:val="20"/>
        </w:rPr>
        <w:t> </w:t>
      </w:r>
      <w:r w:rsidRPr="006B5B23">
        <w:rPr>
          <w:rFonts w:ascii="Arial" w:hAnsi="Arial" w:cs="Arial"/>
          <w:noProof/>
          <w:color w:val="000000" w:themeColor="text1"/>
          <w:spacing w:val="-3"/>
          <w:sz w:val="20"/>
        </w:rPr>
        <w:t>Products</w:t>
      </w:r>
      <w:r w:rsidRPr="006B5B23">
        <w:rPr>
          <w:rFonts w:ascii="Arial" w:hAnsi="Arial" w:cs="Arial"/>
          <w:noProof/>
          <w:color w:val="000000" w:themeColor="text1"/>
          <w:w w:val="200"/>
          <w:sz w:val="20"/>
        </w:rPr>
        <w:t> </w:t>
      </w:r>
      <w:r w:rsidRPr="006B5B23">
        <w:rPr>
          <w:rFonts w:ascii="Arial" w:hAnsi="Arial" w:cs="Arial"/>
          <w:noProof/>
          <w:color w:val="000000" w:themeColor="text1"/>
          <w:spacing w:val="-3"/>
          <w:sz w:val="20"/>
        </w:rPr>
        <w:t>are</w:t>
      </w:r>
      <w:r w:rsidRPr="006B5B23">
        <w:rPr>
          <w:rFonts w:ascii="Arial" w:hAnsi="Arial" w:cs="Arial"/>
          <w:noProof/>
          <w:color w:val="000000" w:themeColor="text1"/>
          <w:w w:val="201"/>
          <w:sz w:val="20"/>
        </w:rPr>
        <w:t> </w:t>
      </w:r>
      <w:r w:rsidRPr="006B5B23">
        <w:rPr>
          <w:rFonts w:ascii="Arial" w:hAnsi="Arial" w:cs="Arial"/>
          <w:noProof/>
          <w:color w:val="000000" w:themeColor="text1"/>
          <w:spacing w:val="-4"/>
          <w:sz w:val="20"/>
        </w:rPr>
        <w:t>delivered</w:t>
      </w:r>
      <w:r w:rsidRPr="006B5B23">
        <w:rPr>
          <w:rFonts w:ascii="Arial" w:hAnsi="Arial" w:cs="Arial"/>
          <w:noProof/>
          <w:color w:val="000000" w:themeColor="text1"/>
          <w:w w:val="196"/>
          <w:sz w:val="20"/>
        </w:rPr>
        <w:t> </w:t>
      </w:r>
      <w:r w:rsidRPr="006B5B23">
        <w:rPr>
          <w:rFonts w:ascii="Arial" w:hAnsi="Arial" w:cs="Arial"/>
          <w:noProof/>
          <w:color w:val="000000" w:themeColor="text1"/>
          <w:spacing w:val="-3"/>
          <w:sz w:val="20"/>
        </w:rPr>
        <w:t>to,</w:t>
      </w:r>
      <w:r w:rsidRPr="006B5B23">
        <w:rPr>
          <w:rFonts w:ascii="Arial" w:hAnsi="Arial" w:cs="Arial"/>
          <w:noProof/>
          <w:color w:val="000000" w:themeColor="text1"/>
          <w:w w:val="196"/>
          <w:sz w:val="20"/>
        </w:rPr>
        <w:t> </w:t>
      </w:r>
      <w:r w:rsidRPr="006B5B23">
        <w:rPr>
          <w:rFonts w:ascii="Arial" w:hAnsi="Arial" w:cs="Arial"/>
          <w:noProof/>
          <w:color w:val="000000" w:themeColor="text1"/>
          <w:spacing w:val="-4"/>
          <w:sz w:val="20"/>
        </w:rPr>
        <w:t>and</w:t>
      </w:r>
      <w:r w:rsidRPr="006B5B23">
        <w:rPr>
          <w:rFonts w:ascii="Arial" w:hAnsi="Arial" w:cs="Arial"/>
          <w:noProof/>
          <w:color w:val="000000" w:themeColor="text1"/>
          <w:w w:val="196"/>
          <w:sz w:val="20"/>
        </w:rPr>
        <w:t> </w:t>
      </w:r>
      <w:r w:rsidRPr="006B5B23">
        <w:rPr>
          <w:rFonts w:ascii="Arial" w:hAnsi="Arial" w:cs="Arial"/>
          <w:noProof/>
          <w:color w:val="000000" w:themeColor="text1"/>
          <w:spacing w:val="-4"/>
          <w:sz w:val="20"/>
        </w:rPr>
        <w:t>the</w:t>
      </w:r>
      <w:r w:rsidRPr="006B5B23">
        <w:rPr>
          <w:rFonts w:ascii="Arial" w:hAnsi="Arial" w:cs="Arial"/>
          <w:noProof/>
          <w:color w:val="000000" w:themeColor="text1"/>
          <w:w w:val="196"/>
          <w:sz w:val="20"/>
        </w:rPr>
        <w:t> </w:t>
      </w:r>
      <w:r w:rsidRPr="006B5B23">
        <w:rPr>
          <w:rFonts w:ascii="Arial" w:hAnsi="Arial" w:cs="Arial"/>
          <w:noProof/>
          <w:color w:val="000000" w:themeColor="text1"/>
          <w:spacing w:val="-4"/>
          <w:sz w:val="20"/>
        </w:rPr>
        <w:t>relevant</w:t>
      </w:r>
    </w:p>
    <w:p w14:paraId="4360BF23" w14:textId="0EC01564" w:rsidR="00427D42" w:rsidRPr="006B5B23" w:rsidRDefault="00412A28" w:rsidP="009E4D6D">
      <w:pPr>
        <w:spacing w:after="0" w:line="240" w:lineRule="auto"/>
        <w:ind w:left="63" w:firstLine="678"/>
        <w:jc w:val="both"/>
        <w:rPr>
          <w:rFonts w:ascii="Arial" w:hAnsi="Arial" w:cs="Arial"/>
          <w:noProof/>
          <w:color w:val="000000" w:themeColor="text1"/>
          <w:spacing w:val="-5"/>
          <w:sz w:val="20"/>
        </w:rPr>
      </w:pPr>
      <w:r w:rsidRPr="006B5B23">
        <w:rPr>
          <w:rFonts w:ascii="Arial" w:hAnsi="Arial" w:cs="Arial"/>
          <w:noProof/>
          <w:color w:val="000000" w:themeColor="text1"/>
          <w:spacing w:val="-6"/>
          <w:sz w:val="20"/>
        </w:rPr>
        <w:t>DELIVERY ORDER</w:t>
      </w:r>
      <w:r w:rsidR="006342F6" w:rsidRPr="006B5B23">
        <w:rPr>
          <w:rFonts w:ascii="Arial" w:hAnsi="Arial" w:cs="Arial"/>
          <w:noProof/>
          <w:color w:val="000000" w:themeColor="text1"/>
          <w:spacing w:val="6"/>
          <w:sz w:val="20"/>
        </w:rPr>
        <w:t> </w:t>
      </w:r>
      <w:r w:rsidR="006342F6" w:rsidRPr="006B5B23">
        <w:rPr>
          <w:rFonts w:ascii="Arial" w:hAnsi="Arial" w:cs="Arial"/>
          <w:noProof/>
          <w:color w:val="000000" w:themeColor="text1"/>
          <w:spacing w:val="-3"/>
          <w:sz w:val="20"/>
        </w:rPr>
        <w:t>is</w:t>
      </w:r>
      <w:r w:rsidR="006342F6" w:rsidRPr="006B5B23">
        <w:rPr>
          <w:rFonts w:ascii="Arial" w:hAnsi="Arial" w:cs="Arial"/>
          <w:noProof/>
          <w:color w:val="000000" w:themeColor="text1"/>
          <w:spacing w:val="5"/>
          <w:sz w:val="20"/>
        </w:rPr>
        <w:t> </w:t>
      </w:r>
      <w:r w:rsidR="006342F6" w:rsidRPr="006B5B23">
        <w:rPr>
          <w:rFonts w:ascii="Arial" w:hAnsi="Arial" w:cs="Arial"/>
          <w:noProof/>
          <w:color w:val="000000" w:themeColor="text1"/>
          <w:spacing w:val="-5"/>
          <w:sz w:val="20"/>
        </w:rPr>
        <w:t>signed</w:t>
      </w:r>
      <w:r w:rsidR="006342F6" w:rsidRPr="006B5B23">
        <w:rPr>
          <w:rFonts w:ascii="Arial" w:hAnsi="Arial" w:cs="Arial"/>
          <w:noProof/>
          <w:color w:val="000000" w:themeColor="text1"/>
          <w:spacing w:val="4"/>
          <w:sz w:val="20"/>
        </w:rPr>
        <w:t> </w:t>
      </w:r>
      <w:r w:rsidR="006342F6" w:rsidRPr="006B5B23">
        <w:rPr>
          <w:rFonts w:ascii="Arial" w:hAnsi="Arial" w:cs="Arial"/>
          <w:noProof/>
          <w:color w:val="000000" w:themeColor="text1"/>
          <w:spacing w:val="-4"/>
          <w:sz w:val="20"/>
        </w:rPr>
        <w:t>by,</w:t>
      </w:r>
      <w:r w:rsidR="006342F6" w:rsidRPr="006B5B23">
        <w:rPr>
          <w:rFonts w:ascii="Arial" w:hAnsi="Arial" w:cs="Arial"/>
          <w:noProof/>
          <w:color w:val="000000" w:themeColor="text1"/>
          <w:spacing w:val="5"/>
          <w:sz w:val="20"/>
        </w:rPr>
        <w:t> </w:t>
      </w:r>
      <w:r w:rsidR="006342F6" w:rsidRPr="006B5B23">
        <w:rPr>
          <w:rFonts w:ascii="Arial" w:hAnsi="Arial" w:cs="Arial"/>
          <w:noProof/>
          <w:color w:val="000000" w:themeColor="text1"/>
          <w:spacing w:val="-4"/>
          <w:sz w:val="20"/>
        </w:rPr>
        <w:t>the</w:t>
      </w:r>
      <w:r w:rsidR="006342F6" w:rsidRPr="006B5B23">
        <w:rPr>
          <w:rFonts w:ascii="Arial" w:hAnsi="Arial" w:cs="Arial"/>
          <w:noProof/>
          <w:color w:val="000000" w:themeColor="text1"/>
          <w:spacing w:val="4"/>
          <w:sz w:val="20"/>
        </w:rPr>
        <w:t> </w:t>
      </w:r>
      <w:r w:rsidR="006342F6" w:rsidRPr="006B5B23">
        <w:rPr>
          <w:rFonts w:ascii="Arial" w:hAnsi="Arial" w:cs="Arial"/>
          <w:noProof/>
          <w:color w:val="000000" w:themeColor="text1"/>
          <w:spacing w:val="-5"/>
          <w:sz w:val="20"/>
        </w:rPr>
        <w:t>Customer.</w:t>
      </w:r>
    </w:p>
    <w:p w14:paraId="7A01481C" w14:textId="1E384F83" w:rsidR="00190A70" w:rsidRPr="006B5B23" w:rsidRDefault="00190A70" w:rsidP="009E4D6D">
      <w:pPr>
        <w:spacing w:after="0" w:line="240" w:lineRule="auto"/>
        <w:ind w:left="63" w:firstLine="678"/>
        <w:jc w:val="both"/>
        <w:rPr>
          <w:rFonts w:ascii="Arial" w:hAnsi="Arial" w:cs="Arial"/>
          <w:noProof/>
          <w:color w:val="000000" w:themeColor="text1"/>
          <w:spacing w:val="-5"/>
          <w:sz w:val="20"/>
        </w:rPr>
      </w:pPr>
    </w:p>
    <w:p w14:paraId="29A8D96C" w14:textId="54454D7D" w:rsidR="007F600E" w:rsidRPr="006B5B23" w:rsidRDefault="00190A70" w:rsidP="008C4DB2">
      <w:pPr>
        <w:spacing w:after="0" w:line="240" w:lineRule="auto"/>
        <w:ind w:left="720" w:firstLine="21"/>
        <w:jc w:val="both"/>
        <w:rPr>
          <w:rFonts w:ascii="Arial" w:hAnsi="Arial" w:cs="Arial"/>
          <w:noProof/>
          <w:color w:val="000000" w:themeColor="text1"/>
          <w:spacing w:val="-5"/>
          <w:sz w:val="20"/>
        </w:rPr>
      </w:pPr>
      <w:r w:rsidRPr="006B5B23">
        <w:rPr>
          <w:rFonts w:ascii="Arial" w:hAnsi="Arial" w:cs="Arial"/>
          <w:noProof/>
          <w:color w:val="000000" w:themeColor="text1"/>
          <w:spacing w:val="-5"/>
          <w:sz w:val="20"/>
        </w:rPr>
        <w:t>9.6</w:t>
      </w:r>
      <w:r w:rsidR="003C3E41" w:rsidRPr="006B5B23">
        <w:rPr>
          <w:rFonts w:ascii="Arial" w:hAnsi="Arial" w:cs="Arial"/>
          <w:noProof/>
          <w:color w:val="000000" w:themeColor="text1"/>
          <w:spacing w:val="-5"/>
          <w:sz w:val="20"/>
        </w:rPr>
        <w:t xml:space="preserve"> </w:t>
      </w:r>
      <w:r w:rsidR="003C3E41" w:rsidRPr="006B5B23">
        <w:rPr>
          <w:rFonts w:ascii="Arial" w:hAnsi="Arial" w:cs="Arial"/>
          <w:noProof/>
          <w:color w:val="000000" w:themeColor="text1"/>
          <w:spacing w:val="-3"/>
          <w:sz w:val="20"/>
        </w:rPr>
        <w:t xml:space="preserve">The </w:t>
      </w:r>
      <w:r w:rsidR="003C3E41" w:rsidRPr="00B83794">
        <w:rPr>
          <w:rFonts w:ascii="Arial" w:hAnsi="Arial" w:cs="Arial"/>
          <w:b/>
          <w:bCs/>
          <w:noProof/>
          <w:color w:val="000000" w:themeColor="text1"/>
          <w:spacing w:val="-3"/>
          <w:sz w:val="20"/>
        </w:rPr>
        <w:t>CONTRACTOR</w:t>
      </w:r>
      <w:r w:rsidR="003C3E41" w:rsidRPr="006B5B23">
        <w:rPr>
          <w:rFonts w:ascii="Arial" w:hAnsi="Arial" w:cs="Arial"/>
          <w:noProof/>
          <w:color w:val="000000" w:themeColor="text1"/>
          <w:spacing w:val="-3"/>
          <w:sz w:val="20"/>
        </w:rPr>
        <w:t xml:space="preserve"> agrees, to the fullest extent permitted by applicable laws, to indemnify, defend and hold harmless </w:t>
      </w:r>
      <w:r w:rsidR="003C3E41" w:rsidRPr="00B83794">
        <w:rPr>
          <w:rFonts w:ascii="Arial" w:hAnsi="Arial" w:cs="Arial"/>
          <w:b/>
          <w:bCs/>
          <w:noProof/>
          <w:color w:val="000000" w:themeColor="text1"/>
          <w:spacing w:val="-3"/>
          <w:sz w:val="20"/>
        </w:rPr>
        <w:t>SINOPEC</w:t>
      </w:r>
      <w:r w:rsidR="003C3E41" w:rsidRPr="006B5B23">
        <w:rPr>
          <w:rFonts w:ascii="Arial" w:hAnsi="Arial" w:cs="Arial"/>
          <w:noProof/>
          <w:color w:val="000000" w:themeColor="text1"/>
          <w:spacing w:val="-3"/>
          <w:sz w:val="20"/>
        </w:rPr>
        <w:t xml:space="preserve"> from and against any and all losses, damages, demands, claims, causes of actions, costs and expenses based upon or arising directly or indirectly out of or in any way connected with</w:t>
      </w:r>
      <w:r w:rsidR="00703FC1" w:rsidRPr="006B5B23">
        <w:rPr>
          <w:rFonts w:ascii="Arial" w:hAnsi="Arial" w:cs="Arial"/>
          <w:noProof/>
          <w:color w:val="000000" w:themeColor="text1"/>
          <w:spacing w:val="-3"/>
          <w:sz w:val="20"/>
        </w:rPr>
        <w:t xml:space="preserve"> </w:t>
      </w:r>
      <w:r w:rsidR="003C3E41" w:rsidRPr="006B5B23">
        <w:rPr>
          <w:rFonts w:ascii="Arial" w:hAnsi="Arial" w:cs="Arial"/>
          <w:noProof/>
          <w:color w:val="000000" w:themeColor="text1"/>
          <w:spacing w:val="-3"/>
          <w:sz w:val="20"/>
        </w:rPr>
        <w:t xml:space="preserve">any act, default or omission by the </w:t>
      </w:r>
      <w:r w:rsidR="003C3E41" w:rsidRPr="00B83794">
        <w:rPr>
          <w:rFonts w:ascii="Arial" w:hAnsi="Arial" w:cs="Arial"/>
          <w:b/>
          <w:bCs/>
          <w:noProof/>
          <w:color w:val="000000" w:themeColor="text1"/>
          <w:spacing w:val="-3"/>
          <w:sz w:val="20"/>
        </w:rPr>
        <w:t>CONTRACTOR</w:t>
      </w:r>
      <w:r w:rsidR="003C3E41" w:rsidRPr="006B5B23">
        <w:rPr>
          <w:rFonts w:ascii="Arial" w:hAnsi="Arial" w:cs="Arial"/>
          <w:noProof/>
          <w:color w:val="000000" w:themeColor="text1"/>
          <w:spacing w:val="-3"/>
          <w:sz w:val="20"/>
        </w:rPr>
        <w:t>, its employees, agents or independent contractors</w:t>
      </w:r>
      <w:r w:rsidR="0029584C" w:rsidRPr="006B5B23">
        <w:rPr>
          <w:rFonts w:ascii="Arial" w:hAnsi="Arial" w:cs="Arial"/>
          <w:noProof/>
          <w:color w:val="000000" w:themeColor="text1"/>
          <w:spacing w:val="-3"/>
          <w:sz w:val="20"/>
        </w:rPr>
        <w:t xml:space="preserve">. </w:t>
      </w:r>
    </w:p>
    <w:p w14:paraId="719187EA" w14:textId="77777777" w:rsidR="006342F6" w:rsidRPr="006B5B23" w:rsidRDefault="006342F6" w:rsidP="009E4D6D">
      <w:pPr>
        <w:spacing w:after="0" w:line="240" w:lineRule="auto"/>
        <w:ind w:left="63" w:firstLine="678"/>
        <w:jc w:val="both"/>
        <w:rPr>
          <w:rFonts w:ascii="Arial" w:hAnsi="Arial" w:cs="Arial"/>
          <w:color w:val="000000" w:themeColor="text1"/>
          <w:sz w:val="20"/>
        </w:rPr>
      </w:pPr>
    </w:p>
    <w:p w14:paraId="771812EA" w14:textId="70C9F28F" w:rsidR="006342F6" w:rsidRPr="006B5B23" w:rsidRDefault="006342F6" w:rsidP="009E4D6D">
      <w:pPr>
        <w:tabs>
          <w:tab w:val="left" w:pos="741"/>
        </w:tabs>
        <w:spacing w:after="0" w:line="240" w:lineRule="auto"/>
        <w:ind w:left="63"/>
        <w:jc w:val="both"/>
        <w:rPr>
          <w:rFonts w:ascii="Arial" w:hAnsi="Arial" w:cs="Arial"/>
          <w:color w:val="000000" w:themeColor="text1"/>
          <w:sz w:val="20"/>
        </w:rPr>
      </w:pPr>
      <w:r w:rsidRPr="006B5B23">
        <w:rPr>
          <w:rFonts w:ascii="Arial" w:hAnsi="Arial" w:cs="Arial"/>
          <w:noProof/>
          <w:color w:val="000000" w:themeColor="text1"/>
          <w:spacing w:val="-4"/>
          <w:sz w:val="20"/>
        </w:rPr>
        <w:t>9.</w:t>
      </w:r>
      <w:r w:rsidR="003C3E41" w:rsidRPr="006B5B23">
        <w:rPr>
          <w:rFonts w:ascii="Arial" w:hAnsi="Arial" w:cs="Arial"/>
          <w:noProof/>
          <w:color w:val="000000" w:themeColor="text1"/>
          <w:spacing w:val="-4"/>
          <w:sz w:val="20"/>
        </w:rPr>
        <w:t>7</w:t>
      </w:r>
      <w:r w:rsidRPr="006B5B23">
        <w:rPr>
          <w:rFonts w:ascii="Arial" w:hAnsi="Arial" w:cs="Arial"/>
          <w:color w:val="000000" w:themeColor="text1"/>
          <w:sz w:val="20"/>
        </w:rPr>
        <w:tab/>
      </w:r>
      <w:r w:rsidRPr="006B5B23">
        <w:rPr>
          <w:rFonts w:ascii="Arial" w:hAnsi="Arial" w:cs="Arial"/>
          <w:noProof/>
          <w:color w:val="000000" w:themeColor="text1"/>
          <w:spacing w:val="-4"/>
          <w:sz w:val="20"/>
        </w:rPr>
        <w:t>In</w:t>
      </w:r>
      <w:r w:rsidRPr="006B5B23">
        <w:rPr>
          <w:rFonts w:ascii="Arial" w:hAnsi="Arial" w:cs="Arial"/>
          <w:noProof/>
          <w:color w:val="000000" w:themeColor="text1"/>
          <w:spacing w:val="4"/>
          <w:sz w:val="20"/>
        </w:rPr>
        <w:t> </w:t>
      </w:r>
      <w:r w:rsidRPr="006B5B23">
        <w:rPr>
          <w:rFonts w:ascii="Arial" w:hAnsi="Arial" w:cs="Arial"/>
          <w:noProof/>
          <w:color w:val="000000" w:themeColor="text1"/>
          <w:spacing w:val="-4"/>
          <w:sz w:val="20"/>
        </w:rPr>
        <w:t>the</w:t>
      </w:r>
      <w:r w:rsidRPr="006B5B23">
        <w:rPr>
          <w:rFonts w:ascii="Arial" w:hAnsi="Arial" w:cs="Arial"/>
          <w:noProof/>
          <w:color w:val="000000" w:themeColor="text1"/>
          <w:spacing w:val="4"/>
          <w:sz w:val="20"/>
        </w:rPr>
        <w:t> </w:t>
      </w:r>
      <w:r w:rsidRPr="006B5B23">
        <w:rPr>
          <w:rFonts w:ascii="Arial" w:hAnsi="Arial" w:cs="Arial"/>
          <w:noProof/>
          <w:color w:val="000000" w:themeColor="text1"/>
          <w:spacing w:val="-4"/>
          <w:sz w:val="20"/>
        </w:rPr>
        <w:t>event</w:t>
      </w:r>
      <w:r w:rsidRPr="006B5B23">
        <w:rPr>
          <w:rFonts w:ascii="Arial" w:hAnsi="Arial" w:cs="Arial"/>
          <w:noProof/>
          <w:color w:val="000000" w:themeColor="text1"/>
          <w:spacing w:val="6"/>
          <w:sz w:val="20"/>
        </w:rPr>
        <w:t> </w:t>
      </w:r>
      <w:r w:rsidRPr="006B5B23">
        <w:rPr>
          <w:rFonts w:ascii="Arial" w:hAnsi="Arial" w:cs="Arial"/>
          <w:b/>
          <w:noProof/>
          <w:color w:val="000000" w:themeColor="text1"/>
          <w:spacing w:val="-6"/>
          <w:sz w:val="20"/>
        </w:rPr>
        <w:t>CONTRACTOR</w:t>
      </w:r>
      <w:r w:rsidRPr="006B5B23">
        <w:rPr>
          <w:rFonts w:ascii="Arial" w:hAnsi="Arial" w:cs="Arial"/>
          <w:noProof/>
          <w:color w:val="000000" w:themeColor="text1"/>
          <w:spacing w:val="4"/>
          <w:sz w:val="20"/>
        </w:rPr>
        <w:t> </w:t>
      </w:r>
      <w:r w:rsidRPr="006B5B23">
        <w:rPr>
          <w:rFonts w:ascii="Arial" w:hAnsi="Arial" w:cs="Arial"/>
          <w:noProof/>
          <w:color w:val="000000" w:themeColor="text1"/>
          <w:spacing w:val="-4"/>
          <w:sz w:val="20"/>
        </w:rPr>
        <w:t>receives</w:t>
      </w:r>
      <w:r w:rsidRPr="006B5B23">
        <w:rPr>
          <w:rFonts w:ascii="Arial" w:hAnsi="Arial" w:cs="Arial"/>
          <w:noProof/>
          <w:color w:val="000000" w:themeColor="text1"/>
          <w:spacing w:val="5"/>
          <w:sz w:val="20"/>
        </w:rPr>
        <w:t> </w:t>
      </w:r>
      <w:r w:rsidRPr="006B5B23">
        <w:rPr>
          <w:rFonts w:ascii="Arial" w:hAnsi="Arial" w:cs="Arial"/>
          <w:noProof/>
          <w:color w:val="000000" w:themeColor="text1"/>
          <w:spacing w:val="-4"/>
          <w:sz w:val="20"/>
        </w:rPr>
        <w:t>any</w:t>
      </w:r>
      <w:r w:rsidRPr="006B5B23">
        <w:rPr>
          <w:rFonts w:ascii="Arial" w:hAnsi="Arial" w:cs="Arial"/>
          <w:noProof/>
          <w:color w:val="000000" w:themeColor="text1"/>
          <w:spacing w:val="5"/>
          <w:sz w:val="20"/>
        </w:rPr>
        <w:t> </w:t>
      </w:r>
      <w:r w:rsidRPr="006B5B23">
        <w:rPr>
          <w:rFonts w:ascii="Arial" w:hAnsi="Arial" w:cs="Arial"/>
          <w:noProof/>
          <w:color w:val="000000" w:themeColor="text1"/>
          <w:spacing w:val="-4"/>
          <w:sz w:val="20"/>
        </w:rPr>
        <w:t>claims,</w:t>
      </w:r>
      <w:r w:rsidRPr="006B5B23">
        <w:rPr>
          <w:rFonts w:ascii="Arial" w:hAnsi="Arial" w:cs="Arial"/>
          <w:noProof/>
          <w:color w:val="000000" w:themeColor="text1"/>
          <w:spacing w:val="5"/>
          <w:sz w:val="20"/>
        </w:rPr>
        <w:t> </w:t>
      </w:r>
      <w:r w:rsidRPr="006B5B23">
        <w:rPr>
          <w:rFonts w:ascii="Arial" w:hAnsi="Arial" w:cs="Arial"/>
          <w:noProof/>
          <w:color w:val="000000" w:themeColor="text1"/>
          <w:spacing w:val="-4"/>
          <w:sz w:val="20"/>
        </w:rPr>
        <w:t>requests</w:t>
      </w:r>
      <w:r w:rsidRPr="006B5B23">
        <w:rPr>
          <w:rFonts w:ascii="Arial" w:hAnsi="Arial" w:cs="Arial"/>
          <w:noProof/>
          <w:color w:val="000000" w:themeColor="text1"/>
          <w:spacing w:val="2"/>
          <w:sz w:val="20"/>
        </w:rPr>
        <w:t> </w:t>
      </w:r>
      <w:r w:rsidRPr="006B5B23">
        <w:rPr>
          <w:rFonts w:ascii="Arial" w:hAnsi="Arial" w:cs="Arial"/>
          <w:noProof/>
          <w:color w:val="000000" w:themeColor="text1"/>
          <w:spacing w:val="-3"/>
          <w:sz w:val="20"/>
        </w:rPr>
        <w:t>or</w:t>
      </w:r>
      <w:r w:rsidRPr="006B5B23">
        <w:rPr>
          <w:rFonts w:ascii="Arial" w:hAnsi="Arial" w:cs="Arial"/>
          <w:noProof/>
          <w:color w:val="000000" w:themeColor="text1"/>
          <w:spacing w:val="4"/>
          <w:sz w:val="20"/>
        </w:rPr>
        <w:t> </w:t>
      </w:r>
      <w:r w:rsidRPr="006B5B23">
        <w:rPr>
          <w:rFonts w:ascii="Arial" w:hAnsi="Arial" w:cs="Arial"/>
          <w:noProof/>
          <w:color w:val="000000" w:themeColor="text1"/>
          <w:spacing w:val="-4"/>
          <w:sz w:val="20"/>
        </w:rPr>
        <w:t>disputes</w:t>
      </w:r>
      <w:r w:rsidRPr="006B5B23">
        <w:rPr>
          <w:rFonts w:ascii="Arial" w:hAnsi="Arial" w:cs="Arial"/>
          <w:noProof/>
          <w:color w:val="000000" w:themeColor="text1"/>
          <w:spacing w:val="6"/>
          <w:sz w:val="20"/>
        </w:rPr>
        <w:t> </w:t>
      </w:r>
      <w:r w:rsidRPr="006B5B23">
        <w:rPr>
          <w:rFonts w:ascii="Arial" w:hAnsi="Arial" w:cs="Arial"/>
          <w:noProof/>
          <w:color w:val="000000" w:themeColor="text1"/>
          <w:spacing w:val="-4"/>
          <w:sz w:val="20"/>
        </w:rPr>
        <w:t>in</w:t>
      </w:r>
      <w:r w:rsidRPr="006B5B23">
        <w:rPr>
          <w:rFonts w:ascii="Arial" w:hAnsi="Arial" w:cs="Arial"/>
          <w:noProof/>
          <w:color w:val="000000" w:themeColor="text1"/>
          <w:spacing w:val="5"/>
          <w:sz w:val="20"/>
        </w:rPr>
        <w:t> </w:t>
      </w:r>
      <w:r w:rsidRPr="006B5B23">
        <w:rPr>
          <w:rFonts w:ascii="Arial" w:hAnsi="Arial" w:cs="Arial"/>
          <w:noProof/>
          <w:color w:val="000000" w:themeColor="text1"/>
          <w:spacing w:val="-4"/>
          <w:sz w:val="20"/>
        </w:rPr>
        <w:t>relation</w:t>
      </w:r>
      <w:r w:rsidRPr="006B5B23">
        <w:rPr>
          <w:rFonts w:ascii="Arial" w:hAnsi="Arial" w:cs="Arial"/>
          <w:noProof/>
          <w:color w:val="000000" w:themeColor="text1"/>
          <w:spacing w:val="4"/>
          <w:sz w:val="20"/>
        </w:rPr>
        <w:t> </w:t>
      </w:r>
      <w:r w:rsidRPr="006B5B23">
        <w:rPr>
          <w:rFonts w:ascii="Arial" w:hAnsi="Arial" w:cs="Arial"/>
          <w:noProof/>
          <w:color w:val="000000" w:themeColor="text1"/>
          <w:spacing w:val="-4"/>
          <w:sz w:val="20"/>
        </w:rPr>
        <w:t>to</w:t>
      </w:r>
      <w:r w:rsidRPr="006B5B23">
        <w:rPr>
          <w:rFonts w:ascii="Arial" w:hAnsi="Arial" w:cs="Arial"/>
          <w:noProof/>
          <w:color w:val="000000" w:themeColor="text1"/>
          <w:spacing w:val="5"/>
          <w:sz w:val="20"/>
        </w:rPr>
        <w:t> </w:t>
      </w:r>
      <w:r w:rsidRPr="006B5B23">
        <w:rPr>
          <w:rFonts w:ascii="Arial" w:hAnsi="Arial" w:cs="Arial"/>
          <w:noProof/>
          <w:color w:val="000000" w:themeColor="text1"/>
          <w:spacing w:val="-4"/>
          <w:sz w:val="20"/>
        </w:rPr>
        <w:t>any</w:t>
      </w:r>
      <w:r w:rsidRPr="006B5B23">
        <w:rPr>
          <w:rFonts w:ascii="Arial" w:hAnsi="Arial" w:cs="Arial"/>
          <w:noProof/>
          <w:color w:val="000000" w:themeColor="text1"/>
          <w:spacing w:val="5"/>
          <w:sz w:val="20"/>
        </w:rPr>
        <w:t> </w:t>
      </w:r>
      <w:r w:rsidRPr="006B5B23">
        <w:rPr>
          <w:rFonts w:ascii="Arial" w:hAnsi="Arial" w:cs="Arial"/>
          <w:noProof/>
          <w:color w:val="000000" w:themeColor="text1"/>
          <w:spacing w:val="-3"/>
          <w:sz w:val="20"/>
        </w:rPr>
        <w:t>of</w:t>
      </w:r>
    </w:p>
    <w:p w14:paraId="719AA566" w14:textId="77777777" w:rsidR="006342F6" w:rsidRPr="006B5B23" w:rsidRDefault="006342F6" w:rsidP="009E4D6D">
      <w:pPr>
        <w:spacing w:after="0" w:line="240" w:lineRule="auto"/>
        <w:ind w:left="63" w:firstLine="678"/>
        <w:jc w:val="both"/>
        <w:rPr>
          <w:rFonts w:ascii="Arial" w:hAnsi="Arial" w:cs="Arial"/>
          <w:color w:val="000000" w:themeColor="text1"/>
          <w:sz w:val="20"/>
        </w:rPr>
      </w:pPr>
      <w:r w:rsidRPr="006B5B23">
        <w:rPr>
          <w:rFonts w:ascii="Arial" w:hAnsi="Arial" w:cs="Arial"/>
          <w:noProof/>
          <w:color w:val="000000" w:themeColor="text1"/>
          <w:spacing w:val="-4"/>
          <w:sz w:val="20"/>
        </w:rPr>
        <w:t>the</w:t>
      </w:r>
      <w:r w:rsidRPr="006B5B23">
        <w:rPr>
          <w:rFonts w:ascii="Arial" w:hAnsi="Arial" w:cs="Arial"/>
          <w:noProof/>
          <w:color w:val="000000" w:themeColor="text1"/>
          <w:spacing w:val="17"/>
          <w:sz w:val="20"/>
        </w:rPr>
        <w:t> </w:t>
      </w:r>
      <w:r w:rsidRPr="006B5B23">
        <w:rPr>
          <w:rFonts w:ascii="Arial" w:hAnsi="Arial" w:cs="Arial"/>
          <w:noProof/>
          <w:color w:val="000000" w:themeColor="text1"/>
          <w:spacing w:val="-4"/>
          <w:sz w:val="20"/>
        </w:rPr>
        <w:t>Services</w:t>
      </w:r>
      <w:r w:rsidRPr="006B5B23">
        <w:rPr>
          <w:rFonts w:ascii="Arial" w:hAnsi="Arial" w:cs="Arial"/>
          <w:noProof/>
          <w:color w:val="000000" w:themeColor="text1"/>
          <w:spacing w:val="18"/>
          <w:sz w:val="20"/>
        </w:rPr>
        <w:t> </w:t>
      </w:r>
      <w:r w:rsidRPr="006B5B23">
        <w:rPr>
          <w:rFonts w:ascii="Arial" w:hAnsi="Arial" w:cs="Arial"/>
          <w:noProof/>
          <w:color w:val="000000" w:themeColor="text1"/>
          <w:spacing w:val="-4"/>
          <w:sz w:val="20"/>
        </w:rPr>
        <w:t>or</w:t>
      </w:r>
      <w:r w:rsidRPr="006B5B23">
        <w:rPr>
          <w:rFonts w:ascii="Arial" w:hAnsi="Arial" w:cs="Arial"/>
          <w:noProof/>
          <w:color w:val="000000" w:themeColor="text1"/>
          <w:spacing w:val="18"/>
          <w:sz w:val="20"/>
        </w:rPr>
        <w:t> </w:t>
      </w:r>
      <w:r w:rsidRPr="006B5B23">
        <w:rPr>
          <w:rFonts w:ascii="Arial" w:hAnsi="Arial" w:cs="Arial"/>
          <w:noProof/>
          <w:color w:val="000000" w:themeColor="text1"/>
          <w:spacing w:val="-4"/>
          <w:sz w:val="20"/>
        </w:rPr>
        <w:t>the</w:t>
      </w:r>
      <w:r w:rsidRPr="006B5B23">
        <w:rPr>
          <w:rFonts w:ascii="Arial" w:hAnsi="Arial" w:cs="Arial"/>
          <w:noProof/>
          <w:color w:val="000000" w:themeColor="text1"/>
          <w:spacing w:val="18"/>
          <w:sz w:val="20"/>
        </w:rPr>
        <w:t> </w:t>
      </w:r>
      <w:r w:rsidRPr="006B5B23">
        <w:rPr>
          <w:rFonts w:ascii="Arial" w:hAnsi="Arial" w:cs="Arial"/>
          <w:noProof/>
          <w:color w:val="000000" w:themeColor="text1"/>
          <w:spacing w:val="-5"/>
          <w:sz w:val="20"/>
        </w:rPr>
        <w:t>Products,</w:t>
      </w:r>
      <w:r w:rsidRPr="006B5B23">
        <w:rPr>
          <w:rFonts w:ascii="Arial" w:hAnsi="Arial" w:cs="Arial"/>
          <w:noProof/>
          <w:color w:val="000000" w:themeColor="text1"/>
          <w:spacing w:val="18"/>
          <w:sz w:val="20"/>
        </w:rPr>
        <w:t> </w:t>
      </w:r>
      <w:r w:rsidRPr="006B5B23">
        <w:rPr>
          <w:rFonts w:ascii="Arial" w:hAnsi="Arial" w:cs="Arial"/>
          <w:b/>
          <w:noProof/>
          <w:color w:val="000000" w:themeColor="text1"/>
          <w:spacing w:val="-6"/>
          <w:sz w:val="20"/>
        </w:rPr>
        <w:t>CONTRACTOR</w:t>
      </w:r>
      <w:r w:rsidRPr="006B5B23">
        <w:rPr>
          <w:rFonts w:ascii="Arial" w:hAnsi="Arial" w:cs="Arial"/>
          <w:noProof/>
          <w:color w:val="000000" w:themeColor="text1"/>
          <w:spacing w:val="21"/>
          <w:sz w:val="20"/>
        </w:rPr>
        <w:t> </w:t>
      </w:r>
      <w:r w:rsidRPr="006B5B23">
        <w:rPr>
          <w:rFonts w:ascii="Arial" w:hAnsi="Arial" w:cs="Arial"/>
          <w:noProof/>
          <w:color w:val="000000" w:themeColor="text1"/>
          <w:spacing w:val="-4"/>
          <w:sz w:val="20"/>
        </w:rPr>
        <w:t>shall</w:t>
      </w:r>
      <w:r w:rsidRPr="006B5B23">
        <w:rPr>
          <w:rFonts w:ascii="Arial" w:hAnsi="Arial" w:cs="Arial"/>
          <w:noProof/>
          <w:color w:val="000000" w:themeColor="text1"/>
          <w:spacing w:val="18"/>
          <w:sz w:val="20"/>
        </w:rPr>
        <w:t> </w:t>
      </w:r>
      <w:r w:rsidRPr="006B5B23">
        <w:rPr>
          <w:rFonts w:ascii="Arial" w:hAnsi="Arial" w:cs="Arial"/>
          <w:noProof/>
          <w:color w:val="000000" w:themeColor="text1"/>
          <w:spacing w:val="-4"/>
          <w:sz w:val="20"/>
        </w:rPr>
        <w:t>notify</w:t>
      </w:r>
      <w:r w:rsidRPr="006B5B23">
        <w:rPr>
          <w:rFonts w:ascii="Arial" w:hAnsi="Arial" w:cs="Arial"/>
          <w:noProof/>
          <w:color w:val="000000" w:themeColor="text1"/>
          <w:spacing w:val="18"/>
          <w:sz w:val="20"/>
        </w:rPr>
        <w:t> </w:t>
      </w:r>
      <w:r w:rsidRPr="006B5B23">
        <w:rPr>
          <w:rFonts w:ascii="Arial" w:hAnsi="Arial" w:cs="Arial"/>
          <w:b/>
          <w:noProof/>
          <w:color w:val="000000" w:themeColor="text1"/>
          <w:spacing w:val="-5"/>
          <w:sz w:val="20"/>
        </w:rPr>
        <w:t>SINOPEC</w:t>
      </w:r>
      <w:r w:rsidRPr="006B5B23">
        <w:rPr>
          <w:rFonts w:ascii="Arial" w:hAnsi="Arial" w:cs="Arial"/>
          <w:noProof/>
          <w:color w:val="000000" w:themeColor="text1"/>
          <w:spacing w:val="19"/>
          <w:sz w:val="20"/>
        </w:rPr>
        <w:t> </w:t>
      </w:r>
      <w:r w:rsidRPr="006B5B23">
        <w:rPr>
          <w:rFonts w:ascii="Arial" w:hAnsi="Arial" w:cs="Arial"/>
          <w:noProof/>
          <w:color w:val="000000" w:themeColor="text1"/>
          <w:spacing w:val="-5"/>
          <w:sz w:val="20"/>
        </w:rPr>
        <w:t>immediately</w:t>
      </w:r>
      <w:r w:rsidRPr="006B5B23">
        <w:rPr>
          <w:rFonts w:ascii="Arial" w:hAnsi="Arial" w:cs="Arial"/>
          <w:noProof/>
          <w:color w:val="000000" w:themeColor="text1"/>
          <w:spacing w:val="17"/>
          <w:sz w:val="20"/>
        </w:rPr>
        <w:t> </w:t>
      </w:r>
      <w:r w:rsidRPr="006B5B23">
        <w:rPr>
          <w:rFonts w:ascii="Arial" w:hAnsi="Arial" w:cs="Arial"/>
          <w:noProof/>
          <w:color w:val="000000" w:themeColor="text1"/>
          <w:spacing w:val="-4"/>
          <w:sz w:val="20"/>
        </w:rPr>
        <w:t>and</w:t>
      </w:r>
      <w:r w:rsidRPr="006B5B23">
        <w:rPr>
          <w:rFonts w:ascii="Arial" w:hAnsi="Arial" w:cs="Arial"/>
          <w:noProof/>
          <w:color w:val="000000" w:themeColor="text1"/>
          <w:spacing w:val="19"/>
          <w:sz w:val="20"/>
        </w:rPr>
        <w:t> </w:t>
      </w:r>
      <w:r w:rsidRPr="006B5B23">
        <w:rPr>
          <w:rFonts w:ascii="Arial" w:hAnsi="Arial" w:cs="Arial"/>
          <w:noProof/>
          <w:color w:val="000000" w:themeColor="text1"/>
          <w:spacing w:val="-4"/>
          <w:sz w:val="20"/>
        </w:rPr>
        <w:t>shall</w:t>
      </w:r>
    </w:p>
    <w:p w14:paraId="54C826C6" w14:textId="77777777" w:rsidR="006342F6" w:rsidRPr="006B5B23" w:rsidRDefault="006342F6" w:rsidP="009E4D6D">
      <w:pPr>
        <w:spacing w:after="0" w:line="240" w:lineRule="auto"/>
        <w:ind w:left="63" w:firstLine="678"/>
        <w:jc w:val="both"/>
        <w:rPr>
          <w:rFonts w:ascii="Arial" w:hAnsi="Arial" w:cs="Arial"/>
          <w:color w:val="000000" w:themeColor="text1"/>
          <w:sz w:val="20"/>
        </w:rPr>
      </w:pPr>
      <w:r w:rsidRPr="006B5B23">
        <w:rPr>
          <w:rFonts w:ascii="Arial" w:hAnsi="Arial" w:cs="Arial"/>
          <w:noProof/>
          <w:color w:val="000000" w:themeColor="text1"/>
          <w:spacing w:val="-4"/>
          <w:sz w:val="20"/>
        </w:rPr>
        <w:t>co-operate</w:t>
      </w:r>
      <w:r w:rsidRPr="006B5B23">
        <w:rPr>
          <w:rFonts w:ascii="Arial" w:hAnsi="Arial" w:cs="Arial"/>
          <w:noProof/>
          <w:color w:val="000000" w:themeColor="text1"/>
          <w:w w:val="206"/>
          <w:sz w:val="20"/>
        </w:rPr>
        <w:t> </w:t>
      </w:r>
      <w:r w:rsidRPr="006B5B23">
        <w:rPr>
          <w:rFonts w:ascii="Arial" w:hAnsi="Arial" w:cs="Arial"/>
          <w:noProof/>
          <w:color w:val="000000" w:themeColor="text1"/>
          <w:spacing w:val="-4"/>
          <w:sz w:val="20"/>
        </w:rPr>
        <w:t>with</w:t>
      </w:r>
      <w:r w:rsidRPr="006B5B23">
        <w:rPr>
          <w:rFonts w:ascii="Arial" w:hAnsi="Arial" w:cs="Arial"/>
          <w:noProof/>
          <w:color w:val="000000" w:themeColor="text1"/>
          <w:w w:val="206"/>
          <w:sz w:val="20"/>
        </w:rPr>
        <w:t> </w:t>
      </w:r>
      <w:r w:rsidRPr="006B5B23">
        <w:rPr>
          <w:rFonts w:ascii="Arial" w:hAnsi="Arial" w:cs="Arial"/>
          <w:b/>
          <w:noProof/>
          <w:color w:val="000000" w:themeColor="text1"/>
          <w:spacing w:val="-5"/>
          <w:sz w:val="20"/>
        </w:rPr>
        <w:t>SINOPEC</w:t>
      </w:r>
      <w:r w:rsidRPr="006B5B23">
        <w:rPr>
          <w:rFonts w:ascii="Arial" w:hAnsi="Arial" w:cs="Arial"/>
          <w:noProof/>
          <w:color w:val="000000" w:themeColor="text1"/>
          <w:w w:val="206"/>
          <w:sz w:val="20"/>
        </w:rPr>
        <w:t> </w:t>
      </w:r>
      <w:r w:rsidRPr="006B5B23">
        <w:rPr>
          <w:rFonts w:ascii="Arial" w:hAnsi="Arial" w:cs="Arial"/>
          <w:noProof/>
          <w:color w:val="000000" w:themeColor="text1"/>
          <w:spacing w:val="-4"/>
          <w:sz w:val="20"/>
        </w:rPr>
        <w:t>to</w:t>
      </w:r>
      <w:r w:rsidRPr="006B5B23">
        <w:rPr>
          <w:rFonts w:ascii="Arial" w:hAnsi="Arial" w:cs="Arial"/>
          <w:noProof/>
          <w:color w:val="000000" w:themeColor="text1"/>
          <w:w w:val="206"/>
          <w:sz w:val="20"/>
        </w:rPr>
        <w:t> </w:t>
      </w:r>
      <w:r w:rsidRPr="006B5B23">
        <w:rPr>
          <w:rFonts w:ascii="Arial" w:hAnsi="Arial" w:cs="Arial"/>
          <w:noProof/>
          <w:color w:val="000000" w:themeColor="text1"/>
          <w:spacing w:val="-4"/>
          <w:sz w:val="20"/>
        </w:rPr>
        <w:t>resolve</w:t>
      </w:r>
      <w:r w:rsidRPr="006B5B23">
        <w:rPr>
          <w:rFonts w:ascii="Arial" w:hAnsi="Arial" w:cs="Arial"/>
          <w:noProof/>
          <w:color w:val="000000" w:themeColor="text1"/>
          <w:w w:val="208"/>
          <w:sz w:val="20"/>
        </w:rPr>
        <w:t> </w:t>
      </w:r>
      <w:r w:rsidRPr="006B5B23">
        <w:rPr>
          <w:rFonts w:ascii="Arial" w:hAnsi="Arial" w:cs="Arial"/>
          <w:noProof/>
          <w:color w:val="000000" w:themeColor="text1"/>
          <w:spacing w:val="-3"/>
          <w:sz w:val="20"/>
        </w:rPr>
        <w:t>all</w:t>
      </w:r>
      <w:r w:rsidRPr="006B5B23">
        <w:rPr>
          <w:rFonts w:ascii="Arial" w:hAnsi="Arial" w:cs="Arial"/>
          <w:noProof/>
          <w:color w:val="000000" w:themeColor="text1"/>
          <w:w w:val="205"/>
          <w:sz w:val="20"/>
        </w:rPr>
        <w:t> </w:t>
      </w:r>
      <w:r w:rsidRPr="006B5B23">
        <w:rPr>
          <w:rFonts w:ascii="Arial" w:hAnsi="Arial" w:cs="Arial"/>
          <w:noProof/>
          <w:color w:val="000000" w:themeColor="text1"/>
          <w:spacing w:val="-4"/>
          <w:sz w:val="20"/>
        </w:rPr>
        <w:t>such</w:t>
      </w:r>
      <w:r w:rsidRPr="006B5B23">
        <w:rPr>
          <w:rFonts w:ascii="Arial" w:hAnsi="Arial" w:cs="Arial"/>
          <w:noProof/>
          <w:color w:val="000000" w:themeColor="text1"/>
          <w:w w:val="206"/>
          <w:sz w:val="20"/>
        </w:rPr>
        <w:t> </w:t>
      </w:r>
      <w:r w:rsidRPr="006B5B23">
        <w:rPr>
          <w:rFonts w:ascii="Arial" w:hAnsi="Arial" w:cs="Arial"/>
          <w:noProof/>
          <w:color w:val="000000" w:themeColor="text1"/>
          <w:spacing w:val="-4"/>
          <w:sz w:val="20"/>
        </w:rPr>
        <w:t>claims,</w:t>
      </w:r>
      <w:r w:rsidRPr="006B5B23">
        <w:rPr>
          <w:rFonts w:ascii="Arial" w:hAnsi="Arial" w:cs="Arial"/>
          <w:noProof/>
          <w:color w:val="000000" w:themeColor="text1"/>
          <w:w w:val="206"/>
          <w:sz w:val="20"/>
        </w:rPr>
        <w:t> </w:t>
      </w:r>
      <w:r w:rsidRPr="006B5B23">
        <w:rPr>
          <w:rFonts w:ascii="Arial" w:hAnsi="Arial" w:cs="Arial"/>
          <w:noProof/>
          <w:color w:val="000000" w:themeColor="text1"/>
          <w:spacing w:val="-4"/>
          <w:sz w:val="20"/>
        </w:rPr>
        <w:t>requests</w:t>
      </w:r>
      <w:r w:rsidRPr="006B5B23">
        <w:rPr>
          <w:rFonts w:ascii="Arial" w:hAnsi="Arial" w:cs="Arial"/>
          <w:noProof/>
          <w:color w:val="000000" w:themeColor="text1"/>
          <w:w w:val="203"/>
          <w:sz w:val="20"/>
        </w:rPr>
        <w:t> </w:t>
      </w:r>
      <w:r w:rsidRPr="006B5B23">
        <w:rPr>
          <w:rFonts w:ascii="Arial" w:hAnsi="Arial" w:cs="Arial"/>
          <w:noProof/>
          <w:color w:val="000000" w:themeColor="text1"/>
          <w:spacing w:val="-4"/>
          <w:sz w:val="20"/>
        </w:rPr>
        <w:t>and</w:t>
      </w:r>
      <w:r w:rsidRPr="006B5B23">
        <w:rPr>
          <w:rFonts w:ascii="Arial" w:hAnsi="Arial" w:cs="Arial"/>
          <w:noProof/>
          <w:color w:val="000000" w:themeColor="text1"/>
          <w:w w:val="206"/>
          <w:sz w:val="20"/>
        </w:rPr>
        <w:t> </w:t>
      </w:r>
      <w:r w:rsidRPr="006B5B23">
        <w:rPr>
          <w:rFonts w:ascii="Arial" w:hAnsi="Arial" w:cs="Arial"/>
          <w:noProof/>
          <w:color w:val="000000" w:themeColor="text1"/>
          <w:spacing w:val="-4"/>
          <w:sz w:val="20"/>
        </w:rPr>
        <w:t>disputes</w:t>
      </w:r>
      <w:r w:rsidRPr="006B5B23">
        <w:rPr>
          <w:rFonts w:ascii="Arial" w:hAnsi="Arial" w:cs="Arial"/>
          <w:noProof/>
          <w:color w:val="000000" w:themeColor="text1"/>
          <w:w w:val="203"/>
          <w:sz w:val="20"/>
        </w:rPr>
        <w:t> </w:t>
      </w:r>
      <w:r w:rsidRPr="006B5B23">
        <w:rPr>
          <w:rFonts w:ascii="Arial" w:hAnsi="Arial" w:cs="Arial"/>
          <w:noProof/>
          <w:color w:val="000000" w:themeColor="text1"/>
          <w:spacing w:val="-4"/>
          <w:sz w:val="20"/>
        </w:rPr>
        <w:t>(including,</w:t>
      </w:r>
    </w:p>
    <w:p w14:paraId="1D84695A" w14:textId="77777777" w:rsidR="006342F6" w:rsidRPr="006B5B23" w:rsidRDefault="006342F6" w:rsidP="009E4D6D">
      <w:pPr>
        <w:spacing w:after="0" w:line="240" w:lineRule="auto"/>
        <w:ind w:left="63" w:firstLine="678"/>
        <w:jc w:val="both"/>
        <w:rPr>
          <w:rFonts w:ascii="Arial" w:hAnsi="Arial" w:cs="Arial"/>
          <w:color w:val="000000" w:themeColor="text1"/>
          <w:sz w:val="20"/>
        </w:rPr>
      </w:pPr>
      <w:r w:rsidRPr="006B5B23">
        <w:rPr>
          <w:rFonts w:ascii="Arial" w:hAnsi="Arial" w:cs="Arial"/>
          <w:noProof/>
          <w:color w:val="000000" w:themeColor="text1"/>
          <w:spacing w:val="-4"/>
          <w:sz w:val="20"/>
        </w:rPr>
        <w:t>without</w:t>
      </w:r>
      <w:r w:rsidRPr="006B5B23">
        <w:rPr>
          <w:rFonts w:ascii="Arial" w:hAnsi="Arial" w:cs="Arial"/>
          <w:noProof/>
          <w:color w:val="000000" w:themeColor="text1"/>
          <w:w w:val="249"/>
          <w:sz w:val="20"/>
        </w:rPr>
        <w:t> </w:t>
      </w:r>
      <w:r w:rsidRPr="006B5B23">
        <w:rPr>
          <w:rFonts w:ascii="Arial" w:hAnsi="Arial" w:cs="Arial"/>
          <w:noProof/>
          <w:color w:val="000000" w:themeColor="text1"/>
          <w:spacing w:val="-4"/>
          <w:sz w:val="20"/>
        </w:rPr>
        <w:t>limitation,</w:t>
      </w:r>
      <w:r w:rsidRPr="006B5B23">
        <w:rPr>
          <w:rFonts w:ascii="Arial" w:hAnsi="Arial" w:cs="Arial"/>
          <w:noProof/>
          <w:color w:val="000000" w:themeColor="text1"/>
          <w:w w:val="248"/>
          <w:sz w:val="20"/>
        </w:rPr>
        <w:t> </w:t>
      </w:r>
      <w:r w:rsidRPr="006B5B23">
        <w:rPr>
          <w:rFonts w:ascii="Arial" w:hAnsi="Arial" w:cs="Arial"/>
          <w:noProof/>
          <w:color w:val="000000" w:themeColor="text1"/>
          <w:spacing w:val="-4"/>
          <w:sz w:val="20"/>
        </w:rPr>
        <w:t>taking</w:t>
      </w:r>
      <w:r w:rsidRPr="006B5B23">
        <w:rPr>
          <w:rFonts w:ascii="Arial" w:hAnsi="Arial" w:cs="Arial"/>
          <w:noProof/>
          <w:color w:val="000000" w:themeColor="text1"/>
          <w:w w:val="246"/>
          <w:sz w:val="20"/>
        </w:rPr>
        <w:t> </w:t>
      </w:r>
      <w:r w:rsidRPr="006B5B23">
        <w:rPr>
          <w:rFonts w:ascii="Arial" w:hAnsi="Arial" w:cs="Arial"/>
          <w:noProof/>
          <w:color w:val="000000" w:themeColor="text1"/>
          <w:spacing w:val="-4"/>
          <w:sz w:val="20"/>
        </w:rPr>
        <w:t>such</w:t>
      </w:r>
      <w:r w:rsidRPr="006B5B23">
        <w:rPr>
          <w:rFonts w:ascii="Arial" w:hAnsi="Arial" w:cs="Arial"/>
          <w:noProof/>
          <w:color w:val="000000" w:themeColor="text1"/>
          <w:w w:val="246"/>
          <w:sz w:val="20"/>
        </w:rPr>
        <w:t> </w:t>
      </w:r>
      <w:r w:rsidRPr="006B5B23">
        <w:rPr>
          <w:rFonts w:ascii="Arial" w:hAnsi="Arial" w:cs="Arial"/>
          <w:noProof/>
          <w:color w:val="000000" w:themeColor="text1"/>
          <w:spacing w:val="-4"/>
          <w:sz w:val="20"/>
        </w:rPr>
        <w:t>corrective</w:t>
      </w:r>
      <w:r w:rsidRPr="006B5B23">
        <w:rPr>
          <w:rFonts w:ascii="Arial" w:hAnsi="Arial" w:cs="Arial"/>
          <w:noProof/>
          <w:color w:val="000000" w:themeColor="text1"/>
          <w:w w:val="246"/>
          <w:sz w:val="20"/>
        </w:rPr>
        <w:t> </w:t>
      </w:r>
      <w:r w:rsidRPr="006B5B23">
        <w:rPr>
          <w:rFonts w:ascii="Arial" w:hAnsi="Arial" w:cs="Arial"/>
          <w:noProof/>
          <w:color w:val="000000" w:themeColor="text1"/>
          <w:spacing w:val="-4"/>
          <w:sz w:val="20"/>
        </w:rPr>
        <w:t>actions</w:t>
      </w:r>
      <w:r w:rsidRPr="006B5B23">
        <w:rPr>
          <w:rFonts w:ascii="Arial" w:hAnsi="Arial" w:cs="Arial"/>
          <w:noProof/>
          <w:color w:val="000000" w:themeColor="text1"/>
          <w:w w:val="245"/>
          <w:sz w:val="20"/>
        </w:rPr>
        <w:t> </w:t>
      </w:r>
      <w:r w:rsidRPr="006B5B23">
        <w:rPr>
          <w:rFonts w:ascii="Arial" w:hAnsi="Arial" w:cs="Arial"/>
          <w:noProof/>
          <w:color w:val="000000" w:themeColor="text1"/>
          <w:spacing w:val="-4"/>
          <w:sz w:val="20"/>
        </w:rPr>
        <w:t>as</w:t>
      </w:r>
      <w:r w:rsidRPr="006B5B23">
        <w:rPr>
          <w:rFonts w:ascii="Arial" w:hAnsi="Arial" w:cs="Arial"/>
          <w:noProof/>
          <w:color w:val="000000" w:themeColor="text1"/>
          <w:w w:val="245"/>
          <w:sz w:val="20"/>
        </w:rPr>
        <w:t> </w:t>
      </w:r>
      <w:r w:rsidRPr="006B5B23">
        <w:rPr>
          <w:rFonts w:ascii="Arial" w:hAnsi="Arial" w:cs="Arial"/>
          <w:noProof/>
          <w:color w:val="000000" w:themeColor="text1"/>
          <w:spacing w:val="-5"/>
          <w:sz w:val="20"/>
        </w:rPr>
        <w:t>may</w:t>
      </w:r>
      <w:r w:rsidRPr="006B5B23">
        <w:rPr>
          <w:rFonts w:ascii="Arial" w:hAnsi="Arial" w:cs="Arial"/>
          <w:noProof/>
          <w:color w:val="000000" w:themeColor="text1"/>
          <w:w w:val="246"/>
          <w:sz w:val="20"/>
        </w:rPr>
        <w:t> </w:t>
      </w:r>
      <w:r w:rsidRPr="006B5B23">
        <w:rPr>
          <w:rFonts w:ascii="Arial" w:hAnsi="Arial" w:cs="Arial"/>
          <w:noProof/>
          <w:color w:val="000000" w:themeColor="text1"/>
          <w:spacing w:val="-4"/>
          <w:sz w:val="20"/>
        </w:rPr>
        <w:t>be</w:t>
      </w:r>
      <w:r w:rsidRPr="006B5B23">
        <w:rPr>
          <w:rFonts w:ascii="Arial" w:hAnsi="Arial" w:cs="Arial"/>
          <w:noProof/>
          <w:color w:val="000000" w:themeColor="text1"/>
          <w:w w:val="246"/>
          <w:sz w:val="20"/>
        </w:rPr>
        <w:t> </w:t>
      </w:r>
      <w:r w:rsidRPr="006B5B23">
        <w:rPr>
          <w:rFonts w:ascii="Arial" w:hAnsi="Arial" w:cs="Arial"/>
          <w:noProof/>
          <w:color w:val="000000" w:themeColor="text1"/>
          <w:spacing w:val="-4"/>
          <w:sz w:val="20"/>
        </w:rPr>
        <w:t>reasonably</w:t>
      </w:r>
      <w:r w:rsidRPr="006B5B23">
        <w:rPr>
          <w:rFonts w:ascii="Arial" w:hAnsi="Arial" w:cs="Arial"/>
          <w:noProof/>
          <w:color w:val="000000" w:themeColor="text1"/>
          <w:w w:val="246"/>
          <w:sz w:val="20"/>
        </w:rPr>
        <w:t> </w:t>
      </w:r>
      <w:r w:rsidRPr="006B5B23">
        <w:rPr>
          <w:rFonts w:ascii="Arial" w:hAnsi="Arial" w:cs="Arial"/>
          <w:noProof/>
          <w:color w:val="000000" w:themeColor="text1"/>
          <w:spacing w:val="-4"/>
          <w:sz w:val="20"/>
        </w:rPr>
        <w:t>required</w:t>
      </w:r>
      <w:r w:rsidRPr="006B5B23">
        <w:rPr>
          <w:rFonts w:ascii="Arial" w:hAnsi="Arial" w:cs="Arial"/>
          <w:noProof/>
          <w:color w:val="000000" w:themeColor="text1"/>
          <w:w w:val="246"/>
          <w:sz w:val="20"/>
        </w:rPr>
        <w:t> </w:t>
      </w:r>
      <w:r w:rsidRPr="006B5B23">
        <w:rPr>
          <w:rFonts w:ascii="Arial" w:hAnsi="Arial" w:cs="Arial"/>
          <w:noProof/>
          <w:color w:val="000000" w:themeColor="text1"/>
          <w:spacing w:val="-3"/>
          <w:sz w:val="20"/>
        </w:rPr>
        <w:t>by</w:t>
      </w:r>
    </w:p>
    <w:p w14:paraId="7BCA58FD" w14:textId="0E6B5DA1" w:rsidR="006342F6" w:rsidRPr="006B5B23" w:rsidRDefault="006342F6" w:rsidP="009E4D6D">
      <w:pPr>
        <w:spacing w:after="0" w:line="240" w:lineRule="auto"/>
        <w:ind w:left="63" w:firstLine="678"/>
        <w:jc w:val="both"/>
        <w:rPr>
          <w:rFonts w:ascii="Arial" w:hAnsi="Arial" w:cs="Arial"/>
          <w:color w:val="000000" w:themeColor="text1"/>
          <w:sz w:val="20"/>
        </w:rPr>
      </w:pPr>
      <w:r w:rsidRPr="006B5B23">
        <w:rPr>
          <w:rFonts w:ascii="Arial" w:hAnsi="Arial" w:cs="Arial"/>
          <w:b/>
          <w:noProof/>
          <w:color w:val="000000" w:themeColor="text1"/>
          <w:spacing w:val="-5"/>
          <w:sz w:val="20"/>
        </w:rPr>
        <w:t>SINOPEC</w:t>
      </w:r>
      <w:r w:rsidRPr="006B5B23">
        <w:rPr>
          <w:rFonts w:ascii="Arial" w:hAnsi="Arial" w:cs="Arial"/>
          <w:noProof/>
          <w:color w:val="000000" w:themeColor="text1"/>
          <w:spacing w:val="23"/>
          <w:sz w:val="20"/>
        </w:rPr>
        <w:t> </w:t>
      </w:r>
      <w:r w:rsidRPr="006B5B23">
        <w:rPr>
          <w:rFonts w:ascii="Arial" w:hAnsi="Arial" w:cs="Arial"/>
          <w:noProof/>
          <w:color w:val="000000" w:themeColor="text1"/>
          <w:spacing w:val="-4"/>
          <w:sz w:val="20"/>
        </w:rPr>
        <w:t>and</w:t>
      </w:r>
      <w:r w:rsidRPr="006B5B23">
        <w:rPr>
          <w:rFonts w:ascii="Arial" w:hAnsi="Arial" w:cs="Arial"/>
          <w:noProof/>
          <w:color w:val="000000" w:themeColor="text1"/>
          <w:spacing w:val="21"/>
          <w:sz w:val="20"/>
        </w:rPr>
        <w:t> </w:t>
      </w:r>
      <w:r w:rsidRPr="006B5B23">
        <w:rPr>
          <w:rFonts w:ascii="Arial" w:hAnsi="Arial" w:cs="Arial"/>
          <w:noProof/>
          <w:color w:val="000000" w:themeColor="text1"/>
          <w:spacing w:val="-4"/>
          <w:sz w:val="20"/>
        </w:rPr>
        <w:t>within</w:t>
      </w:r>
      <w:r w:rsidRPr="006B5B23">
        <w:rPr>
          <w:rFonts w:ascii="Arial" w:hAnsi="Arial" w:cs="Arial"/>
          <w:noProof/>
          <w:color w:val="000000" w:themeColor="text1"/>
          <w:spacing w:val="23"/>
          <w:sz w:val="20"/>
        </w:rPr>
        <w:t> </w:t>
      </w:r>
      <w:r w:rsidRPr="006B5B23">
        <w:rPr>
          <w:rFonts w:ascii="Arial" w:hAnsi="Arial" w:cs="Arial"/>
          <w:noProof/>
          <w:color w:val="000000" w:themeColor="text1"/>
          <w:spacing w:val="-5"/>
          <w:sz w:val="20"/>
        </w:rPr>
        <w:t>such</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4"/>
          <w:sz w:val="20"/>
        </w:rPr>
        <w:t>period</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4"/>
          <w:sz w:val="20"/>
        </w:rPr>
        <w:t>as</w:t>
      </w:r>
      <w:r w:rsidRPr="006B5B23">
        <w:rPr>
          <w:rFonts w:ascii="Arial" w:hAnsi="Arial" w:cs="Arial"/>
          <w:noProof/>
          <w:color w:val="000000" w:themeColor="text1"/>
          <w:spacing w:val="21"/>
          <w:sz w:val="20"/>
        </w:rPr>
        <w:t> </w:t>
      </w:r>
      <w:r w:rsidRPr="006B5B23">
        <w:rPr>
          <w:rFonts w:ascii="Arial" w:hAnsi="Arial" w:cs="Arial"/>
          <w:noProof/>
          <w:color w:val="000000" w:themeColor="text1"/>
          <w:spacing w:val="-5"/>
          <w:sz w:val="20"/>
        </w:rPr>
        <w:t>may</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4"/>
          <w:sz w:val="20"/>
        </w:rPr>
        <w:t>be</w:t>
      </w:r>
      <w:r w:rsidRPr="006B5B23">
        <w:rPr>
          <w:rFonts w:ascii="Arial" w:hAnsi="Arial" w:cs="Arial"/>
          <w:noProof/>
          <w:color w:val="000000" w:themeColor="text1"/>
          <w:spacing w:val="24"/>
          <w:sz w:val="20"/>
        </w:rPr>
        <w:t> </w:t>
      </w:r>
      <w:r w:rsidRPr="006B5B23">
        <w:rPr>
          <w:rFonts w:ascii="Arial" w:hAnsi="Arial" w:cs="Arial"/>
          <w:noProof/>
          <w:color w:val="000000" w:themeColor="text1"/>
          <w:spacing w:val="-4"/>
          <w:sz w:val="20"/>
        </w:rPr>
        <w:t>specified</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4"/>
          <w:sz w:val="20"/>
        </w:rPr>
        <w:t>by</w:t>
      </w:r>
      <w:r w:rsidRPr="006B5B23">
        <w:rPr>
          <w:rFonts w:ascii="Arial" w:hAnsi="Arial" w:cs="Arial"/>
          <w:noProof/>
          <w:color w:val="000000" w:themeColor="text1"/>
          <w:spacing w:val="21"/>
          <w:sz w:val="20"/>
        </w:rPr>
        <w:t> </w:t>
      </w:r>
      <w:r w:rsidRPr="006B5B23">
        <w:rPr>
          <w:rFonts w:ascii="Arial" w:hAnsi="Arial" w:cs="Arial"/>
          <w:b/>
          <w:noProof/>
          <w:color w:val="000000" w:themeColor="text1"/>
          <w:spacing w:val="-5"/>
          <w:sz w:val="20"/>
        </w:rPr>
        <w:t>SINOPEC</w:t>
      </w:r>
      <w:r w:rsidRPr="006B5B23">
        <w:rPr>
          <w:rFonts w:ascii="Arial" w:hAnsi="Arial" w:cs="Arial"/>
          <w:noProof/>
          <w:color w:val="000000" w:themeColor="text1"/>
          <w:spacing w:val="-5"/>
          <w:sz w:val="20"/>
        </w:rPr>
        <w:t>).</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4"/>
          <w:sz w:val="20"/>
        </w:rPr>
        <w:t>This</w:t>
      </w:r>
      <w:r w:rsidRPr="006B5B23">
        <w:rPr>
          <w:rFonts w:ascii="Arial" w:hAnsi="Arial" w:cs="Arial"/>
          <w:noProof/>
          <w:color w:val="000000" w:themeColor="text1"/>
          <w:spacing w:val="21"/>
          <w:sz w:val="20"/>
        </w:rPr>
        <w:t> </w:t>
      </w:r>
      <w:r w:rsidRPr="006B5B23">
        <w:rPr>
          <w:rFonts w:ascii="Arial" w:hAnsi="Arial" w:cs="Arial"/>
          <w:noProof/>
          <w:color w:val="000000" w:themeColor="text1"/>
          <w:spacing w:val="-5"/>
          <w:sz w:val="20"/>
        </w:rPr>
        <w:t>Clause</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4"/>
          <w:sz w:val="20"/>
        </w:rPr>
        <w:t>9.</w:t>
      </w:r>
      <w:r w:rsidR="00102688" w:rsidRPr="006B5B23">
        <w:rPr>
          <w:rFonts w:ascii="Arial" w:hAnsi="Arial" w:cs="Arial"/>
          <w:noProof/>
          <w:color w:val="000000" w:themeColor="text1"/>
          <w:spacing w:val="-4"/>
          <w:sz w:val="20"/>
        </w:rPr>
        <w:t>7</w:t>
      </w:r>
      <w:r w:rsidRPr="006B5B23">
        <w:rPr>
          <w:rFonts w:ascii="Arial" w:hAnsi="Arial" w:cs="Arial"/>
          <w:noProof/>
          <w:color w:val="000000" w:themeColor="text1"/>
          <w:spacing w:val="22"/>
          <w:sz w:val="20"/>
        </w:rPr>
        <w:t> </w:t>
      </w:r>
      <w:r w:rsidRPr="006B5B23">
        <w:rPr>
          <w:rFonts w:ascii="Arial" w:hAnsi="Arial" w:cs="Arial"/>
          <w:noProof/>
          <w:color w:val="000000" w:themeColor="text1"/>
          <w:spacing w:val="-4"/>
          <w:sz w:val="20"/>
        </w:rPr>
        <w:t>shall</w:t>
      </w:r>
    </w:p>
    <w:p w14:paraId="1CC4E410" w14:textId="77777777" w:rsidR="006342F6" w:rsidRPr="006B5B23" w:rsidRDefault="006342F6" w:rsidP="009E4D6D">
      <w:pPr>
        <w:spacing w:after="0" w:line="240" w:lineRule="auto"/>
        <w:ind w:left="63" w:firstLine="678"/>
        <w:jc w:val="both"/>
        <w:rPr>
          <w:rFonts w:ascii="Arial" w:hAnsi="Arial" w:cs="Arial"/>
          <w:color w:val="000000" w:themeColor="text1"/>
          <w:sz w:val="20"/>
        </w:rPr>
      </w:pPr>
      <w:r w:rsidRPr="006B5B23">
        <w:rPr>
          <w:rFonts w:ascii="Arial" w:hAnsi="Arial" w:cs="Arial"/>
          <w:noProof/>
          <w:color w:val="000000" w:themeColor="text1"/>
          <w:spacing w:val="-4"/>
          <w:sz w:val="20"/>
        </w:rPr>
        <w:t>be</w:t>
      </w:r>
      <w:r w:rsidRPr="006B5B23">
        <w:rPr>
          <w:rFonts w:ascii="Arial" w:hAnsi="Arial" w:cs="Arial"/>
          <w:noProof/>
          <w:color w:val="000000" w:themeColor="text1"/>
          <w:spacing w:val="13"/>
          <w:sz w:val="20"/>
        </w:rPr>
        <w:t> </w:t>
      </w:r>
      <w:r w:rsidRPr="006B5B23">
        <w:rPr>
          <w:rFonts w:ascii="Arial" w:hAnsi="Arial" w:cs="Arial"/>
          <w:noProof/>
          <w:color w:val="000000" w:themeColor="text1"/>
          <w:spacing w:val="-4"/>
          <w:sz w:val="20"/>
        </w:rPr>
        <w:t>without</w:t>
      </w:r>
      <w:r w:rsidRPr="006B5B23">
        <w:rPr>
          <w:rFonts w:ascii="Arial" w:hAnsi="Arial" w:cs="Arial"/>
          <w:noProof/>
          <w:color w:val="000000" w:themeColor="text1"/>
          <w:spacing w:val="13"/>
          <w:sz w:val="20"/>
        </w:rPr>
        <w:t> </w:t>
      </w:r>
      <w:r w:rsidRPr="006B5B23">
        <w:rPr>
          <w:rFonts w:ascii="Arial" w:hAnsi="Arial" w:cs="Arial"/>
          <w:noProof/>
          <w:color w:val="000000" w:themeColor="text1"/>
          <w:spacing w:val="-4"/>
          <w:sz w:val="20"/>
        </w:rPr>
        <w:t>prejudice</w:t>
      </w:r>
      <w:r w:rsidRPr="006B5B23">
        <w:rPr>
          <w:rFonts w:ascii="Arial" w:hAnsi="Arial" w:cs="Arial"/>
          <w:noProof/>
          <w:color w:val="000000" w:themeColor="text1"/>
          <w:spacing w:val="15"/>
          <w:sz w:val="20"/>
        </w:rPr>
        <w:t> </w:t>
      </w:r>
      <w:r w:rsidRPr="006B5B23">
        <w:rPr>
          <w:rFonts w:ascii="Arial" w:hAnsi="Arial" w:cs="Arial"/>
          <w:noProof/>
          <w:color w:val="000000" w:themeColor="text1"/>
          <w:spacing w:val="-4"/>
          <w:sz w:val="20"/>
        </w:rPr>
        <w:t>to</w:t>
      </w:r>
      <w:r w:rsidRPr="006B5B23">
        <w:rPr>
          <w:rFonts w:ascii="Arial" w:hAnsi="Arial" w:cs="Arial"/>
          <w:noProof/>
          <w:color w:val="000000" w:themeColor="text1"/>
          <w:spacing w:val="15"/>
          <w:sz w:val="20"/>
        </w:rPr>
        <w:t> </w:t>
      </w:r>
      <w:r w:rsidRPr="006B5B23">
        <w:rPr>
          <w:rFonts w:ascii="Arial" w:hAnsi="Arial" w:cs="Arial"/>
          <w:noProof/>
          <w:color w:val="000000" w:themeColor="text1"/>
          <w:spacing w:val="-4"/>
          <w:sz w:val="20"/>
        </w:rPr>
        <w:t>the</w:t>
      </w:r>
      <w:r w:rsidRPr="006B5B23">
        <w:rPr>
          <w:rFonts w:ascii="Arial" w:hAnsi="Arial" w:cs="Arial"/>
          <w:noProof/>
          <w:color w:val="000000" w:themeColor="text1"/>
          <w:spacing w:val="13"/>
          <w:sz w:val="20"/>
        </w:rPr>
        <w:t> </w:t>
      </w:r>
      <w:r w:rsidRPr="006B5B23">
        <w:rPr>
          <w:rFonts w:ascii="Arial" w:hAnsi="Arial" w:cs="Arial"/>
          <w:noProof/>
          <w:color w:val="000000" w:themeColor="text1"/>
          <w:spacing w:val="-4"/>
          <w:sz w:val="20"/>
        </w:rPr>
        <w:t>rights</w:t>
      </w:r>
      <w:r w:rsidRPr="006B5B23">
        <w:rPr>
          <w:rFonts w:ascii="Arial" w:hAnsi="Arial" w:cs="Arial"/>
          <w:noProof/>
          <w:color w:val="000000" w:themeColor="text1"/>
          <w:spacing w:val="13"/>
          <w:sz w:val="20"/>
        </w:rPr>
        <w:t> </w:t>
      </w:r>
      <w:r w:rsidRPr="006B5B23">
        <w:rPr>
          <w:rFonts w:ascii="Arial" w:hAnsi="Arial" w:cs="Arial"/>
          <w:noProof/>
          <w:color w:val="000000" w:themeColor="text1"/>
          <w:spacing w:val="-4"/>
          <w:sz w:val="20"/>
        </w:rPr>
        <w:t>and</w:t>
      </w:r>
      <w:r w:rsidRPr="006B5B23">
        <w:rPr>
          <w:rFonts w:ascii="Arial" w:hAnsi="Arial" w:cs="Arial"/>
          <w:noProof/>
          <w:color w:val="000000" w:themeColor="text1"/>
          <w:spacing w:val="13"/>
          <w:sz w:val="20"/>
        </w:rPr>
        <w:t> </w:t>
      </w:r>
      <w:r w:rsidRPr="006B5B23">
        <w:rPr>
          <w:rFonts w:ascii="Arial" w:hAnsi="Arial" w:cs="Arial"/>
          <w:noProof/>
          <w:color w:val="000000" w:themeColor="text1"/>
          <w:spacing w:val="-4"/>
          <w:sz w:val="20"/>
        </w:rPr>
        <w:t>remedies</w:t>
      </w:r>
      <w:r w:rsidRPr="006B5B23">
        <w:rPr>
          <w:rFonts w:ascii="Arial" w:hAnsi="Arial" w:cs="Arial"/>
          <w:noProof/>
          <w:color w:val="000000" w:themeColor="text1"/>
          <w:spacing w:val="14"/>
          <w:sz w:val="20"/>
        </w:rPr>
        <w:t> </w:t>
      </w:r>
      <w:r w:rsidRPr="006B5B23">
        <w:rPr>
          <w:rFonts w:ascii="Arial" w:hAnsi="Arial" w:cs="Arial"/>
          <w:b/>
          <w:noProof/>
          <w:color w:val="000000" w:themeColor="text1"/>
          <w:spacing w:val="-5"/>
          <w:sz w:val="20"/>
        </w:rPr>
        <w:t>SINOPEC</w:t>
      </w:r>
      <w:r w:rsidRPr="006B5B23">
        <w:rPr>
          <w:rFonts w:ascii="Arial" w:hAnsi="Arial" w:cs="Arial"/>
          <w:noProof/>
          <w:color w:val="000000" w:themeColor="text1"/>
          <w:spacing w:val="16"/>
          <w:sz w:val="20"/>
        </w:rPr>
        <w:t> </w:t>
      </w:r>
      <w:r w:rsidRPr="006B5B23">
        <w:rPr>
          <w:rFonts w:ascii="Arial" w:hAnsi="Arial" w:cs="Arial"/>
          <w:noProof/>
          <w:color w:val="000000" w:themeColor="text1"/>
          <w:spacing w:val="-5"/>
          <w:sz w:val="20"/>
        </w:rPr>
        <w:t>may</w:t>
      </w:r>
      <w:r w:rsidRPr="006B5B23">
        <w:rPr>
          <w:rFonts w:ascii="Arial" w:hAnsi="Arial" w:cs="Arial"/>
          <w:noProof/>
          <w:color w:val="000000" w:themeColor="text1"/>
          <w:spacing w:val="12"/>
          <w:sz w:val="20"/>
        </w:rPr>
        <w:t> </w:t>
      </w:r>
      <w:r w:rsidRPr="006B5B23">
        <w:rPr>
          <w:rFonts w:ascii="Arial" w:hAnsi="Arial" w:cs="Arial"/>
          <w:noProof/>
          <w:color w:val="000000" w:themeColor="text1"/>
          <w:spacing w:val="-5"/>
          <w:sz w:val="20"/>
        </w:rPr>
        <w:t>have</w:t>
      </w:r>
      <w:r w:rsidRPr="006B5B23">
        <w:rPr>
          <w:rFonts w:ascii="Arial" w:hAnsi="Arial" w:cs="Arial"/>
          <w:noProof/>
          <w:color w:val="000000" w:themeColor="text1"/>
          <w:spacing w:val="15"/>
          <w:sz w:val="20"/>
        </w:rPr>
        <w:t> </w:t>
      </w:r>
      <w:r w:rsidRPr="006B5B23">
        <w:rPr>
          <w:rFonts w:ascii="Arial" w:hAnsi="Arial" w:cs="Arial"/>
          <w:noProof/>
          <w:color w:val="000000" w:themeColor="text1"/>
          <w:spacing w:val="-4"/>
          <w:sz w:val="20"/>
        </w:rPr>
        <w:t>under</w:t>
      </w:r>
      <w:r w:rsidRPr="006B5B23">
        <w:rPr>
          <w:rFonts w:ascii="Arial" w:hAnsi="Arial" w:cs="Arial"/>
          <w:noProof/>
          <w:color w:val="000000" w:themeColor="text1"/>
          <w:spacing w:val="13"/>
          <w:sz w:val="20"/>
        </w:rPr>
        <w:t> </w:t>
      </w:r>
      <w:r w:rsidRPr="006B5B23">
        <w:rPr>
          <w:rFonts w:ascii="Arial" w:hAnsi="Arial" w:cs="Arial"/>
          <w:noProof/>
          <w:color w:val="000000" w:themeColor="text1"/>
          <w:spacing w:val="-3"/>
          <w:sz w:val="20"/>
        </w:rPr>
        <w:t>this</w:t>
      </w:r>
      <w:r w:rsidRPr="006B5B23">
        <w:rPr>
          <w:rFonts w:ascii="Arial" w:hAnsi="Arial" w:cs="Arial"/>
          <w:noProof/>
          <w:color w:val="000000" w:themeColor="text1"/>
          <w:spacing w:val="13"/>
          <w:sz w:val="20"/>
        </w:rPr>
        <w:t> </w:t>
      </w:r>
      <w:r w:rsidRPr="006B5B23">
        <w:rPr>
          <w:rFonts w:ascii="Arial" w:hAnsi="Arial" w:cs="Arial"/>
          <w:noProof/>
          <w:color w:val="000000" w:themeColor="text1"/>
          <w:spacing w:val="-5"/>
          <w:sz w:val="20"/>
        </w:rPr>
        <w:t>Agreement</w:t>
      </w:r>
    </w:p>
    <w:p w14:paraId="486E00EB" w14:textId="77777777" w:rsidR="0088730A" w:rsidRPr="006B5B23" w:rsidRDefault="006342F6" w:rsidP="009E4D6D">
      <w:pPr>
        <w:spacing w:after="0" w:line="240" w:lineRule="auto"/>
        <w:ind w:left="63" w:firstLine="678"/>
        <w:jc w:val="both"/>
        <w:rPr>
          <w:rFonts w:ascii="Arial" w:hAnsi="Arial" w:cs="Arial"/>
          <w:noProof/>
          <w:color w:val="000000" w:themeColor="text1"/>
          <w:spacing w:val="-4"/>
          <w:sz w:val="20"/>
        </w:rPr>
      </w:pPr>
      <w:r w:rsidRPr="214C7AE1">
        <w:rPr>
          <w:rFonts w:ascii="Arial" w:hAnsi="Arial" w:cs="Arial"/>
          <w:noProof/>
          <w:color w:val="000000" w:themeColor="text1"/>
          <w:spacing w:val="-4"/>
          <w:sz w:val="20"/>
          <w:szCs w:val="20"/>
        </w:rPr>
        <w:t>or</w:t>
      </w:r>
      <w:r w:rsidRPr="214C7AE1">
        <w:rPr>
          <w:rFonts w:ascii="Arial" w:hAnsi="Arial" w:cs="Arial"/>
          <w:noProof/>
          <w:color w:val="000000" w:themeColor="text1"/>
          <w:spacing w:val="4"/>
          <w:sz w:val="20"/>
          <w:szCs w:val="20"/>
        </w:rPr>
        <w:t> </w:t>
      </w:r>
      <w:r w:rsidRPr="214C7AE1">
        <w:rPr>
          <w:rFonts w:ascii="Arial" w:hAnsi="Arial" w:cs="Arial"/>
          <w:noProof/>
          <w:color w:val="000000" w:themeColor="text1"/>
          <w:spacing w:val="-4"/>
          <w:sz w:val="20"/>
          <w:szCs w:val="20"/>
        </w:rPr>
        <w:t>otherwise.</w:t>
      </w:r>
    </w:p>
    <w:p w14:paraId="6F7413B2" w14:textId="0D3E4B4A" w:rsidR="77E2B531" w:rsidRDefault="77E2B531" w:rsidP="77E2B531">
      <w:pPr>
        <w:spacing w:after="0" w:line="240" w:lineRule="auto"/>
        <w:ind w:left="63" w:firstLine="678"/>
        <w:jc w:val="both"/>
      </w:pPr>
    </w:p>
    <w:p w14:paraId="3499DD55" w14:textId="77777777" w:rsidR="00F0785C" w:rsidRPr="006B5B23" w:rsidRDefault="006342F6" w:rsidP="00B83794">
      <w:pPr>
        <w:spacing w:after="0" w:line="240" w:lineRule="auto"/>
        <w:jc w:val="both"/>
        <w:rPr>
          <w:rFonts w:ascii="Arial" w:hAnsi="Arial" w:cs="Arial"/>
          <w:b/>
          <w:bCs/>
          <w:noProof/>
          <w:color w:val="000000"/>
          <w:spacing w:val="-4"/>
          <w:w w:val="95"/>
          <w:sz w:val="20"/>
          <w:szCs w:val="20"/>
        </w:rPr>
      </w:pPr>
      <w:r w:rsidRPr="214C7AE1">
        <w:rPr>
          <w:rFonts w:ascii="Arial" w:hAnsi="Arial" w:cs="Arial"/>
          <w:b/>
          <w:bCs/>
          <w:noProof/>
          <w:color w:val="000000"/>
          <w:spacing w:val="-3"/>
          <w:w w:val="95"/>
          <w:sz w:val="20"/>
          <w:szCs w:val="20"/>
        </w:rPr>
        <w:t>10.</w:t>
      </w:r>
      <w:r w:rsidRPr="006B5B23">
        <w:rPr>
          <w:rFonts w:ascii="Arial" w:hAnsi="Arial" w:cs="Arial"/>
          <w:color w:val="000000"/>
          <w:sz w:val="20"/>
        </w:rPr>
        <w:tab/>
      </w:r>
      <w:r w:rsidRPr="214C7AE1">
        <w:rPr>
          <w:rFonts w:ascii="Arial" w:hAnsi="Arial" w:cs="Arial"/>
          <w:b/>
          <w:bCs/>
          <w:noProof/>
          <w:color w:val="000000"/>
          <w:spacing w:val="-3"/>
          <w:w w:val="95"/>
          <w:sz w:val="20"/>
          <w:szCs w:val="20"/>
        </w:rPr>
        <w:t>FEE,</w:t>
      </w:r>
      <w:r w:rsidRPr="214C7AE1">
        <w:rPr>
          <w:rFonts w:ascii="Arial" w:hAnsi="Arial" w:cs="Arial"/>
          <w:b/>
          <w:bCs/>
          <w:noProof/>
          <w:color w:val="000000"/>
          <w:spacing w:val="8"/>
          <w:sz w:val="20"/>
          <w:szCs w:val="20"/>
        </w:rPr>
        <w:t> </w:t>
      </w:r>
      <w:r w:rsidRPr="214C7AE1">
        <w:rPr>
          <w:rFonts w:ascii="Arial" w:hAnsi="Arial" w:cs="Arial"/>
          <w:b/>
          <w:bCs/>
          <w:noProof/>
          <w:color w:val="000000"/>
          <w:spacing w:val="-3"/>
          <w:w w:val="95"/>
          <w:sz w:val="20"/>
          <w:szCs w:val="20"/>
        </w:rPr>
        <w:t>INVOICES</w:t>
      </w:r>
      <w:r w:rsidRPr="214C7AE1">
        <w:rPr>
          <w:rFonts w:ascii="Arial" w:hAnsi="Arial" w:cs="Arial"/>
          <w:b/>
          <w:bCs/>
          <w:noProof/>
          <w:color w:val="000000"/>
          <w:spacing w:val="8"/>
          <w:sz w:val="20"/>
          <w:szCs w:val="20"/>
        </w:rPr>
        <w:t> </w:t>
      </w:r>
      <w:r w:rsidRPr="214C7AE1">
        <w:rPr>
          <w:rFonts w:ascii="Arial" w:hAnsi="Arial" w:cs="Arial"/>
          <w:b/>
          <w:bCs/>
          <w:noProof/>
          <w:color w:val="000000"/>
          <w:spacing w:val="-4"/>
          <w:w w:val="95"/>
          <w:sz w:val="20"/>
          <w:szCs w:val="20"/>
        </w:rPr>
        <w:t>AND</w:t>
      </w:r>
      <w:r w:rsidRPr="214C7AE1">
        <w:rPr>
          <w:rFonts w:ascii="Arial" w:hAnsi="Arial" w:cs="Arial"/>
          <w:b/>
          <w:bCs/>
          <w:noProof/>
          <w:color w:val="000000"/>
          <w:spacing w:val="8"/>
          <w:sz w:val="20"/>
          <w:szCs w:val="20"/>
        </w:rPr>
        <w:t> </w:t>
      </w:r>
      <w:r w:rsidRPr="214C7AE1">
        <w:rPr>
          <w:rFonts w:ascii="Arial" w:hAnsi="Arial" w:cs="Arial"/>
          <w:b/>
          <w:bCs/>
          <w:noProof/>
          <w:color w:val="000000"/>
          <w:spacing w:val="-4"/>
          <w:w w:val="95"/>
          <w:sz w:val="20"/>
          <w:szCs w:val="20"/>
        </w:rPr>
        <w:t>PAYMENT</w:t>
      </w:r>
    </w:p>
    <w:p w14:paraId="0DCCC32C" w14:textId="77777777" w:rsidR="006342F6" w:rsidRPr="006B5B23" w:rsidRDefault="006342F6" w:rsidP="009E4D6D">
      <w:pPr>
        <w:spacing w:after="0" w:line="240" w:lineRule="auto"/>
        <w:ind w:left="63" w:firstLine="678"/>
        <w:jc w:val="both"/>
        <w:rPr>
          <w:rFonts w:ascii="Arial" w:hAnsi="Arial" w:cs="Arial"/>
          <w:sz w:val="20"/>
        </w:rPr>
      </w:pPr>
    </w:p>
    <w:p w14:paraId="036838CB" w14:textId="77777777" w:rsidR="006342F6" w:rsidRPr="006B5B23" w:rsidRDefault="006342F6" w:rsidP="009E4D6D">
      <w:pPr>
        <w:tabs>
          <w:tab w:val="left" w:pos="741"/>
        </w:tabs>
        <w:spacing w:after="0" w:line="240" w:lineRule="auto"/>
        <w:ind w:left="63"/>
        <w:jc w:val="both"/>
        <w:rPr>
          <w:rFonts w:ascii="Arial" w:hAnsi="Arial" w:cs="Arial"/>
          <w:sz w:val="20"/>
        </w:rPr>
      </w:pPr>
      <w:r w:rsidRPr="006B5B23">
        <w:rPr>
          <w:rFonts w:ascii="Arial" w:hAnsi="Arial" w:cs="Arial"/>
          <w:noProof/>
          <w:color w:val="000000"/>
          <w:spacing w:val="-5"/>
          <w:sz w:val="20"/>
        </w:rPr>
        <w:t>10.1</w:t>
      </w:r>
      <w:r w:rsidRPr="006B5B23">
        <w:rPr>
          <w:rFonts w:ascii="Arial" w:hAnsi="Arial" w:cs="Arial"/>
          <w:color w:val="000000"/>
          <w:sz w:val="20"/>
        </w:rPr>
        <w:tab/>
      </w:r>
      <w:r w:rsidRPr="006B5B23">
        <w:rPr>
          <w:rFonts w:ascii="Arial" w:hAnsi="Arial" w:cs="Arial"/>
          <w:noProof/>
          <w:color w:val="000000"/>
          <w:spacing w:val="-2"/>
          <w:sz w:val="20"/>
        </w:rPr>
        <w:t>In</w:t>
      </w:r>
      <w:r w:rsidRPr="006B5B23">
        <w:rPr>
          <w:rFonts w:ascii="Arial" w:hAnsi="Arial" w:cs="Arial"/>
          <w:noProof/>
          <w:color w:val="000000"/>
          <w:w w:val="163"/>
          <w:sz w:val="20"/>
        </w:rPr>
        <w:t> </w:t>
      </w:r>
      <w:r w:rsidRPr="006B5B23">
        <w:rPr>
          <w:rFonts w:ascii="Arial" w:hAnsi="Arial" w:cs="Arial"/>
          <w:noProof/>
          <w:color w:val="000000"/>
          <w:spacing w:val="-3"/>
          <w:sz w:val="20"/>
        </w:rPr>
        <w:t>consideration</w:t>
      </w:r>
      <w:r w:rsidRPr="006B5B23">
        <w:rPr>
          <w:rFonts w:ascii="Arial" w:hAnsi="Arial" w:cs="Arial"/>
          <w:noProof/>
          <w:color w:val="000000"/>
          <w:w w:val="166"/>
          <w:sz w:val="20"/>
        </w:rPr>
        <w:t> </w:t>
      </w:r>
      <w:r w:rsidRPr="006B5B23">
        <w:rPr>
          <w:rFonts w:ascii="Arial" w:hAnsi="Arial" w:cs="Arial"/>
          <w:noProof/>
          <w:color w:val="000000"/>
          <w:spacing w:val="-2"/>
          <w:sz w:val="20"/>
        </w:rPr>
        <w:t>for</w:t>
      </w:r>
      <w:r w:rsidRPr="006B5B23">
        <w:rPr>
          <w:rFonts w:ascii="Arial" w:hAnsi="Arial" w:cs="Arial"/>
          <w:noProof/>
          <w:color w:val="000000"/>
          <w:w w:val="166"/>
          <w:sz w:val="20"/>
        </w:rPr>
        <w:t> </w:t>
      </w:r>
      <w:r w:rsidRPr="006B5B23">
        <w:rPr>
          <w:rFonts w:ascii="Arial" w:hAnsi="Arial" w:cs="Arial"/>
          <w:noProof/>
          <w:color w:val="000000"/>
          <w:spacing w:val="-3"/>
          <w:sz w:val="20"/>
        </w:rPr>
        <w:t>the</w:t>
      </w:r>
      <w:r w:rsidRPr="006B5B23">
        <w:rPr>
          <w:rFonts w:ascii="Arial" w:hAnsi="Arial" w:cs="Arial"/>
          <w:noProof/>
          <w:color w:val="000000"/>
          <w:w w:val="163"/>
          <w:sz w:val="20"/>
        </w:rPr>
        <w:t> </w:t>
      </w:r>
      <w:r w:rsidRPr="006B5B23">
        <w:rPr>
          <w:rFonts w:ascii="Arial" w:hAnsi="Arial" w:cs="Arial"/>
          <w:noProof/>
          <w:color w:val="000000"/>
          <w:spacing w:val="-3"/>
          <w:sz w:val="20"/>
        </w:rPr>
        <w:t>due</w:t>
      </w:r>
      <w:r w:rsidRPr="006B5B23">
        <w:rPr>
          <w:rFonts w:ascii="Arial" w:hAnsi="Arial" w:cs="Arial"/>
          <w:noProof/>
          <w:color w:val="000000"/>
          <w:w w:val="166"/>
          <w:sz w:val="20"/>
        </w:rPr>
        <w:t> </w:t>
      </w:r>
      <w:r w:rsidRPr="006B5B23">
        <w:rPr>
          <w:rFonts w:ascii="Arial" w:hAnsi="Arial" w:cs="Arial"/>
          <w:noProof/>
          <w:color w:val="000000"/>
          <w:spacing w:val="-3"/>
          <w:sz w:val="20"/>
        </w:rPr>
        <w:t>and</w:t>
      </w:r>
      <w:r w:rsidRPr="006B5B23">
        <w:rPr>
          <w:rFonts w:ascii="Arial" w:hAnsi="Arial" w:cs="Arial"/>
          <w:noProof/>
          <w:color w:val="000000"/>
          <w:w w:val="163"/>
          <w:sz w:val="20"/>
        </w:rPr>
        <w:t> </w:t>
      </w:r>
      <w:r w:rsidRPr="006B5B23">
        <w:rPr>
          <w:rFonts w:ascii="Arial" w:hAnsi="Arial" w:cs="Arial"/>
          <w:noProof/>
          <w:color w:val="000000"/>
          <w:spacing w:val="-3"/>
          <w:sz w:val="20"/>
        </w:rPr>
        <w:t>proper</w:t>
      </w:r>
      <w:r w:rsidRPr="006B5B23">
        <w:rPr>
          <w:rFonts w:ascii="Arial" w:hAnsi="Arial" w:cs="Arial"/>
          <w:noProof/>
          <w:color w:val="000000"/>
          <w:w w:val="166"/>
          <w:sz w:val="20"/>
        </w:rPr>
        <w:t> </w:t>
      </w:r>
      <w:r w:rsidRPr="006B5B23">
        <w:rPr>
          <w:rFonts w:ascii="Arial" w:hAnsi="Arial" w:cs="Arial"/>
          <w:noProof/>
          <w:color w:val="000000"/>
          <w:spacing w:val="-3"/>
          <w:sz w:val="20"/>
        </w:rPr>
        <w:t>performance</w:t>
      </w:r>
      <w:r w:rsidRPr="006B5B23">
        <w:rPr>
          <w:rFonts w:ascii="Arial" w:hAnsi="Arial" w:cs="Arial"/>
          <w:noProof/>
          <w:color w:val="000000"/>
          <w:w w:val="166"/>
          <w:sz w:val="20"/>
        </w:rPr>
        <w:t> </w:t>
      </w:r>
      <w:r w:rsidRPr="006B5B23">
        <w:rPr>
          <w:rFonts w:ascii="Arial" w:hAnsi="Arial" w:cs="Arial"/>
          <w:noProof/>
          <w:color w:val="000000"/>
          <w:spacing w:val="-2"/>
          <w:sz w:val="20"/>
        </w:rPr>
        <w:t>of</w:t>
      </w:r>
      <w:r w:rsidRPr="006B5B23">
        <w:rPr>
          <w:rFonts w:ascii="Arial" w:hAnsi="Arial" w:cs="Arial"/>
          <w:noProof/>
          <w:color w:val="000000"/>
          <w:w w:val="166"/>
          <w:sz w:val="20"/>
        </w:rPr>
        <w:t> </w:t>
      </w:r>
      <w:r w:rsidRPr="006B5B23">
        <w:rPr>
          <w:rFonts w:ascii="Arial" w:hAnsi="Arial" w:cs="Arial"/>
          <w:noProof/>
          <w:color w:val="000000"/>
          <w:spacing w:val="-3"/>
          <w:sz w:val="20"/>
        </w:rPr>
        <w:t>this</w:t>
      </w:r>
      <w:r w:rsidRPr="006B5B23">
        <w:rPr>
          <w:rFonts w:ascii="Arial" w:hAnsi="Arial" w:cs="Arial"/>
          <w:noProof/>
          <w:color w:val="000000"/>
          <w:w w:val="167"/>
          <w:sz w:val="20"/>
        </w:rPr>
        <w:t> </w:t>
      </w:r>
      <w:r w:rsidRPr="006B5B23">
        <w:rPr>
          <w:rFonts w:ascii="Arial" w:hAnsi="Arial" w:cs="Arial"/>
          <w:noProof/>
          <w:color w:val="000000"/>
          <w:spacing w:val="-3"/>
          <w:sz w:val="20"/>
        </w:rPr>
        <w:t>Agreement</w:t>
      </w:r>
      <w:r w:rsidRPr="006B5B23">
        <w:rPr>
          <w:rFonts w:ascii="Arial" w:hAnsi="Arial" w:cs="Arial"/>
          <w:noProof/>
          <w:color w:val="000000"/>
          <w:w w:val="166"/>
          <w:sz w:val="20"/>
        </w:rPr>
        <w:t> </w:t>
      </w:r>
      <w:r w:rsidRPr="006B5B23">
        <w:rPr>
          <w:rFonts w:ascii="Arial" w:hAnsi="Arial" w:cs="Arial"/>
          <w:noProof/>
          <w:color w:val="000000"/>
          <w:spacing w:val="-3"/>
          <w:sz w:val="20"/>
        </w:rPr>
        <w:t>and</w:t>
      </w:r>
      <w:r w:rsidRPr="006B5B23">
        <w:rPr>
          <w:rFonts w:ascii="Arial" w:hAnsi="Arial" w:cs="Arial"/>
          <w:noProof/>
          <w:color w:val="000000"/>
          <w:w w:val="163"/>
          <w:sz w:val="20"/>
        </w:rPr>
        <w:t> </w:t>
      </w:r>
      <w:r w:rsidRPr="006B5B23">
        <w:rPr>
          <w:rFonts w:ascii="Arial" w:hAnsi="Arial" w:cs="Arial"/>
          <w:noProof/>
          <w:color w:val="000000"/>
          <w:spacing w:val="-3"/>
          <w:sz w:val="20"/>
        </w:rPr>
        <w:t>subject</w:t>
      </w:r>
      <w:r w:rsidRPr="006B5B23">
        <w:rPr>
          <w:rFonts w:ascii="Arial" w:hAnsi="Arial" w:cs="Arial"/>
          <w:noProof/>
          <w:color w:val="000000"/>
          <w:w w:val="166"/>
          <w:sz w:val="20"/>
        </w:rPr>
        <w:t> </w:t>
      </w:r>
      <w:r w:rsidRPr="006B5B23">
        <w:rPr>
          <w:rFonts w:ascii="Arial" w:hAnsi="Arial" w:cs="Arial"/>
          <w:noProof/>
          <w:color w:val="000000"/>
          <w:spacing w:val="-2"/>
          <w:sz w:val="20"/>
        </w:rPr>
        <w:t>to</w:t>
      </w:r>
    </w:p>
    <w:p w14:paraId="50577400" w14:textId="77777777" w:rsidR="006342F6" w:rsidRPr="006B5B23" w:rsidRDefault="006342F6"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this</w:t>
      </w:r>
      <w:r w:rsidRPr="006B5B23">
        <w:rPr>
          <w:rFonts w:ascii="Arial" w:hAnsi="Arial" w:cs="Arial"/>
          <w:noProof/>
          <w:color w:val="000000"/>
          <w:w w:val="328"/>
          <w:sz w:val="20"/>
        </w:rPr>
        <w:t> </w:t>
      </w:r>
      <w:r w:rsidRPr="006B5B23">
        <w:rPr>
          <w:rFonts w:ascii="Arial" w:hAnsi="Arial" w:cs="Arial"/>
          <w:noProof/>
          <w:color w:val="000000"/>
          <w:spacing w:val="-3"/>
          <w:sz w:val="20"/>
        </w:rPr>
        <w:t>Agreement,</w:t>
      </w:r>
      <w:r w:rsidRPr="006B5B23">
        <w:rPr>
          <w:rFonts w:ascii="Arial" w:hAnsi="Arial" w:cs="Arial"/>
          <w:noProof/>
          <w:color w:val="000000"/>
          <w:w w:val="326"/>
          <w:sz w:val="20"/>
        </w:rPr>
        <w:t> </w:t>
      </w:r>
      <w:r w:rsidRPr="006B5B23">
        <w:rPr>
          <w:rFonts w:ascii="Arial" w:hAnsi="Arial" w:cs="Arial"/>
          <w:b/>
          <w:noProof/>
          <w:color w:val="000000"/>
          <w:spacing w:val="-3"/>
          <w:sz w:val="20"/>
        </w:rPr>
        <w:t>SINOPEC</w:t>
      </w:r>
      <w:r w:rsidRPr="006B5B23">
        <w:rPr>
          <w:rFonts w:ascii="Arial" w:hAnsi="Arial" w:cs="Arial"/>
          <w:noProof/>
          <w:color w:val="000000"/>
          <w:w w:val="329"/>
          <w:sz w:val="20"/>
        </w:rPr>
        <w:t> </w:t>
      </w:r>
      <w:r w:rsidRPr="006B5B23">
        <w:rPr>
          <w:rFonts w:ascii="Arial" w:hAnsi="Arial" w:cs="Arial"/>
          <w:noProof/>
          <w:color w:val="000000"/>
          <w:spacing w:val="-2"/>
          <w:sz w:val="20"/>
        </w:rPr>
        <w:t>shall</w:t>
      </w:r>
      <w:r w:rsidRPr="006B5B23">
        <w:rPr>
          <w:rFonts w:ascii="Arial" w:hAnsi="Arial" w:cs="Arial"/>
          <w:noProof/>
          <w:color w:val="000000"/>
          <w:w w:val="331"/>
          <w:sz w:val="20"/>
        </w:rPr>
        <w:t> </w:t>
      </w:r>
      <w:r w:rsidRPr="006B5B23">
        <w:rPr>
          <w:rFonts w:ascii="Arial" w:hAnsi="Arial" w:cs="Arial"/>
          <w:noProof/>
          <w:color w:val="000000"/>
          <w:spacing w:val="-3"/>
          <w:sz w:val="20"/>
        </w:rPr>
        <w:t>pay</w:t>
      </w:r>
      <w:r w:rsidRPr="006B5B23">
        <w:rPr>
          <w:rFonts w:ascii="Arial" w:hAnsi="Arial" w:cs="Arial"/>
          <w:noProof/>
          <w:color w:val="000000"/>
          <w:w w:val="326"/>
          <w:sz w:val="20"/>
        </w:rPr>
        <w:t> </w:t>
      </w:r>
      <w:r w:rsidRPr="006B5B23">
        <w:rPr>
          <w:rFonts w:ascii="Arial" w:hAnsi="Arial" w:cs="Arial"/>
          <w:b/>
          <w:noProof/>
          <w:color w:val="000000"/>
          <w:spacing w:val="-4"/>
          <w:sz w:val="20"/>
        </w:rPr>
        <w:t>CONTRACTOR</w:t>
      </w:r>
      <w:r w:rsidRPr="006B5B23">
        <w:rPr>
          <w:rFonts w:ascii="Arial" w:hAnsi="Arial" w:cs="Arial"/>
          <w:noProof/>
          <w:color w:val="000000"/>
          <w:w w:val="327"/>
          <w:sz w:val="20"/>
        </w:rPr>
        <w:t> </w:t>
      </w:r>
      <w:r w:rsidRPr="006B5B23">
        <w:rPr>
          <w:rFonts w:ascii="Arial" w:hAnsi="Arial" w:cs="Arial"/>
          <w:noProof/>
          <w:color w:val="000000"/>
          <w:spacing w:val="-3"/>
          <w:sz w:val="20"/>
        </w:rPr>
        <w:t>a</w:t>
      </w:r>
      <w:r w:rsidRPr="006B5B23">
        <w:rPr>
          <w:rFonts w:ascii="Arial" w:hAnsi="Arial" w:cs="Arial"/>
          <w:noProof/>
          <w:color w:val="000000"/>
          <w:w w:val="329"/>
          <w:sz w:val="20"/>
        </w:rPr>
        <w:t> </w:t>
      </w:r>
      <w:r w:rsidRPr="006B5B23">
        <w:rPr>
          <w:rFonts w:ascii="Arial" w:hAnsi="Arial" w:cs="Arial"/>
          <w:noProof/>
          <w:color w:val="000000"/>
          <w:spacing w:val="-3"/>
          <w:sz w:val="20"/>
        </w:rPr>
        <w:t>fee</w:t>
      </w:r>
      <w:r w:rsidRPr="006B5B23">
        <w:rPr>
          <w:rFonts w:ascii="Arial" w:hAnsi="Arial" w:cs="Arial"/>
          <w:noProof/>
          <w:color w:val="000000"/>
          <w:w w:val="329"/>
          <w:sz w:val="20"/>
        </w:rPr>
        <w:t> </w:t>
      </w:r>
      <w:r w:rsidRPr="006B5B23">
        <w:rPr>
          <w:rFonts w:ascii="Arial" w:hAnsi="Arial" w:cs="Arial"/>
          <w:noProof/>
          <w:color w:val="000000"/>
          <w:spacing w:val="-2"/>
          <w:sz w:val="20"/>
        </w:rPr>
        <w:t>(“</w:t>
      </w:r>
      <w:r w:rsidRPr="006B5B23">
        <w:rPr>
          <w:rFonts w:ascii="Arial" w:hAnsi="Arial" w:cs="Arial"/>
          <w:b/>
          <w:noProof/>
          <w:color w:val="000000"/>
          <w:spacing w:val="-3"/>
          <w:w w:val="95"/>
          <w:sz w:val="20"/>
        </w:rPr>
        <w:t>Fee</w:t>
      </w:r>
      <w:r w:rsidRPr="006B5B23">
        <w:rPr>
          <w:rFonts w:ascii="Arial" w:hAnsi="Arial" w:cs="Arial"/>
          <w:noProof/>
          <w:color w:val="000000"/>
          <w:spacing w:val="-2"/>
          <w:sz w:val="20"/>
        </w:rPr>
        <w:t>”)</w:t>
      </w:r>
      <w:r w:rsidRPr="006B5B23">
        <w:rPr>
          <w:rFonts w:ascii="Arial" w:hAnsi="Arial" w:cs="Arial"/>
          <w:noProof/>
          <w:color w:val="000000"/>
          <w:w w:val="326"/>
          <w:sz w:val="20"/>
        </w:rPr>
        <w:t> </w:t>
      </w:r>
      <w:r w:rsidRPr="006B5B23">
        <w:rPr>
          <w:rFonts w:ascii="Arial" w:hAnsi="Arial" w:cs="Arial"/>
          <w:noProof/>
          <w:color w:val="000000"/>
          <w:spacing w:val="-3"/>
          <w:sz w:val="20"/>
        </w:rPr>
        <w:t>calculated</w:t>
      </w:r>
      <w:r w:rsidRPr="006B5B23">
        <w:rPr>
          <w:rFonts w:ascii="Arial" w:hAnsi="Arial" w:cs="Arial"/>
          <w:noProof/>
          <w:color w:val="000000"/>
          <w:w w:val="326"/>
          <w:sz w:val="20"/>
        </w:rPr>
        <w:t> </w:t>
      </w:r>
      <w:r w:rsidRPr="006B5B23">
        <w:rPr>
          <w:rFonts w:ascii="Arial" w:hAnsi="Arial" w:cs="Arial"/>
          <w:noProof/>
          <w:color w:val="000000"/>
          <w:spacing w:val="-2"/>
          <w:sz w:val="20"/>
        </w:rPr>
        <w:t>in</w:t>
      </w:r>
    </w:p>
    <w:p w14:paraId="4609FCF1" w14:textId="60249E83" w:rsidR="006342F6" w:rsidRPr="006B5B23" w:rsidRDefault="006342F6"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accordance</w:t>
      </w:r>
      <w:r w:rsidRPr="006B5B23">
        <w:rPr>
          <w:rFonts w:ascii="Arial" w:hAnsi="Arial" w:cs="Arial"/>
          <w:noProof/>
          <w:color w:val="000000"/>
          <w:spacing w:val="25"/>
          <w:sz w:val="20"/>
        </w:rPr>
        <w:t> </w:t>
      </w:r>
      <w:r w:rsidRPr="006B5B23">
        <w:rPr>
          <w:rFonts w:ascii="Arial" w:hAnsi="Arial" w:cs="Arial"/>
          <w:noProof/>
          <w:color w:val="000000"/>
          <w:spacing w:val="-3"/>
          <w:sz w:val="20"/>
        </w:rPr>
        <w:t>with</w:t>
      </w:r>
      <w:r w:rsidRPr="006B5B23">
        <w:rPr>
          <w:rFonts w:ascii="Arial" w:hAnsi="Arial" w:cs="Arial"/>
          <w:noProof/>
          <w:color w:val="000000"/>
          <w:spacing w:val="25"/>
          <w:sz w:val="20"/>
        </w:rPr>
        <w:t> </w:t>
      </w:r>
      <w:r w:rsidRPr="006B5B23">
        <w:rPr>
          <w:rFonts w:ascii="Arial" w:hAnsi="Arial" w:cs="Arial"/>
          <w:noProof/>
          <w:color w:val="000000"/>
          <w:spacing w:val="-3"/>
          <w:sz w:val="20"/>
        </w:rPr>
        <w:t>the</w:t>
      </w:r>
      <w:r w:rsidRPr="006B5B23">
        <w:rPr>
          <w:rFonts w:ascii="Arial" w:hAnsi="Arial" w:cs="Arial"/>
          <w:noProof/>
          <w:color w:val="000000"/>
          <w:spacing w:val="25"/>
          <w:sz w:val="20"/>
        </w:rPr>
        <w:t> </w:t>
      </w:r>
      <w:r w:rsidRPr="006B5B23">
        <w:rPr>
          <w:rFonts w:ascii="Arial" w:hAnsi="Arial" w:cs="Arial"/>
          <w:noProof/>
          <w:color w:val="000000"/>
          <w:spacing w:val="-3"/>
          <w:sz w:val="20"/>
        </w:rPr>
        <w:t>respective</w:t>
      </w:r>
      <w:r w:rsidRPr="006B5B23">
        <w:rPr>
          <w:rFonts w:ascii="Arial" w:hAnsi="Arial" w:cs="Arial"/>
          <w:noProof/>
          <w:color w:val="000000"/>
          <w:spacing w:val="25"/>
          <w:sz w:val="20"/>
        </w:rPr>
        <w:t> </w:t>
      </w:r>
      <w:r w:rsidRPr="006B5B23">
        <w:rPr>
          <w:rFonts w:ascii="Arial" w:hAnsi="Arial" w:cs="Arial"/>
          <w:noProof/>
          <w:color w:val="000000"/>
          <w:spacing w:val="-2"/>
          <w:sz w:val="20"/>
        </w:rPr>
        <w:t>rates</w:t>
      </w:r>
      <w:r w:rsidRPr="006B5B23">
        <w:rPr>
          <w:rFonts w:ascii="Arial" w:hAnsi="Arial" w:cs="Arial"/>
          <w:noProof/>
          <w:color w:val="000000"/>
          <w:spacing w:val="24"/>
          <w:sz w:val="20"/>
        </w:rPr>
        <w:t> </w:t>
      </w:r>
      <w:r w:rsidRPr="006B5B23">
        <w:rPr>
          <w:rFonts w:ascii="Arial" w:hAnsi="Arial" w:cs="Arial"/>
          <w:noProof/>
          <w:color w:val="000000"/>
          <w:spacing w:val="-2"/>
          <w:sz w:val="20"/>
        </w:rPr>
        <w:t>for</w:t>
      </w:r>
      <w:r w:rsidRPr="006B5B23">
        <w:rPr>
          <w:rFonts w:ascii="Arial" w:hAnsi="Arial" w:cs="Arial"/>
          <w:noProof/>
          <w:color w:val="000000"/>
          <w:spacing w:val="25"/>
          <w:sz w:val="20"/>
        </w:rPr>
        <w:t> </w:t>
      </w:r>
      <w:r w:rsidRPr="006B5B23">
        <w:rPr>
          <w:rFonts w:ascii="Arial" w:hAnsi="Arial" w:cs="Arial"/>
          <w:noProof/>
          <w:color w:val="000000"/>
          <w:spacing w:val="-3"/>
          <w:sz w:val="20"/>
        </w:rPr>
        <w:t>Marine</w:t>
      </w:r>
      <w:r w:rsidRPr="006B5B23">
        <w:rPr>
          <w:rFonts w:ascii="Arial" w:hAnsi="Arial" w:cs="Arial"/>
          <w:noProof/>
          <w:color w:val="000000"/>
          <w:w w:val="158"/>
          <w:sz w:val="20"/>
        </w:rPr>
        <w:t> </w:t>
      </w:r>
      <w:r w:rsidRPr="006B5B23">
        <w:rPr>
          <w:rFonts w:ascii="Arial" w:hAnsi="Arial" w:cs="Arial"/>
          <w:noProof/>
          <w:color w:val="000000"/>
          <w:spacing w:val="-3"/>
          <w:sz w:val="20"/>
        </w:rPr>
        <w:t>Services</w:t>
      </w:r>
      <w:r w:rsidRPr="006B5B23">
        <w:rPr>
          <w:rFonts w:ascii="Arial" w:hAnsi="Arial" w:cs="Arial"/>
          <w:noProof/>
          <w:color w:val="000000"/>
          <w:spacing w:val="24"/>
          <w:sz w:val="20"/>
        </w:rPr>
        <w:t> </w:t>
      </w:r>
      <w:r w:rsidR="002D339B" w:rsidRPr="006B5B23" w:rsidDel="002D339B">
        <w:rPr>
          <w:rFonts w:ascii="Arial" w:hAnsi="Arial" w:cs="Arial"/>
          <w:strike/>
          <w:noProof/>
          <w:color w:val="000000"/>
          <w:spacing w:val="-3"/>
          <w:sz w:val="20"/>
        </w:rPr>
        <w:t xml:space="preserve"> </w:t>
      </w:r>
      <w:r w:rsidRPr="006B5B23">
        <w:rPr>
          <w:rFonts w:ascii="Arial" w:hAnsi="Arial" w:cs="Arial"/>
          <w:noProof/>
          <w:color w:val="000000"/>
          <w:spacing w:val="-3"/>
          <w:sz w:val="20"/>
        </w:rPr>
        <w:t>set</w:t>
      </w:r>
      <w:r w:rsidRPr="006B5B23">
        <w:rPr>
          <w:rFonts w:ascii="Arial" w:hAnsi="Arial" w:cs="Arial"/>
          <w:noProof/>
          <w:color w:val="000000"/>
          <w:spacing w:val="25"/>
          <w:sz w:val="20"/>
        </w:rPr>
        <w:t> </w:t>
      </w:r>
      <w:r w:rsidRPr="006B5B23">
        <w:rPr>
          <w:rFonts w:ascii="Arial" w:hAnsi="Arial" w:cs="Arial"/>
          <w:noProof/>
          <w:color w:val="000000"/>
          <w:spacing w:val="-2"/>
          <w:sz w:val="20"/>
        </w:rPr>
        <w:t>out</w:t>
      </w:r>
      <w:r w:rsidRPr="006B5B23">
        <w:rPr>
          <w:rFonts w:ascii="Arial" w:hAnsi="Arial" w:cs="Arial"/>
          <w:noProof/>
          <w:color w:val="000000"/>
          <w:spacing w:val="25"/>
          <w:sz w:val="20"/>
        </w:rPr>
        <w:t> </w:t>
      </w:r>
      <w:r w:rsidRPr="006B5B23">
        <w:rPr>
          <w:rFonts w:ascii="Arial" w:hAnsi="Arial" w:cs="Arial"/>
          <w:noProof/>
          <w:color w:val="000000"/>
          <w:spacing w:val="-2"/>
          <w:sz w:val="20"/>
        </w:rPr>
        <w:t>in</w:t>
      </w:r>
    </w:p>
    <w:p w14:paraId="08397455" w14:textId="77777777" w:rsidR="006342F6" w:rsidRPr="006B5B23" w:rsidRDefault="006342F6"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Schedule</w:t>
      </w:r>
      <w:r w:rsidRPr="006B5B23">
        <w:rPr>
          <w:rFonts w:ascii="Arial" w:hAnsi="Arial" w:cs="Arial"/>
          <w:noProof/>
          <w:color w:val="000000"/>
          <w:w w:val="176"/>
          <w:sz w:val="20"/>
        </w:rPr>
        <w:t> </w:t>
      </w:r>
      <w:r w:rsidRPr="006B5B23">
        <w:rPr>
          <w:rFonts w:ascii="Arial" w:hAnsi="Arial" w:cs="Arial"/>
          <w:noProof/>
          <w:color w:val="000000"/>
          <w:spacing w:val="-3"/>
          <w:sz w:val="20"/>
        </w:rPr>
        <w:t>2</w:t>
      </w:r>
      <w:r w:rsidRPr="006B5B23">
        <w:rPr>
          <w:rFonts w:ascii="Arial" w:hAnsi="Arial" w:cs="Arial"/>
          <w:noProof/>
          <w:color w:val="000000"/>
          <w:w w:val="178"/>
          <w:sz w:val="20"/>
        </w:rPr>
        <w:t> </w:t>
      </w:r>
      <w:r w:rsidRPr="006B5B23">
        <w:rPr>
          <w:rFonts w:ascii="Arial" w:hAnsi="Arial" w:cs="Arial"/>
          <w:noProof/>
          <w:color w:val="000000"/>
          <w:spacing w:val="-3"/>
          <w:sz w:val="20"/>
        </w:rPr>
        <w:t>and</w:t>
      </w:r>
      <w:r w:rsidRPr="006B5B23">
        <w:rPr>
          <w:rFonts w:ascii="Arial" w:hAnsi="Arial" w:cs="Arial"/>
          <w:noProof/>
          <w:color w:val="000000"/>
          <w:w w:val="176"/>
          <w:sz w:val="20"/>
        </w:rPr>
        <w:t> </w:t>
      </w:r>
      <w:r w:rsidRPr="006B5B23">
        <w:rPr>
          <w:rFonts w:ascii="Arial" w:hAnsi="Arial" w:cs="Arial"/>
          <w:noProof/>
          <w:color w:val="000000"/>
          <w:spacing w:val="-3"/>
          <w:sz w:val="20"/>
        </w:rPr>
        <w:t>on</w:t>
      </w:r>
      <w:r w:rsidRPr="006B5B23">
        <w:rPr>
          <w:rFonts w:ascii="Arial" w:hAnsi="Arial" w:cs="Arial"/>
          <w:noProof/>
          <w:color w:val="000000"/>
          <w:w w:val="178"/>
          <w:sz w:val="20"/>
        </w:rPr>
        <w:t> </w:t>
      </w:r>
      <w:r w:rsidRPr="006B5B23">
        <w:rPr>
          <w:rFonts w:ascii="Arial" w:hAnsi="Arial" w:cs="Arial"/>
          <w:noProof/>
          <w:color w:val="000000"/>
          <w:spacing w:val="-3"/>
          <w:sz w:val="20"/>
        </w:rPr>
        <w:t>the</w:t>
      </w:r>
      <w:r w:rsidRPr="006B5B23">
        <w:rPr>
          <w:rFonts w:ascii="Arial" w:hAnsi="Arial" w:cs="Arial"/>
          <w:noProof/>
          <w:color w:val="000000"/>
          <w:w w:val="173"/>
          <w:sz w:val="20"/>
        </w:rPr>
        <w:t> </w:t>
      </w:r>
      <w:r w:rsidRPr="006B5B23">
        <w:rPr>
          <w:rFonts w:ascii="Arial" w:hAnsi="Arial" w:cs="Arial"/>
          <w:noProof/>
          <w:color w:val="000000"/>
          <w:spacing w:val="-3"/>
          <w:sz w:val="20"/>
        </w:rPr>
        <w:t>basis</w:t>
      </w:r>
      <w:r w:rsidRPr="006B5B23">
        <w:rPr>
          <w:rFonts w:ascii="Arial" w:hAnsi="Arial" w:cs="Arial"/>
          <w:noProof/>
          <w:color w:val="000000"/>
          <w:w w:val="176"/>
          <w:sz w:val="20"/>
        </w:rPr>
        <w:t> </w:t>
      </w:r>
      <w:r w:rsidRPr="006B5B23">
        <w:rPr>
          <w:rFonts w:ascii="Arial" w:hAnsi="Arial" w:cs="Arial"/>
          <w:noProof/>
          <w:color w:val="000000"/>
          <w:spacing w:val="-2"/>
          <w:sz w:val="20"/>
        </w:rPr>
        <w:t>of</w:t>
      </w:r>
      <w:r w:rsidRPr="006B5B23">
        <w:rPr>
          <w:rFonts w:ascii="Arial" w:hAnsi="Arial" w:cs="Arial"/>
          <w:noProof/>
          <w:color w:val="000000"/>
          <w:w w:val="178"/>
          <w:sz w:val="20"/>
        </w:rPr>
        <w:t> </w:t>
      </w:r>
      <w:r w:rsidRPr="006B5B23">
        <w:rPr>
          <w:rFonts w:ascii="Arial" w:hAnsi="Arial" w:cs="Arial"/>
          <w:noProof/>
          <w:color w:val="000000"/>
          <w:spacing w:val="-3"/>
          <w:sz w:val="20"/>
        </w:rPr>
        <w:t>the</w:t>
      </w:r>
      <w:r w:rsidRPr="006B5B23">
        <w:rPr>
          <w:rFonts w:ascii="Arial" w:hAnsi="Arial" w:cs="Arial"/>
          <w:noProof/>
          <w:color w:val="000000"/>
          <w:w w:val="176"/>
          <w:sz w:val="20"/>
        </w:rPr>
        <w:t> </w:t>
      </w:r>
      <w:r w:rsidRPr="006B5B23">
        <w:rPr>
          <w:rFonts w:ascii="Arial" w:hAnsi="Arial" w:cs="Arial"/>
          <w:noProof/>
          <w:color w:val="000000"/>
          <w:spacing w:val="-2"/>
          <w:sz w:val="20"/>
        </w:rPr>
        <w:t>quantity</w:t>
      </w:r>
      <w:r w:rsidRPr="006B5B23">
        <w:rPr>
          <w:rFonts w:ascii="Arial" w:hAnsi="Arial" w:cs="Arial"/>
          <w:noProof/>
          <w:color w:val="000000"/>
          <w:w w:val="176"/>
          <w:sz w:val="20"/>
        </w:rPr>
        <w:t> </w:t>
      </w:r>
      <w:r w:rsidRPr="006B5B23">
        <w:rPr>
          <w:rFonts w:ascii="Arial" w:hAnsi="Arial" w:cs="Arial"/>
          <w:noProof/>
          <w:color w:val="000000"/>
          <w:spacing w:val="-2"/>
          <w:sz w:val="20"/>
        </w:rPr>
        <w:t>of</w:t>
      </w:r>
      <w:r w:rsidRPr="006B5B23">
        <w:rPr>
          <w:rFonts w:ascii="Arial" w:hAnsi="Arial" w:cs="Arial"/>
          <w:noProof/>
          <w:color w:val="000000"/>
          <w:w w:val="176"/>
          <w:sz w:val="20"/>
        </w:rPr>
        <w:t> </w:t>
      </w:r>
      <w:r w:rsidRPr="006B5B23">
        <w:rPr>
          <w:rFonts w:ascii="Arial" w:hAnsi="Arial" w:cs="Arial"/>
          <w:noProof/>
          <w:color w:val="000000"/>
          <w:spacing w:val="-3"/>
          <w:sz w:val="20"/>
        </w:rPr>
        <w:t>Products</w:t>
      </w:r>
      <w:r w:rsidRPr="006B5B23">
        <w:rPr>
          <w:rFonts w:ascii="Arial" w:hAnsi="Arial" w:cs="Arial"/>
          <w:noProof/>
          <w:color w:val="000000"/>
          <w:w w:val="176"/>
          <w:sz w:val="20"/>
        </w:rPr>
        <w:t> </w:t>
      </w:r>
      <w:r w:rsidRPr="006B5B23">
        <w:rPr>
          <w:rFonts w:ascii="Arial" w:hAnsi="Arial" w:cs="Arial"/>
          <w:noProof/>
          <w:color w:val="000000"/>
          <w:spacing w:val="-3"/>
          <w:sz w:val="20"/>
        </w:rPr>
        <w:t>delivered</w:t>
      </w:r>
      <w:r w:rsidRPr="006B5B23">
        <w:rPr>
          <w:rFonts w:ascii="Arial" w:hAnsi="Arial" w:cs="Arial"/>
          <w:noProof/>
          <w:color w:val="000000"/>
          <w:w w:val="178"/>
          <w:sz w:val="20"/>
        </w:rPr>
        <w:t> </w:t>
      </w:r>
      <w:r w:rsidRPr="006B5B23">
        <w:rPr>
          <w:rFonts w:ascii="Arial" w:hAnsi="Arial" w:cs="Arial"/>
          <w:noProof/>
          <w:color w:val="000000"/>
          <w:spacing w:val="-3"/>
          <w:sz w:val="20"/>
        </w:rPr>
        <w:t>as</w:t>
      </w:r>
      <w:r w:rsidRPr="006B5B23">
        <w:rPr>
          <w:rFonts w:ascii="Arial" w:hAnsi="Arial" w:cs="Arial"/>
          <w:noProof/>
          <w:color w:val="000000"/>
          <w:w w:val="176"/>
          <w:sz w:val="20"/>
        </w:rPr>
        <w:t> </w:t>
      </w:r>
      <w:r w:rsidRPr="006B5B23">
        <w:rPr>
          <w:rFonts w:ascii="Arial" w:hAnsi="Arial" w:cs="Arial"/>
          <w:noProof/>
          <w:color w:val="000000"/>
          <w:spacing w:val="-3"/>
          <w:sz w:val="20"/>
        </w:rPr>
        <w:t>specified</w:t>
      </w:r>
      <w:r w:rsidRPr="006B5B23">
        <w:rPr>
          <w:rFonts w:ascii="Arial" w:hAnsi="Arial" w:cs="Arial"/>
          <w:noProof/>
          <w:color w:val="000000"/>
          <w:w w:val="178"/>
          <w:sz w:val="20"/>
        </w:rPr>
        <w:t> </w:t>
      </w:r>
      <w:r w:rsidRPr="006B5B23">
        <w:rPr>
          <w:rFonts w:ascii="Arial" w:hAnsi="Arial" w:cs="Arial"/>
          <w:noProof/>
          <w:color w:val="000000"/>
          <w:spacing w:val="-2"/>
          <w:sz w:val="20"/>
        </w:rPr>
        <w:t>in</w:t>
      </w:r>
      <w:r w:rsidRPr="006B5B23">
        <w:rPr>
          <w:rFonts w:ascii="Arial" w:hAnsi="Arial" w:cs="Arial"/>
          <w:noProof/>
          <w:color w:val="000000"/>
          <w:w w:val="176"/>
          <w:sz w:val="20"/>
        </w:rPr>
        <w:t> </w:t>
      </w:r>
      <w:r w:rsidRPr="006B5B23">
        <w:rPr>
          <w:rFonts w:ascii="Arial" w:hAnsi="Arial" w:cs="Arial"/>
          <w:noProof/>
          <w:color w:val="000000"/>
          <w:spacing w:val="-2"/>
          <w:sz w:val="20"/>
        </w:rPr>
        <w:t>the</w:t>
      </w:r>
    </w:p>
    <w:p w14:paraId="1F309EFF" w14:textId="77777777" w:rsidR="00F0785C" w:rsidRPr="006B5B23" w:rsidRDefault="00F0785C" w:rsidP="214C7AE1">
      <w:pPr>
        <w:spacing w:after="0" w:line="240" w:lineRule="auto"/>
        <w:ind w:left="63" w:firstLine="678"/>
        <w:jc w:val="both"/>
        <w:rPr>
          <w:rFonts w:ascii="Arial" w:hAnsi="Arial" w:cs="Arial"/>
          <w:noProof/>
          <w:color w:val="000000"/>
          <w:spacing w:val="-4"/>
          <w:sz w:val="20"/>
          <w:szCs w:val="20"/>
        </w:rPr>
      </w:pPr>
      <w:r w:rsidRPr="214C7AE1">
        <w:rPr>
          <w:rFonts w:ascii="Arial" w:hAnsi="Arial" w:cs="Arial"/>
          <w:noProof/>
          <w:color w:val="000000"/>
          <w:spacing w:val="-4"/>
          <w:sz w:val="20"/>
          <w:szCs w:val="20"/>
        </w:rPr>
        <w:t>Delivery Order</w:t>
      </w:r>
      <w:r w:rsidR="006342F6" w:rsidRPr="214C7AE1">
        <w:rPr>
          <w:rFonts w:ascii="Arial" w:hAnsi="Arial" w:cs="Arial"/>
          <w:noProof/>
          <w:color w:val="000000"/>
          <w:spacing w:val="-4"/>
          <w:sz w:val="20"/>
          <w:szCs w:val="20"/>
        </w:rPr>
        <w:t>.</w:t>
      </w:r>
    </w:p>
    <w:p w14:paraId="2750665E" w14:textId="291DAF4D" w:rsidR="006342F6" w:rsidRPr="006B5B23" w:rsidRDefault="006342F6" w:rsidP="00B83794">
      <w:pPr>
        <w:spacing w:after="0" w:line="240" w:lineRule="auto"/>
        <w:jc w:val="both"/>
        <w:rPr>
          <w:rFonts w:ascii="Arial" w:hAnsi="Arial" w:cs="Arial"/>
          <w:sz w:val="20"/>
        </w:rPr>
      </w:pPr>
    </w:p>
    <w:p w14:paraId="5273F3CC" w14:textId="77777777" w:rsidR="006342F6" w:rsidRPr="006B5B23" w:rsidRDefault="006342F6" w:rsidP="009E4D6D">
      <w:pPr>
        <w:tabs>
          <w:tab w:val="left" w:pos="740"/>
        </w:tabs>
        <w:spacing w:after="0" w:line="240" w:lineRule="auto"/>
        <w:ind w:left="63"/>
        <w:jc w:val="both"/>
        <w:rPr>
          <w:rFonts w:ascii="Arial" w:hAnsi="Arial" w:cs="Arial"/>
          <w:sz w:val="20"/>
        </w:rPr>
      </w:pPr>
      <w:r w:rsidRPr="006B5B23">
        <w:rPr>
          <w:rFonts w:ascii="Arial" w:hAnsi="Arial" w:cs="Arial"/>
          <w:noProof/>
          <w:color w:val="000000"/>
          <w:spacing w:val="-3"/>
          <w:sz w:val="20"/>
        </w:rPr>
        <w:t>10.2</w:t>
      </w:r>
      <w:r w:rsidRPr="006B5B23">
        <w:rPr>
          <w:rFonts w:ascii="Arial" w:hAnsi="Arial" w:cs="Arial"/>
          <w:color w:val="000000"/>
          <w:sz w:val="20"/>
        </w:rPr>
        <w:tab/>
      </w:r>
      <w:r w:rsidRPr="006B5B23">
        <w:rPr>
          <w:rFonts w:ascii="Arial" w:hAnsi="Arial" w:cs="Arial"/>
          <w:noProof/>
          <w:color w:val="000000"/>
          <w:spacing w:val="-3"/>
          <w:sz w:val="20"/>
        </w:rPr>
        <w:t>The</w:t>
      </w:r>
      <w:r w:rsidRPr="006B5B23">
        <w:rPr>
          <w:rFonts w:ascii="Arial" w:hAnsi="Arial" w:cs="Arial"/>
          <w:noProof/>
          <w:color w:val="000000"/>
          <w:w w:val="171"/>
          <w:sz w:val="20"/>
        </w:rPr>
        <w:t> </w:t>
      </w:r>
      <w:r w:rsidRPr="006B5B23">
        <w:rPr>
          <w:rFonts w:ascii="Arial" w:hAnsi="Arial" w:cs="Arial"/>
          <w:noProof/>
          <w:color w:val="000000"/>
          <w:spacing w:val="-3"/>
          <w:sz w:val="20"/>
        </w:rPr>
        <w:t>amounts</w:t>
      </w:r>
      <w:r w:rsidRPr="006B5B23">
        <w:rPr>
          <w:rFonts w:ascii="Arial" w:hAnsi="Arial" w:cs="Arial"/>
          <w:noProof/>
          <w:color w:val="000000"/>
          <w:w w:val="167"/>
          <w:sz w:val="20"/>
        </w:rPr>
        <w:t> </w:t>
      </w:r>
      <w:r w:rsidRPr="006B5B23">
        <w:rPr>
          <w:rFonts w:ascii="Arial" w:hAnsi="Arial" w:cs="Arial"/>
          <w:noProof/>
          <w:color w:val="000000"/>
          <w:spacing w:val="-3"/>
          <w:sz w:val="20"/>
        </w:rPr>
        <w:t>payable</w:t>
      </w:r>
      <w:r w:rsidRPr="006B5B23">
        <w:rPr>
          <w:rFonts w:ascii="Arial" w:hAnsi="Arial" w:cs="Arial"/>
          <w:noProof/>
          <w:color w:val="000000"/>
          <w:w w:val="171"/>
          <w:sz w:val="20"/>
        </w:rPr>
        <w:t> </w:t>
      </w:r>
      <w:r w:rsidRPr="006B5B23">
        <w:rPr>
          <w:rFonts w:ascii="Arial" w:hAnsi="Arial" w:cs="Arial"/>
          <w:noProof/>
          <w:color w:val="000000"/>
          <w:spacing w:val="-2"/>
          <w:sz w:val="20"/>
        </w:rPr>
        <w:t>by</w:t>
      </w:r>
      <w:r w:rsidRPr="006B5B23">
        <w:rPr>
          <w:rFonts w:ascii="Arial" w:hAnsi="Arial" w:cs="Arial"/>
          <w:noProof/>
          <w:color w:val="000000"/>
          <w:w w:val="167"/>
          <w:sz w:val="20"/>
        </w:rPr>
        <w:t> </w:t>
      </w:r>
      <w:r w:rsidRPr="006B5B23">
        <w:rPr>
          <w:rFonts w:ascii="Arial" w:hAnsi="Arial" w:cs="Arial"/>
          <w:b/>
          <w:noProof/>
          <w:color w:val="000000"/>
          <w:spacing w:val="-3"/>
          <w:sz w:val="20"/>
        </w:rPr>
        <w:t>SINOPEC</w:t>
      </w:r>
      <w:r w:rsidRPr="006B5B23">
        <w:rPr>
          <w:rFonts w:ascii="Arial" w:hAnsi="Arial" w:cs="Arial"/>
          <w:noProof/>
          <w:color w:val="000000"/>
          <w:w w:val="171"/>
          <w:sz w:val="20"/>
        </w:rPr>
        <w:t> </w:t>
      </w:r>
      <w:r w:rsidRPr="006B5B23">
        <w:rPr>
          <w:rFonts w:ascii="Arial" w:hAnsi="Arial" w:cs="Arial"/>
          <w:noProof/>
          <w:color w:val="000000"/>
          <w:spacing w:val="-2"/>
          <w:sz w:val="20"/>
        </w:rPr>
        <w:t>to</w:t>
      </w:r>
      <w:r w:rsidRPr="006B5B23">
        <w:rPr>
          <w:rFonts w:ascii="Arial" w:hAnsi="Arial" w:cs="Arial"/>
          <w:noProof/>
          <w:color w:val="000000"/>
          <w:w w:val="168"/>
          <w:sz w:val="20"/>
        </w:rPr>
        <w:t> </w:t>
      </w:r>
      <w:r w:rsidRPr="006B5B23">
        <w:rPr>
          <w:rFonts w:ascii="Arial" w:hAnsi="Arial" w:cs="Arial"/>
          <w:b/>
          <w:noProof/>
          <w:color w:val="000000"/>
          <w:spacing w:val="-4"/>
          <w:sz w:val="20"/>
        </w:rPr>
        <w:t>CONTRACTOR</w:t>
      </w:r>
      <w:r w:rsidRPr="006B5B23">
        <w:rPr>
          <w:rFonts w:ascii="Arial" w:hAnsi="Arial" w:cs="Arial"/>
          <w:noProof/>
          <w:color w:val="000000"/>
          <w:w w:val="171"/>
          <w:sz w:val="20"/>
        </w:rPr>
        <w:t> </w:t>
      </w:r>
      <w:r w:rsidRPr="006B5B23">
        <w:rPr>
          <w:rFonts w:ascii="Arial" w:hAnsi="Arial" w:cs="Arial"/>
          <w:noProof/>
          <w:color w:val="000000"/>
          <w:spacing w:val="-3"/>
          <w:sz w:val="20"/>
        </w:rPr>
        <w:t>pursuant</w:t>
      </w:r>
      <w:r w:rsidRPr="006B5B23">
        <w:rPr>
          <w:rFonts w:ascii="Arial" w:hAnsi="Arial" w:cs="Arial"/>
          <w:noProof/>
          <w:color w:val="000000"/>
          <w:w w:val="171"/>
          <w:sz w:val="20"/>
        </w:rPr>
        <w:t> </w:t>
      </w:r>
      <w:r w:rsidRPr="006B5B23">
        <w:rPr>
          <w:rFonts w:ascii="Arial" w:hAnsi="Arial" w:cs="Arial"/>
          <w:noProof/>
          <w:color w:val="000000"/>
          <w:spacing w:val="-3"/>
          <w:sz w:val="20"/>
        </w:rPr>
        <w:t>to</w:t>
      </w:r>
      <w:r w:rsidRPr="006B5B23">
        <w:rPr>
          <w:rFonts w:ascii="Arial" w:hAnsi="Arial" w:cs="Arial"/>
          <w:noProof/>
          <w:color w:val="000000"/>
          <w:w w:val="171"/>
          <w:sz w:val="20"/>
        </w:rPr>
        <w:t> </w:t>
      </w:r>
      <w:r w:rsidRPr="006B5B23">
        <w:rPr>
          <w:rFonts w:ascii="Arial" w:hAnsi="Arial" w:cs="Arial"/>
          <w:noProof/>
          <w:color w:val="000000"/>
          <w:spacing w:val="-3"/>
          <w:sz w:val="20"/>
        </w:rPr>
        <w:t>this</w:t>
      </w:r>
      <w:r w:rsidRPr="006B5B23">
        <w:rPr>
          <w:rFonts w:ascii="Arial" w:hAnsi="Arial" w:cs="Arial"/>
          <w:noProof/>
          <w:color w:val="000000"/>
          <w:w w:val="172"/>
          <w:sz w:val="20"/>
        </w:rPr>
        <w:t> </w:t>
      </w:r>
      <w:r w:rsidRPr="006B5B23">
        <w:rPr>
          <w:rFonts w:ascii="Arial" w:hAnsi="Arial" w:cs="Arial"/>
          <w:noProof/>
          <w:color w:val="000000"/>
          <w:spacing w:val="-3"/>
          <w:sz w:val="20"/>
        </w:rPr>
        <w:t>Clause</w:t>
      </w:r>
      <w:r w:rsidRPr="006B5B23">
        <w:rPr>
          <w:rFonts w:ascii="Arial" w:hAnsi="Arial" w:cs="Arial"/>
          <w:noProof/>
          <w:color w:val="000000"/>
          <w:w w:val="171"/>
          <w:sz w:val="20"/>
        </w:rPr>
        <w:t> </w:t>
      </w:r>
      <w:r w:rsidRPr="006B5B23">
        <w:rPr>
          <w:rFonts w:ascii="Arial" w:hAnsi="Arial" w:cs="Arial"/>
          <w:noProof/>
          <w:color w:val="000000"/>
          <w:spacing w:val="-3"/>
          <w:sz w:val="20"/>
        </w:rPr>
        <w:t>10</w:t>
      </w:r>
      <w:r w:rsidRPr="006B5B23">
        <w:rPr>
          <w:rFonts w:ascii="Arial" w:hAnsi="Arial" w:cs="Arial"/>
          <w:noProof/>
          <w:color w:val="000000"/>
          <w:w w:val="168"/>
          <w:sz w:val="20"/>
        </w:rPr>
        <w:t> </w:t>
      </w:r>
      <w:r w:rsidRPr="006B5B23">
        <w:rPr>
          <w:rFonts w:ascii="Arial" w:hAnsi="Arial" w:cs="Arial"/>
          <w:noProof/>
          <w:color w:val="000000"/>
          <w:spacing w:val="-2"/>
          <w:sz w:val="20"/>
        </w:rPr>
        <w:t>shall</w:t>
      </w:r>
    </w:p>
    <w:p w14:paraId="455CB62C" w14:textId="77777777" w:rsidR="006342F6" w:rsidRPr="006B5B23" w:rsidRDefault="006342F6"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constitute</w:t>
      </w:r>
      <w:r w:rsidRPr="006B5B23">
        <w:rPr>
          <w:rFonts w:ascii="Arial" w:hAnsi="Arial" w:cs="Arial"/>
          <w:noProof/>
          <w:color w:val="000000"/>
          <w:w w:val="160"/>
          <w:sz w:val="20"/>
        </w:rPr>
        <w:t> </w:t>
      </w:r>
      <w:r w:rsidRPr="006B5B23">
        <w:rPr>
          <w:rFonts w:ascii="Arial" w:hAnsi="Arial" w:cs="Arial"/>
          <w:noProof/>
          <w:color w:val="000000"/>
          <w:spacing w:val="-3"/>
          <w:sz w:val="20"/>
        </w:rPr>
        <w:t>the</w:t>
      </w:r>
      <w:r w:rsidRPr="006B5B23">
        <w:rPr>
          <w:rFonts w:ascii="Arial" w:hAnsi="Arial" w:cs="Arial"/>
          <w:noProof/>
          <w:color w:val="000000"/>
          <w:w w:val="160"/>
          <w:sz w:val="20"/>
        </w:rPr>
        <w:t> </w:t>
      </w:r>
      <w:r w:rsidRPr="006B5B23">
        <w:rPr>
          <w:rFonts w:ascii="Arial" w:hAnsi="Arial" w:cs="Arial"/>
          <w:noProof/>
          <w:color w:val="000000"/>
          <w:spacing w:val="-2"/>
          <w:sz w:val="20"/>
        </w:rPr>
        <w:t>entire</w:t>
      </w:r>
      <w:r w:rsidRPr="006B5B23">
        <w:rPr>
          <w:rFonts w:ascii="Arial" w:hAnsi="Arial" w:cs="Arial"/>
          <w:noProof/>
          <w:color w:val="000000"/>
          <w:w w:val="160"/>
          <w:sz w:val="20"/>
        </w:rPr>
        <w:t> </w:t>
      </w:r>
      <w:r w:rsidRPr="006B5B23">
        <w:rPr>
          <w:rFonts w:ascii="Arial" w:hAnsi="Arial" w:cs="Arial"/>
          <w:noProof/>
          <w:color w:val="000000"/>
          <w:spacing w:val="-3"/>
          <w:sz w:val="20"/>
        </w:rPr>
        <w:t>compensation</w:t>
      </w:r>
      <w:r w:rsidRPr="006B5B23">
        <w:rPr>
          <w:rFonts w:ascii="Arial" w:hAnsi="Arial" w:cs="Arial"/>
          <w:noProof/>
          <w:color w:val="000000"/>
          <w:w w:val="160"/>
          <w:sz w:val="20"/>
        </w:rPr>
        <w:t> </w:t>
      </w:r>
      <w:r w:rsidRPr="006B5B23">
        <w:rPr>
          <w:rFonts w:ascii="Arial" w:hAnsi="Arial" w:cs="Arial"/>
          <w:noProof/>
          <w:color w:val="000000"/>
          <w:spacing w:val="-3"/>
          <w:sz w:val="20"/>
        </w:rPr>
        <w:t>of</w:t>
      </w:r>
      <w:r w:rsidRPr="006B5B23">
        <w:rPr>
          <w:rFonts w:ascii="Arial" w:hAnsi="Arial" w:cs="Arial"/>
          <w:noProof/>
          <w:color w:val="000000"/>
          <w:w w:val="161"/>
          <w:sz w:val="20"/>
        </w:rPr>
        <w:t> </w:t>
      </w:r>
      <w:r w:rsidRPr="006B5B23">
        <w:rPr>
          <w:rFonts w:ascii="Arial" w:hAnsi="Arial" w:cs="Arial"/>
          <w:b/>
          <w:noProof/>
          <w:color w:val="000000"/>
          <w:spacing w:val="-4"/>
          <w:sz w:val="20"/>
        </w:rPr>
        <w:t>CONTRACTOR</w:t>
      </w:r>
      <w:r w:rsidRPr="006B5B23">
        <w:rPr>
          <w:rFonts w:ascii="Arial" w:hAnsi="Arial" w:cs="Arial"/>
          <w:noProof/>
          <w:color w:val="000000"/>
          <w:w w:val="163"/>
          <w:sz w:val="20"/>
        </w:rPr>
        <w:t> </w:t>
      </w:r>
      <w:r w:rsidRPr="006B5B23">
        <w:rPr>
          <w:rFonts w:ascii="Arial" w:hAnsi="Arial" w:cs="Arial"/>
          <w:noProof/>
          <w:color w:val="000000"/>
          <w:spacing w:val="-2"/>
          <w:sz w:val="20"/>
        </w:rPr>
        <w:t>in</w:t>
      </w:r>
      <w:r w:rsidRPr="006B5B23">
        <w:rPr>
          <w:rFonts w:ascii="Arial" w:hAnsi="Arial" w:cs="Arial"/>
          <w:noProof/>
          <w:color w:val="000000"/>
          <w:w w:val="160"/>
          <w:sz w:val="20"/>
        </w:rPr>
        <w:t> </w:t>
      </w:r>
      <w:r w:rsidRPr="006B5B23">
        <w:rPr>
          <w:rFonts w:ascii="Arial" w:hAnsi="Arial" w:cs="Arial"/>
          <w:noProof/>
          <w:color w:val="000000"/>
          <w:spacing w:val="-3"/>
          <w:sz w:val="20"/>
        </w:rPr>
        <w:t>respect</w:t>
      </w:r>
      <w:r w:rsidRPr="006B5B23">
        <w:rPr>
          <w:rFonts w:ascii="Arial" w:hAnsi="Arial" w:cs="Arial"/>
          <w:noProof/>
          <w:color w:val="000000"/>
          <w:w w:val="160"/>
          <w:sz w:val="20"/>
        </w:rPr>
        <w:t> </w:t>
      </w:r>
      <w:r w:rsidRPr="006B5B23">
        <w:rPr>
          <w:rFonts w:ascii="Arial" w:hAnsi="Arial" w:cs="Arial"/>
          <w:noProof/>
          <w:color w:val="000000"/>
          <w:spacing w:val="-3"/>
          <w:sz w:val="20"/>
        </w:rPr>
        <w:t>of</w:t>
      </w:r>
      <w:r w:rsidRPr="006B5B23">
        <w:rPr>
          <w:rFonts w:ascii="Arial" w:hAnsi="Arial" w:cs="Arial"/>
          <w:noProof/>
          <w:color w:val="000000"/>
          <w:w w:val="160"/>
          <w:sz w:val="20"/>
        </w:rPr>
        <w:t> </w:t>
      </w:r>
      <w:r w:rsidRPr="006B5B23">
        <w:rPr>
          <w:rFonts w:ascii="Arial" w:hAnsi="Arial" w:cs="Arial"/>
          <w:noProof/>
          <w:color w:val="000000"/>
          <w:spacing w:val="-3"/>
          <w:sz w:val="20"/>
        </w:rPr>
        <w:t>the</w:t>
      </w:r>
      <w:r w:rsidRPr="006B5B23">
        <w:rPr>
          <w:rFonts w:ascii="Arial" w:hAnsi="Arial" w:cs="Arial"/>
          <w:noProof/>
          <w:color w:val="000000"/>
          <w:w w:val="160"/>
          <w:sz w:val="20"/>
        </w:rPr>
        <w:t> </w:t>
      </w:r>
      <w:r w:rsidRPr="006B5B23">
        <w:rPr>
          <w:rFonts w:ascii="Arial" w:hAnsi="Arial" w:cs="Arial"/>
          <w:noProof/>
          <w:color w:val="000000"/>
          <w:spacing w:val="-3"/>
          <w:sz w:val="20"/>
        </w:rPr>
        <w:t>performance</w:t>
      </w:r>
      <w:r w:rsidRPr="006B5B23">
        <w:rPr>
          <w:rFonts w:ascii="Arial" w:hAnsi="Arial" w:cs="Arial"/>
          <w:noProof/>
          <w:color w:val="000000"/>
          <w:w w:val="160"/>
          <w:sz w:val="20"/>
        </w:rPr>
        <w:t> </w:t>
      </w:r>
      <w:r w:rsidRPr="006B5B23">
        <w:rPr>
          <w:rFonts w:ascii="Arial" w:hAnsi="Arial" w:cs="Arial"/>
          <w:noProof/>
          <w:color w:val="000000"/>
          <w:spacing w:val="-3"/>
          <w:sz w:val="20"/>
        </w:rPr>
        <w:t>of</w:t>
      </w:r>
      <w:bookmarkStart w:id="4" w:name="9"/>
      <w:bookmarkEnd w:id="4"/>
    </w:p>
    <w:p w14:paraId="10C58064" w14:textId="77777777" w:rsidR="006342F6" w:rsidRPr="006B5B23" w:rsidRDefault="00D6667F" w:rsidP="009E4D6D">
      <w:pPr>
        <w:spacing w:after="0" w:line="240" w:lineRule="auto"/>
        <w:ind w:left="62" w:firstLine="678"/>
        <w:jc w:val="both"/>
        <w:rPr>
          <w:rFonts w:ascii="Arial" w:hAnsi="Arial" w:cs="Arial"/>
          <w:sz w:val="20"/>
        </w:rPr>
      </w:pPr>
      <w:r w:rsidRPr="006B5B23">
        <w:rPr>
          <w:rFonts w:ascii="Arial" w:hAnsi="Arial" w:cs="Arial"/>
          <w:noProof/>
          <w:sz w:val="20"/>
          <w:lang w:val="en-SG"/>
        </w:rPr>
        <w:lastRenderedPageBreak/>
        <mc:AlternateContent>
          <mc:Choice Requires="wps">
            <w:drawing>
              <wp:anchor distT="0" distB="0" distL="114300" distR="114300" simplePos="0" relativeHeight="251659264" behindDoc="0" locked="0" layoutInCell="1" allowOverlap="1" wp14:anchorId="1FA24168" wp14:editId="2EB3E7E8">
                <wp:simplePos x="0" y="0"/>
                <wp:positionH relativeFrom="column">
                  <wp:posOffset>0</wp:posOffset>
                </wp:positionH>
                <wp:positionV relativeFrom="paragraph">
                  <wp:posOffset>0</wp:posOffset>
                </wp:positionV>
                <wp:extent cx="635000" cy="635000"/>
                <wp:effectExtent l="0" t="0" r="0" b="0"/>
                <wp:wrapNone/>
                <wp:docPr id="9" name="Freeform 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2066"/>
                            <a:gd name="T1" fmla="*/ 36 h 72"/>
                            <a:gd name="T2" fmla="*/ 0 w 12066"/>
                            <a:gd name="T3" fmla="*/ 36 h 72"/>
                            <a:gd name="T4" fmla="*/ 12066 w 12066"/>
                            <a:gd name="T5" fmla="*/ 36 h 72"/>
                          </a:gdLst>
                          <a:ahLst/>
                          <a:cxnLst>
                            <a:cxn ang="0">
                              <a:pos x="T0" y="T1"/>
                            </a:cxn>
                            <a:cxn ang="0">
                              <a:pos x="T2" y="T3"/>
                            </a:cxn>
                            <a:cxn ang="0">
                              <a:pos x="T4" y="T5"/>
                            </a:cxn>
                          </a:cxnLst>
                          <a:rect l="0" t="0" r="r" b="b"/>
                          <a:pathLst>
                            <a:path w="12066" h="72">
                              <a:moveTo>
                                <a:pt x="0" y="36"/>
                              </a:moveTo>
                              <a:lnTo>
                                <a:pt x="0" y="36"/>
                              </a:lnTo>
                              <a:lnTo>
                                <a:pt x="12066" y="3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DAD6C97">
              <v:shape id="Freeform 1" style="position:absolute;left:0;text-align:left;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66,72" o:spid="_x0000_s1026" path="m,36r,l12066,3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" w14:anchorId="14BC91B6">
                <v:stroke joinstyle="miter"/>
                <v:path o:connecttype="custom" o:connectlocs="0,317500;0,317500;635000,317500" o:connectangles="0,0,0"/>
                <o:lock v:ext="edit" selection="t"/>
              </v:shape>
            </w:pict>
          </mc:Fallback>
        </mc:AlternateContent>
      </w:r>
      <w:r w:rsidR="006342F6" w:rsidRPr="006B5B23">
        <w:rPr>
          <w:rFonts w:ascii="Arial" w:hAnsi="Arial" w:cs="Arial"/>
          <w:noProof/>
          <w:color w:val="000000"/>
          <w:spacing w:val="-3"/>
          <w:sz w:val="20"/>
        </w:rPr>
        <w:t>the</w:t>
      </w:r>
      <w:r w:rsidR="006342F6" w:rsidRPr="006B5B23">
        <w:rPr>
          <w:rFonts w:ascii="Arial" w:hAnsi="Arial" w:cs="Arial"/>
          <w:noProof/>
          <w:color w:val="000000"/>
          <w:w w:val="198"/>
          <w:sz w:val="20"/>
        </w:rPr>
        <w:t> </w:t>
      </w:r>
      <w:r w:rsidR="006342F6" w:rsidRPr="006B5B23">
        <w:rPr>
          <w:rFonts w:ascii="Arial" w:hAnsi="Arial" w:cs="Arial"/>
          <w:noProof/>
          <w:color w:val="000000"/>
          <w:spacing w:val="-3"/>
          <w:sz w:val="20"/>
        </w:rPr>
        <w:t>Services</w:t>
      </w:r>
      <w:r w:rsidR="006342F6" w:rsidRPr="006B5B23">
        <w:rPr>
          <w:rFonts w:ascii="Arial" w:hAnsi="Arial" w:cs="Arial"/>
          <w:noProof/>
          <w:color w:val="000000"/>
          <w:w w:val="198"/>
          <w:sz w:val="20"/>
        </w:rPr>
        <w:t> </w:t>
      </w:r>
      <w:r w:rsidR="006342F6" w:rsidRPr="006B5B23">
        <w:rPr>
          <w:rFonts w:ascii="Arial" w:hAnsi="Arial" w:cs="Arial"/>
          <w:noProof/>
          <w:color w:val="000000"/>
          <w:spacing w:val="-3"/>
          <w:sz w:val="20"/>
        </w:rPr>
        <w:t>and</w:t>
      </w:r>
      <w:r w:rsidR="006342F6" w:rsidRPr="006B5B23">
        <w:rPr>
          <w:rFonts w:ascii="Arial" w:hAnsi="Arial" w:cs="Arial"/>
          <w:noProof/>
          <w:color w:val="000000"/>
          <w:w w:val="198"/>
          <w:sz w:val="20"/>
        </w:rPr>
        <w:t> </w:t>
      </w:r>
      <w:r w:rsidR="006342F6" w:rsidRPr="006B5B23">
        <w:rPr>
          <w:rFonts w:ascii="Arial" w:hAnsi="Arial" w:cs="Arial"/>
          <w:b/>
          <w:noProof/>
          <w:color w:val="000000"/>
          <w:spacing w:val="-4"/>
          <w:sz w:val="20"/>
        </w:rPr>
        <w:t>CONTRACTOR</w:t>
      </w:r>
      <w:r w:rsidR="006342F6" w:rsidRPr="006B5B23">
        <w:rPr>
          <w:rFonts w:ascii="Arial" w:hAnsi="Arial" w:cs="Arial"/>
          <w:noProof/>
          <w:color w:val="000000"/>
          <w:w w:val="199"/>
          <w:sz w:val="20"/>
        </w:rPr>
        <w:t> </w:t>
      </w:r>
      <w:r w:rsidR="006342F6" w:rsidRPr="006B5B23">
        <w:rPr>
          <w:rFonts w:ascii="Arial" w:hAnsi="Arial" w:cs="Arial"/>
          <w:noProof/>
          <w:color w:val="000000"/>
          <w:spacing w:val="-2"/>
          <w:sz w:val="20"/>
        </w:rPr>
        <w:t>shall</w:t>
      </w:r>
      <w:r w:rsidR="006342F6" w:rsidRPr="006B5B23">
        <w:rPr>
          <w:rFonts w:ascii="Arial" w:hAnsi="Arial" w:cs="Arial"/>
          <w:noProof/>
          <w:color w:val="000000"/>
          <w:w w:val="195"/>
          <w:sz w:val="20"/>
        </w:rPr>
        <w:t> </w:t>
      </w:r>
      <w:r w:rsidR="006342F6" w:rsidRPr="006B5B23">
        <w:rPr>
          <w:rFonts w:ascii="Arial" w:hAnsi="Arial" w:cs="Arial"/>
          <w:noProof/>
          <w:color w:val="000000"/>
          <w:spacing w:val="-3"/>
          <w:sz w:val="20"/>
        </w:rPr>
        <w:t>not</w:t>
      </w:r>
      <w:r w:rsidR="006342F6" w:rsidRPr="006B5B23">
        <w:rPr>
          <w:rFonts w:ascii="Arial" w:hAnsi="Arial" w:cs="Arial"/>
          <w:noProof/>
          <w:color w:val="000000"/>
          <w:w w:val="198"/>
          <w:sz w:val="20"/>
        </w:rPr>
        <w:t> </w:t>
      </w:r>
      <w:r w:rsidR="006342F6" w:rsidRPr="006B5B23">
        <w:rPr>
          <w:rFonts w:ascii="Arial" w:hAnsi="Arial" w:cs="Arial"/>
          <w:noProof/>
          <w:color w:val="000000"/>
          <w:spacing w:val="-3"/>
          <w:sz w:val="20"/>
        </w:rPr>
        <w:t>be</w:t>
      </w:r>
      <w:r w:rsidR="006342F6" w:rsidRPr="006B5B23">
        <w:rPr>
          <w:rFonts w:ascii="Arial" w:hAnsi="Arial" w:cs="Arial"/>
          <w:noProof/>
          <w:color w:val="000000"/>
          <w:w w:val="201"/>
          <w:sz w:val="20"/>
        </w:rPr>
        <w:t> </w:t>
      </w:r>
      <w:r w:rsidR="006342F6" w:rsidRPr="006B5B23">
        <w:rPr>
          <w:rFonts w:ascii="Arial" w:hAnsi="Arial" w:cs="Arial"/>
          <w:noProof/>
          <w:color w:val="000000"/>
          <w:spacing w:val="-3"/>
          <w:sz w:val="20"/>
        </w:rPr>
        <w:t>entitled</w:t>
      </w:r>
      <w:r w:rsidR="006342F6" w:rsidRPr="006B5B23">
        <w:rPr>
          <w:rFonts w:ascii="Arial" w:hAnsi="Arial" w:cs="Arial"/>
          <w:noProof/>
          <w:color w:val="000000"/>
          <w:w w:val="198"/>
          <w:sz w:val="20"/>
        </w:rPr>
        <w:t> </w:t>
      </w:r>
      <w:r w:rsidR="006342F6" w:rsidRPr="006B5B23">
        <w:rPr>
          <w:rFonts w:ascii="Arial" w:hAnsi="Arial" w:cs="Arial"/>
          <w:noProof/>
          <w:color w:val="000000"/>
          <w:spacing w:val="-2"/>
          <w:sz w:val="20"/>
        </w:rPr>
        <w:t>to</w:t>
      </w:r>
      <w:r w:rsidR="006342F6" w:rsidRPr="006B5B23">
        <w:rPr>
          <w:rFonts w:ascii="Arial" w:hAnsi="Arial" w:cs="Arial"/>
          <w:noProof/>
          <w:color w:val="000000"/>
          <w:w w:val="201"/>
          <w:sz w:val="20"/>
        </w:rPr>
        <w:t> </w:t>
      </w:r>
      <w:r w:rsidR="006342F6" w:rsidRPr="006B5B23">
        <w:rPr>
          <w:rFonts w:ascii="Arial" w:hAnsi="Arial" w:cs="Arial"/>
          <w:noProof/>
          <w:color w:val="000000"/>
          <w:spacing w:val="-3"/>
          <w:sz w:val="20"/>
        </w:rPr>
        <w:t>any</w:t>
      </w:r>
      <w:r w:rsidR="006342F6" w:rsidRPr="006B5B23">
        <w:rPr>
          <w:rFonts w:ascii="Arial" w:hAnsi="Arial" w:cs="Arial"/>
          <w:noProof/>
          <w:color w:val="000000"/>
          <w:w w:val="198"/>
          <w:sz w:val="20"/>
        </w:rPr>
        <w:t> </w:t>
      </w:r>
      <w:r w:rsidR="006342F6" w:rsidRPr="006B5B23">
        <w:rPr>
          <w:rFonts w:ascii="Arial" w:hAnsi="Arial" w:cs="Arial"/>
          <w:noProof/>
          <w:color w:val="000000"/>
          <w:spacing w:val="-3"/>
          <w:sz w:val="20"/>
        </w:rPr>
        <w:t>other</w:t>
      </w:r>
      <w:r w:rsidR="006342F6" w:rsidRPr="006B5B23">
        <w:rPr>
          <w:rFonts w:ascii="Arial" w:hAnsi="Arial" w:cs="Arial"/>
          <w:noProof/>
          <w:color w:val="000000"/>
          <w:w w:val="198"/>
          <w:sz w:val="20"/>
        </w:rPr>
        <w:t> </w:t>
      </w:r>
      <w:r w:rsidR="006342F6" w:rsidRPr="006B5B23">
        <w:rPr>
          <w:rFonts w:ascii="Arial" w:hAnsi="Arial" w:cs="Arial"/>
          <w:noProof/>
          <w:color w:val="000000"/>
          <w:spacing w:val="-3"/>
          <w:sz w:val="20"/>
        </w:rPr>
        <w:t>compensation</w:t>
      </w:r>
      <w:r w:rsidR="006342F6" w:rsidRPr="006B5B23">
        <w:rPr>
          <w:rFonts w:ascii="Arial" w:hAnsi="Arial" w:cs="Arial"/>
          <w:noProof/>
          <w:color w:val="000000"/>
          <w:w w:val="198"/>
          <w:sz w:val="20"/>
        </w:rPr>
        <w:t> </w:t>
      </w:r>
      <w:r w:rsidR="006342F6" w:rsidRPr="006B5B23">
        <w:rPr>
          <w:rFonts w:ascii="Arial" w:hAnsi="Arial" w:cs="Arial"/>
          <w:noProof/>
          <w:color w:val="000000"/>
          <w:spacing w:val="-3"/>
          <w:sz w:val="20"/>
        </w:rPr>
        <w:t>or</w:t>
      </w:r>
    </w:p>
    <w:p w14:paraId="03DB3DF8" w14:textId="77777777" w:rsidR="00F0785C" w:rsidRPr="006B5B23" w:rsidRDefault="006342F6" w:rsidP="009E4D6D">
      <w:pPr>
        <w:spacing w:after="0" w:line="240" w:lineRule="auto"/>
        <w:ind w:left="62" w:firstLine="678"/>
        <w:jc w:val="both"/>
        <w:rPr>
          <w:rFonts w:ascii="Arial" w:hAnsi="Arial" w:cs="Arial"/>
          <w:noProof/>
          <w:color w:val="000000"/>
          <w:spacing w:val="-2"/>
          <w:sz w:val="20"/>
        </w:rPr>
      </w:pPr>
      <w:r w:rsidRPr="006B5B23">
        <w:rPr>
          <w:rFonts w:ascii="Arial" w:hAnsi="Arial" w:cs="Arial"/>
          <w:noProof/>
          <w:color w:val="000000"/>
          <w:spacing w:val="-3"/>
          <w:sz w:val="20"/>
        </w:rPr>
        <w:t>remuneration</w:t>
      </w:r>
      <w:r w:rsidRPr="006B5B23">
        <w:rPr>
          <w:rFonts w:ascii="Arial" w:hAnsi="Arial" w:cs="Arial"/>
          <w:noProof/>
          <w:color w:val="000000"/>
          <w:spacing w:val="8"/>
          <w:sz w:val="20"/>
        </w:rPr>
        <w:t> </w:t>
      </w:r>
      <w:r w:rsidRPr="006B5B23">
        <w:rPr>
          <w:rFonts w:ascii="Arial" w:hAnsi="Arial" w:cs="Arial"/>
          <w:noProof/>
          <w:color w:val="000000"/>
          <w:spacing w:val="-3"/>
          <w:sz w:val="20"/>
        </w:rPr>
        <w:t>in</w:t>
      </w:r>
      <w:r w:rsidRPr="006B5B23">
        <w:rPr>
          <w:rFonts w:ascii="Arial" w:hAnsi="Arial" w:cs="Arial"/>
          <w:noProof/>
          <w:color w:val="000000"/>
          <w:spacing w:val="9"/>
          <w:sz w:val="20"/>
        </w:rPr>
        <w:t> </w:t>
      </w:r>
      <w:r w:rsidRPr="006B5B23">
        <w:rPr>
          <w:rFonts w:ascii="Arial" w:hAnsi="Arial" w:cs="Arial"/>
          <w:noProof/>
          <w:color w:val="000000"/>
          <w:spacing w:val="-3"/>
          <w:sz w:val="20"/>
        </w:rPr>
        <w:t>respect</w:t>
      </w:r>
      <w:r w:rsidRPr="006B5B23">
        <w:rPr>
          <w:rFonts w:ascii="Arial" w:hAnsi="Arial" w:cs="Arial"/>
          <w:noProof/>
          <w:color w:val="000000"/>
          <w:spacing w:val="10"/>
          <w:sz w:val="20"/>
        </w:rPr>
        <w:t> </w:t>
      </w:r>
      <w:r w:rsidRPr="006B5B23">
        <w:rPr>
          <w:rFonts w:ascii="Arial" w:hAnsi="Arial" w:cs="Arial"/>
          <w:noProof/>
          <w:color w:val="000000"/>
          <w:spacing w:val="-2"/>
          <w:sz w:val="20"/>
        </w:rPr>
        <w:t>thereof.</w:t>
      </w:r>
    </w:p>
    <w:p w14:paraId="1E3E55C6" w14:textId="77777777" w:rsidR="006342F6" w:rsidRPr="006B5B23" w:rsidRDefault="006342F6" w:rsidP="00B83794">
      <w:pPr>
        <w:spacing w:after="0" w:line="240" w:lineRule="auto"/>
        <w:jc w:val="both"/>
        <w:rPr>
          <w:rFonts w:ascii="Arial" w:hAnsi="Arial" w:cs="Arial"/>
          <w:sz w:val="20"/>
        </w:rPr>
      </w:pPr>
    </w:p>
    <w:p w14:paraId="586D4CD8" w14:textId="77777777" w:rsidR="00F0785C" w:rsidRPr="006B5B23" w:rsidRDefault="006342F6" w:rsidP="009E4D6D">
      <w:pPr>
        <w:tabs>
          <w:tab w:val="left" w:pos="740"/>
        </w:tabs>
        <w:spacing w:after="0" w:line="240" w:lineRule="auto"/>
        <w:ind w:left="62"/>
        <w:jc w:val="both"/>
        <w:rPr>
          <w:rFonts w:ascii="Arial" w:hAnsi="Arial" w:cs="Arial"/>
          <w:noProof/>
          <w:color w:val="000000"/>
          <w:spacing w:val="-3"/>
          <w:sz w:val="20"/>
        </w:rPr>
      </w:pPr>
      <w:r w:rsidRPr="006B5B23">
        <w:rPr>
          <w:rFonts w:ascii="Arial" w:hAnsi="Arial" w:cs="Arial"/>
          <w:noProof/>
          <w:color w:val="000000"/>
          <w:spacing w:val="-3"/>
          <w:sz w:val="20"/>
        </w:rPr>
        <w:t>10.4</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spacing w:val="8"/>
          <w:sz w:val="20"/>
        </w:rPr>
        <w:t> </w:t>
      </w:r>
      <w:r w:rsidRPr="006B5B23">
        <w:rPr>
          <w:rFonts w:ascii="Arial" w:hAnsi="Arial" w:cs="Arial"/>
          <w:noProof/>
          <w:color w:val="000000"/>
          <w:spacing w:val="-3"/>
          <w:sz w:val="20"/>
        </w:rPr>
        <w:t>invoices:-</w:t>
      </w:r>
    </w:p>
    <w:p w14:paraId="7429D1FB" w14:textId="77777777" w:rsidR="006342F6" w:rsidRPr="006B5B23" w:rsidRDefault="006342F6" w:rsidP="009E4D6D">
      <w:pPr>
        <w:tabs>
          <w:tab w:val="left" w:pos="740"/>
        </w:tabs>
        <w:spacing w:after="0" w:line="240" w:lineRule="auto"/>
        <w:ind w:left="62"/>
        <w:jc w:val="both"/>
        <w:rPr>
          <w:rFonts w:ascii="Arial" w:hAnsi="Arial" w:cs="Arial"/>
          <w:sz w:val="20"/>
        </w:rPr>
      </w:pPr>
    </w:p>
    <w:p w14:paraId="03699062" w14:textId="7A4C43CA" w:rsidR="006342F6" w:rsidRPr="006B5B23" w:rsidRDefault="006342F6" w:rsidP="00FB5ABC">
      <w:pPr>
        <w:tabs>
          <w:tab w:val="left" w:pos="1586"/>
        </w:tabs>
        <w:spacing w:after="0" w:line="240" w:lineRule="auto"/>
        <w:ind w:left="62" w:firstLine="678"/>
        <w:rPr>
          <w:rFonts w:ascii="Arial" w:hAnsi="Arial" w:cs="Arial"/>
          <w:sz w:val="20"/>
        </w:rPr>
      </w:pPr>
      <w:r w:rsidRPr="006B5B23">
        <w:rPr>
          <w:rFonts w:ascii="Arial" w:hAnsi="Arial" w:cs="Arial"/>
          <w:noProof/>
          <w:color w:val="000000"/>
          <w:spacing w:val="-3"/>
          <w:sz w:val="20"/>
        </w:rPr>
        <w:t>10.4.1</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spacing w:val="18"/>
          <w:sz w:val="20"/>
        </w:rPr>
        <w:t> </w:t>
      </w:r>
      <w:r w:rsidRPr="006B5B23">
        <w:rPr>
          <w:rFonts w:ascii="Arial" w:hAnsi="Arial" w:cs="Arial"/>
          <w:noProof/>
          <w:color w:val="000000"/>
          <w:spacing w:val="-2"/>
          <w:sz w:val="20"/>
        </w:rPr>
        <w:t>shall</w:t>
      </w:r>
      <w:r w:rsidRPr="006B5B23">
        <w:rPr>
          <w:rFonts w:ascii="Arial" w:hAnsi="Arial" w:cs="Arial"/>
          <w:noProof/>
          <w:color w:val="000000"/>
          <w:spacing w:val="17"/>
          <w:sz w:val="20"/>
        </w:rPr>
        <w:t> </w:t>
      </w:r>
      <w:r w:rsidRPr="006B5B23">
        <w:rPr>
          <w:rFonts w:ascii="Arial" w:hAnsi="Arial" w:cs="Arial"/>
          <w:noProof/>
          <w:color w:val="000000"/>
          <w:spacing w:val="-3"/>
          <w:sz w:val="20"/>
        </w:rPr>
        <w:t>deliver</w:t>
      </w:r>
      <w:r w:rsidRPr="006B5B23">
        <w:rPr>
          <w:rFonts w:ascii="Arial" w:hAnsi="Arial" w:cs="Arial"/>
          <w:noProof/>
          <w:color w:val="000000"/>
          <w:spacing w:val="20"/>
          <w:sz w:val="20"/>
        </w:rPr>
        <w:t> </w:t>
      </w:r>
      <w:r w:rsidRPr="006B5B23">
        <w:rPr>
          <w:rFonts w:ascii="Arial" w:hAnsi="Arial" w:cs="Arial"/>
          <w:noProof/>
          <w:color w:val="000000"/>
          <w:spacing w:val="-3"/>
          <w:sz w:val="20"/>
        </w:rPr>
        <w:t>invoices</w:t>
      </w:r>
      <w:r w:rsidRPr="006B5B23">
        <w:rPr>
          <w:rFonts w:ascii="Arial" w:hAnsi="Arial" w:cs="Arial"/>
          <w:noProof/>
          <w:color w:val="000000"/>
          <w:spacing w:val="18"/>
          <w:sz w:val="20"/>
        </w:rPr>
        <w:t> </w:t>
      </w:r>
      <w:r w:rsidR="0056072A">
        <w:rPr>
          <w:rFonts w:ascii="Arial" w:hAnsi="Arial" w:cs="Arial"/>
          <w:noProof/>
          <w:color w:val="000000"/>
          <w:spacing w:val="-2"/>
          <w:sz w:val="20"/>
        </w:rPr>
        <w:t>once</w:t>
      </w:r>
      <w:r w:rsidRPr="006B5B23">
        <w:rPr>
          <w:rFonts w:ascii="Arial" w:hAnsi="Arial" w:cs="Arial"/>
          <w:noProof/>
          <w:color w:val="000000"/>
          <w:spacing w:val="18"/>
          <w:sz w:val="20"/>
        </w:rPr>
        <w:t> </w:t>
      </w:r>
      <w:r w:rsidRPr="006B5B23">
        <w:rPr>
          <w:rFonts w:ascii="Arial" w:hAnsi="Arial" w:cs="Arial"/>
          <w:noProof/>
          <w:color w:val="000000"/>
          <w:spacing w:val="-3"/>
          <w:sz w:val="20"/>
        </w:rPr>
        <w:t>a</w:t>
      </w:r>
      <w:r w:rsidRPr="006B5B23">
        <w:rPr>
          <w:rFonts w:ascii="Arial" w:hAnsi="Arial" w:cs="Arial"/>
          <w:noProof/>
          <w:color w:val="000000"/>
          <w:spacing w:val="17"/>
          <w:sz w:val="20"/>
        </w:rPr>
        <w:t> </w:t>
      </w:r>
      <w:r w:rsidRPr="006B5B23">
        <w:rPr>
          <w:rFonts w:ascii="Arial" w:hAnsi="Arial" w:cs="Arial"/>
          <w:noProof/>
          <w:color w:val="000000"/>
          <w:spacing w:val="-3"/>
          <w:sz w:val="20"/>
        </w:rPr>
        <w:t>month</w:t>
      </w:r>
      <w:r w:rsidRPr="006B5B23">
        <w:rPr>
          <w:rFonts w:ascii="Arial" w:hAnsi="Arial" w:cs="Arial"/>
          <w:noProof/>
          <w:color w:val="000000"/>
          <w:spacing w:val="18"/>
          <w:sz w:val="20"/>
        </w:rPr>
        <w:t> </w:t>
      </w:r>
      <w:r w:rsidRPr="006B5B23">
        <w:rPr>
          <w:rFonts w:ascii="Arial" w:hAnsi="Arial" w:cs="Arial"/>
          <w:noProof/>
          <w:color w:val="000000"/>
          <w:spacing w:val="-2"/>
          <w:sz w:val="20"/>
        </w:rPr>
        <w:t>for</w:t>
      </w:r>
      <w:r w:rsidRPr="006B5B23">
        <w:rPr>
          <w:rFonts w:ascii="Arial" w:hAnsi="Arial" w:cs="Arial"/>
          <w:noProof/>
          <w:color w:val="000000"/>
          <w:spacing w:val="19"/>
          <w:sz w:val="20"/>
        </w:rPr>
        <w:t> </w:t>
      </w:r>
      <w:r w:rsidRPr="006B5B23">
        <w:rPr>
          <w:rFonts w:ascii="Arial" w:hAnsi="Arial" w:cs="Arial"/>
          <w:noProof/>
          <w:color w:val="000000"/>
          <w:spacing w:val="-3"/>
          <w:sz w:val="20"/>
        </w:rPr>
        <w:t>Marine</w:t>
      </w:r>
      <w:r w:rsidRPr="006B5B23">
        <w:rPr>
          <w:rFonts w:ascii="Arial" w:hAnsi="Arial" w:cs="Arial"/>
          <w:noProof/>
          <w:color w:val="000000"/>
          <w:spacing w:val="18"/>
          <w:sz w:val="20"/>
        </w:rPr>
        <w:t> </w:t>
      </w:r>
      <w:r w:rsidRPr="006B5B23">
        <w:rPr>
          <w:rFonts w:ascii="Arial" w:hAnsi="Arial" w:cs="Arial"/>
          <w:noProof/>
          <w:color w:val="000000"/>
          <w:spacing w:val="-3"/>
          <w:sz w:val="20"/>
        </w:rPr>
        <w:t>Services</w:t>
      </w:r>
    </w:p>
    <w:p w14:paraId="3B9BBC3F" w14:textId="6F8560CB" w:rsidR="00F0785C" w:rsidRPr="006B5B23" w:rsidRDefault="006342F6" w:rsidP="00802559">
      <w:pPr>
        <w:ind w:left="720"/>
        <w:rPr>
          <w:rFonts w:ascii="Arial" w:hAnsi="Arial" w:cs="Arial"/>
          <w:noProof/>
          <w:color w:val="000000"/>
          <w:spacing w:val="-3"/>
          <w:sz w:val="20"/>
        </w:rPr>
      </w:pPr>
      <w:r w:rsidRPr="006B5B23">
        <w:rPr>
          <w:rFonts w:ascii="Arial" w:hAnsi="Arial" w:cs="Arial"/>
          <w:noProof/>
          <w:color w:val="000000"/>
          <w:spacing w:val="-3"/>
          <w:sz w:val="20"/>
        </w:rPr>
        <w:t>and</w:t>
      </w:r>
      <w:r w:rsidRPr="006B5B23">
        <w:rPr>
          <w:rFonts w:ascii="Arial" w:hAnsi="Arial" w:cs="Arial"/>
          <w:noProof/>
          <w:color w:val="000000"/>
          <w:w w:val="188"/>
          <w:sz w:val="20"/>
        </w:rPr>
        <w:t> </w:t>
      </w:r>
      <w:r w:rsidRPr="006B5B23">
        <w:rPr>
          <w:rFonts w:ascii="Arial" w:hAnsi="Arial" w:cs="Arial"/>
          <w:noProof/>
          <w:color w:val="000000"/>
          <w:spacing w:val="-2"/>
          <w:sz w:val="20"/>
        </w:rPr>
        <w:t>shall</w:t>
      </w:r>
      <w:r w:rsidRPr="006B5B23">
        <w:rPr>
          <w:rFonts w:ascii="Arial" w:hAnsi="Arial" w:cs="Arial"/>
          <w:noProof/>
          <w:color w:val="000000"/>
          <w:w w:val="186"/>
          <w:sz w:val="20"/>
        </w:rPr>
        <w:t> </w:t>
      </w:r>
      <w:r w:rsidRPr="006B5B23">
        <w:rPr>
          <w:rFonts w:ascii="Arial" w:hAnsi="Arial" w:cs="Arial"/>
          <w:noProof/>
          <w:color w:val="000000"/>
          <w:spacing w:val="-3"/>
          <w:sz w:val="20"/>
        </w:rPr>
        <w:t>ensure</w:t>
      </w:r>
      <w:r w:rsidRPr="006B5B23">
        <w:rPr>
          <w:rFonts w:ascii="Arial" w:hAnsi="Arial" w:cs="Arial"/>
          <w:noProof/>
          <w:color w:val="000000"/>
          <w:w w:val="188"/>
          <w:sz w:val="20"/>
        </w:rPr>
        <w:t> </w:t>
      </w:r>
      <w:r w:rsidRPr="006B5B23">
        <w:rPr>
          <w:rFonts w:ascii="Arial" w:hAnsi="Arial" w:cs="Arial"/>
          <w:noProof/>
          <w:color w:val="000000"/>
          <w:spacing w:val="-2"/>
          <w:sz w:val="20"/>
        </w:rPr>
        <w:t>that</w:t>
      </w:r>
      <w:r w:rsidRPr="006B5B23">
        <w:rPr>
          <w:rFonts w:ascii="Arial" w:hAnsi="Arial" w:cs="Arial"/>
          <w:noProof/>
          <w:color w:val="000000"/>
          <w:w w:val="374"/>
          <w:sz w:val="20"/>
        </w:rPr>
        <w:t> </w:t>
      </w:r>
      <w:r w:rsidRPr="006B5B23">
        <w:rPr>
          <w:rFonts w:ascii="Arial" w:hAnsi="Arial" w:cs="Arial"/>
          <w:noProof/>
          <w:color w:val="000000"/>
          <w:spacing w:val="-2"/>
          <w:sz w:val="20"/>
        </w:rPr>
        <w:t>all</w:t>
      </w:r>
      <w:r w:rsidRPr="006B5B23">
        <w:rPr>
          <w:rFonts w:ascii="Arial" w:hAnsi="Arial" w:cs="Arial"/>
          <w:noProof/>
          <w:color w:val="000000"/>
          <w:w w:val="186"/>
          <w:sz w:val="20"/>
        </w:rPr>
        <w:t> </w:t>
      </w:r>
      <w:r w:rsidRPr="006B5B23">
        <w:rPr>
          <w:rFonts w:ascii="Arial" w:hAnsi="Arial" w:cs="Arial"/>
          <w:noProof/>
          <w:color w:val="000000"/>
          <w:spacing w:val="-2"/>
          <w:sz w:val="20"/>
        </w:rPr>
        <w:t>invoices</w:t>
      </w:r>
      <w:r w:rsidRPr="006B5B23">
        <w:rPr>
          <w:rFonts w:ascii="Arial" w:hAnsi="Arial" w:cs="Arial"/>
          <w:noProof/>
          <w:color w:val="000000"/>
          <w:w w:val="185"/>
          <w:sz w:val="20"/>
        </w:rPr>
        <w:t> </w:t>
      </w:r>
      <w:r w:rsidRPr="006B5B23">
        <w:rPr>
          <w:rFonts w:ascii="Arial" w:hAnsi="Arial" w:cs="Arial"/>
          <w:noProof/>
          <w:color w:val="000000"/>
          <w:spacing w:val="-3"/>
          <w:sz w:val="20"/>
        </w:rPr>
        <w:t>are</w:t>
      </w:r>
      <w:r w:rsidR="0056072A">
        <w:rPr>
          <w:rFonts w:ascii="Arial" w:hAnsi="Arial" w:cs="Arial"/>
          <w:noProof/>
          <w:color w:val="000000"/>
          <w:spacing w:val="-3"/>
          <w:sz w:val="20"/>
        </w:rPr>
        <w:t xml:space="preserve"> </w:t>
      </w:r>
      <w:r w:rsidRPr="006B5B23">
        <w:rPr>
          <w:noProof/>
        </w:rPr>
        <w:t>addressed</w:t>
      </w:r>
      <w:r w:rsidRPr="006B5B23">
        <w:rPr>
          <w:noProof/>
          <w:w w:val="206"/>
        </w:rPr>
        <w:t> </w:t>
      </w:r>
      <w:r w:rsidRPr="006B5B23">
        <w:rPr>
          <w:noProof/>
          <w:spacing w:val="-2"/>
        </w:rPr>
        <w:t>to</w:t>
      </w:r>
      <w:r w:rsidRPr="006B5B23">
        <w:rPr>
          <w:noProof/>
          <w:w w:val="208"/>
        </w:rPr>
        <w:t> </w:t>
      </w:r>
      <w:r w:rsidRPr="006B5B23">
        <w:rPr>
          <w:b/>
          <w:noProof/>
        </w:rPr>
        <w:t>SINOPEC</w:t>
      </w:r>
      <w:r w:rsidRPr="006B5B23">
        <w:rPr>
          <w:noProof/>
        </w:rPr>
        <w:t xml:space="preserve"> Lubricant (Singapore)</w:t>
      </w:r>
      <w:r w:rsidRPr="006B5B23">
        <w:rPr>
          <w:noProof/>
          <w:w w:val="208"/>
        </w:rPr>
        <w:t> </w:t>
      </w:r>
      <w:r w:rsidRPr="006B5B23">
        <w:rPr>
          <w:noProof/>
        </w:rPr>
        <w:t>Pte</w:t>
      </w:r>
      <w:r w:rsidRPr="006B5B23">
        <w:rPr>
          <w:noProof/>
          <w:w w:val="208"/>
        </w:rPr>
        <w:t> </w:t>
      </w:r>
      <w:r w:rsidRPr="006B5B23">
        <w:rPr>
          <w:noProof/>
        </w:rPr>
        <w:t>Ltd</w:t>
      </w:r>
      <w:r w:rsidRPr="006B5B23">
        <w:rPr>
          <w:noProof/>
          <w:w w:val="208"/>
        </w:rPr>
        <w:t> </w:t>
      </w:r>
      <w:r w:rsidRPr="006B5B23">
        <w:rPr>
          <w:noProof/>
        </w:rPr>
        <w:t>(</w:t>
      </w:r>
      <w:r w:rsidR="006B68F7" w:rsidRPr="006B5B23">
        <w:rPr>
          <w:noProof/>
          <w:spacing w:val="-2"/>
        </w:rPr>
        <w:t xml:space="preserve">Supply </w:t>
      </w:r>
      <w:r w:rsidR="0007453D" w:rsidRPr="006B5B23">
        <w:rPr>
          <w:noProof/>
          <w:spacing w:val="-2"/>
        </w:rPr>
        <w:t>Chain</w:t>
      </w:r>
      <w:r w:rsidR="0007453D" w:rsidRPr="006B5B23">
        <w:rPr>
          <w:noProof/>
          <w:w w:val="208"/>
        </w:rPr>
        <w:t> </w:t>
      </w:r>
      <w:r w:rsidRPr="006B5B23">
        <w:rPr>
          <w:noProof/>
        </w:rPr>
        <w:t>Department)</w:t>
      </w:r>
      <w:r w:rsidR="00802559">
        <w:rPr>
          <w:noProof/>
        </w:rPr>
        <w:t xml:space="preserve"> a</w:t>
      </w:r>
      <w:r w:rsidRPr="006B5B23">
        <w:rPr>
          <w:noProof/>
        </w:rPr>
        <w:t>nd</w:t>
      </w:r>
      <w:r w:rsidRPr="006B5B23">
        <w:rPr>
          <w:noProof/>
          <w:spacing w:val="25"/>
        </w:rPr>
        <w:t> </w:t>
      </w:r>
      <w:r w:rsidRPr="006B5B23">
        <w:rPr>
          <w:noProof/>
        </w:rPr>
        <w:t>delivered</w:t>
      </w:r>
      <w:r w:rsidRPr="006B5B23">
        <w:rPr>
          <w:noProof/>
          <w:spacing w:val="25"/>
        </w:rPr>
        <w:t> </w:t>
      </w:r>
      <w:r w:rsidRPr="006B5B23">
        <w:rPr>
          <w:noProof/>
          <w:spacing w:val="-2"/>
        </w:rPr>
        <w:t>to</w:t>
      </w:r>
      <w:r w:rsidRPr="006B5B23">
        <w:rPr>
          <w:noProof/>
          <w:spacing w:val="25"/>
        </w:rPr>
        <w:t> </w:t>
      </w:r>
      <w:r w:rsidRPr="006B5B23">
        <w:rPr>
          <w:b/>
          <w:noProof/>
        </w:rPr>
        <w:t>SINOPEC</w:t>
      </w:r>
      <w:r w:rsidRPr="006B5B23">
        <w:rPr>
          <w:noProof/>
          <w:spacing w:val="25"/>
        </w:rPr>
        <w:t> </w:t>
      </w:r>
      <w:r w:rsidRPr="006B5B23">
        <w:rPr>
          <w:noProof/>
          <w:spacing w:val="-2"/>
        </w:rPr>
        <w:t>at</w:t>
      </w:r>
      <w:r w:rsidRPr="006B5B23">
        <w:rPr>
          <w:noProof/>
          <w:spacing w:val="25"/>
        </w:rPr>
        <w:t> </w:t>
      </w:r>
      <w:r w:rsidRPr="006B5B23">
        <w:rPr>
          <w:noProof/>
        </w:rPr>
        <w:t>its</w:t>
      </w:r>
      <w:r w:rsidRPr="006B5B23">
        <w:rPr>
          <w:noProof/>
          <w:spacing w:val="25"/>
        </w:rPr>
        <w:t> </w:t>
      </w:r>
      <w:r w:rsidRPr="006B5B23">
        <w:rPr>
          <w:noProof/>
        </w:rPr>
        <w:t>registered</w:t>
      </w:r>
      <w:r w:rsidRPr="006B5B23">
        <w:rPr>
          <w:noProof/>
          <w:spacing w:val="25"/>
        </w:rPr>
        <w:t> </w:t>
      </w:r>
      <w:r w:rsidRPr="006B5B23">
        <w:rPr>
          <w:noProof/>
        </w:rPr>
        <w:t>address</w:t>
      </w:r>
      <w:r w:rsidRPr="006B5B23">
        <w:rPr>
          <w:noProof/>
          <w:spacing w:val="24"/>
        </w:rPr>
        <w:t> </w:t>
      </w:r>
      <w:r w:rsidRPr="006B5B23">
        <w:rPr>
          <w:noProof/>
        </w:rPr>
        <w:t>or</w:t>
      </w:r>
      <w:r w:rsidRPr="006B5B23">
        <w:rPr>
          <w:noProof/>
          <w:spacing w:val="25"/>
        </w:rPr>
        <w:t> </w:t>
      </w:r>
      <w:r w:rsidRPr="006B5B23">
        <w:rPr>
          <w:noProof/>
        </w:rPr>
        <w:t>otherwise</w:t>
      </w:r>
      <w:r w:rsidRPr="006B5B23">
        <w:rPr>
          <w:noProof/>
          <w:spacing w:val="25"/>
        </w:rPr>
        <w:t> </w:t>
      </w:r>
      <w:r w:rsidRPr="006B5B23">
        <w:rPr>
          <w:noProof/>
        </w:rPr>
        <w:t>as</w:t>
      </w:r>
      <w:r w:rsidRPr="006B5B23">
        <w:rPr>
          <w:noProof/>
          <w:spacing w:val="24"/>
        </w:rPr>
        <w:t> </w:t>
      </w:r>
      <w:r w:rsidRPr="006B5B23">
        <w:rPr>
          <w:noProof/>
        </w:rPr>
        <w:t>notified</w:t>
      </w:r>
      <w:r w:rsidRPr="006B5B23">
        <w:rPr>
          <w:noProof/>
          <w:spacing w:val="25"/>
        </w:rPr>
        <w:t> </w:t>
      </w:r>
      <w:r w:rsidRPr="006B5B23">
        <w:rPr>
          <w:noProof/>
          <w:spacing w:val="-2"/>
        </w:rPr>
        <w:t>by</w:t>
      </w:r>
      <w:r w:rsidR="00802559">
        <w:rPr>
          <w:noProof/>
          <w:spacing w:val="-2"/>
        </w:rPr>
        <w:t xml:space="preserve"> </w:t>
      </w:r>
      <w:r w:rsidRPr="006B5B23">
        <w:rPr>
          <w:rFonts w:ascii="Arial" w:hAnsi="Arial" w:cs="Arial"/>
          <w:b/>
          <w:noProof/>
          <w:color w:val="000000"/>
          <w:spacing w:val="-3"/>
          <w:sz w:val="20"/>
        </w:rPr>
        <w:t>SINOPEC</w:t>
      </w:r>
      <w:r w:rsidRPr="006B5B23">
        <w:rPr>
          <w:rFonts w:ascii="Arial" w:hAnsi="Arial" w:cs="Arial"/>
          <w:noProof/>
          <w:color w:val="000000"/>
          <w:spacing w:val="8"/>
          <w:sz w:val="20"/>
        </w:rPr>
        <w:t> </w:t>
      </w:r>
      <w:r w:rsidRPr="006B5B23">
        <w:rPr>
          <w:rFonts w:ascii="Arial" w:hAnsi="Arial" w:cs="Arial"/>
          <w:noProof/>
          <w:color w:val="000000"/>
          <w:spacing w:val="-3"/>
          <w:sz w:val="20"/>
        </w:rPr>
        <w:t>to</w:t>
      </w:r>
      <w:r w:rsidRPr="006B5B23">
        <w:rPr>
          <w:rFonts w:ascii="Arial" w:hAnsi="Arial" w:cs="Arial"/>
          <w:noProof/>
          <w:color w:val="000000"/>
          <w:spacing w:val="10"/>
          <w:sz w:val="20"/>
        </w:rPr>
        <w:t> </w:t>
      </w:r>
      <w:r w:rsidRPr="006B5B23">
        <w:rPr>
          <w:rFonts w:ascii="Arial" w:hAnsi="Arial" w:cs="Arial"/>
          <w:b/>
          <w:noProof/>
          <w:color w:val="000000"/>
          <w:spacing w:val="-4"/>
          <w:sz w:val="20"/>
        </w:rPr>
        <w:t>CONTRACTOR</w:t>
      </w:r>
      <w:r w:rsidRPr="006B5B23">
        <w:rPr>
          <w:rFonts w:ascii="Arial" w:hAnsi="Arial" w:cs="Arial"/>
          <w:noProof/>
          <w:color w:val="000000"/>
          <w:spacing w:val="8"/>
          <w:sz w:val="20"/>
        </w:rPr>
        <w:t> </w:t>
      </w:r>
      <w:r w:rsidRPr="006B5B23">
        <w:rPr>
          <w:rFonts w:ascii="Arial" w:hAnsi="Arial" w:cs="Arial"/>
          <w:noProof/>
          <w:color w:val="000000"/>
          <w:spacing w:val="-3"/>
          <w:sz w:val="20"/>
        </w:rPr>
        <w:t>from</w:t>
      </w:r>
      <w:r w:rsidRPr="006B5B23">
        <w:rPr>
          <w:rFonts w:ascii="Arial" w:hAnsi="Arial" w:cs="Arial"/>
          <w:noProof/>
          <w:color w:val="000000"/>
          <w:spacing w:val="8"/>
          <w:sz w:val="20"/>
        </w:rPr>
        <w:t> </w:t>
      </w:r>
      <w:r w:rsidRPr="006B5B23">
        <w:rPr>
          <w:rFonts w:ascii="Arial" w:hAnsi="Arial" w:cs="Arial"/>
          <w:noProof/>
          <w:color w:val="000000"/>
          <w:spacing w:val="-3"/>
          <w:sz w:val="20"/>
        </w:rPr>
        <w:t>time</w:t>
      </w:r>
      <w:r w:rsidRPr="006B5B23">
        <w:rPr>
          <w:rFonts w:ascii="Arial" w:hAnsi="Arial" w:cs="Arial"/>
          <w:noProof/>
          <w:color w:val="000000"/>
          <w:spacing w:val="8"/>
          <w:sz w:val="20"/>
        </w:rPr>
        <w:t> </w:t>
      </w:r>
      <w:r w:rsidRPr="006B5B23">
        <w:rPr>
          <w:rFonts w:ascii="Arial" w:hAnsi="Arial" w:cs="Arial"/>
          <w:noProof/>
          <w:color w:val="000000"/>
          <w:spacing w:val="-3"/>
          <w:sz w:val="20"/>
        </w:rPr>
        <w:t>to</w:t>
      </w:r>
      <w:r w:rsidRPr="006B5B23">
        <w:rPr>
          <w:rFonts w:ascii="Arial" w:hAnsi="Arial" w:cs="Arial"/>
          <w:noProof/>
          <w:color w:val="000000"/>
          <w:spacing w:val="8"/>
          <w:sz w:val="20"/>
        </w:rPr>
        <w:t> </w:t>
      </w:r>
      <w:r w:rsidRPr="006B5B23">
        <w:rPr>
          <w:rFonts w:ascii="Arial" w:hAnsi="Arial" w:cs="Arial"/>
          <w:noProof/>
          <w:color w:val="000000"/>
          <w:spacing w:val="-3"/>
          <w:sz w:val="20"/>
        </w:rPr>
        <w:t>time.</w:t>
      </w:r>
    </w:p>
    <w:p w14:paraId="6091868A" w14:textId="77777777" w:rsidR="006342F6" w:rsidRPr="006B5B23" w:rsidRDefault="006342F6" w:rsidP="00FB5ABC">
      <w:pPr>
        <w:spacing w:after="0" w:line="240" w:lineRule="auto"/>
        <w:ind w:left="62" w:firstLine="1524"/>
        <w:rPr>
          <w:rFonts w:ascii="Arial" w:hAnsi="Arial" w:cs="Arial"/>
          <w:sz w:val="20"/>
        </w:rPr>
      </w:pPr>
    </w:p>
    <w:p w14:paraId="49E34B2D" w14:textId="77777777" w:rsidR="00F0785C" w:rsidRPr="006B5B23" w:rsidRDefault="006342F6" w:rsidP="009E4D6D">
      <w:pPr>
        <w:tabs>
          <w:tab w:val="left" w:pos="1586"/>
        </w:tabs>
        <w:spacing w:after="0" w:line="240" w:lineRule="auto"/>
        <w:ind w:left="62" w:firstLine="678"/>
        <w:jc w:val="both"/>
        <w:rPr>
          <w:rFonts w:ascii="Arial" w:hAnsi="Arial" w:cs="Arial"/>
          <w:noProof/>
          <w:color w:val="000000"/>
          <w:spacing w:val="-2"/>
          <w:sz w:val="20"/>
        </w:rPr>
      </w:pPr>
      <w:r w:rsidRPr="006B5B23">
        <w:rPr>
          <w:rFonts w:ascii="Arial" w:hAnsi="Arial" w:cs="Arial"/>
          <w:noProof/>
          <w:color w:val="000000"/>
          <w:spacing w:val="-3"/>
          <w:sz w:val="20"/>
        </w:rPr>
        <w:t>10.4.2</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spacing w:val="10"/>
          <w:sz w:val="20"/>
        </w:rPr>
        <w:t> </w:t>
      </w:r>
      <w:r w:rsidRPr="006B5B23">
        <w:rPr>
          <w:rFonts w:ascii="Arial" w:hAnsi="Arial" w:cs="Arial"/>
          <w:noProof/>
          <w:color w:val="000000"/>
          <w:spacing w:val="-3"/>
          <w:sz w:val="20"/>
        </w:rPr>
        <w:t>shall</w:t>
      </w:r>
      <w:r w:rsidRPr="006B5B23">
        <w:rPr>
          <w:rFonts w:ascii="Arial" w:hAnsi="Arial" w:cs="Arial"/>
          <w:noProof/>
          <w:color w:val="000000"/>
          <w:spacing w:val="8"/>
          <w:sz w:val="20"/>
        </w:rPr>
        <w:t> </w:t>
      </w:r>
      <w:r w:rsidRPr="006B5B23">
        <w:rPr>
          <w:rFonts w:ascii="Arial" w:hAnsi="Arial" w:cs="Arial"/>
          <w:noProof/>
          <w:color w:val="000000"/>
          <w:spacing w:val="-3"/>
          <w:sz w:val="20"/>
        </w:rPr>
        <w:t>include</w:t>
      </w:r>
      <w:r w:rsidRPr="006B5B23">
        <w:rPr>
          <w:rFonts w:ascii="Arial" w:hAnsi="Arial" w:cs="Arial"/>
          <w:noProof/>
          <w:color w:val="000000"/>
          <w:spacing w:val="9"/>
          <w:sz w:val="20"/>
        </w:rPr>
        <w:t> </w:t>
      </w:r>
      <w:r w:rsidRPr="006B5B23">
        <w:rPr>
          <w:rFonts w:ascii="Arial" w:hAnsi="Arial" w:cs="Arial"/>
          <w:noProof/>
          <w:color w:val="000000"/>
          <w:spacing w:val="-2"/>
          <w:sz w:val="20"/>
        </w:rPr>
        <w:t>all</w:t>
      </w:r>
      <w:r w:rsidRPr="006B5B23">
        <w:rPr>
          <w:rFonts w:ascii="Arial" w:hAnsi="Arial" w:cs="Arial"/>
          <w:noProof/>
          <w:color w:val="000000"/>
          <w:spacing w:val="7"/>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2"/>
          <w:sz w:val="20"/>
        </w:rPr>
        <w:t>following</w:t>
      </w:r>
      <w:r w:rsidRPr="006B5B23">
        <w:rPr>
          <w:rFonts w:ascii="Arial" w:hAnsi="Arial" w:cs="Arial"/>
          <w:noProof/>
          <w:color w:val="000000"/>
          <w:spacing w:val="10"/>
          <w:sz w:val="20"/>
        </w:rPr>
        <w:t> </w:t>
      </w:r>
      <w:r w:rsidRPr="006B5B23">
        <w:rPr>
          <w:rFonts w:ascii="Arial" w:hAnsi="Arial" w:cs="Arial"/>
          <w:noProof/>
          <w:color w:val="000000"/>
          <w:spacing w:val="-3"/>
          <w:sz w:val="20"/>
        </w:rPr>
        <w:t>information</w:t>
      </w:r>
      <w:r w:rsidRPr="006B5B23">
        <w:rPr>
          <w:rFonts w:ascii="Arial" w:hAnsi="Arial" w:cs="Arial"/>
          <w:noProof/>
          <w:color w:val="000000"/>
          <w:spacing w:val="10"/>
          <w:sz w:val="20"/>
        </w:rPr>
        <w:t> </w:t>
      </w:r>
      <w:r w:rsidRPr="006B5B23">
        <w:rPr>
          <w:rFonts w:ascii="Arial" w:hAnsi="Arial" w:cs="Arial"/>
          <w:noProof/>
          <w:color w:val="000000"/>
          <w:spacing w:val="-2"/>
          <w:sz w:val="20"/>
        </w:rPr>
        <w:t>in</w:t>
      </w:r>
      <w:r w:rsidRPr="006B5B23">
        <w:rPr>
          <w:rFonts w:ascii="Arial" w:hAnsi="Arial" w:cs="Arial"/>
          <w:noProof/>
          <w:color w:val="000000"/>
          <w:spacing w:val="9"/>
          <w:sz w:val="20"/>
        </w:rPr>
        <w:t> </w:t>
      </w:r>
      <w:r w:rsidRPr="006B5B23">
        <w:rPr>
          <w:rFonts w:ascii="Arial" w:hAnsi="Arial" w:cs="Arial"/>
          <w:noProof/>
          <w:color w:val="000000"/>
          <w:spacing w:val="-3"/>
          <w:sz w:val="20"/>
        </w:rPr>
        <w:t>every</w:t>
      </w:r>
      <w:r w:rsidRPr="006B5B23">
        <w:rPr>
          <w:rFonts w:ascii="Arial" w:hAnsi="Arial" w:cs="Arial"/>
          <w:noProof/>
          <w:color w:val="000000"/>
          <w:spacing w:val="8"/>
          <w:sz w:val="20"/>
        </w:rPr>
        <w:t> </w:t>
      </w:r>
      <w:r w:rsidRPr="006B5B23">
        <w:rPr>
          <w:rFonts w:ascii="Arial" w:hAnsi="Arial" w:cs="Arial"/>
          <w:noProof/>
          <w:color w:val="000000"/>
          <w:spacing w:val="-2"/>
          <w:sz w:val="20"/>
        </w:rPr>
        <w:t>invoice:-</w:t>
      </w:r>
    </w:p>
    <w:p w14:paraId="2FC7DE88" w14:textId="77777777" w:rsidR="006342F6" w:rsidRPr="006B5B23" w:rsidRDefault="006342F6" w:rsidP="009E4D6D">
      <w:pPr>
        <w:tabs>
          <w:tab w:val="left" w:pos="1586"/>
        </w:tabs>
        <w:spacing w:after="0" w:line="240" w:lineRule="auto"/>
        <w:ind w:left="62" w:firstLine="678"/>
        <w:jc w:val="both"/>
        <w:rPr>
          <w:rFonts w:ascii="Arial" w:hAnsi="Arial" w:cs="Arial"/>
          <w:sz w:val="20"/>
        </w:rPr>
      </w:pPr>
    </w:p>
    <w:p w14:paraId="21B0D170" w14:textId="2E34ED1D" w:rsidR="006342F6" w:rsidRPr="006B5B23" w:rsidRDefault="006342F6" w:rsidP="009E4D6D">
      <w:pPr>
        <w:tabs>
          <w:tab w:val="left" w:pos="2772"/>
        </w:tabs>
        <w:spacing w:after="0" w:line="240" w:lineRule="auto"/>
        <w:ind w:left="62" w:firstLine="1524"/>
        <w:jc w:val="both"/>
        <w:rPr>
          <w:rFonts w:ascii="Arial" w:hAnsi="Arial" w:cs="Arial"/>
          <w:sz w:val="20"/>
        </w:rPr>
      </w:pPr>
      <w:r w:rsidRPr="006B5B23">
        <w:rPr>
          <w:rFonts w:ascii="Arial" w:hAnsi="Arial" w:cs="Arial"/>
          <w:noProof/>
          <w:color w:val="000000"/>
          <w:spacing w:val="-3"/>
          <w:sz w:val="20"/>
        </w:rPr>
        <w:t>10.4.2.1</w:t>
      </w:r>
      <w:r w:rsidRPr="006B5B23">
        <w:rPr>
          <w:rFonts w:ascii="Arial" w:hAnsi="Arial" w:cs="Arial"/>
          <w:color w:val="000000"/>
          <w:sz w:val="20"/>
        </w:rPr>
        <w:tab/>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amount</w:t>
      </w:r>
      <w:r w:rsidRPr="006B5B23">
        <w:rPr>
          <w:rFonts w:ascii="Arial" w:hAnsi="Arial" w:cs="Arial"/>
          <w:noProof/>
          <w:color w:val="000000"/>
          <w:spacing w:val="10"/>
          <w:sz w:val="20"/>
        </w:rPr>
        <w:t> </w:t>
      </w:r>
      <w:r w:rsidRPr="006B5B23">
        <w:rPr>
          <w:rFonts w:ascii="Arial" w:hAnsi="Arial" w:cs="Arial"/>
          <w:noProof/>
          <w:color w:val="000000"/>
          <w:spacing w:val="-3"/>
          <w:sz w:val="20"/>
        </w:rPr>
        <w:t>due</w:t>
      </w:r>
      <w:r w:rsidRPr="006B5B23">
        <w:rPr>
          <w:rFonts w:ascii="Arial" w:hAnsi="Arial" w:cs="Arial"/>
          <w:noProof/>
          <w:color w:val="000000"/>
          <w:spacing w:val="9"/>
          <w:sz w:val="20"/>
        </w:rPr>
        <w:t> </w:t>
      </w:r>
      <w:r w:rsidRPr="006B5B23">
        <w:rPr>
          <w:rFonts w:ascii="Arial" w:hAnsi="Arial" w:cs="Arial"/>
          <w:noProof/>
          <w:color w:val="000000"/>
          <w:spacing w:val="-3"/>
          <w:sz w:val="20"/>
        </w:rPr>
        <w:t>in</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w w:val="261"/>
          <w:sz w:val="20"/>
        </w:rPr>
        <w:t> </w:t>
      </w:r>
      <w:r w:rsidRPr="006B5B23">
        <w:rPr>
          <w:rFonts w:ascii="Arial" w:hAnsi="Arial" w:cs="Arial"/>
          <w:noProof/>
          <w:color w:val="000000"/>
          <w:spacing w:val="-3"/>
          <w:sz w:val="20"/>
        </w:rPr>
        <w:t>currency</w:t>
      </w:r>
      <w:r w:rsidRPr="006B5B23">
        <w:rPr>
          <w:rFonts w:ascii="Arial" w:hAnsi="Arial" w:cs="Arial"/>
          <w:noProof/>
          <w:color w:val="000000"/>
          <w:spacing w:val="8"/>
          <w:sz w:val="20"/>
        </w:rPr>
        <w:t> </w:t>
      </w:r>
      <w:r w:rsidRPr="006B5B23">
        <w:rPr>
          <w:rFonts w:ascii="Arial" w:hAnsi="Arial" w:cs="Arial"/>
          <w:noProof/>
          <w:color w:val="000000"/>
          <w:spacing w:val="-2"/>
          <w:sz w:val="20"/>
        </w:rPr>
        <w:t>in</w:t>
      </w:r>
      <w:r w:rsidRPr="006B5B23">
        <w:rPr>
          <w:rFonts w:ascii="Arial" w:hAnsi="Arial" w:cs="Arial"/>
          <w:noProof/>
          <w:color w:val="000000"/>
          <w:spacing w:val="10"/>
          <w:sz w:val="20"/>
        </w:rPr>
        <w:t> </w:t>
      </w:r>
      <w:r w:rsidR="00DE6C8E" w:rsidRPr="006B5B23">
        <w:rPr>
          <w:rFonts w:ascii="Arial" w:hAnsi="Arial" w:cs="Arial"/>
          <w:noProof/>
          <w:color w:val="000000"/>
          <w:spacing w:val="10"/>
          <w:sz w:val="20"/>
        </w:rPr>
        <w:t>US</w:t>
      </w:r>
      <w:r w:rsidRPr="006B5B23">
        <w:rPr>
          <w:rFonts w:ascii="Arial" w:hAnsi="Arial" w:cs="Arial"/>
          <w:noProof/>
          <w:color w:val="000000"/>
          <w:spacing w:val="8"/>
          <w:sz w:val="20"/>
        </w:rPr>
        <w:t> </w:t>
      </w:r>
      <w:r w:rsidRPr="006B5B23">
        <w:rPr>
          <w:rFonts w:ascii="Arial" w:hAnsi="Arial" w:cs="Arial"/>
          <w:noProof/>
          <w:color w:val="000000"/>
          <w:spacing w:val="-2"/>
          <w:sz w:val="20"/>
        </w:rPr>
        <w:t>dollars</w:t>
      </w:r>
      <w:r w:rsidRPr="006B5B23">
        <w:rPr>
          <w:rFonts w:ascii="Arial" w:hAnsi="Arial" w:cs="Arial"/>
          <w:noProof/>
          <w:color w:val="000000"/>
          <w:spacing w:val="8"/>
          <w:sz w:val="20"/>
        </w:rPr>
        <w:t> </w:t>
      </w:r>
      <w:r w:rsidRPr="006B5B23">
        <w:rPr>
          <w:rFonts w:ascii="Arial" w:hAnsi="Arial" w:cs="Arial"/>
          <w:noProof/>
          <w:color w:val="000000"/>
          <w:spacing w:val="-2"/>
          <w:sz w:val="20"/>
        </w:rPr>
        <w:t>that</w:t>
      </w:r>
      <w:r w:rsidRPr="006B5B23">
        <w:rPr>
          <w:rFonts w:ascii="Arial" w:hAnsi="Arial" w:cs="Arial"/>
          <w:noProof/>
          <w:color w:val="000000"/>
          <w:spacing w:val="10"/>
          <w:sz w:val="20"/>
        </w:rPr>
        <w:t> </w:t>
      </w:r>
      <w:r w:rsidRPr="006B5B23">
        <w:rPr>
          <w:rFonts w:ascii="Arial" w:hAnsi="Arial" w:cs="Arial"/>
          <w:b/>
          <w:noProof/>
          <w:color w:val="000000"/>
          <w:spacing w:val="-3"/>
          <w:sz w:val="20"/>
        </w:rPr>
        <w:t>SINOPEC</w:t>
      </w:r>
    </w:p>
    <w:p w14:paraId="175F7AD9" w14:textId="77777777" w:rsidR="00F0785C" w:rsidRPr="006B5B23" w:rsidRDefault="006342F6" w:rsidP="009E4D6D">
      <w:pPr>
        <w:spacing w:after="0" w:line="240" w:lineRule="auto"/>
        <w:ind w:left="62" w:firstLine="2710"/>
        <w:jc w:val="both"/>
        <w:rPr>
          <w:rFonts w:ascii="Arial" w:hAnsi="Arial" w:cs="Arial"/>
          <w:noProof/>
          <w:color w:val="000000"/>
          <w:spacing w:val="-2"/>
          <w:sz w:val="20"/>
        </w:rPr>
      </w:pPr>
      <w:r w:rsidRPr="006B5B23">
        <w:rPr>
          <w:rFonts w:ascii="Arial" w:hAnsi="Arial" w:cs="Arial"/>
          <w:noProof/>
          <w:color w:val="000000"/>
          <w:spacing w:val="-3"/>
          <w:sz w:val="20"/>
        </w:rPr>
        <w:t>has</w:t>
      </w:r>
      <w:r w:rsidRPr="006B5B23">
        <w:rPr>
          <w:rFonts w:ascii="Arial" w:hAnsi="Arial" w:cs="Arial"/>
          <w:noProof/>
          <w:color w:val="000000"/>
          <w:spacing w:val="8"/>
          <w:sz w:val="20"/>
        </w:rPr>
        <w:t> </w:t>
      </w:r>
      <w:r w:rsidRPr="006B5B23">
        <w:rPr>
          <w:rFonts w:ascii="Arial" w:hAnsi="Arial" w:cs="Arial"/>
          <w:noProof/>
          <w:color w:val="000000"/>
          <w:spacing w:val="-2"/>
          <w:sz w:val="20"/>
        </w:rPr>
        <w:t>instructed</w:t>
      </w:r>
      <w:r w:rsidRPr="006B5B23">
        <w:rPr>
          <w:rFonts w:ascii="Arial" w:hAnsi="Arial" w:cs="Arial"/>
          <w:noProof/>
          <w:color w:val="000000"/>
          <w:spacing w:val="8"/>
          <w:sz w:val="20"/>
        </w:rPr>
        <w:t> </w:t>
      </w:r>
      <w:r w:rsidRPr="006B5B23">
        <w:rPr>
          <w:rFonts w:ascii="Arial" w:hAnsi="Arial" w:cs="Arial"/>
          <w:noProof/>
          <w:color w:val="000000"/>
          <w:spacing w:val="-2"/>
          <w:sz w:val="20"/>
        </w:rPr>
        <w:t>that</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invoice</w:t>
      </w:r>
      <w:r w:rsidRPr="006B5B23">
        <w:rPr>
          <w:rFonts w:ascii="Arial" w:hAnsi="Arial" w:cs="Arial"/>
          <w:noProof/>
          <w:color w:val="000000"/>
          <w:spacing w:val="8"/>
          <w:sz w:val="20"/>
        </w:rPr>
        <w:t> </w:t>
      </w:r>
      <w:r w:rsidRPr="006B5B23">
        <w:rPr>
          <w:rFonts w:ascii="Arial" w:hAnsi="Arial" w:cs="Arial"/>
          <w:noProof/>
          <w:color w:val="000000"/>
          <w:spacing w:val="-3"/>
          <w:sz w:val="20"/>
        </w:rPr>
        <w:t>be</w:t>
      </w:r>
      <w:r w:rsidRPr="006B5B23">
        <w:rPr>
          <w:rFonts w:ascii="Arial" w:hAnsi="Arial" w:cs="Arial"/>
          <w:noProof/>
          <w:color w:val="000000"/>
          <w:spacing w:val="8"/>
          <w:sz w:val="20"/>
        </w:rPr>
        <w:t> </w:t>
      </w:r>
      <w:r w:rsidRPr="006B5B23">
        <w:rPr>
          <w:rFonts w:ascii="Arial" w:hAnsi="Arial" w:cs="Arial"/>
          <w:noProof/>
          <w:color w:val="000000"/>
          <w:spacing w:val="-3"/>
          <w:sz w:val="20"/>
        </w:rPr>
        <w:t>issued</w:t>
      </w:r>
      <w:r w:rsidRPr="006B5B23">
        <w:rPr>
          <w:rFonts w:ascii="Arial" w:hAnsi="Arial" w:cs="Arial"/>
          <w:noProof/>
          <w:color w:val="000000"/>
          <w:spacing w:val="8"/>
          <w:sz w:val="20"/>
        </w:rPr>
        <w:t> </w:t>
      </w:r>
      <w:r w:rsidRPr="006B5B23">
        <w:rPr>
          <w:rFonts w:ascii="Arial" w:hAnsi="Arial" w:cs="Arial"/>
          <w:noProof/>
          <w:color w:val="000000"/>
          <w:spacing w:val="-2"/>
          <w:sz w:val="20"/>
        </w:rPr>
        <w:t>in;</w:t>
      </w:r>
    </w:p>
    <w:p w14:paraId="44F8A369" w14:textId="77777777" w:rsidR="006342F6" w:rsidRPr="006B5B23" w:rsidRDefault="006342F6" w:rsidP="009E4D6D">
      <w:pPr>
        <w:spacing w:after="0" w:line="240" w:lineRule="auto"/>
        <w:ind w:left="62" w:firstLine="2710"/>
        <w:jc w:val="both"/>
        <w:rPr>
          <w:rFonts w:ascii="Arial" w:hAnsi="Arial" w:cs="Arial"/>
          <w:sz w:val="20"/>
        </w:rPr>
      </w:pPr>
    </w:p>
    <w:p w14:paraId="11A1BF0D" w14:textId="77777777" w:rsidR="00F0785C" w:rsidRPr="006B5B23" w:rsidRDefault="006342F6" w:rsidP="009E4D6D">
      <w:pPr>
        <w:tabs>
          <w:tab w:val="left" w:pos="2771"/>
        </w:tabs>
        <w:spacing w:after="0" w:line="240" w:lineRule="auto"/>
        <w:ind w:left="62" w:firstLine="1524"/>
        <w:jc w:val="both"/>
        <w:rPr>
          <w:rFonts w:ascii="Arial" w:hAnsi="Arial" w:cs="Arial"/>
          <w:noProof/>
          <w:color w:val="000000"/>
          <w:spacing w:val="-2"/>
          <w:sz w:val="20"/>
        </w:rPr>
      </w:pPr>
      <w:r w:rsidRPr="006B5B23">
        <w:rPr>
          <w:rFonts w:ascii="Arial" w:hAnsi="Arial" w:cs="Arial"/>
          <w:noProof/>
          <w:color w:val="000000"/>
          <w:spacing w:val="-3"/>
          <w:sz w:val="20"/>
        </w:rPr>
        <w:t>10.4.2.2</w:t>
      </w:r>
      <w:r w:rsidRPr="006B5B23">
        <w:rPr>
          <w:rFonts w:ascii="Arial" w:hAnsi="Arial" w:cs="Arial"/>
          <w:color w:val="000000"/>
          <w:sz w:val="20"/>
        </w:rPr>
        <w:tab/>
      </w:r>
      <w:r w:rsidRPr="006B5B23">
        <w:rPr>
          <w:rFonts w:ascii="Arial" w:hAnsi="Arial" w:cs="Arial"/>
          <w:noProof/>
          <w:color w:val="000000"/>
          <w:spacing w:val="-2"/>
          <w:sz w:val="20"/>
        </w:rPr>
        <w:t>if</w:t>
      </w:r>
      <w:r w:rsidRPr="006B5B23">
        <w:rPr>
          <w:rFonts w:ascii="Arial" w:hAnsi="Arial" w:cs="Arial"/>
          <w:noProof/>
          <w:color w:val="000000"/>
          <w:spacing w:val="9"/>
          <w:sz w:val="20"/>
        </w:rPr>
        <w:t> </w:t>
      </w:r>
      <w:r w:rsidRPr="006B5B23">
        <w:rPr>
          <w:rFonts w:ascii="Arial" w:hAnsi="Arial" w:cs="Arial"/>
          <w:noProof/>
          <w:color w:val="000000"/>
          <w:spacing w:val="-3"/>
          <w:sz w:val="20"/>
        </w:rPr>
        <w:t>applicable,</w:t>
      </w:r>
      <w:r w:rsidRPr="006B5B23">
        <w:rPr>
          <w:rFonts w:ascii="Arial" w:hAnsi="Arial" w:cs="Arial"/>
          <w:noProof/>
          <w:color w:val="000000"/>
          <w:spacing w:val="10"/>
          <w:sz w:val="20"/>
        </w:rPr>
        <w:t> </w:t>
      </w:r>
      <w:r w:rsidRPr="006B5B23">
        <w:rPr>
          <w:rFonts w:ascii="Arial" w:hAnsi="Arial" w:cs="Arial"/>
          <w:noProof/>
          <w:color w:val="000000"/>
          <w:spacing w:val="-3"/>
          <w:sz w:val="20"/>
        </w:rPr>
        <w:t>all</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2"/>
          <w:sz w:val="20"/>
        </w:rPr>
        <w:t>following:-</w:t>
      </w:r>
    </w:p>
    <w:p w14:paraId="052B0947" w14:textId="77777777" w:rsidR="006342F6" w:rsidRPr="006B5B23" w:rsidRDefault="006342F6" w:rsidP="009E4D6D">
      <w:pPr>
        <w:tabs>
          <w:tab w:val="left" w:pos="2771"/>
        </w:tabs>
        <w:spacing w:after="0" w:line="240" w:lineRule="auto"/>
        <w:ind w:left="62" w:firstLine="1524"/>
        <w:jc w:val="both"/>
        <w:rPr>
          <w:rFonts w:ascii="Arial" w:hAnsi="Arial" w:cs="Arial"/>
          <w:sz w:val="20"/>
        </w:rPr>
      </w:pPr>
    </w:p>
    <w:p w14:paraId="5F0F9B11" w14:textId="77777777" w:rsidR="006342F6" w:rsidRPr="006B5B23" w:rsidRDefault="006342F6" w:rsidP="009E4D6D">
      <w:pPr>
        <w:tabs>
          <w:tab w:val="left" w:pos="3261"/>
        </w:tabs>
        <w:spacing w:after="0" w:line="240" w:lineRule="auto"/>
        <w:ind w:left="62" w:firstLine="2710"/>
        <w:jc w:val="both"/>
        <w:rPr>
          <w:rFonts w:ascii="Arial" w:hAnsi="Arial" w:cs="Arial"/>
          <w:sz w:val="20"/>
        </w:rPr>
      </w:pPr>
      <w:r w:rsidRPr="006B5B23">
        <w:rPr>
          <w:rFonts w:ascii="Arial" w:hAnsi="Arial" w:cs="Arial"/>
          <w:noProof/>
          <w:color w:val="000000"/>
          <w:spacing w:val="-2"/>
          <w:sz w:val="20"/>
        </w:rPr>
        <w:t>(i)</w:t>
      </w:r>
      <w:r w:rsidRPr="006B5B23">
        <w:rPr>
          <w:rFonts w:ascii="Arial" w:hAnsi="Arial" w:cs="Arial"/>
          <w:color w:val="000000"/>
          <w:sz w:val="20"/>
        </w:rPr>
        <w:tab/>
      </w:r>
      <w:r w:rsidRPr="006B5B23">
        <w:rPr>
          <w:rFonts w:ascii="Arial" w:hAnsi="Arial" w:cs="Arial"/>
          <w:b/>
          <w:noProof/>
          <w:color w:val="000000"/>
          <w:spacing w:val="-3"/>
          <w:sz w:val="20"/>
        </w:rPr>
        <w:t>CONTRACTOR</w:t>
      </w:r>
      <w:r w:rsidRPr="006B5B23">
        <w:rPr>
          <w:rFonts w:ascii="Arial" w:hAnsi="Arial" w:cs="Arial"/>
          <w:noProof/>
          <w:color w:val="000000"/>
          <w:spacing w:val="-3"/>
          <w:sz w:val="20"/>
        </w:rPr>
        <w:t>’s</w:t>
      </w:r>
      <w:r w:rsidRPr="006B5B23">
        <w:rPr>
          <w:rFonts w:ascii="Arial" w:hAnsi="Arial" w:cs="Arial"/>
          <w:noProof/>
          <w:color w:val="000000"/>
          <w:w w:val="166"/>
          <w:sz w:val="20"/>
        </w:rPr>
        <w:t> </w:t>
      </w:r>
      <w:r w:rsidRPr="006B5B23">
        <w:rPr>
          <w:rFonts w:ascii="Arial" w:hAnsi="Arial" w:cs="Arial"/>
          <w:noProof/>
          <w:color w:val="000000"/>
          <w:spacing w:val="-3"/>
          <w:sz w:val="20"/>
        </w:rPr>
        <w:t>value</w:t>
      </w:r>
      <w:r w:rsidRPr="006B5B23">
        <w:rPr>
          <w:rFonts w:ascii="Arial" w:hAnsi="Arial" w:cs="Arial"/>
          <w:noProof/>
          <w:color w:val="000000"/>
          <w:w w:val="166"/>
          <w:sz w:val="20"/>
        </w:rPr>
        <w:t> </w:t>
      </w:r>
      <w:r w:rsidRPr="006B5B23">
        <w:rPr>
          <w:rFonts w:ascii="Arial" w:hAnsi="Arial" w:cs="Arial"/>
          <w:noProof/>
          <w:color w:val="000000"/>
          <w:spacing w:val="-3"/>
          <w:sz w:val="20"/>
        </w:rPr>
        <w:t>added</w:t>
      </w:r>
      <w:r w:rsidRPr="006B5B23">
        <w:rPr>
          <w:rFonts w:ascii="Arial" w:hAnsi="Arial" w:cs="Arial"/>
          <w:noProof/>
          <w:color w:val="000000"/>
          <w:w w:val="163"/>
          <w:sz w:val="20"/>
        </w:rPr>
        <w:t> </w:t>
      </w:r>
      <w:r w:rsidRPr="006B5B23">
        <w:rPr>
          <w:rFonts w:ascii="Arial" w:hAnsi="Arial" w:cs="Arial"/>
          <w:noProof/>
          <w:color w:val="000000"/>
          <w:spacing w:val="-3"/>
          <w:sz w:val="20"/>
        </w:rPr>
        <w:t>tax,</w:t>
      </w:r>
      <w:r w:rsidRPr="006B5B23">
        <w:rPr>
          <w:rFonts w:ascii="Arial" w:hAnsi="Arial" w:cs="Arial"/>
          <w:noProof/>
          <w:color w:val="000000"/>
          <w:w w:val="168"/>
          <w:sz w:val="20"/>
        </w:rPr>
        <w:t> </w:t>
      </w:r>
      <w:r w:rsidRPr="006B5B23">
        <w:rPr>
          <w:rFonts w:ascii="Arial" w:hAnsi="Arial" w:cs="Arial"/>
          <w:noProof/>
          <w:color w:val="000000"/>
          <w:spacing w:val="-3"/>
          <w:sz w:val="20"/>
        </w:rPr>
        <w:t>goods</w:t>
      </w:r>
      <w:r w:rsidRPr="006B5B23">
        <w:rPr>
          <w:rFonts w:ascii="Arial" w:hAnsi="Arial" w:cs="Arial"/>
          <w:noProof/>
          <w:color w:val="000000"/>
          <w:w w:val="161"/>
          <w:sz w:val="20"/>
        </w:rPr>
        <w:t> </w:t>
      </w:r>
      <w:r w:rsidRPr="006B5B23">
        <w:rPr>
          <w:rFonts w:ascii="Arial" w:hAnsi="Arial" w:cs="Arial"/>
          <w:noProof/>
          <w:color w:val="000000"/>
          <w:spacing w:val="-3"/>
          <w:sz w:val="20"/>
        </w:rPr>
        <w:t>and</w:t>
      </w:r>
      <w:r w:rsidRPr="006B5B23">
        <w:rPr>
          <w:rFonts w:ascii="Arial" w:hAnsi="Arial" w:cs="Arial"/>
          <w:noProof/>
          <w:color w:val="000000"/>
          <w:w w:val="166"/>
          <w:sz w:val="20"/>
        </w:rPr>
        <w:t> </w:t>
      </w:r>
      <w:r w:rsidRPr="006B5B23">
        <w:rPr>
          <w:rFonts w:ascii="Arial" w:hAnsi="Arial" w:cs="Arial"/>
          <w:noProof/>
          <w:color w:val="000000"/>
          <w:spacing w:val="-3"/>
          <w:sz w:val="20"/>
        </w:rPr>
        <w:t>services</w:t>
      </w:r>
      <w:r w:rsidRPr="006B5B23">
        <w:rPr>
          <w:rFonts w:ascii="Arial" w:hAnsi="Arial" w:cs="Arial"/>
          <w:noProof/>
          <w:color w:val="000000"/>
          <w:w w:val="161"/>
          <w:sz w:val="20"/>
        </w:rPr>
        <w:t> </w:t>
      </w:r>
      <w:r w:rsidRPr="006B5B23">
        <w:rPr>
          <w:rFonts w:ascii="Arial" w:hAnsi="Arial" w:cs="Arial"/>
          <w:noProof/>
          <w:color w:val="000000"/>
          <w:spacing w:val="-2"/>
          <w:sz w:val="20"/>
        </w:rPr>
        <w:t>tax,</w:t>
      </w:r>
    </w:p>
    <w:p w14:paraId="74BCD6CE" w14:textId="77777777" w:rsidR="006342F6" w:rsidRPr="006B5B23" w:rsidRDefault="006342F6" w:rsidP="009E4D6D">
      <w:pPr>
        <w:spacing w:after="0" w:line="240" w:lineRule="auto"/>
        <w:ind w:left="62" w:firstLine="3200"/>
        <w:jc w:val="both"/>
        <w:rPr>
          <w:rFonts w:ascii="Arial" w:hAnsi="Arial" w:cs="Arial"/>
          <w:sz w:val="20"/>
        </w:rPr>
      </w:pPr>
      <w:r w:rsidRPr="006B5B23">
        <w:rPr>
          <w:rFonts w:ascii="Arial" w:hAnsi="Arial" w:cs="Arial"/>
          <w:noProof/>
          <w:color w:val="000000"/>
          <w:spacing w:val="-2"/>
          <w:sz w:val="20"/>
        </w:rPr>
        <w:t>sales</w:t>
      </w:r>
      <w:r w:rsidRPr="006B5B23">
        <w:rPr>
          <w:rFonts w:ascii="Arial" w:hAnsi="Arial" w:cs="Arial"/>
          <w:noProof/>
          <w:color w:val="000000"/>
          <w:w w:val="165"/>
          <w:sz w:val="20"/>
        </w:rPr>
        <w:t> </w:t>
      </w:r>
      <w:r w:rsidRPr="006B5B23">
        <w:rPr>
          <w:rFonts w:ascii="Arial" w:hAnsi="Arial" w:cs="Arial"/>
          <w:noProof/>
          <w:color w:val="000000"/>
          <w:spacing w:val="-2"/>
          <w:sz w:val="20"/>
        </w:rPr>
        <w:t>tax</w:t>
      </w:r>
      <w:r w:rsidRPr="006B5B23">
        <w:rPr>
          <w:rFonts w:ascii="Arial" w:hAnsi="Arial" w:cs="Arial"/>
          <w:noProof/>
          <w:color w:val="000000"/>
          <w:w w:val="163"/>
          <w:sz w:val="20"/>
        </w:rPr>
        <w:t> </w:t>
      </w:r>
      <w:r w:rsidRPr="006B5B23">
        <w:rPr>
          <w:rFonts w:ascii="Arial" w:hAnsi="Arial" w:cs="Arial"/>
          <w:noProof/>
          <w:color w:val="000000"/>
          <w:spacing w:val="-3"/>
          <w:sz w:val="20"/>
        </w:rPr>
        <w:t>or</w:t>
      </w:r>
      <w:r w:rsidRPr="006B5B23">
        <w:rPr>
          <w:rFonts w:ascii="Arial" w:hAnsi="Arial" w:cs="Arial"/>
          <w:noProof/>
          <w:color w:val="000000"/>
          <w:w w:val="169"/>
          <w:sz w:val="20"/>
        </w:rPr>
        <w:t> </w:t>
      </w:r>
      <w:r w:rsidRPr="006B5B23">
        <w:rPr>
          <w:rFonts w:ascii="Arial" w:hAnsi="Arial" w:cs="Arial"/>
          <w:noProof/>
          <w:color w:val="000000"/>
          <w:spacing w:val="-3"/>
          <w:sz w:val="20"/>
        </w:rPr>
        <w:t>other</w:t>
      </w:r>
      <w:r w:rsidRPr="006B5B23">
        <w:rPr>
          <w:rFonts w:ascii="Arial" w:hAnsi="Arial" w:cs="Arial"/>
          <w:noProof/>
          <w:color w:val="000000"/>
          <w:w w:val="166"/>
          <w:sz w:val="20"/>
        </w:rPr>
        <w:t> </w:t>
      </w:r>
      <w:r w:rsidRPr="006B5B23">
        <w:rPr>
          <w:rFonts w:ascii="Arial" w:hAnsi="Arial" w:cs="Arial"/>
          <w:noProof/>
          <w:color w:val="000000"/>
          <w:spacing w:val="-3"/>
          <w:sz w:val="20"/>
        </w:rPr>
        <w:t>taxes</w:t>
      </w:r>
      <w:r w:rsidRPr="006B5B23">
        <w:rPr>
          <w:rFonts w:ascii="Arial" w:hAnsi="Arial" w:cs="Arial"/>
          <w:noProof/>
          <w:color w:val="000000"/>
          <w:w w:val="166"/>
          <w:sz w:val="20"/>
        </w:rPr>
        <w:t> </w:t>
      </w:r>
      <w:r w:rsidRPr="006B5B23">
        <w:rPr>
          <w:rFonts w:ascii="Arial" w:hAnsi="Arial" w:cs="Arial"/>
          <w:noProof/>
          <w:color w:val="000000"/>
          <w:spacing w:val="-3"/>
          <w:sz w:val="20"/>
        </w:rPr>
        <w:t>which</w:t>
      </w:r>
      <w:r w:rsidRPr="006B5B23">
        <w:rPr>
          <w:rFonts w:ascii="Arial" w:hAnsi="Arial" w:cs="Arial"/>
          <w:noProof/>
          <w:color w:val="000000"/>
          <w:w w:val="171"/>
          <w:sz w:val="20"/>
        </w:rPr>
        <w:t> </w:t>
      </w:r>
      <w:r w:rsidRPr="006B5B23">
        <w:rPr>
          <w:rFonts w:ascii="Arial" w:hAnsi="Arial" w:cs="Arial"/>
          <w:b/>
          <w:noProof/>
          <w:color w:val="000000"/>
          <w:spacing w:val="-4"/>
          <w:sz w:val="20"/>
        </w:rPr>
        <w:t>CONTRACTOR</w:t>
      </w:r>
      <w:r w:rsidRPr="006B5B23">
        <w:rPr>
          <w:rFonts w:ascii="Arial" w:hAnsi="Arial" w:cs="Arial"/>
          <w:noProof/>
          <w:color w:val="000000"/>
          <w:w w:val="171"/>
          <w:sz w:val="20"/>
        </w:rPr>
        <w:t> </w:t>
      </w:r>
      <w:r w:rsidRPr="006B5B23">
        <w:rPr>
          <w:rFonts w:ascii="Arial" w:hAnsi="Arial" w:cs="Arial"/>
          <w:noProof/>
          <w:color w:val="000000"/>
          <w:spacing w:val="-3"/>
          <w:sz w:val="20"/>
        </w:rPr>
        <w:t>proposes</w:t>
      </w:r>
      <w:r w:rsidRPr="006B5B23">
        <w:rPr>
          <w:rFonts w:ascii="Arial" w:hAnsi="Arial" w:cs="Arial"/>
          <w:noProof/>
          <w:color w:val="000000"/>
          <w:w w:val="165"/>
          <w:sz w:val="20"/>
        </w:rPr>
        <w:t> </w:t>
      </w:r>
      <w:r w:rsidRPr="006B5B23">
        <w:rPr>
          <w:rFonts w:ascii="Arial" w:hAnsi="Arial" w:cs="Arial"/>
          <w:noProof/>
          <w:color w:val="000000"/>
          <w:spacing w:val="-2"/>
          <w:sz w:val="20"/>
        </w:rPr>
        <w:t>to</w:t>
      </w:r>
    </w:p>
    <w:p w14:paraId="0B8991CD" w14:textId="77777777" w:rsidR="006342F6" w:rsidRPr="006B5B23" w:rsidRDefault="006342F6" w:rsidP="009E4D6D">
      <w:pPr>
        <w:spacing w:after="0" w:line="240" w:lineRule="auto"/>
        <w:ind w:left="62" w:firstLine="3200"/>
        <w:jc w:val="both"/>
        <w:rPr>
          <w:rFonts w:ascii="Arial" w:hAnsi="Arial" w:cs="Arial"/>
          <w:sz w:val="20"/>
        </w:rPr>
      </w:pPr>
      <w:r w:rsidRPr="006B5B23">
        <w:rPr>
          <w:rFonts w:ascii="Arial" w:hAnsi="Arial" w:cs="Arial"/>
          <w:noProof/>
          <w:color w:val="000000"/>
          <w:spacing w:val="-2"/>
          <w:sz w:val="20"/>
        </w:rPr>
        <w:t>collect</w:t>
      </w:r>
      <w:r w:rsidRPr="006B5B23">
        <w:rPr>
          <w:rFonts w:ascii="Arial" w:hAnsi="Arial" w:cs="Arial"/>
          <w:noProof/>
          <w:color w:val="000000"/>
          <w:spacing w:val="19"/>
          <w:sz w:val="20"/>
        </w:rPr>
        <w:t> </w:t>
      </w:r>
      <w:r w:rsidRPr="006B5B23">
        <w:rPr>
          <w:rFonts w:ascii="Arial" w:hAnsi="Arial" w:cs="Arial"/>
          <w:noProof/>
          <w:color w:val="000000"/>
          <w:spacing w:val="-3"/>
          <w:sz w:val="20"/>
        </w:rPr>
        <w:t>or</w:t>
      </w:r>
      <w:r w:rsidRPr="006B5B23">
        <w:rPr>
          <w:rFonts w:ascii="Arial" w:hAnsi="Arial" w:cs="Arial"/>
          <w:noProof/>
          <w:color w:val="000000"/>
          <w:spacing w:val="20"/>
          <w:sz w:val="20"/>
        </w:rPr>
        <w:t> </w:t>
      </w:r>
      <w:r w:rsidRPr="006B5B23">
        <w:rPr>
          <w:rFonts w:ascii="Arial" w:hAnsi="Arial" w:cs="Arial"/>
          <w:noProof/>
          <w:color w:val="000000"/>
          <w:spacing w:val="-2"/>
          <w:sz w:val="20"/>
        </w:rPr>
        <w:t>for</w:t>
      </w:r>
      <w:r w:rsidRPr="006B5B23">
        <w:rPr>
          <w:rFonts w:ascii="Arial" w:hAnsi="Arial" w:cs="Arial"/>
          <w:noProof/>
          <w:color w:val="000000"/>
          <w:spacing w:val="20"/>
          <w:sz w:val="20"/>
        </w:rPr>
        <w:t> </w:t>
      </w:r>
      <w:r w:rsidRPr="006B5B23">
        <w:rPr>
          <w:rFonts w:ascii="Arial" w:hAnsi="Arial" w:cs="Arial"/>
          <w:noProof/>
          <w:color w:val="000000"/>
          <w:spacing w:val="-3"/>
          <w:sz w:val="20"/>
        </w:rPr>
        <w:t>which</w:t>
      </w:r>
      <w:r w:rsidRPr="006B5B23">
        <w:rPr>
          <w:rFonts w:ascii="Arial" w:hAnsi="Arial" w:cs="Arial"/>
          <w:noProof/>
          <w:color w:val="000000"/>
          <w:spacing w:val="20"/>
          <w:sz w:val="20"/>
        </w:rPr>
        <w:t> </w:t>
      </w:r>
      <w:r w:rsidRPr="006B5B23">
        <w:rPr>
          <w:rFonts w:ascii="Arial" w:hAnsi="Arial" w:cs="Arial"/>
          <w:noProof/>
          <w:color w:val="000000"/>
          <w:spacing w:val="-2"/>
          <w:sz w:val="20"/>
        </w:rPr>
        <w:t>it</w:t>
      </w:r>
      <w:r w:rsidRPr="006B5B23">
        <w:rPr>
          <w:rFonts w:ascii="Arial" w:hAnsi="Arial" w:cs="Arial"/>
          <w:noProof/>
          <w:color w:val="000000"/>
          <w:spacing w:val="19"/>
          <w:sz w:val="20"/>
        </w:rPr>
        <w:t> </w:t>
      </w:r>
      <w:r w:rsidRPr="006B5B23">
        <w:rPr>
          <w:rFonts w:ascii="Arial" w:hAnsi="Arial" w:cs="Arial"/>
          <w:noProof/>
          <w:color w:val="000000"/>
          <w:spacing w:val="-2"/>
          <w:sz w:val="20"/>
        </w:rPr>
        <w:t>will</w:t>
      </w:r>
      <w:r w:rsidRPr="006B5B23">
        <w:rPr>
          <w:rFonts w:ascii="Arial" w:hAnsi="Arial" w:cs="Arial"/>
          <w:noProof/>
          <w:color w:val="000000"/>
          <w:spacing w:val="20"/>
          <w:sz w:val="20"/>
        </w:rPr>
        <w:t> </w:t>
      </w:r>
      <w:r w:rsidRPr="006B5B23">
        <w:rPr>
          <w:rFonts w:ascii="Arial" w:hAnsi="Arial" w:cs="Arial"/>
          <w:noProof/>
          <w:color w:val="000000"/>
          <w:spacing w:val="-3"/>
          <w:sz w:val="20"/>
        </w:rPr>
        <w:t>seek</w:t>
      </w:r>
      <w:r w:rsidRPr="006B5B23">
        <w:rPr>
          <w:rFonts w:ascii="Arial" w:hAnsi="Arial" w:cs="Arial"/>
          <w:noProof/>
          <w:color w:val="000000"/>
          <w:spacing w:val="19"/>
          <w:sz w:val="20"/>
        </w:rPr>
        <w:t> </w:t>
      </w:r>
      <w:r w:rsidRPr="006B5B23">
        <w:rPr>
          <w:rFonts w:ascii="Arial" w:hAnsi="Arial" w:cs="Arial"/>
          <w:noProof/>
          <w:color w:val="000000"/>
          <w:spacing w:val="-3"/>
          <w:sz w:val="20"/>
        </w:rPr>
        <w:t>reimbursement</w:t>
      </w:r>
      <w:r w:rsidRPr="006B5B23">
        <w:rPr>
          <w:rFonts w:ascii="Arial" w:hAnsi="Arial" w:cs="Arial"/>
          <w:noProof/>
          <w:color w:val="000000"/>
          <w:spacing w:val="19"/>
          <w:sz w:val="20"/>
        </w:rPr>
        <w:t> </w:t>
      </w:r>
      <w:r w:rsidRPr="006B5B23">
        <w:rPr>
          <w:rFonts w:ascii="Arial" w:hAnsi="Arial" w:cs="Arial"/>
          <w:noProof/>
          <w:color w:val="000000"/>
          <w:spacing w:val="-2"/>
          <w:sz w:val="20"/>
        </w:rPr>
        <w:t>from</w:t>
      </w:r>
      <w:r w:rsidRPr="006B5B23">
        <w:rPr>
          <w:rFonts w:ascii="Arial" w:hAnsi="Arial" w:cs="Arial"/>
          <w:noProof/>
          <w:color w:val="000000"/>
          <w:spacing w:val="19"/>
          <w:sz w:val="20"/>
        </w:rPr>
        <w:t> </w:t>
      </w:r>
      <w:r w:rsidRPr="006B5B23">
        <w:rPr>
          <w:rFonts w:ascii="Arial" w:hAnsi="Arial" w:cs="Arial"/>
          <w:b/>
          <w:noProof/>
          <w:color w:val="000000"/>
          <w:spacing w:val="-3"/>
          <w:sz w:val="20"/>
        </w:rPr>
        <w:t>SINOPEC</w:t>
      </w:r>
    </w:p>
    <w:p w14:paraId="37AB2DC7" w14:textId="77777777" w:rsidR="006342F6" w:rsidRPr="006B5B23" w:rsidRDefault="006342F6" w:rsidP="009E4D6D">
      <w:pPr>
        <w:spacing w:after="0" w:line="240" w:lineRule="auto"/>
        <w:ind w:left="62" w:firstLine="3200"/>
        <w:jc w:val="both"/>
        <w:rPr>
          <w:rFonts w:ascii="Arial" w:hAnsi="Arial" w:cs="Arial"/>
          <w:sz w:val="20"/>
        </w:rPr>
      </w:pPr>
      <w:r w:rsidRPr="006B5B23">
        <w:rPr>
          <w:rFonts w:ascii="Arial" w:hAnsi="Arial" w:cs="Arial"/>
          <w:noProof/>
          <w:color w:val="000000"/>
          <w:spacing w:val="-3"/>
          <w:sz w:val="20"/>
        </w:rPr>
        <w:t>(including</w:t>
      </w:r>
      <w:r w:rsidRPr="006B5B23">
        <w:rPr>
          <w:rFonts w:ascii="Arial" w:hAnsi="Arial" w:cs="Arial"/>
          <w:noProof/>
          <w:color w:val="000000"/>
          <w:w w:val="168"/>
          <w:sz w:val="20"/>
        </w:rPr>
        <w:t> </w:t>
      </w:r>
      <w:r w:rsidRPr="006B5B23">
        <w:rPr>
          <w:rFonts w:ascii="Arial" w:hAnsi="Arial" w:cs="Arial"/>
          <w:noProof/>
          <w:color w:val="000000"/>
          <w:spacing w:val="-3"/>
          <w:sz w:val="20"/>
        </w:rPr>
        <w:t>a</w:t>
      </w:r>
      <w:r w:rsidRPr="006B5B23">
        <w:rPr>
          <w:rFonts w:ascii="Arial" w:hAnsi="Arial" w:cs="Arial"/>
          <w:noProof/>
          <w:color w:val="000000"/>
          <w:w w:val="168"/>
          <w:sz w:val="20"/>
        </w:rPr>
        <w:t> </w:t>
      </w:r>
      <w:r w:rsidRPr="006B5B23">
        <w:rPr>
          <w:rFonts w:ascii="Arial" w:hAnsi="Arial" w:cs="Arial"/>
          <w:noProof/>
          <w:color w:val="000000"/>
          <w:spacing w:val="-3"/>
          <w:sz w:val="20"/>
        </w:rPr>
        <w:t>tax</w:t>
      </w:r>
      <w:r w:rsidRPr="006B5B23">
        <w:rPr>
          <w:rFonts w:ascii="Arial" w:hAnsi="Arial" w:cs="Arial"/>
          <w:noProof/>
          <w:color w:val="000000"/>
          <w:w w:val="162"/>
          <w:sz w:val="20"/>
        </w:rPr>
        <w:t> </w:t>
      </w:r>
      <w:r w:rsidRPr="006B5B23">
        <w:rPr>
          <w:rFonts w:ascii="Arial" w:hAnsi="Arial" w:cs="Arial"/>
          <w:noProof/>
          <w:color w:val="000000"/>
          <w:spacing w:val="-3"/>
          <w:sz w:val="20"/>
        </w:rPr>
        <w:t>assessed</w:t>
      </w:r>
      <w:r w:rsidRPr="006B5B23">
        <w:rPr>
          <w:rFonts w:ascii="Arial" w:hAnsi="Arial" w:cs="Arial"/>
          <w:noProof/>
          <w:color w:val="000000"/>
          <w:w w:val="168"/>
          <w:sz w:val="20"/>
        </w:rPr>
        <w:t> </w:t>
      </w:r>
      <w:r w:rsidRPr="006B5B23">
        <w:rPr>
          <w:rFonts w:ascii="Arial" w:hAnsi="Arial" w:cs="Arial"/>
          <w:noProof/>
          <w:color w:val="000000"/>
          <w:spacing w:val="-3"/>
          <w:sz w:val="20"/>
        </w:rPr>
        <w:t>against</w:t>
      </w:r>
      <w:r w:rsidRPr="006B5B23">
        <w:rPr>
          <w:rFonts w:ascii="Arial" w:hAnsi="Arial" w:cs="Arial"/>
          <w:noProof/>
          <w:color w:val="000000"/>
          <w:w w:val="168"/>
          <w:sz w:val="20"/>
        </w:rPr>
        <w:t> </w:t>
      </w:r>
      <w:r w:rsidRPr="006B5B23">
        <w:rPr>
          <w:rFonts w:ascii="Arial" w:hAnsi="Arial" w:cs="Arial"/>
          <w:b/>
          <w:noProof/>
          <w:color w:val="000000"/>
          <w:spacing w:val="-3"/>
          <w:sz w:val="20"/>
        </w:rPr>
        <w:t>SINOPEC</w:t>
      </w:r>
      <w:r w:rsidRPr="006B5B23">
        <w:rPr>
          <w:rFonts w:ascii="Arial" w:hAnsi="Arial" w:cs="Arial"/>
          <w:noProof/>
          <w:color w:val="000000"/>
          <w:w w:val="168"/>
          <w:sz w:val="20"/>
        </w:rPr>
        <w:t> </w:t>
      </w:r>
      <w:r w:rsidRPr="006B5B23">
        <w:rPr>
          <w:rFonts w:ascii="Arial" w:hAnsi="Arial" w:cs="Arial"/>
          <w:noProof/>
          <w:color w:val="000000"/>
          <w:spacing w:val="-3"/>
          <w:sz w:val="20"/>
        </w:rPr>
        <w:t>but</w:t>
      </w:r>
      <w:r w:rsidRPr="006B5B23">
        <w:rPr>
          <w:rFonts w:ascii="Arial" w:hAnsi="Arial" w:cs="Arial"/>
          <w:noProof/>
          <w:color w:val="000000"/>
          <w:w w:val="166"/>
          <w:sz w:val="20"/>
        </w:rPr>
        <w:t> </w:t>
      </w:r>
      <w:r w:rsidRPr="006B5B23">
        <w:rPr>
          <w:rFonts w:ascii="Arial" w:hAnsi="Arial" w:cs="Arial"/>
          <w:noProof/>
          <w:color w:val="000000"/>
          <w:spacing w:val="-3"/>
          <w:sz w:val="20"/>
        </w:rPr>
        <w:t>collected</w:t>
      </w:r>
      <w:r w:rsidRPr="006B5B23">
        <w:rPr>
          <w:rFonts w:ascii="Arial" w:hAnsi="Arial" w:cs="Arial"/>
          <w:noProof/>
          <w:color w:val="000000"/>
          <w:w w:val="166"/>
          <w:sz w:val="20"/>
        </w:rPr>
        <w:t> </w:t>
      </w:r>
      <w:r w:rsidRPr="006B5B23">
        <w:rPr>
          <w:rFonts w:ascii="Arial" w:hAnsi="Arial" w:cs="Arial"/>
          <w:noProof/>
          <w:color w:val="000000"/>
          <w:spacing w:val="-2"/>
          <w:sz w:val="20"/>
        </w:rPr>
        <w:t>by</w:t>
      </w:r>
    </w:p>
    <w:p w14:paraId="3D080FFF" w14:textId="77777777" w:rsidR="00F0785C" w:rsidRPr="006B5B23" w:rsidRDefault="006342F6" w:rsidP="009E4D6D">
      <w:pPr>
        <w:spacing w:after="0" w:line="240" w:lineRule="auto"/>
        <w:ind w:left="62" w:firstLine="3200"/>
        <w:jc w:val="both"/>
        <w:rPr>
          <w:rFonts w:ascii="Arial" w:hAnsi="Arial" w:cs="Arial"/>
          <w:noProof/>
          <w:color w:val="000000"/>
          <w:spacing w:val="-3"/>
          <w:sz w:val="20"/>
        </w:rPr>
      </w:pPr>
      <w:r w:rsidRPr="006B5B23">
        <w:rPr>
          <w:rFonts w:ascii="Arial" w:hAnsi="Arial" w:cs="Arial"/>
          <w:b/>
          <w:noProof/>
          <w:color w:val="000000"/>
          <w:spacing w:val="-4"/>
          <w:sz w:val="20"/>
        </w:rPr>
        <w:t>CONTRACTOR</w:t>
      </w:r>
      <w:r w:rsidRPr="006B5B23">
        <w:rPr>
          <w:rFonts w:ascii="Arial" w:hAnsi="Arial" w:cs="Arial"/>
          <w:noProof/>
          <w:color w:val="000000"/>
          <w:spacing w:val="-4"/>
          <w:sz w:val="20"/>
        </w:rPr>
        <w:t>);</w:t>
      </w:r>
      <w:r w:rsidRPr="006B5B23">
        <w:rPr>
          <w:rFonts w:ascii="Arial" w:hAnsi="Arial" w:cs="Arial"/>
          <w:noProof/>
          <w:color w:val="000000"/>
          <w:spacing w:val="8"/>
          <w:sz w:val="20"/>
        </w:rPr>
        <w:t> </w:t>
      </w:r>
      <w:r w:rsidRPr="006B5B23">
        <w:rPr>
          <w:rFonts w:ascii="Arial" w:hAnsi="Arial" w:cs="Arial"/>
          <w:noProof/>
          <w:color w:val="000000"/>
          <w:spacing w:val="-3"/>
          <w:sz w:val="20"/>
        </w:rPr>
        <w:t>and</w:t>
      </w:r>
    </w:p>
    <w:p w14:paraId="795A8845" w14:textId="77777777" w:rsidR="006342F6" w:rsidRPr="006B5B23" w:rsidRDefault="006342F6" w:rsidP="009E4D6D">
      <w:pPr>
        <w:spacing w:after="0" w:line="240" w:lineRule="auto"/>
        <w:ind w:left="62" w:firstLine="3200"/>
        <w:jc w:val="both"/>
        <w:rPr>
          <w:rFonts w:ascii="Arial" w:hAnsi="Arial" w:cs="Arial"/>
          <w:sz w:val="20"/>
        </w:rPr>
      </w:pPr>
    </w:p>
    <w:p w14:paraId="212AA8B8" w14:textId="77777777" w:rsidR="00F0785C" w:rsidRPr="006B5B23" w:rsidRDefault="006342F6" w:rsidP="009E4D6D">
      <w:pPr>
        <w:tabs>
          <w:tab w:val="left" w:pos="3262"/>
        </w:tabs>
        <w:spacing w:after="0" w:line="240" w:lineRule="auto"/>
        <w:ind w:left="62" w:firstLine="2710"/>
        <w:jc w:val="both"/>
        <w:rPr>
          <w:rFonts w:ascii="Arial" w:hAnsi="Arial" w:cs="Arial"/>
          <w:noProof/>
          <w:color w:val="000000"/>
          <w:spacing w:val="-3"/>
          <w:sz w:val="20"/>
        </w:rPr>
      </w:pPr>
      <w:r w:rsidRPr="006B5B23">
        <w:rPr>
          <w:rFonts w:ascii="Arial" w:hAnsi="Arial" w:cs="Arial"/>
          <w:noProof/>
          <w:color w:val="000000"/>
          <w:spacing w:val="-2"/>
          <w:sz w:val="20"/>
        </w:rPr>
        <w:t>(ii)</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spacing w:val="7"/>
          <w:sz w:val="20"/>
        </w:rPr>
        <w:t> </w:t>
      </w:r>
      <w:r w:rsidRPr="006B5B23">
        <w:rPr>
          <w:rFonts w:ascii="Arial" w:hAnsi="Arial" w:cs="Arial"/>
          <w:noProof/>
          <w:color w:val="000000"/>
          <w:spacing w:val="-2"/>
          <w:sz w:val="20"/>
        </w:rPr>
        <w:t>tax</w:t>
      </w:r>
      <w:r w:rsidRPr="006B5B23">
        <w:rPr>
          <w:rFonts w:ascii="Arial" w:hAnsi="Arial" w:cs="Arial"/>
          <w:noProof/>
          <w:color w:val="000000"/>
          <w:spacing w:val="8"/>
          <w:sz w:val="20"/>
        </w:rPr>
        <w:t> </w:t>
      </w:r>
      <w:r w:rsidRPr="006B5B23">
        <w:rPr>
          <w:rFonts w:ascii="Arial" w:hAnsi="Arial" w:cs="Arial"/>
          <w:noProof/>
          <w:color w:val="000000"/>
          <w:spacing w:val="-2"/>
          <w:sz w:val="20"/>
        </w:rPr>
        <w:t>registration</w:t>
      </w:r>
      <w:r w:rsidRPr="006B5B23">
        <w:rPr>
          <w:rFonts w:ascii="Arial" w:hAnsi="Arial" w:cs="Arial"/>
          <w:noProof/>
          <w:color w:val="000000"/>
          <w:spacing w:val="8"/>
          <w:sz w:val="20"/>
        </w:rPr>
        <w:t> </w:t>
      </w:r>
      <w:r w:rsidRPr="006B5B23">
        <w:rPr>
          <w:rFonts w:ascii="Arial" w:hAnsi="Arial" w:cs="Arial"/>
          <w:noProof/>
          <w:color w:val="000000"/>
          <w:spacing w:val="-3"/>
          <w:sz w:val="20"/>
        </w:rPr>
        <w:t>number;</w:t>
      </w:r>
      <w:r w:rsidRPr="006B5B23">
        <w:rPr>
          <w:rFonts w:ascii="Arial" w:hAnsi="Arial" w:cs="Arial"/>
          <w:noProof/>
          <w:color w:val="000000"/>
          <w:spacing w:val="8"/>
          <w:sz w:val="20"/>
        </w:rPr>
        <w:t> </w:t>
      </w:r>
      <w:r w:rsidRPr="006B5B23">
        <w:rPr>
          <w:rFonts w:ascii="Arial" w:hAnsi="Arial" w:cs="Arial"/>
          <w:noProof/>
          <w:color w:val="000000"/>
          <w:spacing w:val="-3"/>
          <w:sz w:val="20"/>
        </w:rPr>
        <w:t>and</w:t>
      </w:r>
    </w:p>
    <w:p w14:paraId="7C9752D0" w14:textId="77777777" w:rsidR="006342F6" w:rsidRPr="006B5B23" w:rsidRDefault="006342F6" w:rsidP="009E4D6D">
      <w:pPr>
        <w:tabs>
          <w:tab w:val="left" w:pos="3262"/>
        </w:tabs>
        <w:spacing w:after="0" w:line="240" w:lineRule="auto"/>
        <w:ind w:left="62" w:firstLine="2710"/>
        <w:jc w:val="both"/>
        <w:rPr>
          <w:rFonts w:ascii="Arial" w:hAnsi="Arial" w:cs="Arial"/>
          <w:noProof/>
          <w:color w:val="000000"/>
          <w:spacing w:val="-3"/>
          <w:sz w:val="20"/>
        </w:rPr>
      </w:pPr>
    </w:p>
    <w:p w14:paraId="5450E9B3" w14:textId="77777777" w:rsidR="006342F6" w:rsidRPr="006B5B23" w:rsidRDefault="006342F6" w:rsidP="009E4D6D">
      <w:pPr>
        <w:tabs>
          <w:tab w:val="left" w:pos="2771"/>
        </w:tabs>
        <w:spacing w:after="0" w:line="240" w:lineRule="auto"/>
        <w:ind w:left="62" w:firstLine="1524"/>
        <w:jc w:val="both"/>
        <w:rPr>
          <w:rFonts w:ascii="Arial" w:hAnsi="Arial" w:cs="Arial"/>
          <w:sz w:val="20"/>
        </w:rPr>
      </w:pPr>
      <w:r w:rsidRPr="006B5B23">
        <w:rPr>
          <w:rFonts w:ascii="Arial" w:hAnsi="Arial" w:cs="Arial"/>
          <w:noProof/>
          <w:color w:val="000000"/>
          <w:spacing w:val="-3"/>
          <w:sz w:val="20"/>
        </w:rPr>
        <w:t>10.4.2.3</w:t>
      </w:r>
      <w:r w:rsidRPr="006B5B23">
        <w:rPr>
          <w:rFonts w:ascii="Arial" w:hAnsi="Arial" w:cs="Arial"/>
          <w:color w:val="000000"/>
          <w:sz w:val="20"/>
        </w:rPr>
        <w:tab/>
      </w:r>
      <w:r w:rsidRPr="006B5B23">
        <w:rPr>
          <w:rFonts w:ascii="Arial" w:hAnsi="Arial" w:cs="Arial"/>
          <w:noProof/>
          <w:color w:val="000000"/>
          <w:spacing w:val="-3"/>
          <w:sz w:val="20"/>
        </w:rPr>
        <w:t>such</w:t>
      </w:r>
      <w:r w:rsidRPr="006B5B23">
        <w:rPr>
          <w:rFonts w:ascii="Arial" w:hAnsi="Arial" w:cs="Arial"/>
          <w:noProof/>
          <w:color w:val="000000"/>
          <w:w w:val="336"/>
          <w:sz w:val="20"/>
        </w:rPr>
        <w:t> </w:t>
      </w:r>
      <w:r w:rsidRPr="006B5B23">
        <w:rPr>
          <w:rFonts w:ascii="Arial" w:hAnsi="Arial" w:cs="Arial"/>
          <w:noProof/>
          <w:color w:val="000000"/>
          <w:spacing w:val="-3"/>
          <w:sz w:val="20"/>
        </w:rPr>
        <w:t>other</w:t>
      </w:r>
      <w:r w:rsidRPr="006B5B23">
        <w:rPr>
          <w:rFonts w:ascii="Arial" w:hAnsi="Arial" w:cs="Arial"/>
          <w:noProof/>
          <w:color w:val="000000"/>
          <w:w w:val="336"/>
          <w:sz w:val="20"/>
        </w:rPr>
        <w:t> </w:t>
      </w:r>
      <w:r w:rsidRPr="006B5B23">
        <w:rPr>
          <w:rFonts w:ascii="Arial" w:hAnsi="Arial" w:cs="Arial"/>
          <w:noProof/>
          <w:color w:val="000000"/>
          <w:spacing w:val="-3"/>
          <w:sz w:val="20"/>
        </w:rPr>
        <w:t>information</w:t>
      </w:r>
      <w:r w:rsidRPr="006B5B23">
        <w:rPr>
          <w:rFonts w:ascii="Arial" w:hAnsi="Arial" w:cs="Arial"/>
          <w:noProof/>
          <w:color w:val="000000"/>
          <w:w w:val="336"/>
          <w:sz w:val="20"/>
        </w:rPr>
        <w:t> </w:t>
      </w:r>
      <w:r w:rsidRPr="006B5B23">
        <w:rPr>
          <w:rFonts w:ascii="Arial" w:hAnsi="Arial" w:cs="Arial"/>
          <w:noProof/>
          <w:color w:val="000000"/>
          <w:spacing w:val="-3"/>
          <w:sz w:val="20"/>
        </w:rPr>
        <w:t>as</w:t>
      </w:r>
      <w:r w:rsidRPr="006B5B23">
        <w:rPr>
          <w:rFonts w:ascii="Arial" w:hAnsi="Arial" w:cs="Arial"/>
          <w:noProof/>
          <w:color w:val="000000"/>
          <w:w w:val="333"/>
          <w:sz w:val="20"/>
        </w:rPr>
        <w:t> </w:t>
      </w:r>
      <w:r w:rsidRPr="006B5B23">
        <w:rPr>
          <w:rFonts w:ascii="Arial" w:hAnsi="Arial" w:cs="Arial"/>
          <w:noProof/>
          <w:color w:val="000000"/>
          <w:spacing w:val="-4"/>
          <w:sz w:val="20"/>
        </w:rPr>
        <w:t>may</w:t>
      </w:r>
      <w:r w:rsidRPr="006B5B23">
        <w:rPr>
          <w:rFonts w:ascii="Arial" w:hAnsi="Arial" w:cs="Arial"/>
          <w:noProof/>
          <w:color w:val="000000"/>
          <w:w w:val="336"/>
          <w:sz w:val="20"/>
        </w:rPr>
        <w:t> </w:t>
      </w:r>
      <w:r w:rsidRPr="006B5B23">
        <w:rPr>
          <w:rFonts w:ascii="Arial" w:hAnsi="Arial" w:cs="Arial"/>
          <w:noProof/>
          <w:color w:val="000000"/>
          <w:spacing w:val="-3"/>
          <w:sz w:val="20"/>
        </w:rPr>
        <w:t>be</w:t>
      </w:r>
      <w:r w:rsidRPr="006B5B23">
        <w:rPr>
          <w:rFonts w:ascii="Arial" w:hAnsi="Arial" w:cs="Arial"/>
          <w:noProof/>
          <w:color w:val="000000"/>
          <w:w w:val="334"/>
          <w:sz w:val="20"/>
        </w:rPr>
        <w:t> </w:t>
      </w:r>
      <w:r w:rsidRPr="006B5B23">
        <w:rPr>
          <w:rFonts w:ascii="Arial" w:hAnsi="Arial" w:cs="Arial"/>
          <w:noProof/>
          <w:color w:val="000000"/>
          <w:spacing w:val="-2"/>
          <w:sz w:val="20"/>
        </w:rPr>
        <w:t>notified</w:t>
      </w:r>
      <w:r w:rsidRPr="006B5B23">
        <w:rPr>
          <w:rFonts w:ascii="Arial" w:hAnsi="Arial" w:cs="Arial"/>
          <w:noProof/>
          <w:color w:val="000000"/>
          <w:w w:val="334"/>
          <w:sz w:val="20"/>
        </w:rPr>
        <w:t> </w:t>
      </w:r>
      <w:r w:rsidRPr="006B5B23">
        <w:rPr>
          <w:rFonts w:ascii="Arial" w:hAnsi="Arial" w:cs="Arial"/>
          <w:noProof/>
          <w:color w:val="000000"/>
          <w:spacing w:val="-3"/>
          <w:sz w:val="20"/>
        </w:rPr>
        <w:t>by</w:t>
      </w:r>
      <w:r w:rsidRPr="006B5B23">
        <w:rPr>
          <w:rFonts w:ascii="Arial" w:hAnsi="Arial" w:cs="Arial"/>
          <w:noProof/>
          <w:color w:val="000000"/>
          <w:w w:val="334"/>
          <w:sz w:val="20"/>
        </w:rPr>
        <w:t> </w:t>
      </w:r>
      <w:r w:rsidRPr="006B5B23">
        <w:rPr>
          <w:rFonts w:ascii="Arial" w:hAnsi="Arial" w:cs="Arial"/>
          <w:b/>
          <w:noProof/>
          <w:color w:val="000000"/>
          <w:spacing w:val="-3"/>
          <w:sz w:val="20"/>
        </w:rPr>
        <w:t>SINOPEC</w:t>
      </w:r>
      <w:r w:rsidRPr="006B5B23">
        <w:rPr>
          <w:rFonts w:ascii="Arial" w:hAnsi="Arial" w:cs="Arial"/>
          <w:noProof/>
          <w:color w:val="000000"/>
          <w:w w:val="336"/>
          <w:sz w:val="20"/>
        </w:rPr>
        <w:t> </w:t>
      </w:r>
      <w:r w:rsidRPr="006B5B23">
        <w:rPr>
          <w:rFonts w:ascii="Arial" w:hAnsi="Arial" w:cs="Arial"/>
          <w:noProof/>
          <w:color w:val="000000"/>
          <w:spacing w:val="-2"/>
          <w:sz w:val="20"/>
        </w:rPr>
        <w:t>to</w:t>
      </w:r>
    </w:p>
    <w:p w14:paraId="3F2266D9" w14:textId="77777777" w:rsidR="00B90EAE" w:rsidRPr="006B5B23" w:rsidRDefault="006342F6" w:rsidP="009E4D6D">
      <w:pPr>
        <w:spacing w:after="0" w:line="240" w:lineRule="auto"/>
        <w:ind w:left="62" w:firstLine="2710"/>
        <w:jc w:val="both"/>
        <w:rPr>
          <w:rFonts w:ascii="Arial" w:hAnsi="Arial" w:cs="Arial"/>
          <w:noProof/>
          <w:color w:val="000000"/>
          <w:spacing w:val="-3"/>
          <w:sz w:val="20"/>
        </w:rPr>
      </w:pPr>
      <w:r w:rsidRPr="77E2B531">
        <w:rPr>
          <w:rFonts w:ascii="Arial" w:hAnsi="Arial" w:cs="Arial"/>
          <w:b/>
          <w:bCs/>
          <w:noProof/>
          <w:color w:val="000000"/>
          <w:spacing w:val="-4"/>
          <w:sz w:val="20"/>
          <w:szCs w:val="20"/>
        </w:rPr>
        <w:t>CONTRACTOR</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from</w:t>
      </w:r>
      <w:r w:rsidRPr="77E2B531">
        <w:rPr>
          <w:rFonts w:ascii="Arial" w:hAnsi="Arial" w:cs="Arial"/>
          <w:noProof/>
          <w:color w:val="000000"/>
          <w:spacing w:val="8"/>
          <w:sz w:val="20"/>
          <w:szCs w:val="20"/>
        </w:rPr>
        <w:t> </w:t>
      </w:r>
      <w:r w:rsidRPr="77E2B531">
        <w:rPr>
          <w:rFonts w:ascii="Arial" w:hAnsi="Arial" w:cs="Arial"/>
          <w:noProof/>
          <w:color w:val="000000"/>
          <w:spacing w:val="-3"/>
          <w:sz w:val="20"/>
          <w:szCs w:val="20"/>
        </w:rPr>
        <w:t>time</w:t>
      </w:r>
      <w:r w:rsidRPr="77E2B531">
        <w:rPr>
          <w:rFonts w:ascii="Arial" w:hAnsi="Arial" w:cs="Arial"/>
          <w:noProof/>
          <w:color w:val="000000"/>
          <w:spacing w:val="9"/>
          <w:sz w:val="20"/>
          <w:szCs w:val="20"/>
        </w:rPr>
        <w:t> </w:t>
      </w:r>
      <w:r w:rsidRPr="77E2B531">
        <w:rPr>
          <w:rFonts w:ascii="Arial" w:hAnsi="Arial" w:cs="Arial"/>
          <w:noProof/>
          <w:color w:val="000000"/>
          <w:spacing w:val="-2"/>
          <w:sz w:val="20"/>
          <w:szCs w:val="20"/>
        </w:rPr>
        <w:t>to</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time.</w:t>
      </w:r>
    </w:p>
    <w:p w14:paraId="5C11F306" w14:textId="09117385" w:rsidR="214C7AE1" w:rsidRDefault="214C7AE1" w:rsidP="214C7AE1">
      <w:pPr>
        <w:spacing w:after="0" w:line="240" w:lineRule="auto"/>
        <w:ind w:left="62" w:firstLine="2710"/>
        <w:jc w:val="both"/>
        <w:rPr>
          <w:rFonts w:ascii="Calibri" w:eastAsia="MS Mincho" w:hAnsi="Calibri"/>
          <w:noProof/>
          <w:color w:val="000000" w:themeColor="text1"/>
          <w:szCs w:val="21"/>
        </w:rPr>
      </w:pPr>
    </w:p>
    <w:p w14:paraId="45DD8B90" w14:textId="29A51946" w:rsidR="006342F6" w:rsidRPr="006B5B23" w:rsidRDefault="006342F6"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10.5</w:t>
      </w:r>
      <w:r w:rsidRPr="006B5B23">
        <w:rPr>
          <w:rFonts w:ascii="Arial" w:hAnsi="Arial" w:cs="Arial"/>
          <w:color w:val="000000"/>
          <w:sz w:val="20"/>
        </w:rPr>
        <w:tab/>
      </w:r>
      <w:r w:rsidRPr="006B5B23">
        <w:rPr>
          <w:rFonts w:ascii="Arial" w:hAnsi="Arial" w:cs="Arial"/>
          <w:b/>
          <w:noProof/>
          <w:color w:val="000000"/>
          <w:spacing w:val="-3"/>
          <w:sz w:val="20"/>
        </w:rPr>
        <w:t>SINOPEC</w:t>
      </w:r>
      <w:r w:rsidRPr="006B5B23">
        <w:rPr>
          <w:rFonts w:ascii="Arial" w:hAnsi="Arial" w:cs="Arial"/>
          <w:noProof/>
          <w:color w:val="000000"/>
          <w:spacing w:val="22"/>
          <w:sz w:val="20"/>
        </w:rPr>
        <w:t> </w:t>
      </w:r>
      <w:r w:rsidRPr="006B5B23">
        <w:rPr>
          <w:rFonts w:ascii="Arial" w:hAnsi="Arial" w:cs="Arial"/>
          <w:noProof/>
          <w:color w:val="000000"/>
          <w:spacing w:val="-2"/>
          <w:sz w:val="20"/>
        </w:rPr>
        <w:t>shall</w:t>
      </w:r>
      <w:r w:rsidRPr="006B5B23">
        <w:rPr>
          <w:rFonts w:ascii="Arial" w:hAnsi="Arial" w:cs="Arial"/>
          <w:noProof/>
          <w:color w:val="000000"/>
          <w:spacing w:val="20"/>
          <w:sz w:val="20"/>
        </w:rPr>
        <w:t> </w:t>
      </w:r>
      <w:r w:rsidRPr="006B5B23">
        <w:rPr>
          <w:rFonts w:ascii="Arial" w:hAnsi="Arial" w:cs="Arial"/>
          <w:noProof/>
          <w:color w:val="000000"/>
          <w:spacing w:val="-3"/>
          <w:sz w:val="20"/>
        </w:rPr>
        <w:t>pay</w:t>
      </w:r>
      <w:r w:rsidRPr="006B5B23">
        <w:rPr>
          <w:rFonts w:ascii="Arial" w:hAnsi="Arial" w:cs="Arial"/>
          <w:noProof/>
          <w:color w:val="000000"/>
          <w:spacing w:val="22"/>
          <w:sz w:val="20"/>
        </w:rPr>
        <w:t> </w:t>
      </w:r>
      <w:r w:rsidRPr="006B5B23">
        <w:rPr>
          <w:rFonts w:ascii="Arial" w:hAnsi="Arial" w:cs="Arial"/>
          <w:noProof/>
          <w:color w:val="000000"/>
          <w:spacing w:val="-3"/>
          <w:sz w:val="20"/>
        </w:rPr>
        <w:t>each</w:t>
      </w:r>
      <w:r w:rsidRPr="006B5B23">
        <w:rPr>
          <w:rFonts w:ascii="Arial" w:hAnsi="Arial" w:cs="Arial"/>
          <w:noProof/>
          <w:color w:val="000000"/>
          <w:spacing w:val="23"/>
          <w:sz w:val="20"/>
        </w:rPr>
        <w:t> </w:t>
      </w:r>
      <w:r w:rsidRPr="006B5B23">
        <w:rPr>
          <w:rFonts w:ascii="Arial" w:hAnsi="Arial" w:cs="Arial"/>
          <w:noProof/>
          <w:color w:val="000000"/>
          <w:spacing w:val="-3"/>
          <w:sz w:val="20"/>
        </w:rPr>
        <w:t>invoice</w:t>
      </w:r>
      <w:r w:rsidRPr="006B5B23">
        <w:rPr>
          <w:rFonts w:ascii="Arial" w:hAnsi="Arial" w:cs="Arial"/>
          <w:noProof/>
          <w:color w:val="000000"/>
          <w:spacing w:val="22"/>
          <w:sz w:val="20"/>
        </w:rPr>
        <w:t> </w:t>
      </w:r>
      <w:r w:rsidRPr="006B5B23">
        <w:rPr>
          <w:rFonts w:ascii="Arial" w:hAnsi="Arial" w:cs="Arial"/>
          <w:noProof/>
          <w:color w:val="000000"/>
          <w:spacing w:val="-2"/>
          <w:sz w:val="20"/>
        </w:rPr>
        <w:t>within</w:t>
      </w:r>
      <w:r w:rsidRPr="006B5B23">
        <w:rPr>
          <w:rFonts w:ascii="Arial" w:hAnsi="Arial" w:cs="Arial"/>
          <w:noProof/>
          <w:color w:val="000000"/>
          <w:spacing w:val="21"/>
          <w:sz w:val="20"/>
        </w:rPr>
        <w:t> </w:t>
      </w:r>
      <w:r w:rsidR="00ED6BB9">
        <w:rPr>
          <w:rFonts w:ascii="Arial" w:hAnsi="Arial" w:cs="Arial"/>
          <w:noProof/>
          <w:color w:val="000000"/>
          <w:spacing w:val="20"/>
          <w:sz w:val="20"/>
        </w:rPr>
        <w:t>30</w:t>
      </w:r>
      <w:r w:rsidRPr="006B5B23">
        <w:rPr>
          <w:rFonts w:ascii="Arial" w:hAnsi="Arial" w:cs="Arial"/>
          <w:noProof/>
          <w:color w:val="000000"/>
          <w:spacing w:val="-3"/>
          <w:sz w:val="20"/>
        </w:rPr>
        <w:t>days</w:t>
      </w:r>
      <w:r w:rsidRPr="006B5B23">
        <w:rPr>
          <w:rFonts w:ascii="Arial" w:hAnsi="Arial" w:cs="Arial"/>
          <w:noProof/>
          <w:color w:val="000000"/>
          <w:spacing w:val="20"/>
          <w:sz w:val="20"/>
        </w:rPr>
        <w:t> </w:t>
      </w:r>
      <w:r w:rsidRPr="006B5B23">
        <w:rPr>
          <w:rFonts w:ascii="Arial" w:hAnsi="Arial" w:cs="Arial"/>
          <w:noProof/>
          <w:color w:val="000000"/>
          <w:spacing w:val="-2"/>
          <w:sz w:val="20"/>
        </w:rPr>
        <w:t>after</w:t>
      </w:r>
      <w:r w:rsidRPr="006B5B23">
        <w:rPr>
          <w:rFonts w:ascii="Arial" w:hAnsi="Arial" w:cs="Arial"/>
          <w:noProof/>
          <w:color w:val="000000"/>
          <w:spacing w:val="20"/>
          <w:sz w:val="20"/>
        </w:rPr>
        <w:t> </w:t>
      </w:r>
      <w:r w:rsidRPr="006B5B23">
        <w:rPr>
          <w:rFonts w:ascii="Arial" w:hAnsi="Arial" w:cs="Arial"/>
          <w:noProof/>
          <w:color w:val="000000"/>
          <w:spacing w:val="-3"/>
          <w:sz w:val="20"/>
        </w:rPr>
        <w:t>receipt</w:t>
      </w:r>
      <w:r w:rsidRPr="006B5B23">
        <w:rPr>
          <w:rFonts w:ascii="Arial" w:hAnsi="Arial" w:cs="Arial"/>
          <w:noProof/>
          <w:color w:val="000000"/>
          <w:spacing w:val="23"/>
          <w:sz w:val="20"/>
        </w:rPr>
        <w:t> </w:t>
      </w:r>
      <w:r w:rsidRPr="006B5B23">
        <w:rPr>
          <w:rFonts w:ascii="Arial" w:hAnsi="Arial" w:cs="Arial"/>
          <w:noProof/>
          <w:color w:val="000000"/>
          <w:spacing w:val="-2"/>
          <w:sz w:val="20"/>
        </w:rPr>
        <w:t>of</w:t>
      </w:r>
      <w:r w:rsidRPr="006B5B23">
        <w:rPr>
          <w:rFonts w:ascii="Arial" w:hAnsi="Arial" w:cs="Arial"/>
          <w:noProof/>
          <w:color w:val="000000"/>
          <w:spacing w:val="20"/>
          <w:sz w:val="20"/>
        </w:rPr>
        <w:t> </w:t>
      </w:r>
      <w:r w:rsidRPr="006B5B23">
        <w:rPr>
          <w:rFonts w:ascii="Arial" w:hAnsi="Arial" w:cs="Arial"/>
          <w:noProof/>
          <w:color w:val="000000"/>
          <w:spacing w:val="-3"/>
          <w:sz w:val="20"/>
        </w:rPr>
        <w:t>the</w:t>
      </w:r>
      <w:r w:rsidRPr="006B5B23">
        <w:rPr>
          <w:rFonts w:ascii="Arial" w:hAnsi="Arial" w:cs="Arial"/>
          <w:noProof/>
          <w:color w:val="000000"/>
          <w:spacing w:val="20"/>
          <w:sz w:val="20"/>
        </w:rPr>
        <w:t> </w:t>
      </w:r>
      <w:r w:rsidRPr="006B5B23">
        <w:rPr>
          <w:rFonts w:ascii="Arial" w:hAnsi="Arial" w:cs="Arial"/>
          <w:noProof/>
          <w:color w:val="000000"/>
          <w:spacing w:val="-2"/>
          <w:sz w:val="20"/>
        </w:rPr>
        <w:t>invoice</w:t>
      </w:r>
      <w:r w:rsidRPr="006B5B23">
        <w:rPr>
          <w:rFonts w:ascii="Arial" w:hAnsi="Arial" w:cs="Arial"/>
          <w:noProof/>
          <w:color w:val="000000"/>
          <w:spacing w:val="22"/>
          <w:sz w:val="20"/>
        </w:rPr>
        <w:t> </w:t>
      </w:r>
      <w:r w:rsidRPr="006B5B23">
        <w:rPr>
          <w:rFonts w:ascii="Arial" w:hAnsi="Arial" w:cs="Arial"/>
          <w:noProof/>
          <w:color w:val="000000"/>
          <w:spacing w:val="-3"/>
          <w:sz w:val="20"/>
        </w:rPr>
        <w:t>together</w:t>
      </w:r>
      <w:r w:rsidRPr="006B5B23">
        <w:rPr>
          <w:rFonts w:ascii="Arial" w:hAnsi="Arial" w:cs="Arial"/>
          <w:noProof/>
          <w:color w:val="000000"/>
          <w:spacing w:val="20"/>
          <w:sz w:val="20"/>
        </w:rPr>
        <w:t> </w:t>
      </w:r>
      <w:r w:rsidRPr="006B5B23">
        <w:rPr>
          <w:rFonts w:ascii="Arial" w:hAnsi="Arial" w:cs="Arial"/>
          <w:noProof/>
          <w:color w:val="000000"/>
          <w:spacing w:val="-2"/>
          <w:sz w:val="20"/>
        </w:rPr>
        <w:t>with</w:t>
      </w:r>
    </w:p>
    <w:p w14:paraId="5F3FFDB6" w14:textId="32B3C361" w:rsidR="00F0785C" w:rsidRPr="006B5B23" w:rsidRDefault="006342F6" w:rsidP="009E4D6D">
      <w:pPr>
        <w:spacing w:after="0" w:line="240" w:lineRule="auto"/>
        <w:ind w:left="720" w:right="311" w:firstLine="20"/>
        <w:jc w:val="both"/>
        <w:rPr>
          <w:rFonts w:ascii="Arial" w:hAnsi="Arial" w:cs="Arial"/>
          <w:noProof/>
          <w:color w:val="000000"/>
          <w:w w:val="206"/>
          <w:sz w:val="20"/>
        </w:rPr>
      </w:pPr>
      <w:r w:rsidRPr="006B5B23">
        <w:rPr>
          <w:rFonts w:ascii="Arial" w:hAnsi="Arial" w:cs="Arial"/>
          <w:noProof/>
          <w:color w:val="000000"/>
          <w:spacing w:val="-3"/>
          <w:sz w:val="20"/>
        </w:rPr>
        <w:t>all</w:t>
      </w:r>
      <w:r w:rsidRPr="006B5B23">
        <w:rPr>
          <w:rFonts w:ascii="Arial" w:hAnsi="Arial" w:cs="Arial"/>
          <w:noProof/>
          <w:color w:val="000000"/>
          <w:w w:val="166"/>
          <w:sz w:val="20"/>
        </w:rPr>
        <w:t> </w:t>
      </w:r>
      <w:r w:rsidRPr="006B5B23">
        <w:rPr>
          <w:rFonts w:ascii="Arial" w:hAnsi="Arial" w:cs="Arial"/>
          <w:noProof/>
          <w:color w:val="000000"/>
          <w:spacing w:val="-3"/>
          <w:sz w:val="20"/>
        </w:rPr>
        <w:t>relevant</w:t>
      </w:r>
      <w:r w:rsidRPr="006B5B23">
        <w:rPr>
          <w:rFonts w:ascii="Arial" w:hAnsi="Arial" w:cs="Arial"/>
          <w:noProof/>
          <w:color w:val="000000"/>
          <w:w w:val="168"/>
          <w:sz w:val="20"/>
        </w:rPr>
        <w:t> </w:t>
      </w:r>
      <w:r w:rsidR="00F0785C" w:rsidRPr="006B5B23">
        <w:rPr>
          <w:rFonts w:ascii="Arial" w:hAnsi="Arial" w:cs="Arial"/>
          <w:noProof/>
          <w:color w:val="000000"/>
          <w:spacing w:val="-4"/>
          <w:sz w:val="20"/>
        </w:rPr>
        <w:t xml:space="preserve">DELIVERY  ORDERS signed by Customer, provided that if </w:t>
      </w:r>
      <w:r w:rsidR="00F0785C" w:rsidRPr="006B5B23">
        <w:rPr>
          <w:rFonts w:ascii="Arial" w:hAnsi="Arial" w:cs="Arial"/>
          <w:b/>
          <w:noProof/>
          <w:color w:val="000000"/>
          <w:spacing w:val="-4"/>
          <w:sz w:val="20"/>
        </w:rPr>
        <w:t xml:space="preserve">SINOPEC </w:t>
      </w:r>
      <w:r w:rsidR="00F0785C" w:rsidRPr="006B5B23">
        <w:rPr>
          <w:rFonts w:ascii="Arial" w:hAnsi="Arial" w:cs="Arial"/>
          <w:noProof/>
          <w:color w:val="000000"/>
          <w:spacing w:val="-4"/>
          <w:sz w:val="20"/>
        </w:rPr>
        <w:t>disputes a</w:t>
      </w:r>
      <w:r w:rsidR="0056072A">
        <w:rPr>
          <w:rFonts w:ascii="Arial" w:hAnsi="Arial" w:cs="Arial"/>
          <w:noProof/>
          <w:color w:val="000000"/>
          <w:spacing w:val="-4"/>
          <w:sz w:val="20"/>
        </w:rPr>
        <w:t>ny</w:t>
      </w:r>
      <w:r w:rsidR="00F0785C" w:rsidRPr="006B5B23">
        <w:rPr>
          <w:rFonts w:ascii="Arial" w:hAnsi="Arial" w:cs="Arial"/>
          <w:noProof/>
          <w:color w:val="000000"/>
          <w:spacing w:val="-4"/>
          <w:sz w:val="20"/>
        </w:rPr>
        <w:t xml:space="preserve"> invoices, </w:t>
      </w:r>
      <w:r w:rsidR="00F0785C" w:rsidRPr="006B5B23">
        <w:rPr>
          <w:rFonts w:ascii="Arial" w:hAnsi="Arial" w:cs="Arial"/>
          <w:b/>
          <w:noProof/>
          <w:color w:val="000000"/>
          <w:spacing w:val="-4"/>
          <w:sz w:val="20"/>
        </w:rPr>
        <w:t>S</w:t>
      </w:r>
      <w:r w:rsidRPr="006B5B23">
        <w:rPr>
          <w:rFonts w:ascii="Arial" w:hAnsi="Arial" w:cs="Arial"/>
          <w:b/>
          <w:noProof/>
          <w:color w:val="000000"/>
          <w:spacing w:val="-3"/>
          <w:sz w:val="20"/>
        </w:rPr>
        <w:t>INOPEC</w:t>
      </w:r>
      <w:r w:rsidRPr="006B5B23">
        <w:rPr>
          <w:rFonts w:ascii="Arial" w:hAnsi="Arial" w:cs="Arial"/>
          <w:noProof/>
          <w:color w:val="000000"/>
          <w:w w:val="206"/>
          <w:sz w:val="20"/>
        </w:rPr>
        <w:t> </w:t>
      </w:r>
      <w:r w:rsidRPr="006B5B23">
        <w:rPr>
          <w:rFonts w:ascii="Arial" w:hAnsi="Arial" w:cs="Arial"/>
          <w:noProof/>
          <w:color w:val="000000"/>
          <w:spacing w:val="-2"/>
          <w:sz w:val="20"/>
        </w:rPr>
        <w:t>shall</w:t>
      </w:r>
      <w:r w:rsidRPr="006B5B23">
        <w:rPr>
          <w:rFonts w:ascii="Arial" w:hAnsi="Arial" w:cs="Arial"/>
          <w:noProof/>
          <w:color w:val="000000"/>
          <w:w w:val="202"/>
          <w:sz w:val="20"/>
        </w:rPr>
        <w:t> </w:t>
      </w:r>
      <w:r w:rsidRPr="006B5B23">
        <w:rPr>
          <w:rFonts w:ascii="Arial" w:hAnsi="Arial" w:cs="Arial"/>
          <w:noProof/>
          <w:color w:val="000000"/>
          <w:spacing w:val="-2"/>
          <w:sz w:val="20"/>
        </w:rPr>
        <w:t>only</w:t>
      </w:r>
      <w:r w:rsidRPr="006B5B23">
        <w:rPr>
          <w:rFonts w:ascii="Arial" w:hAnsi="Arial" w:cs="Arial"/>
          <w:noProof/>
          <w:color w:val="000000"/>
          <w:w w:val="203"/>
          <w:sz w:val="20"/>
        </w:rPr>
        <w:t> </w:t>
      </w:r>
      <w:r w:rsidRPr="006B5B23">
        <w:rPr>
          <w:rFonts w:ascii="Arial" w:hAnsi="Arial" w:cs="Arial"/>
          <w:noProof/>
          <w:color w:val="000000"/>
          <w:spacing w:val="-3"/>
          <w:sz w:val="20"/>
        </w:rPr>
        <w:t>pay</w:t>
      </w:r>
      <w:r w:rsidRPr="006B5B23">
        <w:rPr>
          <w:rFonts w:ascii="Arial" w:hAnsi="Arial" w:cs="Arial"/>
          <w:noProof/>
          <w:color w:val="000000"/>
          <w:w w:val="203"/>
          <w:sz w:val="20"/>
        </w:rPr>
        <w:t> </w:t>
      </w:r>
      <w:r w:rsidRPr="006B5B23">
        <w:rPr>
          <w:rFonts w:ascii="Arial" w:hAnsi="Arial" w:cs="Arial"/>
          <w:noProof/>
          <w:color w:val="000000"/>
          <w:spacing w:val="-3"/>
          <w:sz w:val="20"/>
        </w:rPr>
        <w:t>the</w:t>
      </w:r>
      <w:r w:rsidRPr="006B5B23">
        <w:rPr>
          <w:rFonts w:ascii="Arial" w:hAnsi="Arial" w:cs="Arial"/>
          <w:noProof/>
          <w:color w:val="000000"/>
          <w:w w:val="206"/>
          <w:sz w:val="20"/>
        </w:rPr>
        <w:t> </w:t>
      </w:r>
      <w:r w:rsidRPr="006B5B23">
        <w:rPr>
          <w:rFonts w:ascii="Arial" w:hAnsi="Arial" w:cs="Arial"/>
          <w:noProof/>
          <w:color w:val="000000"/>
          <w:spacing w:val="-3"/>
          <w:sz w:val="20"/>
        </w:rPr>
        <w:t>undisputed</w:t>
      </w:r>
      <w:r w:rsidRPr="006B5B23">
        <w:rPr>
          <w:rFonts w:ascii="Arial" w:hAnsi="Arial" w:cs="Arial"/>
          <w:noProof/>
          <w:color w:val="000000"/>
          <w:w w:val="206"/>
          <w:sz w:val="20"/>
        </w:rPr>
        <w:t> </w:t>
      </w:r>
      <w:r w:rsidRPr="006B5B23">
        <w:rPr>
          <w:rFonts w:ascii="Arial" w:hAnsi="Arial" w:cs="Arial"/>
          <w:noProof/>
          <w:color w:val="000000"/>
          <w:spacing w:val="-3"/>
          <w:sz w:val="20"/>
        </w:rPr>
        <w:t>portion</w:t>
      </w:r>
      <w:r w:rsidRPr="006B5B23">
        <w:rPr>
          <w:rFonts w:ascii="Arial" w:hAnsi="Arial" w:cs="Arial"/>
          <w:noProof/>
          <w:color w:val="000000"/>
          <w:w w:val="206"/>
          <w:sz w:val="20"/>
        </w:rPr>
        <w:t> </w:t>
      </w:r>
      <w:r w:rsidRPr="006B5B23">
        <w:rPr>
          <w:rFonts w:ascii="Arial" w:hAnsi="Arial" w:cs="Arial"/>
          <w:noProof/>
          <w:color w:val="000000"/>
          <w:spacing w:val="-2"/>
          <w:sz w:val="20"/>
        </w:rPr>
        <w:t>(if</w:t>
      </w:r>
      <w:r w:rsidRPr="006B5B23">
        <w:rPr>
          <w:rFonts w:ascii="Arial" w:hAnsi="Arial" w:cs="Arial"/>
          <w:noProof/>
          <w:color w:val="000000"/>
          <w:w w:val="203"/>
          <w:sz w:val="20"/>
        </w:rPr>
        <w:t> </w:t>
      </w:r>
      <w:r w:rsidRPr="006B5B23">
        <w:rPr>
          <w:rFonts w:ascii="Arial" w:hAnsi="Arial" w:cs="Arial"/>
          <w:noProof/>
          <w:color w:val="000000"/>
          <w:spacing w:val="-3"/>
          <w:sz w:val="20"/>
        </w:rPr>
        <w:t>any)</w:t>
      </w:r>
      <w:r w:rsidRPr="006B5B23">
        <w:rPr>
          <w:rFonts w:ascii="Arial" w:hAnsi="Arial" w:cs="Arial"/>
          <w:noProof/>
          <w:color w:val="000000"/>
          <w:w w:val="206"/>
          <w:sz w:val="20"/>
        </w:rPr>
        <w:t> </w:t>
      </w:r>
      <w:r w:rsidRPr="006B5B23">
        <w:rPr>
          <w:rFonts w:ascii="Arial" w:hAnsi="Arial" w:cs="Arial"/>
          <w:noProof/>
          <w:color w:val="000000"/>
          <w:spacing w:val="-3"/>
          <w:sz w:val="20"/>
        </w:rPr>
        <w:t>and</w:t>
      </w:r>
      <w:r w:rsidRPr="006B5B23">
        <w:rPr>
          <w:rFonts w:ascii="Arial" w:hAnsi="Arial" w:cs="Arial"/>
          <w:noProof/>
          <w:color w:val="000000"/>
          <w:w w:val="206"/>
          <w:sz w:val="20"/>
        </w:rPr>
        <w:t> </w:t>
      </w:r>
      <w:r w:rsidRPr="006B5B23">
        <w:rPr>
          <w:rFonts w:ascii="Arial" w:hAnsi="Arial" w:cs="Arial"/>
          <w:noProof/>
          <w:color w:val="000000"/>
          <w:spacing w:val="-3"/>
          <w:sz w:val="20"/>
        </w:rPr>
        <w:t>payment</w:t>
      </w:r>
      <w:r w:rsidRPr="006B5B23">
        <w:rPr>
          <w:rFonts w:ascii="Arial" w:hAnsi="Arial" w:cs="Arial"/>
          <w:noProof/>
          <w:color w:val="000000"/>
          <w:w w:val="208"/>
          <w:sz w:val="20"/>
        </w:rPr>
        <w:t> </w:t>
      </w:r>
      <w:r w:rsidRPr="006B5B23">
        <w:rPr>
          <w:rFonts w:ascii="Arial" w:hAnsi="Arial" w:cs="Arial"/>
          <w:noProof/>
          <w:color w:val="000000"/>
          <w:spacing w:val="-3"/>
          <w:sz w:val="20"/>
        </w:rPr>
        <w:t>of</w:t>
      </w:r>
      <w:r w:rsidR="00B90EAE" w:rsidRPr="006B5B23">
        <w:rPr>
          <w:rFonts w:ascii="Arial" w:hAnsi="Arial" w:cs="Arial"/>
          <w:noProof/>
          <w:color w:val="000000"/>
          <w:spacing w:val="-3"/>
          <w:sz w:val="20"/>
        </w:rPr>
        <w:t xml:space="preserve"> the</w:t>
      </w:r>
    </w:p>
    <w:p w14:paraId="34F50643" w14:textId="77777777" w:rsidR="00B90EAE" w:rsidRPr="006B5B23" w:rsidRDefault="006342F6" w:rsidP="009E4D6D">
      <w:pPr>
        <w:tabs>
          <w:tab w:val="left" w:pos="8931"/>
        </w:tabs>
        <w:spacing w:after="0" w:line="240" w:lineRule="auto"/>
        <w:ind w:left="720" w:right="163" w:firstLine="20"/>
        <w:jc w:val="both"/>
        <w:rPr>
          <w:rFonts w:ascii="Arial" w:hAnsi="Arial" w:cs="Arial"/>
          <w:noProof/>
          <w:color w:val="000000"/>
          <w:w w:val="183"/>
          <w:sz w:val="20"/>
        </w:rPr>
      </w:pPr>
      <w:r w:rsidRPr="006B5B23">
        <w:rPr>
          <w:rFonts w:ascii="Arial" w:hAnsi="Arial" w:cs="Arial"/>
          <w:noProof/>
          <w:color w:val="000000"/>
          <w:spacing w:val="-3"/>
          <w:sz w:val="20"/>
        </w:rPr>
        <w:t>disputed</w:t>
      </w:r>
      <w:r w:rsidR="00F0785C" w:rsidRPr="006B5B23">
        <w:rPr>
          <w:rFonts w:ascii="Arial" w:hAnsi="Arial" w:cs="Arial"/>
          <w:noProof/>
          <w:color w:val="000000"/>
          <w:spacing w:val="-3"/>
          <w:sz w:val="20"/>
        </w:rPr>
        <w:t xml:space="preserve"> p</w:t>
      </w:r>
      <w:r w:rsidRPr="006B5B23">
        <w:rPr>
          <w:rFonts w:ascii="Arial" w:hAnsi="Arial" w:cs="Arial"/>
          <w:noProof/>
          <w:color w:val="000000"/>
          <w:spacing w:val="-2"/>
          <w:sz w:val="20"/>
        </w:rPr>
        <w:t>ortion</w:t>
      </w:r>
      <w:r w:rsidRPr="006B5B23">
        <w:rPr>
          <w:rFonts w:ascii="Arial" w:hAnsi="Arial" w:cs="Arial"/>
          <w:noProof/>
          <w:color w:val="000000"/>
          <w:w w:val="183"/>
          <w:sz w:val="20"/>
        </w:rPr>
        <w:t> </w:t>
      </w:r>
      <w:r w:rsidRPr="006B5B23">
        <w:rPr>
          <w:rFonts w:ascii="Arial" w:hAnsi="Arial" w:cs="Arial"/>
          <w:noProof/>
          <w:color w:val="000000"/>
          <w:spacing w:val="-2"/>
          <w:sz w:val="20"/>
        </w:rPr>
        <w:t>shall</w:t>
      </w:r>
      <w:r w:rsidRPr="006B5B23">
        <w:rPr>
          <w:rFonts w:ascii="Arial" w:hAnsi="Arial" w:cs="Arial"/>
          <w:noProof/>
          <w:color w:val="000000"/>
          <w:w w:val="183"/>
          <w:sz w:val="20"/>
        </w:rPr>
        <w:t> </w:t>
      </w:r>
      <w:r w:rsidRPr="006B5B23">
        <w:rPr>
          <w:rFonts w:ascii="Arial" w:hAnsi="Arial" w:cs="Arial"/>
          <w:noProof/>
          <w:color w:val="000000"/>
          <w:spacing w:val="-3"/>
          <w:sz w:val="20"/>
        </w:rPr>
        <w:t>be</w:t>
      </w:r>
      <w:r w:rsidRPr="006B5B23">
        <w:rPr>
          <w:rFonts w:ascii="Arial" w:hAnsi="Arial" w:cs="Arial"/>
          <w:noProof/>
          <w:color w:val="000000"/>
          <w:w w:val="183"/>
          <w:sz w:val="20"/>
        </w:rPr>
        <w:t> </w:t>
      </w:r>
      <w:r w:rsidRPr="006B5B23">
        <w:rPr>
          <w:rFonts w:ascii="Arial" w:hAnsi="Arial" w:cs="Arial"/>
          <w:noProof/>
          <w:color w:val="000000"/>
          <w:spacing w:val="-3"/>
          <w:sz w:val="20"/>
        </w:rPr>
        <w:t>withheld</w:t>
      </w:r>
      <w:r w:rsidRPr="006B5B23">
        <w:rPr>
          <w:rFonts w:ascii="Arial" w:hAnsi="Arial" w:cs="Arial"/>
          <w:noProof/>
          <w:color w:val="000000"/>
          <w:w w:val="183"/>
          <w:sz w:val="20"/>
        </w:rPr>
        <w:t> </w:t>
      </w:r>
      <w:r w:rsidRPr="006B5B23">
        <w:rPr>
          <w:rFonts w:ascii="Arial" w:hAnsi="Arial" w:cs="Arial"/>
          <w:noProof/>
          <w:color w:val="000000"/>
          <w:spacing w:val="-2"/>
          <w:sz w:val="20"/>
        </w:rPr>
        <w:t>until</w:t>
      </w:r>
      <w:r w:rsidRPr="006B5B23">
        <w:rPr>
          <w:rFonts w:ascii="Arial" w:hAnsi="Arial" w:cs="Arial"/>
          <w:noProof/>
          <w:color w:val="000000"/>
          <w:w w:val="182"/>
          <w:sz w:val="20"/>
        </w:rPr>
        <w:t> </w:t>
      </w:r>
      <w:r w:rsidRPr="006B5B23">
        <w:rPr>
          <w:rFonts w:ascii="Arial" w:hAnsi="Arial" w:cs="Arial"/>
          <w:noProof/>
          <w:color w:val="000000"/>
          <w:spacing w:val="-3"/>
          <w:sz w:val="20"/>
        </w:rPr>
        <w:t>resolution</w:t>
      </w:r>
      <w:r w:rsidRPr="006B5B23">
        <w:rPr>
          <w:rFonts w:ascii="Arial" w:hAnsi="Arial" w:cs="Arial"/>
          <w:noProof/>
          <w:color w:val="000000"/>
          <w:w w:val="186"/>
          <w:sz w:val="20"/>
        </w:rPr>
        <w:t> </w:t>
      </w:r>
      <w:r w:rsidRPr="006B5B23">
        <w:rPr>
          <w:rFonts w:ascii="Arial" w:hAnsi="Arial" w:cs="Arial"/>
          <w:noProof/>
          <w:color w:val="000000"/>
          <w:spacing w:val="-2"/>
          <w:sz w:val="20"/>
        </w:rPr>
        <w:t>of</w:t>
      </w:r>
      <w:r w:rsidRPr="006B5B23">
        <w:rPr>
          <w:rFonts w:ascii="Arial" w:hAnsi="Arial" w:cs="Arial"/>
          <w:noProof/>
          <w:color w:val="000000"/>
          <w:w w:val="184"/>
          <w:sz w:val="20"/>
        </w:rPr>
        <w:t> </w:t>
      </w:r>
      <w:r w:rsidRPr="006B5B23">
        <w:rPr>
          <w:rFonts w:ascii="Arial" w:hAnsi="Arial" w:cs="Arial"/>
          <w:noProof/>
          <w:color w:val="000000"/>
          <w:spacing w:val="-3"/>
          <w:sz w:val="20"/>
        </w:rPr>
        <w:t>the</w:t>
      </w:r>
      <w:r w:rsidRPr="006B5B23">
        <w:rPr>
          <w:rFonts w:ascii="Arial" w:hAnsi="Arial" w:cs="Arial"/>
          <w:noProof/>
          <w:color w:val="000000"/>
          <w:w w:val="183"/>
          <w:sz w:val="20"/>
        </w:rPr>
        <w:t> </w:t>
      </w:r>
      <w:r w:rsidRPr="006B5B23">
        <w:rPr>
          <w:rFonts w:ascii="Arial" w:hAnsi="Arial" w:cs="Arial"/>
          <w:noProof/>
          <w:color w:val="000000"/>
          <w:spacing w:val="-3"/>
          <w:sz w:val="20"/>
        </w:rPr>
        <w:t>dispute.</w:t>
      </w:r>
      <w:r w:rsidRPr="006B5B23">
        <w:rPr>
          <w:rFonts w:ascii="Arial" w:hAnsi="Arial" w:cs="Arial"/>
          <w:noProof/>
          <w:color w:val="000000"/>
          <w:w w:val="183"/>
          <w:sz w:val="20"/>
        </w:rPr>
        <w:t> </w:t>
      </w:r>
      <w:r w:rsidRPr="006B5B23">
        <w:rPr>
          <w:rFonts w:ascii="Arial" w:hAnsi="Arial" w:cs="Arial"/>
          <w:noProof/>
          <w:color w:val="000000"/>
          <w:spacing w:val="-2"/>
          <w:sz w:val="20"/>
        </w:rPr>
        <w:t>If</w:t>
      </w:r>
      <w:r w:rsidRPr="006B5B23">
        <w:rPr>
          <w:rFonts w:ascii="Arial" w:hAnsi="Arial" w:cs="Arial"/>
          <w:noProof/>
          <w:color w:val="000000"/>
          <w:w w:val="183"/>
          <w:sz w:val="20"/>
        </w:rPr>
        <w:t> </w:t>
      </w:r>
      <w:r w:rsidRPr="006B5B23">
        <w:rPr>
          <w:rFonts w:ascii="Arial" w:hAnsi="Arial" w:cs="Arial"/>
          <w:b/>
          <w:noProof/>
          <w:color w:val="000000"/>
          <w:spacing w:val="-3"/>
          <w:sz w:val="20"/>
        </w:rPr>
        <w:t>SINOPEC</w:t>
      </w:r>
      <w:r w:rsidRPr="006B5B23">
        <w:rPr>
          <w:rFonts w:ascii="Arial" w:hAnsi="Arial" w:cs="Arial"/>
          <w:noProof/>
          <w:color w:val="000000"/>
          <w:w w:val="186"/>
          <w:sz w:val="20"/>
        </w:rPr>
        <w:t> </w:t>
      </w:r>
      <w:r w:rsidRPr="006B5B23">
        <w:rPr>
          <w:rFonts w:ascii="Arial" w:hAnsi="Arial" w:cs="Arial"/>
          <w:noProof/>
          <w:color w:val="000000"/>
          <w:spacing w:val="-2"/>
          <w:sz w:val="20"/>
        </w:rPr>
        <w:t>is</w:t>
      </w:r>
      <w:r w:rsidR="00B90EAE" w:rsidRPr="006B5B23">
        <w:rPr>
          <w:rFonts w:ascii="Arial" w:hAnsi="Arial" w:cs="Arial"/>
          <w:noProof/>
          <w:color w:val="000000"/>
          <w:spacing w:val="-2"/>
          <w:sz w:val="20"/>
        </w:rPr>
        <w:t xml:space="preserve"> </w:t>
      </w:r>
      <w:r w:rsidRPr="006B5B23">
        <w:rPr>
          <w:rFonts w:ascii="Arial" w:hAnsi="Arial" w:cs="Arial"/>
          <w:noProof/>
          <w:color w:val="000000"/>
          <w:spacing w:val="-3"/>
          <w:sz w:val="20"/>
        </w:rPr>
        <w:t>unable</w:t>
      </w:r>
      <w:r w:rsidRPr="006B5B23">
        <w:rPr>
          <w:rFonts w:ascii="Arial" w:hAnsi="Arial" w:cs="Arial"/>
          <w:noProof/>
          <w:color w:val="000000"/>
          <w:w w:val="183"/>
          <w:sz w:val="20"/>
        </w:rPr>
        <w:t> </w:t>
      </w:r>
    </w:p>
    <w:p w14:paraId="36FDF555" w14:textId="77777777" w:rsidR="00B90EAE" w:rsidRPr="006B5B23" w:rsidRDefault="006342F6" w:rsidP="009E4D6D">
      <w:pPr>
        <w:tabs>
          <w:tab w:val="left" w:pos="8931"/>
        </w:tabs>
        <w:spacing w:after="0" w:line="240" w:lineRule="auto"/>
        <w:ind w:left="720" w:right="163" w:firstLine="20"/>
        <w:jc w:val="both"/>
        <w:rPr>
          <w:rFonts w:ascii="Arial" w:hAnsi="Arial" w:cs="Arial"/>
          <w:noProof/>
          <w:color w:val="000000"/>
          <w:w w:val="238"/>
          <w:sz w:val="20"/>
        </w:rPr>
      </w:pPr>
      <w:r w:rsidRPr="006B5B23">
        <w:rPr>
          <w:rFonts w:ascii="Arial" w:hAnsi="Arial" w:cs="Arial"/>
          <w:noProof/>
          <w:color w:val="000000"/>
          <w:spacing w:val="-3"/>
          <w:sz w:val="20"/>
        </w:rPr>
        <w:t>to</w:t>
      </w:r>
      <w:r w:rsidRPr="006B5B23">
        <w:rPr>
          <w:rFonts w:ascii="Arial" w:hAnsi="Arial" w:cs="Arial"/>
          <w:noProof/>
          <w:color w:val="000000"/>
          <w:w w:val="183"/>
          <w:sz w:val="20"/>
        </w:rPr>
        <w:t> </w:t>
      </w:r>
      <w:r w:rsidRPr="006B5B23">
        <w:rPr>
          <w:rFonts w:ascii="Arial" w:hAnsi="Arial" w:cs="Arial"/>
          <w:noProof/>
          <w:color w:val="000000"/>
          <w:spacing w:val="-3"/>
          <w:sz w:val="20"/>
        </w:rPr>
        <w:t>make</w:t>
      </w:r>
      <w:r w:rsidR="00F0785C" w:rsidRPr="006B5B23">
        <w:rPr>
          <w:rFonts w:ascii="Arial" w:hAnsi="Arial" w:cs="Arial"/>
          <w:noProof/>
          <w:color w:val="000000"/>
          <w:spacing w:val="-3"/>
          <w:sz w:val="20"/>
        </w:rPr>
        <w:t xml:space="preserve"> </w:t>
      </w:r>
      <w:r w:rsidRPr="006B5B23">
        <w:rPr>
          <w:rFonts w:ascii="Arial" w:hAnsi="Arial" w:cs="Arial"/>
          <w:noProof/>
          <w:color w:val="000000"/>
          <w:spacing w:val="-3"/>
          <w:sz w:val="20"/>
        </w:rPr>
        <w:t>payment</w:t>
      </w:r>
      <w:r w:rsidRPr="006B5B23">
        <w:rPr>
          <w:rFonts w:ascii="Arial" w:hAnsi="Arial" w:cs="Arial"/>
          <w:noProof/>
          <w:color w:val="000000"/>
          <w:w w:val="241"/>
          <w:sz w:val="20"/>
        </w:rPr>
        <w:t> </w:t>
      </w:r>
      <w:r w:rsidRPr="006B5B23">
        <w:rPr>
          <w:rFonts w:ascii="Arial" w:hAnsi="Arial" w:cs="Arial"/>
          <w:noProof/>
          <w:color w:val="000000"/>
          <w:spacing w:val="-2"/>
          <w:sz w:val="20"/>
        </w:rPr>
        <w:t>of</w:t>
      </w:r>
      <w:r w:rsidRPr="006B5B23">
        <w:rPr>
          <w:rFonts w:ascii="Arial" w:hAnsi="Arial" w:cs="Arial"/>
          <w:noProof/>
          <w:color w:val="000000"/>
          <w:w w:val="243"/>
          <w:sz w:val="20"/>
        </w:rPr>
        <w:t> </w:t>
      </w:r>
      <w:r w:rsidRPr="006B5B23">
        <w:rPr>
          <w:rFonts w:ascii="Arial" w:hAnsi="Arial" w:cs="Arial"/>
          <w:noProof/>
          <w:color w:val="000000"/>
          <w:spacing w:val="-3"/>
          <w:sz w:val="20"/>
        </w:rPr>
        <w:t>any</w:t>
      </w:r>
      <w:r w:rsidRPr="006B5B23">
        <w:rPr>
          <w:rFonts w:ascii="Arial" w:hAnsi="Arial" w:cs="Arial"/>
          <w:noProof/>
          <w:color w:val="000000"/>
          <w:w w:val="238"/>
          <w:sz w:val="20"/>
        </w:rPr>
        <w:t> </w:t>
      </w:r>
      <w:r w:rsidRPr="006B5B23">
        <w:rPr>
          <w:rFonts w:ascii="Arial" w:hAnsi="Arial" w:cs="Arial"/>
          <w:noProof/>
          <w:color w:val="000000"/>
          <w:spacing w:val="-2"/>
          <w:sz w:val="20"/>
        </w:rPr>
        <w:t>invoice</w:t>
      </w:r>
      <w:r w:rsidRPr="006B5B23">
        <w:rPr>
          <w:rFonts w:ascii="Arial" w:hAnsi="Arial" w:cs="Arial"/>
          <w:noProof/>
          <w:color w:val="000000"/>
          <w:w w:val="241"/>
          <w:sz w:val="20"/>
        </w:rPr>
        <w:t> </w:t>
      </w:r>
      <w:r w:rsidRPr="006B5B23">
        <w:rPr>
          <w:rFonts w:ascii="Arial" w:hAnsi="Arial" w:cs="Arial"/>
          <w:noProof/>
          <w:color w:val="000000"/>
          <w:spacing w:val="-3"/>
          <w:sz w:val="20"/>
        </w:rPr>
        <w:t>(other</w:t>
      </w:r>
      <w:r w:rsidRPr="006B5B23">
        <w:rPr>
          <w:rFonts w:ascii="Arial" w:hAnsi="Arial" w:cs="Arial"/>
          <w:noProof/>
          <w:color w:val="000000"/>
          <w:w w:val="241"/>
          <w:sz w:val="20"/>
        </w:rPr>
        <w:t> </w:t>
      </w:r>
      <w:r w:rsidRPr="006B5B23">
        <w:rPr>
          <w:rFonts w:ascii="Arial" w:hAnsi="Arial" w:cs="Arial"/>
          <w:noProof/>
          <w:color w:val="000000"/>
          <w:spacing w:val="-3"/>
          <w:sz w:val="20"/>
        </w:rPr>
        <w:t>than</w:t>
      </w:r>
      <w:r w:rsidRPr="006B5B23">
        <w:rPr>
          <w:rFonts w:ascii="Arial" w:hAnsi="Arial" w:cs="Arial"/>
          <w:noProof/>
          <w:color w:val="000000"/>
          <w:w w:val="241"/>
          <w:sz w:val="20"/>
        </w:rPr>
        <w:t> </w:t>
      </w:r>
      <w:r w:rsidRPr="006B5B23">
        <w:rPr>
          <w:rFonts w:ascii="Arial" w:hAnsi="Arial" w:cs="Arial"/>
          <w:noProof/>
          <w:color w:val="000000"/>
          <w:spacing w:val="-2"/>
          <w:sz w:val="20"/>
        </w:rPr>
        <w:t>in</w:t>
      </w:r>
      <w:r w:rsidRPr="006B5B23">
        <w:rPr>
          <w:rFonts w:ascii="Arial" w:hAnsi="Arial" w:cs="Arial"/>
          <w:noProof/>
          <w:color w:val="000000"/>
          <w:w w:val="241"/>
          <w:sz w:val="20"/>
        </w:rPr>
        <w:t> </w:t>
      </w:r>
      <w:r w:rsidRPr="006B5B23">
        <w:rPr>
          <w:rFonts w:ascii="Arial" w:hAnsi="Arial" w:cs="Arial"/>
          <w:noProof/>
          <w:color w:val="000000"/>
          <w:spacing w:val="-3"/>
          <w:sz w:val="20"/>
        </w:rPr>
        <w:t>connection</w:t>
      </w:r>
      <w:r w:rsidRPr="006B5B23">
        <w:rPr>
          <w:rFonts w:ascii="Arial" w:hAnsi="Arial" w:cs="Arial"/>
          <w:noProof/>
          <w:color w:val="000000"/>
          <w:w w:val="241"/>
          <w:sz w:val="20"/>
        </w:rPr>
        <w:t> </w:t>
      </w:r>
      <w:r w:rsidRPr="006B5B23">
        <w:rPr>
          <w:rFonts w:ascii="Arial" w:hAnsi="Arial" w:cs="Arial"/>
          <w:noProof/>
          <w:color w:val="000000"/>
          <w:spacing w:val="-3"/>
          <w:sz w:val="20"/>
        </w:rPr>
        <w:t>with</w:t>
      </w:r>
      <w:r w:rsidRPr="006B5B23">
        <w:rPr>
          <w:rFonts w:ascii="Arial" w:hAnsi="Arial" w:cs="Arial"/>
          <w:noProof/>
          <w:color w:val="000000"/>
          <w:w w:val="243"/>
          <w:sz w:val="20"/>
        </w:rPr>
        <w:t> </w:t>
      </w:r>
      <w:r w:rsidRPr="006B5B23">
        <w:rPr>
          <w:rFonts w:ascii="Arial" w:hAnsi="Arial" w:cs="Arial"/>
          <w:noProof/>
          <w:color w:val="000000"/>
          <w:spacing w:val="-3"/>
          <w:sz w:val="20"/>
        </w:rPr>
        <w:t>the</w:t>
      </w:r>
      <w:r w:rsidR="00F0785C" w:rsidRPr="006B5B23">
        <w:rPr>
          <w:rFonts w:ascii="Arial" w:hAnsi="Arial" w:cs="Arial"/>
          <w:noProof/>
          <w:color w:val="000000"/>
          <w:spacing w:val="-3"/>
          <w:sz w:val="20"/>
        </w:rPr>
        <w:t xml:space="preserve"> withholding</w:t>
      </w:r>
      <w:r w:rsidRPr="006B5B23">
        <w:rPr>
          <w:rFonts w:ascii="Arial" w:hAnsi="Arial" w:cs="Arial"/>
          <w:noProof/>
          <w:color w:val="000000"/>
          <w:w w:val="241"/>
          <w:sz w:val="20"/>
        </w:rPr>
        <w:t> </w:t>
      </w:r>
      <w:r w:rsidRPr="006B5B23">
        <w:rPr>
          <w:rFonts w:ascii="Arial" w:hAnsi="Arial" w:cs="Arial"/>
          <w:noProof/>
          <w:color w:val="000000"/>
          <w:spacing w:val="-2"/>
          <w:sz w:val="20"/>
        </w:rPr>
        <w:t>of</w:t>
      </w:r>
      <w:r w:rsidRPr="006B5B23">
        <w:rPr>
          <w:rFonts w:ascii="Arial" w:hAnsi="Arial" w:cs="Arial"/>
          <w:noProof/>
          <w:color w:val="000000"/>
          <w:w w:val="238"/>
          <w:sz w:val="20"/>
        </w:rPr>
        <w:t> </w:t>
      </w:r>
    </w:p>
    <w:p w14:paraId="47B9922C" w14:textId="77777777" w:rsidR="00F0785C" w:rsidRPr="006B5B23" w:rsidRDefault="006342F6" w:rsidP="009E4D6D">
      <w:pPr>
        <w:spacing w:after="0" w:line="240" w:lineRule="auto"/>
        <w:ind w:left="720" w:right="22" w:firstLine="20"/>
        <w:jc w:val="both"/>
        <w:rPr>
          <w:rFonts w:ascii="Arial" w:hAnsi="Arial" w:cs="Arial"/>
          <w:noProof/>
          <w:color w:val="000000"/>
          <w:spacing w:val="-2"/>
          <w:sz w:val="20"/>
        </w:rPr>
      </w:pPr>
      <w:r w:rsidRPr="006B5B23">
        <w:rPr>
          <w:rFonts w:ascii="Arial" w:hAnsi="Arial" w:cs="Arial"/>
          <w:noProof/>
          <w:color w:val="000000"/>
          <w:spacing w:val="-3"/>
          <w:sz w:val="20"/>
        </w:rPr>
        <w:t>payment</w:t>
      </w:r>
      <w:r w:rsidR="00F0785C" w:rsidRPr="006B5B23">
        <w:rPr>
          <w:rFonts w:ascii="Arial" w:hAnsi="Arial" w:cs="Arial"/>
          <w:noProof/>
          <w:color w:val="000000"/>
          <w:spacing w:val="-3"/>
          <w:sz w:val="20"/>
        </w:rPr>
        <w:t xml:space="preserve"> p</w:t>
      </w:r>
      <w:r w:rsidRPr="006B5B23">
        <w:rPr>
          <w:rFonts w:ascii="Arial" w:hAnsi="Arial" w:cs="Arial"/>
          <w:noProof/>
          <w:color w:val="000000"/>
          <w:spacing w:val="-3"/>
          <w:sz w:val="20"/>
        </w:rPr>
        <w:t>ursuant</w:t>
      </w:r>
      <w:r w:rsidRPr="006B5B23">
        <w:rPr>
          <w:rFonts w:ascii="Arial" w:hAnsi="Arial" w:cs="Arial"/>
          <w:noProof/>
          <w:color w:val="000000"/>
          <w:w w:val="158"/>
          <w:sz w:val="20"/>
        </w:rPr>
        <w:t> </w:t>
      </w:r>
      <w:r w:rsidRPr="006B5B23">
        <w:rPr>
          <w:rFonts w:ascii="Arial" w:hAnsi="Arial" w:cs="Arial"/>
          <w:noProof/>
          <w:color w:val="000000"/>
          <w:spacing w:val="-3"/>
          <w:sz w:val="20"/>
        </w:rPr>
        <w:t>to</w:t>
      </w:r>
      <w:r w:rsidRPr="006B5B23">
        <w:rPr>
          <w:rFonts w:ascii="Arial" w:hAnsi="Arial" w:cs="Arial"/>
          <w:noProof/>
          <w:color w:val="000000"/>
          <w:spacing w:val="25"/>
          <w:sz w:val="20"/>
        </w:rPr>
        <w:t> </w:t>
      </w:r>
      <w:r w:rsidRPr="006B5B23">
        <w:rPr>
          <w:rFonts w:ascii="Arial" w:hAnsi="Arial" w:cs="Arial"/>
          <w:noProof/>
          <w:color w:val="000000"/>
          <w:spacing w:val="-3"/>
          <w:sz w:val="20"/>
        </w:rPr>
        <w:t>a</w:t>
      </w:r>
      <w:r w:rsidRPr="006B5B23">
        <w:rPr>
          <w:rFonts w:ascii="Arial" w:hAnsi="Arial" w:cs="Arial"/>
          <w:noProof/>
          <w:color w:val="000000"/>
          <w:spacing w:val="25"/>
          <w:sz w:val="20"/>
        </w:rPr>
        <w:t> </w:t>
      </w:r>
      <w:r w:rsidRPr="006B5B23">
        <w:rPr>
          <w:rFonts w:ascii="Arial" w:hAnsi="Arial" w:cs="Arial"/>
          <w:noProof/>
          <w:color w:val="000000"/>
          <w:spacing w:val="-3"/>
          <w:sz w:val="20"/>
        </w:rPr>
        <w:t>dispute</w:t>
      </w:r>
      <w:r w:rsidRPr="006B5B23">
        <w:rPr>
          <w:rFonts w:ascii="Arial" w:hAnsi="Arial" w:cs="Arial"/>
          <w:noProof/>
          <w:color w:val="000000"/>
          <w:spacing w:val="25"/>
          <w:sz w:val="20"/>
        </w:rPr>
        <w:t> </w:t>
      </w:r>
      <w:r w:rsidRPr="006B5B23">
        <w:rPr>
          <w:rFonts w:ascii="Arial" w:hAnsi="Arial" w:cs="Arial"/>
          <w:noProof/>
          <w:color w:val="000000"/>
          <w:spacing w:val="-3"/>
          <w:sz w:val="20"/>
        </w:rPr>
        <w:t>on</w:t>
      </w:r>
      <w:r w:rsidRPr="006B5B23">
        <w:rPr>
          <w:rFonts w:ascii="Arial" w:hAnsi="Arial" w:cs="Arial"/>
          <w:noProof/>
          <w:color w:val="000000"/>
          <w:spacing w:val="25"/>
          <w:sz w:val="20"/>
        </w:rPr>
        <w:t> </w:t>
      </w:r>
      <w:r w:rsidRPr="006B5B23">
        <w:rPr>
          <w:rFonts w:ascii="Arial" w:hAnsi="Arial" w:cs="Arial"/>
          <w:noProof/>
          <w:color w:val="000000"/>
          <w:spacing w:val="-3"/>
          <w:sz w:val="20"/>
        </w:rPr>
        <w:t>the</w:t>
      </w:r>
      <w:r w:rsidRPr="006B5B23">
        <w:rPr>
          <w:rFonts w:ascii="Arial" w:hAnsi="Arial" w:cs="Arial"/>
          <w:noProof/>
          <w:color w:val="000000"/>
          <w:spacing w:val="25"/>
          <w:sz w:val="20"/>
        </w:rPr>
        <w:t> </w:t>
      </w:r>
      <w:r w:rsidRPr="006B5B23">
        <w:rPr>
          <w:rFonts w:ascii="Arial" w:hAnsi="Arial" w:cs="Arial"/>
          <w:noProof/>
          <w:color w:val="000000"/>
          <w:spacing w:val="-2"/>
          <w:sz w:val="20"/>
        </w:rPr>
        <w:t>invoice),</w:t>
      </w:r>
      <w:r w:rsidRPr="006B5B23">
        <w:rPr>
          <w:rFonts w:ascii="Arial" w:hAnsi="Arial" w:cs="Arial"/>
          <w:noProof/>
          <w:color w:val="000000"/>
          <w:w w:val="158"/>
          <w:sz w:val="20"/>
        </w:rPr>
        <w:t> </w:t>
      </w:r>
      <w:r w:rsidRPr="006B5B23">
        <w:rPr>
          <w:rFonts w:ascii="Arial" w:hAnsi="Arial" w:cs="Arial"/>
          <w:noProof/>
          <w:color w:val="000000"/>
          <w:spacing w:val="-3"/>
          <w:sz w:val="20"/>
        </w:rPr>
        <w:t>both</w:t>
      </w:r>
      <w:r w:rsidRPr="006B5B23">
        <w:rPr>
          <w:rFonts w:ascii="Arial" w:hAnsi="Arial" w:cs="Arial"/>
          <w:noProof/>
          <w:color w:val="000000"/>
          <w:w w:val="158"/>
          <w:sz w:val="20"/>
        </w:rPr>
        <w:t> </w:t>
      </w:r>
      <w:r w:rsidRPr="006B5B23">
        <w:rPr>
          <w:rFonts w:ascii="Arial" w:hAnsi="Arial" w:cs="Arial"/>
          <w:noProof/>
          <w:color w:val="000000"/>
          <w:spacing w:val="-3"/>
          <w:sz w:val="20"/>
        </w:rPr>
        <w:t>parties</w:t>
      </w:r>
      <w:r w:rsidRPr="006B5B23">
        <w:rPr>
          <w:rFonts w:ascii="Arial" w:hAnsi="Arial" w:cs="Arial"/>
          <w:noProof/>
          <w:color w:val="000000"/>
          <w:w w:val="158"/>
          <w:sz w:val="20"/>
        </w:rPr>
        <w:t> </w:t>
      </w:r>
      <w:r w:rsidRPr="006B5B23">
        <w:rPr>
          <w:rFonts w:ascii="Arial" w:hAnsi="Arial" w:cs="Arial"/>
          <w:noProof/>
          <w:color w:val="000000"/>
          <w:spacing w:val="-2"/>
          <w:sz w:val="20"/>
        </w:rPr>
        <w:t>shall</w:t>
      </w:r>
      <w:r w:rsidRPr="006B5B23">
        <w:rPr>
          <w:rFonts w:ascii="Arial" w:hAnsi="Arial" w:cs="Arial"/>
          <w:noProof/>
          <w:color w:val="000000"/>
          <w:spacing w:val="25"/>
          <w:sz w:val="20"/>
        </w:rPr>
        <w:t> </w:t>
      </w:r>
      <w:r w:rsidRPr="006B5B23">
        <w:rPr>
          <w:rFonts w:ascii="Arial" w:hAnsi="Arial" w:cs="Arial"/>
          <w:noProof/>
          <w:color w:val="000000"/>
          <w:spacing w:val="-2"/>
          <w:sz w:val="20"/>
        </w:rPr>
        <w:t>enter</w:t>
      </w:r>
      <w:r w:rsidRPr="006B5B23">
        <w:rPr>
          <w:rFonts w:ascii="Arial" w:hAnsi="Arial" w:cs="Arial"/>
          <w:noProof/>
          <w:color w:val="000000"/>
          <w:spacing w:val="25"/>
          <w:sz w:val="20"/>
        </w:rPr>
        <w:t> </w:t>
      </w:r>
      <w:r w:rsidRPr="006B5B23">
        <w:rPr>
          <w:rFonts w:ascii="Arial" w:hAnsi="Arial" w:cs="Arial"/>
          <w:noProof/>
          <w:color w:val="000000"/>
          <w:spacing w:val="-2"/>
          <w:sz w:val="20"/>
        </w:rPr>
        <w:t>into</w:t>
      </w:r>
      <w:r w:rsidR="00F0785C" w:rsidRPr="006B5B23">
        <w:rPr>
          <w:rFonts w:ascii="Arial" w:hAnsi="Arial" w:cs="Arial"/>
          <w:noProof/>
          <w:color w:val="000000"/>
          <w:spacing w:val="-2"/>
          <w:sz w:val="20"/>
        </w:rPr>
        <w:t xml:space="preserve"> negotiations </w:t>
      </w:r>
    </w:p>
    <w:p w14:paraId="35298916" w14:textId="77777777" w:rsidR="00F0785C" w:rsidRPr="006B5B23" w:rsidRDefault="006342F6" w:rsidP="009E4D6D">
      <w:pPr>
        <w:spacing w:after="0" w:line="240" w:lineRule="auto"/>
        <w:ind w:left="720" w:right="22" w:firstLine="20"/>
        <w:jc w:val="both"/>
        <w:rPr>
          <w:rFonts w:ascii="Arial" w:hAnsi="Arial" w:cs="Arial"/>
          <w:noProof/>
          <w:color w:val="000000"/>
          <w:w w:val="160"/>
          <w:sz w:val="20"/>
        </w:rPr>
      </w:pPr>
      <w:r w:rsidRPr="006B5B23">
        <w:rPr>
          <w:rFonts w:ascii="Arial" w:hAnsi="Arial" w:cs="Arial"/>
          <w:noProof/>
          <w:color w:val="000000"/>
          <w:spacing w:val="-2"/>
          <w:sz w:val="20"/>
        </w:rPr>
        <w:t>in</w:t>
      </w:r>
      <w:r w:rsidRPr="006B5B23">
        <w:rPr>
          <w:rFonts w:ascii="Arial" w:hAnsi="Arial" w:cs="Arial"/>
          <w:noProof/>
          <w:color w:val="000000"/>
          <w:spacing w:val="25"/>
          <w:sz w:val="20"/>
        </w:rPr>
        <w:t> </w:t>
      </w:r>
      <w:r w:rsidRPr="006B5B23">
        <w:rPr>
          <w:rFonts w:ascii="Arial" w:hAnsi="Arial" w:cs="Arial"/>
          <w:noProof/>
          <w:color w:val="000000"/>
          <w:spacing w:val="-3"/>
          <w:sz w:val="20"/>
        </w:rPr>
        <w:t>good</w:t>
      </w:r>
      <w:r w:rsidR="00F0785C" w:rsidRPr="006B5B23">
        <w:rPr>
          <w:rFonts w:ascii="Arial" w:hAnsi="Arial" w:cs="Arial"/>
          <w:noProof/>
          <w:color w:val="000000"/>
          <w:spacing w:val="-3"/>
          <w:sz w:val="20"/>
        </w:rPr>
        <w:t xml:space="preserve"> </w:t>
      </w:r>
      <w:r w:rsidRPr="006B5B23">
        <w:rPr>
          <w:rFonts w:ascii="Arial" w:hAnsi="Arial" w:cs="Arial"/>
          <w:noProof/>
          <w:color w:val="000000"/>
          <w:spacing w:val="-3"/>
          <w:sz w:val="20"/>
        </w:rPr>
        <w:t>faith</w:t>
      </w:r>
      <w:r w:rsidRPr="006B5B23">
        <w:rPr>
          <w:rFonts w:ascii="Arial" w:hAnsi="Arial" w:cs="Arial"/>
          <w:noProof/>
          <w:color w:val="000000"/>
          <w:w w:val="163"/>
          <w:sz w:val="20"/>
        </w:rPr>
        <w:t> </w:t>
      </w:r>
      <w:r w:rsidRPr="006B5B23">
        <w:rPr>
          <w:rFonts w:ascii="Arial" w:hAnsi="Arial" w:cs="Arial"/>
          <w:noProof/>
          <w:color w:val="000000"/>
          <w:spacing w:val="-3"/>
          <w:sz w:val="20"/>
        </w:rPr>
        <w:t>to</w:t>
      </w:r>
      <w:r w:rsidRPr="006B5B23">
        <w:rPr>
          <w:rFonts w:ascii="Arial" w:hAnsi="Arial" w:cs="Arial"/>
          <w:noProof/>
          <w:color w:val="000000"/>
          <w:w w:val="163"/>
          <w:sz w:val="20"/>
        </w:rPr>
        <w:t> </w:t>
      </w:r>
      <w:r w:rsidRPr="006B5B23">
        <w:rPr>
          <w:rFonts w:ascii="Arial" w:hAnsi="Arial" w:cs="Arial"/>
          <w:noProof/>
          <w:color w:val="000000"/>
          <w:spacing w:val="-3"/>
          <w:sz w:val="20"/>
        </w:rPr>
        <w:t>resolve</w:t>
      </w:r>
      <w:r w:rsidRPr="006B5B23">
        <w:rPr>
          <w:rFonts w:ascii="Arial" w:hAnsi="Arial" w:cs="Arial"/>
          <w:noProof/>
          <w:color w:val="000000"/>
          <w:w w:val="163"/>
          <w:sz w:val="20"/>
        </w:rPr>
        <w:t> </w:t>
      </w:r>
      <w:r w:rsidRPr="006B5B23">
        <w:rPr>
          <w:rFonts w:ascii="Arial" w:hAnsi="Arial" w:cs="Arial"/>
          <w:noProof/>
          <w:color w:val="000000"/>
          <w:spacing w:val="-3"/>
          <w:sz w:val="20"/>
        </w:rPr>
        <w:t>the</w:t>
      </w:r>
      <w:r w:rsidRPr="006B5B23">
        <w:rPr>
          <w:rFonts w:ascii="Arial" w:hAnsi="Arial" w:cs="Arial"/>
          <w:noProof/>
          <w:color w:val="000000"/>
          <w:w w:val="166"/>
          <w:sz w:val="20"/>
        </w:rPr>
        <w:t> </w:t>
      </w:r>
      <w:r w:rsidRPr="006B5B23">
        <w:rPr>
          <w:rFonts w:ascii="Arial" w:hAnsi="Arial" w:cs="Arial"/>
          <w:noProof/>
          <w:color w:val="000000"/>
          <w:spacing w:val="-3"/>
          <w:sz w:val="20"/>
        </w:rPr>
        <w:t>issue.</w:t>
      </w:r>
      <w:r w:rsidRPr="006B5B23">
        <w:rPr>
          <w:rFonts w:ascii="Arial" w:hAnsi="Arial" w:cs="Arial"/>
          <w:noProof/>
          <w:color w:val="000000"/>
          <w:w w:val="163"/>
          <w:sz w:val="20"/>
        </w:rPr>
        <w:t> </w:t>
      </w:r>
      <w:r w:rsidRPr="006B5B23">
        <w:rPr>
          <w:rFonts w:ascii="Arial" w:hAnsi="Arial" w:cs="Arial"/>
          <w:noProof/>
          <w:color w:val="000000"/>
          <w:spacing w:val="-3"/>
          <w:sz w:val="20"/>
        </w:rPr>
        <w:t>Parties</w:t>
      </w:r>
      <w:r w:rsidRPr="006B5B23">
        <w:rPr>
          <w:rFonts w:ascii="Arial" w:hAnsi="Arial" w:cs="Arial"/>
          <w:noProof/>
          <w:color w:val="000000"/>
          <w:w w:val="163"/>
          <w:sz w:val="20"/>
        </w:rPr>
        <w:t> </w:t>
      </w:r>
      <w:r w:rsidRPr="006B5B23">
        <w:rPr>
          <w:rFonts w:ascii="Arial" w:hAnsi="Arial" w:cs="Arial"/>
          <w:noProof/>
          <w:color w:val="000000"/>
          <w:spacing w:val="-3"/>
          <w:sz w:val="20"/>
        </w:rPr>
        <w:t>agree</w:t>
      </w:r>
      <w:r w:rsidRPr="006B5B23">
        <w:rPr>
          <w:rFonts w:ascii="Arial" w:hAnsi="Arial" w:cs="Arial"/>
          <w:noProof/>
          <w:color w:val="000000"/>
          <w:w w:val="163"/>
          <w:sz w:val="20"/>
        </w:rPr>
        <w:t> </w:t>
      </w:r>
      <w:r w:rsidRPr="006B5B23">
        <w:rPr>
          <w:rFonts w:ascii="Arial" w:hAnsi="Arial" w:cs="Arial"/>
          <w:noProof/>
          <w:color w:val="000000"/>
          <w:spacing w:val="-2"/>
          <w:sz w:val="20"/>
        </w:rPr>
        <w:t>that</w:t>
      </w:r>
      <w:r w:rsidRPr="006B5B23">
        <w:rPr>
          <w:rFonts w:ascii="Arial" w:hAnsi="Arial" w:cs="Arial"/>
          <w:noProof/>
          <w:color w:val="000000"/>
          <w:w w:val="161"/>
          <w:sz w:val="20"/>
        </w:rPr>
        <w:t> </w:t>
      </w:r>
      <w:r w:rsidRPr="006B5B23">
        <w:rPr>
          <w:rFonts w:ascii="Arial" w:hAnsi="Arial" w:cs="Arial"/>
          <w:noProof/>
          <w:color w:val="000000"/>
          <w:spacing w:val="-3"/>
          <w:sz w:val="20"/>
        </w:rPr>
        <w:t>under</w:t>
      </w:r>
      <w:r w:rsidRPr="006B5B23">
        <w:rPr>
          <w:rFonts w:ascii="Arial" w:hAnsi="Arial" w:cs="Arial"/>
          <w:noProof/>
          <w:color w:val="000000"/>
          <w:w w:val="163"/>
          <w:sz w:val="20"/>
        </w:rPr>
        <w:t> </w:t>
      </w:r>
      <w:r w:rsidRPr="006B5B23">
        <w:rPr>
          <w:rFonts w:ascii="Arial" w:hAnsi="Arial" w:cs="Arial"/>
          <w:noProof/>
          <w:color w:val="000000"/>
          <w:spacing w:val="-3"/>
          <w:sz w:val="20"/>
        </w:rPr>
        <w:t>no</w:t>
      </w:r>
      <w:r w:rsidRPr="006B5B23">
        <w:rPr>
          <w:rFonts w:ascii="Arial" w:hAnsi="Arial" w:cs="Arial"/>
          <w:noProof/>
          <w:color w:val="000000"/>
          <w:w w:val="161"/>
          <w:sz w:val="20"/>
        </w:rPr>
        <w:t> </w:t>
      </w:r>
      <w:r w:rsidRPr="006B5B23">
        <w:rPr>
          <w:rFonts w:ascii="Arial" w:hAnsi="Arial" w:cs="Arial"/>
          <w:noProof/>
          <w:color w:val="000000"/>
          <w:spacing w:val="-3"/>
          <w:sz w:val="20"/>
        </w:rPr>
        <w:t>circumstances</w:t>
      </w:r>
      <w:r w:rsidRPr="006B5B23">
        <w:rPr>
          <w:rFonts w:ascii="Arial" w:hAnsi="Arial" w:cs="Arial"/>
          <w:noProof/>
          <w:color w:val="000000"/>
          <w:w w:val="160"/>
          <w:sz w:val="20"/>
        </w:rPr>
        <w:t> </w:t>
      </w:r>
      <w:r w:rsidRPr="006B5B23">
        <w:rPr>
          <w:rFonts w:ascii="Arial" w:hAnsi="Arial" w:cs="Arial"/>
          <w:noProof/>
          <w:color w:val="000000"/>
          <w:spacing w:val="-3"/>
          <w:sz w:val="20"/>
        </w:rPr>
        <w:t>shall</w:t>
      </w:r>
      <w:r w:rsidRPr="006B5B23">
        <w:rPr>
          <w:rFonts w:ascii="Arial" w:hAnsi="Arial" w:cs="Arial"/>
          <w:noProof/>
          <w:color w:val="000000"/>
          <w:w w:val="163"/>
          <w:sz w:val="20"/>
        </w:rPr>
        <w:t> </w:t>
      </w:r>
      <w:r w:rsidRPr="006B5B23">
        <w:rPr>
          <w:rFonts w:ascii="Arial" w:hAnsi="Arial" w:cs="Arial"/>
          <w:noProof/>
          <w:color w:val="000000"/>
          <w:spacing w:val="-3"/>
          <w:sz w:val="20"/>
        </w:rPr>
        <w:t>any</w:t>
      </w:r>
      <w:r w:rsidRPr="006B5B23">
        <w:rPr>
          <w:rFonts w:ascii="Arial" w:hAnsi="Arial" w:cs="Arial"/>
          <w:noProof/>
          <w:color w:val="000000"/>
          <w:w w:val="160"/>
          <w:sz w:val="20"/>
        </w:rPr>
        <w:t> </w:t>
      </w:r>
    </w:p>
    <w:p w14:paraId="157CE870" w14:textId="77777777" w:rsidR="00F0785C" w:rsidRPr="006B5B23" w:rsidRDefault="006342F6" w:rsidP="009E4D6D">
      <w:pPr>
        <w:spacing w:after="0" w:line="240" w:lineRule="auto"/>
        <w:ind w:left="720" w:right="22" w:firstLine="20"/>
        <w:jc w:val="both"/>
        <w:rPr>
          <w:rFonts w:ascii="Arial" w:hAnsi="Arial" w:cs="Arial"/>
          <w:noProof/>
          <w:color w:val="000000"/>
          <w:spacing w:val="14"/>
          <w:sz w:val="20"/>
        </w:rPr>
      </w:pPr>
      <w:r w:rsidRPr="006B5B23">
        <w:rPr>
          <w:rFonts w:ascii="Arial" w:hAnsi="Arial" w:cs="Arial"/>
          <w:noProof/>
          <w:color w:val="000000"/>
          <w:spacing w:val="-2"/>
          <w:sz w:val="20"/>
        </w:rPr>
        <w:t>right</w:t>
      </w:r>
      <w:r w:rsidRPr="006B5B23">
        <w:rPr>
          <w:rFonts w:ascii="Arial" w:hAnsi="Arial" w:cs="Arial"/>
          <w:noProof/>
          <w:color w:val="000000"/>
          <w:w w:val="163"/>
          <w:sz w:val="20"/>
        </w:rPr>
        <w:t> </w:t>
      </w:r>
      <w:r w:rsidRPr="006B5B23">
        <w:rPr>
          <w:rFonts w:ascii="Arial" w:hAnsi="Arial" w:cs="Arial"/>
          <w:noProof/>
          <w:color w:val="000000"/>
          <w:spacing w:val="-3"/>
          <w:sz w:val="20"/>
        </w:rPr>
        <w:t>of</w:t>
      </w:r>
      <w:r w:rsidR="00F0785C" w:rsidRPr="006B5B23">
        <w:rPr>
          <w:rFonts w:ascii="Arial" w:hAnsi="Arial" w:cs="Arial"/>
          <w:noProof/>
          <w:color w:val="000000"/>
          <w:spacing w:val="-3"/>
          <w:sz w:val="20"/>
        </w:rPr>
        <w:t xml:space="preserve"> </w:t>
      </w:r>
      <w:r w:rsidRPr="006B5B23">
        <w:rPr>
          <w:rFonts w:ascii="Arial" w:hAnsi="Arial" w:cs="Arial"/>
          <w:noProof/>
          <w:color w:val="000000"/>
          <w:spacing w:val="-2"/>
          <w:sz w:val="20"/>
        </w:rPr>
        <w:t>retention</w:t>
      </w:r>
      <w:r w:rsidRPr="006B5B23">
        <w:rPr>
          <w:rFonts w:ascii="Arial" w:hAnsi="Arial" w:cs="Arial"/>
          <w:noProof/>
          <w:color w:val="000000"/>
          <w:spacing w:val="15"/>
          <w:sz w:val="20"/>
        </w:rPr>
        <w:t> </w:t>
      </w:r>
      <w:r w:rsidRPr="006B5B23">
        <w:rPr>
          <w:rFonts w:ascii="Arial" w:hAnsi="Arial" w:cs="Arial"/>
          <w:noProof/>
          <w:color w:val="000000"/>
          <w:spacing w:val="-3"/>
          <w:sz w:val="20"/>
        </w:rPr>
        <w:t>or</w:t>
      </w:r>
      <w:r w:rsidRPr="006B5B23">
        <w:rPr>
          <w:rFonts w:ascii="Arial" w:hAnsi="Arial" w:cs="Arial"/>
          <w:noProof/>
          <w:color w:val="000000"/>
          <w:spacing w:val="16"/>
          <w:sz w:val="20"/>
        </w:rPr>
        <w:t> </w:t>
      </w:r>
      <w:r w:rsidRPr="006B5B23">
        <w:rPr>
          <w:rFonts w:ascii="Arial" w:hAnsi="Arial" w:cs="Arial"/>
          <w:noProof/>
          <w:color w:val="000000"/>
          <w:spacing w:val="-3"/>
          <w:sz w:val="20"/>
        </w:rPr>
        <w:t>lien</w:t>
      </w:r>
      <w:r w:rsidRPr="006B5B23">
        <w:rPr>
          <w:rFonts w:ascii="Arial" w:hAnsi="Arial" w:cs="Arial"/>
          <w:noProof/>
          <w:color w:val="000000"/>
          <w:spacing w:val="16"/>
          <w:sz w:val="20"/>
        </w:rPr>
        <w:t> </w:t>
      </w:r>
      <w:r w:rsidRPr="006B5B23">
        <w:rPr>
          <w:rFonts w:ascii="Arial" w:hAnsi="Arial" w:cs="Arial"/>
          <w:noProof/>
          <w:color w:val="000000"/>
          <w:spacing w:val="-3"/>
          <w:sz w:val="20"/>
        </w:rPr>
        <w:t>upon</w:t>
      </w:r>
      <w:r w:rsidRPr="006B5B23">
        <w:rPr>
          <w:rFonts w:ascii="Arial" w:hAnsi="Arial" w:cs="Arial"/>
          <w:noProof/>
          <w:color w:val="000000"/>
          <w:spacing w:val="14"/>
          <w:sz w:val="20"/>
        </w:rPr>
        <w:t> </w:t>
      </w:r>
      <w:r w:rsidRPr="006B5B23">
        <w:rPr>
          <w:rFonts w:ascii="Arial" w:hAnsi="Arial" w:cs="Arial"/>
          <w:noProof/>
          <w:color w:val="000000"/>
          <w:spacing w:val="-2"/>
          <w:sz w:val="20"/>
        </w:rPr>
        <w:t>the</w:t>
      </w:r>
      <w:r w:rsidRPr="006B5B23">
        <w:rPr>
          <w:rFonts w:ascii="Arial" w:hAnsi="Arial" w:cs="Arial"/>
          <w:noProof/>
          <w:color w:val="000000"/>
          <w:spacing w:val="16"/>
          <w:sz w:val="20"/>
        </w:rPr>
        <w:t> </w:t>
      </w:r>
      <w:r w:rsidRPr="006B5B23">
        <w:rPr>
          <w:rFonts w:ascii="Arial" w:hAnsi="Arial" w:cs="Arial"/>
          <w:noProof/>
          <w:color w:val="000000"/>
          <w:spacing w:val="-3"/>
          <w:sz w:val="20"/>
        </w:rPr>
        <w:t>Product</w:t>
      </w:r>
      <w:r w:rsidRPr="006B5B23">
        <w:rPr>
          <w:rFonts w:ascii="Arial" w:hAnsi="Arial" w:cs="Arial"/>
          <w:noProof/>
          <w:color w:val="000000"/>
          <w:spacing w:val="14"/>
          <w:sz w:val="20"/>
        </w:rPr>
        <w:t> </w:t>
      </w:r>
      <w:r w:rsidRPr="006B5B23">
        <w:rPr>
          <w:rFonts w:ascii="Arial" w:hAnsi="Arial" w:cs="Arial"/>
          <w:noProof/>
          <w:color w:val="000000"/>
          <w:spacing w:val="-3"/>
          <w:sz w:val="20"/>
        </w:rPr>
        <w:t>be</w:t>
      </w:r>
      <w:r w:rsidRPr="006B5B23">
        <w:rPr>
          <w:rFonts w:ascii="Arial" w:hAnsi="Arial" w:cs="Arial"/>
          <w:noProof/>
          <w:color w:val="000000"/>
          <w:spacing w:val="16"/>
          <w:sz w:val="20"/>
        </w:rPr>
        <w:t> </w:t>
      </w:r>
      <w:r w:rsidRPr="006B5B23">
        <w:rPr>
          <w:rFonts w:ascii="Arial" w:hAnsi="Arial" w:cs="Arial"/>
          <w:noProof/>
          <w:color w:val="000000"/>
          <w:spacing w:val="-3"/>
          <w:sz w:val="20"/>
        </w:rPr>
        <w:t>exercised</w:t>
      </w:r>
      <w:r w:rsidRPr="006B5B23">
        <w:rPr>
          <w:rFonts w:ascii="Arial" w:hAnsi="Arial" w:cs="Arial"/>
          <w:noProof/>
          <w:color w:val="000000"/>
          <w:spacing w:val="17"/>
          <w:sz w:val="20"/>
        </w:rPr>
        <w:t> </w:t>
      </w:r>
      <w:r w:rsidRPr="006B5B23">
        <w:rPr>
          <w:rFonts w:ascii="Arial" w:hAnsi="Arial" w:cs="Arial"/>
          <w:noProof/>
          <w:color w:val="000000"/>
          <w:spacing w:val="-3"/>
          <w:sz w:val="20"/>
        </w:rPr>
        <w:t>or</w:t>
      </w:r>
      <w:r w:rsidRPr="006B5B23">
        <w:rPr>
          <w:rFonts w:ascii="Arial" w:hAnsi="Arial" w:cs="Arial"/>
          <w:noProof/>
          <w:color w:val="000000"/>
          <w:spacing w:val="16"/>
          <w:sz w:val="20"/>
        </w:rPr>
        <w:t> </w:t>
      </w:r>
      <w:r w:rsidRPr="006B5B23">
        <w:rPr>
          <w:rFonts w:ascii="Arial" w:hAnsi="Arial" w:cs="Arial"/>
          <w:noProof/>
          <w:color w:val="000000"/>
          <w:spacing w:val="-3"/>
          <w:sz w:val="20"/>
        </w:rPr>
        <w:t>enforced</w:t>
      </w:r>
      <w:r w:rsidRPr="006B5B23">
        <w:rPr>
          <w:rFonts w:ascii="Arial" w:hAnsi="Arial" w:cs="Arial"/>
          <w:noProof/>
          <w:color w:val="000000"/>
          <w:spacing w:val="14"/>
          <w:sz w:val="20"/>
        </w:rPr>
        <w:t> </w:t>
      </w:r>
      <w:r w:rsidRPr="006B5B23">
        <w:rPr>
          <w:rFonts w:ascii="Arial" w:hAnsi="Arial" w:cs="Arial"/>
          <w:noProof/>
          <w:color w:val="000000"/>
          <w:spacing w:val="-3"/>
          <w:sz w:val="20"/>
        </w:rPr>
        <w:t>and</w:t>
      </w:r>
      <w:r w:rsidRPr="006B5B23">
        <w:rPr>
          <w:rFonts w:ascii="Arial" w:hAnsi="Arial" w:cs="Arial"/>
          <w:noProof/>
          <w:color w:val="000000"/>
          <w:spacing w:val="16"/>
          <w:sz w:val="20"/>
        </w:rPr>
        <w:t> </w:t>
      </w:r>
      <w:r w:rsidRPr="006B5B23">
        <w:rPr>
          <w:rFonts w:ascii="Arial" w:hAnsi="Arial" w:cs="Arial"/>
          <w:noProof/>
          <w:color w:val="000000"/>
          <w:spacing w:val="-3"/>
          <w:sz w:val="20"/>
        </w:rPr>
        <w:t>Products</w:t>
      </w:r>
      <w:r w:rsidRPr="006B5B23">
        <w:rPr>
          <w:rFonts w:ascii="Arial" w:hAnsi="Arial" w:cs="Arial"/>
          <w:noProof/>
          <w:color w:val="000000"/>
          <w:spacing w:val="15"/>
          <w:sz w:val="20"/>
        </w:rPr>
        <w:t> </w:t>
      </w:r>
      <w:r w:rsidRPr="006B5B23">
        <w:rPr>
          <w:rFonts w:ascii="Arial" w:hAnsi="Arial" w:cs="Arial"/>
          <w:noProof/>
          <w:color w:val="000000"/>
          <w:spacing w:val="-2"/>
          <w:sz w:val="20"/>
        </w:rPr>
        <w:t>shall</w:t>
      </w:r>
      <w:r w:rsidRPr="006B5B23">
        <w:rPr>
          <w:rFonts w:ascii="Arial" w:hAnsi="Arial" w:cs="Arial"/>
          <w:noProof/>
          <w:color w:val="000000"/>
          <w:spacing w:val="14"/>
          <w:sz w:val="20"/>
        </w:rPr>
        <w:t> </w:t>
      </w:r>
    </w:p>
    <w:p w14:paraId="73EDC330" w14:textId="77777777" w:rsidR="00F0785C" w:rsidRPr="006B5B23" w:rsidRDefault="006342F6" w:rsidP="009E4D6D">
      <w:pPr>
        <w:spacing w:after="0" w:line="240" w:lineRule="auto"/>
        <w:ind w:left="720" w:right="22" w:firstLine="20"/>
        <w:jc w:val="both"/>
        <w:rPr>
          <w:rFonts w:ascii="Arial" w:hAnsi="Arial" w:cs="Arial"/>
          <w:noProof/>
          <w:color w:val="000000"/>
          <w:spacing w:val="19"/>
          <w:sz w:val="20"/>
        </w:rPr>
      </w:pPr>
      <w:r w:rsidRPr="006B5B23">
        <w:rPr>
          <w:rFonts w:ascii="Arial" w:hAnsi="Arial" w:cs="Arial"/>
          <w:noProof/>
          <w:color w:val="000000"/>
          <w:spacing w:val="-3"/>
          <w:sz w:val="20"/>
        </w:rPr>
        <w:t>continue</w:t>
      </w:r>
      <w:r w:rsidR="00F0785C" w:rsidRPr="006B5B23">
        <w:rPr>
          <w:rFonts w:ascii="Arial" w:hAnsi="Arial" w:cs="Arial"/>
          <w:noProof/>
          <w:color w:val="000000"/>
          <w:spacing w:val="-3"/>
          <w:sz w:val="20"/>
        </w:rPr>
        <w:t xml:space="preserve"> </w:t>
      </w:r>
      <w:r w:rsidRPr="006B5B23">
        <w:rPr>
          <w:rFonts w:ascii="Arial" w:hAnsi="Arial" w:cs="Arial"/>
          <w:noProof/>
          <w:color w:val="000000"/>
          <w:spacing w:val="-2"/>
          <w:sz w:val="20"/>
        </w:rPr>
        <w:t>to</w:t>
      </w:r>
      <w:r w:rsidRPr="006B5B23">
        <w:rPr>
          <w:rFonts w:ascii="Arial" w:hAnsi="Arial" w:cs="Arial"/>
          <w:noProof/>
          <w:color w:val="000000"/>
          <w:spacing w:val="19"/>
          <w:sz w:val="20"/>
        </w:rPr>
        <w:t> </w:t>
      </w:r>
      <w:r w:rsidRPr="006B5B23">
        <w:rPr>
          <w:rFonts w:ascii="Arial" w:hAnsi="Arial" w:cs="Arial"/>
          <w:noProof/>
          <w:color w:val="000000"/>
          <w:spacing w:val="-3"/>
          <w:sz w:val="20"/>
        </w:rPr>
        <w:t>be</w:t>
      </w:r>
      <w:r w:rsidRPr="006B5B23">
        <w:rPr>
          <w:rFonts w:ascii="Arial" w:hAnsi="Arial" w:cs="Arial"/>
          <w:noProof/>
          <w:color w:val="000000"/>
          <w:spacing w:val="19"/>
          <w:sz w:val="20"/>
        </w:rPr>
        <w:t> </w:t>
      </w:r>
      <w:r w:rsidRPr="006B5B23">
        <w:rPr>
          <w:rFonts w:ascii="Arial" w:hAnsi="Arial" w:cs="Arial"/>
          <w:noProof/>
          <w:color w:val="000000"/>
          <w:spacing w:val="-3"/>
          <w:sz w:val="20"/>
        </w:rPr>
        <w:t>delivered</w:t>
      </w:r>
      <w:r w:rsidRPr="006B5B23">
        <w:rPr>
          <w:rFonts w:ascii="Arial" w:hAnsi="Arial" w:cs="Arial"/>
          <w:noProof/>
          <w:color w:val="000000"/>
          <w:spacing w:val="20"/>
          <w:sz w:val="20"/>
        </w:rPr>
        <w:t> </w:t>
      </w:r>
      <w:r w:rsidRPr="006B5B23">
        <w:rPr>
          <w:rFonts w:ascii="Arial" w:hAnsi="Arial" w:cs="Arial"/>
          <w:noProof/>
          <w:color w:val="000000"/>
          <w:spacing w:val="-2"/>
          <w:sz w:val="20"/>
        </w:rPr>
        <w:t>to</w:t>
      </w:r>
      <w:r w:rsidRPr="006B5B23">
        <w:rPr>
          <w:rFonts w:ascii="Arial" w:hAnsi="Arial" w:cs="Arial"/>
          <w:noProof/>
          <w:color w:val="000000"/>
          <w:spacing w:val="19"/>
          <w:sz w:val="20"/>
        </w:rPr>
        <w:t> </w:t>
      </w:r>
      <w:r w:rsidRPr="006B5B23">
        <w:rPr>
          <w:rFonts w:ascii="Arial" w:hAnsi="Arial" w:cs="Arial"/>
          <w:noProof/>
          <w:color w:val="000000"/>
          <w:spacing w:val="-3"/>
          <w:sz w:val="20"/>
        </w:rPr>
        <w:t>the</w:t>
      </w:r>
      <w:r w:rsidRPr="006B5B23">
        <w:rPr>
          <w:rFonts w:ascii="Arial" w:hAnsi="Arial" w:cs="Arial"/>
          <w:noProof/>
          <w:color w:val="000000"/>
          <w:spacing w:val="19"/>
          <w:sz w:val="20"/>
        </w:rPr>
        <w:t> </w:t>
      </w:r>
      <w:r w:rsidRPr="006B5B23">
        <w:rPr>
          <w:rFonts w:ascii="Arial" w:hAnsi="Arial" w:cs="Arial"/>
          <w:noProof/>
          <w:color w:val="000000"/>
          <w:spacing w:val="-3"/>
          <w:sz w:val="20"/>
        </w:rPr>
        <w:t>Customer</w:t>
      </w:r>
      <w:r w:rsidRPr="006B5B23">
        <w:rPr>
          <w:rFonts w:ascii="Arial" w:hAnsi="Arial" w:cs="Arial"/>
          <w:noProof/>
          <w:color w:val="000000"/>
          <w:spacing w:val="20"/>
          <w:sz w:val="20"/>
        </w:rPr>
        <w:t> </w:t>
      </w:r>
      <w:r w:rsidRPr="006B5B23">
        <w:rPr>
          <w:rFonts w:ascii="Arial" w:hAnsi="Arial" w:cs="Arial"/>
          <w:noProof/>
          <w:color w:val="000000"/>
          <w:spacing w:val="-3"/>
          <w:sz w:val="20"/>
        </w:rPr>
        <w:t>according</w:t>
      </w:r>
      <w:r w:rsidRPr="006B5B23">
        <w:rPr>
          <w:rFonts w:ascii="Arial" w:hAnsi="Arial" w:cs="Arial"/>
          <w:noProof/>
          <w:color w:val="000000"/>
          <w:spacing w:val="19"/>
          <w:sz w:val="20"/>
        </w:rPr>
        <w:t> </w:t>
      </w:r>
      <w:r w:rsidRPr="006B5B23">
        <w:rPr>
          <w:rFonts w:ascii="Arial" w:hAnsi="Arial" w:cs="Arial"/>
          <w:noProof/>
          <w:color w:val="000000"/>
          <w:spacing w:val="-2"/>
          <w:sz w:val="20"/>
        </w:rPr>
        <w:t>to</w:t>
      </w:r>
      <w:r w:rsidRPr="006B5B23">
        <w:rPr>
          <w:rFonts w:ascii="Arial" w:hAnsi="Arial" w:cs="Arial"/>
          <w:noProof/>
          <w:color w:val="000000"/>
          <w:spacing w:val="19"/>
          <w:sz w:val="20"/>
        </w:rPr>
        <w:t> </w:t>
      </w:r>
      <w:r w:rsidRPr="006B5B23">
        <w:rPr>
          <w:rFonts w:ascii="Arial" w:hAnsi="Arial" w:cs="Arial"/>
          <w:noProof/>
          <w:color w:val="000000"/>
          <w:spacing w:val="-3"/>
          <w:sz w:val="20"/>
        </w:rPr>
        <w:t>the</w:t>
      </w:r>
      <w:r w:rsidRPr="006B5B23">
        <w:rPr>
          <w:rFonts w:ascii="Arial" w:hAnsi="Arial" w:cs="Arial"/>
          <w:noProof/>
          <w:color w:val="000000"/>
          <w:spacing w:val="20"/>
          <w:sz w:val="20"/>
        </w:rPr>
        <w:t> </w:t>
      </w:r>
      <w:r w:rsidRPr="006B5B23">
        <w:rPr>
          <w:rFonts w:ascii="Arial" w:hAnsi="Arial" w:cs="Arial"/>
          <w:noProof/>
          <w:color w:val="000000"/>
          <w:spacing w:val="-3"/>
          <w:sz w:val="20"/>
        </w:rPr>
        <w:t>nomination</w:t>
      </w:r>
      <w:r w:rsidRPr="006B5B23">
        <w:rPr>
          <w:rFonts w:ascii="Arial" w:hAnsi="Arial" w:cs="Arial"/>
          <w:noProof/>
          <w:color w:val="000000"/>
          <w:spacing w:val="19"/>
          <w:sz w:val="20"/>
        </w:rPr>
        <w:t> </w:t>
      </w:r>
      <w:r w:rsidRPr="006B5B23">
        <w:rPr>
          <w:rFonts w:ascii="Arial" w:hAnsi="Arial" w:cs="Arial"/>
          <w:noProof/>
          <w:color w:val="000000"/>
          <w:spacing w:val="-3"/>
          <w:sz w:val="20"/>
        </w:rPr>
        <w:t>and</w:t>
      </w:r>
      <w:r w:rsidRPr="006B5B23">
        <w:rPr>
          <w:rFonts w:ascii="Arial" w:hAnsi="Arial" w:cs="Arial"/>
          <w:noProof/>
          <w:color w:val="000000"/>
          <w:spacing w:val="19"/>
          <w:sz w:val="20"/>
        </w:rPr>
        <w:t> </w:t>
      </w:r>
      <w:r w:rsidRPr="006B5B23">
        <w:rPr>
          <w:rFonts w:ascii="Arial" w:hAnsi="Arial" w:cs="Arial"/>
          <w:noProof/>
          <w:color w:val="000000"/>
          <w:spacing w:val="-3"/>
          <w:sz w:val="20"/>
        </w:rPr>
        <w:t>schedule</w:t>
      </w:r>
      <w:r w:rsidRPr="006B5B23">
        <w:rPr>
          <w:rFonts w:ascii="Arial" w:hAnsi="Arial" w:cs="Arial"/>
          <w:noProof/>
          <w:color w:val="000000"/>
          <w:spacing w:val="19"/>
          <w:sz w:val="20"/>
        </w:rPr>
        <w:t> </w:t>
      </w:r>
    </w:p>
    <w:p w14:paraId="0365F29D" w14:textId="77777777" w:rsidR="00F0785C" w:rsidRPr="006B5B23" w:rsidRDefault="006342F6" w:rsidP="009E4D6D">
      <w:pPr>
        <w:spacing w:after="0" w:line="240" w:lineRule="auto"/>
        <w:ind w:left="720" w:right="22" w:firstLine="20"/>
        <w:jc w:val="both"/>
        <w:rPr>
          <w:rFonts w:ascii="Arial" w:hAnsi="Arial" w:cs="Arial"/>
          <w:noProof/>
          <w:color w:val="000000"/>
          <w:spacing w:val="-4"/>
          <w:sz w:val="20"/>
        </w:rPr>
      </w:pPr>
      <w:r w:rsidRPr="006B5B23">
        <w:rPr>
          <w:rFonts w:ascii="Arial" w:hAnsi="Arial" w:cs="Arial"/>
          <w:noProof/>
          <w:color w:val="000000"/>
          <w:spacing w:val="-3"/>
          <w:sz w:val="20"/>
        </w:rPr>
        <w:t>prepared</w:t>
      </w:r>
      <w:r w:rsidRPr="006B5B23">
        <w:rPr>
          <w:rFonts w:ascii="Arial" w:hAnsi="Arial" w:cs="Arial"/>
          <w:noProof/>
          <w:color w:val="000000"/>
          <w:spacing w:val="19"/>
          <w:sz w:val="20"/>
        </w:rPr>
        <w:t> </w:t>
      </w:r>
      <w:r w:rsidRPr="006B5B23">
        <w:rPr>
          <w:rFonts w:ascii="Arial" w:hAnsi="Arial" w:cs="Arial"/>
          <w:noProof/>
          <w:color w:val="000000"/>
          <w:spacing w:val="-3"/>
          <w:sz w:val="20"/>
        </w:rPr>
        <w:t>by</w:t>
      </w:r>
      <w:r w:rsidR="00F0785C" w:rsidRPr="006B5B23">
        <w:rPr>
          <w:rFonts w:ascii="Arial" w:hAnsi="Arial" w:cs="Arial"/>
          <w:noProof/>
          <w:color w:val="000000"/>
          <w:spacing w:val="-3"/>
          <w:sz w:val="20"/>
        </w:rPr>
        <w:t xml:space="preserve"> </w:t>
      </w:r>
      <w:r w:rsidRPr="006B5B23">
        <w:rPr>
          <w:rFonts w:ascii="Arial" w:hAnsi="Arial" w:cs="Arial"/>
          <w:b/>
          <w:noProof/>
          <w:color w:val="000000"/>
          <w:spacing w:val="-4"/>
          <w:sz w:val="20"/>
        </w:rPr>
        <w:t>CONTRACTOR</w:t>
      </w:r>
      <w:r w:rsidRPr="006B5B23">
        <w:rPr>
          <w:rFonts w:ascii="Arial" w:hAnsi="Arial" w:cs="Arial"/>
          <w:noProof/>
          <w:color w:val="000000"/>
          <w:spacing w:val="-4"/>
          <w:sz w:val="20"/>
        </w:rPr>
        <w:t>.</w:t>
      </w:r>
    </w:p>
    <w:p w14:paraId="79193358" w14:textId="77777777" w:rsidR="006342F6" w:rsidRPr="006B5B23" w:rsidRDefault="006342F6" w:rsidP="009E4D6D">
      <w:pPr>
        <w:spacing w:after="0" w:line="240" w:lineRule="auto"/>
        <w:ind w:left="720" w:right="22" w:firstLine="20"/>
        <w:jc w:val="both"/>
        <w:rPr>
          <w:rFonts w:ascii="Arial" w:hAnsi="Arial" w:cs="Arial"/>
          <w:sz w:val="20"/>
        </w:rPr>
      </w:pPr>
    </w:p>
    <w:p w14:paraId="56D3ADA7" w14:textId="77777777" w:rsidR="006342F6" w:rsidRPr="006B5B23" w:rsidRDefault="006342F6"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10.6</w:t>
      </w:r>
      <w:r w:rsidRPr="006B5B23">
        <w:rPr>
          <w:rFonts w:ascii="Arial" w:hAnsi="Arial" w:cs="Arial"/>
          <w:color w:val="000000"/>
          <w:sz w:val="20"/>
        </w:rPr>
        <w:tab/>
      </w:r>
      <w:r w:rsidRPr="006B5B23">
        <w:rPr>
          <w:rFonts w:ascii="Arial" w:hAnsi="Arial" w:cs="Arial"/>
          <w:noProof/>
          <w:color w:val="000000"/>
          <w:spacing w:val="-2"/>
          <w:sz w:val="20"/>
        </w:rPr>
        <w:t>If</w:t>
      </w:r>
      <w:r w:rsidRPr="006B5B23">
        <w:rPr>
          <w:rFonts w:ascii="Arial" w:hAnsi="Arial" w:cs="Arial"/>
          <w:noProof/>
          <w:color w:val="000000"/>
          <w:w w:val="158"/>
          <w:sz w:val="20"/>
        </w:rPr>
        <w:t> </w:t>
      </w:r>
      <w:r w:rsidRPr="006B5B23">
        <w:rPr>
          <w:rFonts w:ascii="Arial" w:hAnsi="Arial" w:cs="Arial"/>
          <w:noProof/>
          <w:color w:val="000000"/>
          <w:spacing w:val="-3"/>
          <w:sz w:val="20"/>
        </w:rPr>
        <w:t>payment</w:t>
      </w:r>
      <w:r w:rsidRPr="006B5B23">
        <w:rPr>
          <w:rFonts w:ascii="Arial" w:hAnsi="Arial" w:cs="Arial"/>
          <w:noProof/>
          <w:color w:val="000000"/>
          <w:w w:val="158"/>
          <w:sz w:val="20"/>
        </w:rPr>
        <w:t> </w:t>
      </w:r>
      <w:r w:rsidRPr="006B5B23">
        <w:rPr>
          <w:rFonts w:ascii="Arial" w:hAnsi="Arial" w:cs="Arial"/>
          <w:noProof/>
          <w:color w:val="000000"/>
          <w:spacing w:val="-2"/>
          <w:sz w:val="20"/>
        </w:rPr>
        <w:t>falls</w:t>
      </w:r>
      <w:r w:rsidRPr="006B5B23">
        <w:rPr>
          <w:rFonts w:ascii="Arial" w:hAnsi="Arial" w:cs="Arial"/>
          <w:noProof/>
          <w:color w:val="000000"/>
          <w:w w:val="158"/>
          <w:sz w:val="20"/>
        </w:rPr>
        <w:t> </w:t>
      </w:r>
      <w:r w:rsidRPr="006B5B23">
        <w:rPr>
          <w:rFonts w:ascii="Arial" w:hAnsi="Arial" w:cs="Arial"/>
          <w:noProof/>
          <w:color w:val="000000"/>
          <w:spacing w:val="-3"/>
          <w:sz w:val="20"/>
        </w:rPr>
        <w:t>due</w:t>
      </w:r>
      <w:r w:rsidRPr="006B5B23">
        <w:rPr>
          <w:rFonts w:ascii="Arial" w:hAnsi="Arial" w:cs="Arial"/>
          <w:noProof/>
          <w:color w:val="000000"/>
          <w:w w:val="158"/>
          <w:sz w:val="20"/>
        </w:rPr>
        <w:t> </w:t>
      </w:r>
      <w:r w:rsidRPr="006B5B23">
        <w:rPr>
          <w:rFonts w:ascii="Arial" w:hAnsi="Arial" w:cs="Arial"/>
          <w:noProof/>
          <w:color w:val="000000"/>
          <w:spacing w:val="-3"/>
          <w:sz w:val="20"/>
        </w:rPr>
        <w:t>on</w:t>
      </w:r>
      <w:r w:rsidRPr="006B5B23">
        <w:rPr>
          <w:rFonts w:ascii="Arial" w:hAnsi="Arial" w:cs="Arial"/>
          <w:noProof/>
          <w:color w:val="000000"/>
          <w:w w:val="161"/>
          <w:sz w:val="20"/>
        </w:rPr>
        <w:t> </w:t>
      </w:r>
      <w:r w:rsidRPr="006B5B23">
        <w:rPr>
          <w:rFonts w:ascii="Arial" w:hAnsi="Arial" w:cs="Arial"/>
          <w:noProof/>
          <w:color w:val="000000"/>
          <w:spacing w:val="-3"/>
          <w:sz w:val="20"/>
        </w:rPr>
        <w:t>a</w:t>
      </w:r>
      <w:r w:rsidRPr="006B5B23">
        <w:rPr>
          <w:rFonts w:ascii="Arial" w:hAnsi="Arial" w:cs="Arial"/>
          <w:noProof/>
          <w:color w:val="000000"/>
          <w:w w:val="158"/>
          <w:sz w:val="20"/>
        </w:rPr>
        <w:t> </w:t>
      </w:r>
      <w:r w:rsidRPr="006B5B23">
        <w:rPr>
          <w:rFonts w:ascii="Arial" w:hAnsi="Arial" w:cs="Arial"/>
          <w:noProof/>
          <w:color w:val="000000"/>
          <w:spacing w:val="-3"/>
          <w:sz w:val="20"/>
        </w:rPr>
        <w:t>Sunday</w:t>
      </w:r>
      <w:r w:rsidRPr="006B5B23">
        <w:rPr>
          <w:rFonts w:ascii="Arial" w:hAnsi="Arial" w:cs="Arial"/>
          <w:noProof/>
          <w:color w:val="000000"/>
          <w:w w:val="158"/>
          <w:sz w:val="20"/>
        </w:rPr>
        <w:t> </w:t>
      </w:r>
      <w:r w:rsidRPr="006B5B23">
        <w:rPr>
          <w:rFonts w:ascii="Arial" w:hAnsi="Arial" w:cs="Arial"/>
          <w:noProof/>
          <w:color w:val="000000"/>
          <w:spacing w:val="-3"/>
          <w:sz w:val="20"/>
        </w:rPr>
        <w:t>or</w:t>
      </w:r>
      <w:r w:rsidRPr="006B5B23">
        <w:rPr>
          <w:rFonts w:ascii="Arial" w:hAnsi="Arial" w:cs="Arial"/>
          <w:noProof/>
          <w:color w:val="000000"/>
          <w:w w:val="158"/>
          <w:sz w:val="20"/>
        </w:rPr>
        <w:t> </w:t>
      </w:r>
      <w:r w:rsidRPr="006B5B23">
        <w:rPr>
          <w:rFonts w:ascii="Arial" w:hAnsi="Arial" w:cs="Arial"/>
          <w:noProof/>
          <w:color w:val="000000"/>
          <w:spacing w:val="-3"/>
          <w:sz w:val="20"/>
        </w:rPr>
        <w:t>Monday</w:t>
      </w:r>
      <w:r w:rsidRPr="006B5B23">
        <w:rPr>
          <w:rFonts w:ascii="Arial" w:hAnsi="Arial" w:cs="Arial"/>
          <w:noProof/>
          <w:color w:val="000000"/>
          <w:w w:val="158"/>
          <w:sz w:val="20"/>
        </w:rPr>
        <w:t> </w:t>
      </w:r>
      <w:r w:rsidRPr="006B5B23">
        <w:rPr>
          <w:rFonts w:ascii="Arial" w:hAnsi="Arial" w:cs="Arial"/>
          <w:noProof/>
          <w:color w:val="000000"/>
          <w:spacing w:val="-3"/>
          <w:sz w:val="20"/>
        </w:rPr>
        <w:t>bank</w:t>
      </w:r>
      <w:r w:rsidRPr="006B5B23">
        <w:rPr>
          <w:rFonts w:ascii="Arial" w:hAnsi="Arial" w:cs="Arial"/>
          <w:noProof/>
          <w:color w:val="000000"/>
          <w:spacing w:val="25"/>
          <w:sz w:val="20"/>
        </w:rPr>
        <w:t> </w:t>
      </w:r>
      <w:r w:rsidRPr="006B5B23">
        <w:rPr>
          <w:rFonts w:ascii="Arial" w:hAnsi="Arial" w:cs="Arial"/>
          <w:noProof/>
          <w:color w:val="000000"/>
          <w:spacing w:val="-3"/>
          <w:sz w:val="20"/>
        </w:rPr>
        <w:t>holiday,</w:t>
      </w:r>
      <w:r w:rsidRPr="006B5B23">
        <w:rPr>
          <w:rFonts w:ascii="Arial" w:hAnsi="Arial" w:cs="Arial"/>
          <w:noProof/>
          <w:color w:val="000000"/>
          <w:w w:val="161"/>
          <w:sz w:val="20"/>
        </w:rPr>
        <w:t> </w:t>
      </w:r>
      <w:r w:rsidRPr="006B5B23">
        <w:rPr>
          <w:rFonts w:ascii="Arial" w:hAnsi="Arial" w:cs="Arial"/>
          <w:noProof/>
          <w:color w:val="000000"/>
          <w:spacing w:val="-3"/>
          <w:sz w:val="20"/>
        </w:rPr>
        <w:t>payment</w:t>
      </w:r>
      <w:r w:rsidRPr="006B5B23">
        <w:rPr>
          <w:rFonts w:ascii="Arial" w:hAnsi="Arial" w:cs="Arial"/>
          <w:noProof/>
          <w:color w:val="000000"/>
          <w:w w:val="161"/>
          <w:sz w:val="20"/>
        </w:rPr>
        <w:t> </w:t>
      </w:r>
      <w:r w:rsidRPr="006B5B23">
        <w:rPr>
          <w:rFonts w:ascii="Arial" w:hAnsi="Arial" w:cs="Arial"/>
          <w:noProof/>
          <w:color w:val="000000"/>
          <w:spacing w:val="-2"/>
          <w:sz w:val="20"/>
        </w:rPr>
        <w:t>shall</w:t>
      </w:r>
      <w:r w:rsidRPr="006B5B23">
        <w:rPr>
          <w:rFonts w:ascii="Arial" w:hAnsi="Arial" w:cs="Arial"/>
          <w:noProof/>
          <w:color w:val="000000"/>
          <w:w w:val="158"/>
          <w:sz w:val="20"/>
        </w:rPr>
        <w:t> </w:t>
      </w:r>
      <w:r w:rsidRPr="006B5B23">
        <w:rPr>
          <w:rFonts w:ascii="Arial" w:hAnsi="Arial" w:cs="Arial"/>
          <w:noProof/>
          <w:color w:val="000000"/>
          <w:spacing w:val="-3"/>
          <w:sz w:val="20"/>
        </w:rPr>
        <w:t>be</w:t>
      </w:r>
      <w:r w:rsidRPr="006B5B23">
        <w:rPr>
          <w:rFonts w:ascii="Arial" w:hAnsi="Arial" w:cs="Arial"/>
          <w:noProof/>
          <w:color w:val="000000"/>
          <w:w w:val="161"/>
          <w:sz w:val="20"/>
        </w:rPr>
        <w:t> </w:t>
      </w:r>
      <w:r w:rsidRPr="006B5B23">
        <w:rPr>
          <w:rFonts w:ascii="Arial" w:hAnsi="Arial" w:cs="Arial"/>
          <w:noProof/>
          <w:color w:val="000000"/>
          <w:spacing w:val="-3"/>
          <w:sz w:val="20"/>
        </w:rPr>
        <w:t>made</w:t>
      </w:r>
      <w:r w:rsidRPr="006B5B23">
        <w:rPr>
          <w:rFonts w:ascii="Arial" w:hAnsi="Arial" w:cs="Arial"/>
          <w:noProof/>
          <w:color w:val="000000"/>
          <w:w w:val="161"/>
          <w:sz w:val="20"/>
        </w:rPr>
        <w:t> </w:t>
      </w:r>
      <w:r w:rsidRPr="006B5B23">
        <w:rPr>
          <w:rFonts w:ascii="Arial" w:hAnsi="Arial" w:cs="Arial"/>
          <w:noProof/>
          <w:color w:val="000000"/>
          <w:spacing w:val="-3"/>
          <w:sz w:val="20"/>
        </w:rPr>
        <w:t>on</w:t>
      </w:r>
    </w:p>
    <w:p w14:paraId="11B9D515"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the</w:t>
      </w:r>
      <w:r w:rsidRPr="006B5B23">
        <w:rPr>
          <w:rFonts w:ascii="Arial" w:hAnsi="Arial" w:cs="Arial"/>
          <w:noProof/>
          <w:color w:val="000000"/>
          <w:spacing w:val="16"/>
          <w:sz w:val="20"/>
        </w:rPr>
        <w:t> </w:t>
      </w:r>
      <w:r w:rsidRPr="006B5B23">
        <w:rPr>
          <w:rFonts w:ascii="Arial" w:hAnsi="Arial" w:cs="Arial"/>
          <w:noProof/>
          <w:color w:val="000000"/>
          <w:spacing w:val="-2"/>
          <w:sz w:val="20"/>
        </w:rPr>
        <w:t>first</w:t>
      </w:r>
      <w:r w:rsidRPr="006B5B23">
        <w:rPr>
          <w:rFonts w:ascii="Arial" w:hAnsi="Arial" w:cs="Arial"/>
          <w:noProof/>
          <w:color w:val="000000"/>
          <w:spacing w:val="16"/>
          <w:sz w:val="20"/>
        </w:rPr>
        <w:t> </w:t>
      </w:r>
      <w:r w:rsidRPr="006B5B23">
        <w:rPr>
          <w:rFonts w:ascii="Arial" w:hAnsi="Arial" w:cs="Arial"/>
          <w:noProof/>
          <w:color w:val="000000"/>
          <w:spacing w:val="-3"/>
          <w:sz w:val="20"/>
        </w:rPr>
        <w:t>banking</w:t>
      </w:r>
      <w:r w:rsidRPr="006B5B23">
        <w:rPr>
          <w:rFonts w:ascii="Arial" w:hAnsi="Arial" w:cs="Arial"/>
          <w:noProof/>
          <w:color w:val="000000"/>
          <w:spacing w:val="18"/>
          <w:sz w:val="20"/>
        </w:rPr>
        <w:t> </w:t>
      </w:r>
      <w:r w:rsidRPr="006B5B23">
        <w:rPr>
          <w:rFonts w:ascii="Arial" w:hAnsi="Arial" w:cs="Arial"/>
          <w:noProof/>
          <w:color w:val="000000"/>
          <w:spacing w:val="-3"/>
          <w:sz w:val="20"/>
        </w:rPr>
        <w:t>day</w:t>
      </w:r>
      <w:r w:rsidRPr="006B5B23">
        <w:rPr>
          <w:rFonts w:ascii="Arial" w:hAnsi="Arial" w:cs="Arial"/>
          <w:noProof/>
          <w:color w:val="000000"/>
          <w:spacing w:val="17"/>
          <w:sz w:val="20"/>
        </w:rPr>
        <w:t> </w:t>
      </w:r>
      <w:r w:rsidRPr="006B5B23">
        <w:rPr>
          <w:rFonts w:ascii="Arial" w:hAnsi="Arial" w:cs="Arial"/>
          <w:noProof/>
          <w:color w:val="000000"/>
          <w:spacing w:val="-2"/>
          <w:sz w:val="20"/>
        </w:rPr>
        <w:t>following</w:t>
      </w:r>
      <w:r w:rsidRPr="006B5B23">
        <w:rPr>
          <w:rFonts w:ascii="Arial" w:hAnsi="Arial" w:cs="Arial"/>
          <w:noProof/>
          <w:color w:val="000000"/>
          <w:spacing w:val="16"/>
          <w:sz w:val="20"/>
        </w:rPr>
        <w:t> </w:t>
      </w:r>
      <w:r w:rsidRPr="006B5B23">
        <w:rPr>
          <w:rFonts w:ascii="Arial" w:hAnsi="Arial" w:cs="Arial"/>
          <w:noProof/>
          <w:color w:val="000000"/>
          <w:spacing w:val="-3"/>
          <w:sz w:val="20"/>
        </w:rPr>
        <w:t>the</w:t>
      </w:r>
      <w:r w:rsidRPr="006B5B23">
        <w:rPr>
          <w:rFonts w:ascii="Arial" w:hAnsi="Arial" w:cs="Arial"/>
          <w:noProof/>
          <w:color w:val="000000"/>
          <w:spacing w:val="18"/>
          <w:sz w:val="20"/>
        </w:rPr>
        <w:t> </w:t>
      </w:r>
      <w:r w:rsidRPr="006B5B23">
        <w:rPr>
          <w:rFonts w:ascii="Arial" w:hAnsi="Arial" w:cs="Arial"/>
          <w:noProof/>
          <w:color w:val="000000"/>
          <w:spacing w:val="-3"/>
          <w:sz w:val="20"/>
        </w:rPr>
        <w:t>due</w:t>
      </w:r>
      <w:r w:rsidRPr="006B5B23">
        <w:rPr>
          <w:rFonts w:ascii="Arial" w:hAnsi="Arial" w:cs="Arial"/>
          <w:noProof/>
          <w:color w:val="000000"/>
          <w:spacing w:val="16"/>
          <w:sz w:val="20"/>
        </w:rPr>
        <w:t> </w:t>
      </w:r>
      <w:r w:rsidRPr="006B5B23">
        <w:rPr>
          <w:rFonts w:ascii="Arial" w:hAnsi="Arial" w:cs="Arial"/>
          <w:noProof/>
          <w:color w:val="000000"/>
          <w:spacing w:val="-3"/>
          <w:sz w:val="20"/>
        </w:rPr>
        <w:t>date.</w:t>
      </w:r>
      <w:r w:rsidRPr="006B5B23">
        <w:rPr>
          <w:rFonts w:ascii="Arial" w:hAnsi="Arial" w:cs="Arial"/>
          <w:noProof/>
          <w:color w:val="000000"/>
          <w:spacing w:val="16"/>
          <w:sz w:val="20"/>
        </w:rPr>
        <w:t> </w:t>
      </w:r>
      <w:r w:rsidRPr="006B5B23">
        <w:rPr>
          <w:rFonts w:ascii="Arial" w:hAnsi="Arial" w:cs="Arial"/>
          <w:noProof/>
          <w:color w:val="000000"/>
          <w:spacing w:val="-2"/>
          <w:sz w:val="20"/>
        </w:rPr>
        <w:t>If</w:t>
      </w:r>
      <w:r w:rsidRPr="006B5B23">
        <w:rPr>
          <w:rFonts w:ascii="Arial" w:hAnsi="Arial" w:cs="Arial"/>
          <w:noProof/>
          <w:color w:val="000000"/>
          <w:spacing w:val="17"/>
          <w:sz w:val="20"/>
        </w:rPr>
        <w:t> </w:t>
      </w:r>
      <w:r w:rsidRPr="006B5B23">
        <w:rPr>
          <w:rFonts w:ascii="Arial" w:hAnsi="Arial" w:cs="Arial"/>
          <w:noProof/>
          <w:color w:val="000000"/>
          <w:spacing w:val="-3"/>
          <w:sz w:val="20"/>
        </w:rPr>
        <w:t>payment</w:t>
      </w:r>
      <w:r w:rsidRPr="006B5B23">
        <w:rPr>
          <w:rFonts w:ascii="Arial" w:hAnsi="Arial" w:cs="Arial"/>
          <w:noProof/>
          <w:color w:val="000000"/>
          <w:spacing w:val="18"/>
          <w:sz w:val="20"/>
        </w:rPr>
        <w:t> </w:t>
      </w:r>
      <w:r w:rsidRPr="006B5B23">
        <w:rPr>
          <w:rFonts w:ascii="Arial" w:hAnsi="Arial" w:cs="Arial"/>
          <w:noProof/>
          <w:color w:val="000000"/>
          <w:spacing w:val="-2"/>
          <w:sz w:val="20"/>
        </w:rPr>
        <w:t>falls</w:t>
      </w:r>
      <w:r w:rsidRPr="006B5B23">
        <w:rPr>
          <w:rFonts w:ascii="Arial" w:hAnsi="Arial" w:cs="Arial"/>
          <w:noProof/>
          <w:color w:val="000000"/>
          <w:spacing w:val="16"/>
          <w:sz w:val="20"/>
        </w:rPr>
        <w:t> </w:t>
      </w:r>
      <w:r w:rsidRPr="006B5B23">
        <w:rPr>
          <w:rFonts w:ascii="Arial" w:hAnsi="Arial" w:cs="Arial"/>
          <w:noProof/>
          <w:color w:val="000000"/>
          <w:spacing w:val="-3"/>
          <w:sz w:val="20"/>
        </w:rPr>
        <w:t>due</w:t>
      </w:r>
      <w:r w:rsidRPr="006B5B23">
        <w:rPr>
          <w:rFonts w:ascii="Arial" w:hAnsi="Arial" w:cs="Arial"/>
          <w:noProof/>
          <w:color w:val="000000"/>
          <w:spacing w:val="17"/>
          <w:sz w:val="20"/>
        </w:rPr>
        <w:t> </w:t>
      </w:r>
      <w:r w:rsidRPr="006B5B23">
        <w:rPr>
          <w:rFonts w:ascii="Arial" w:hAnsi="Arial" w:cs="Arial"/>
          <w:noProof/>
          <w:color w:val="000000"/>
          <w:spacing w:val="-3"/>
          <w:sz w:val="20"/>
        </w:rPr>
        <w:t>on</w:t>
      </w:r>
      <w:r w:rsidRPr="006B5B23">
        <w:rPr>
          <w:rFonts w:ascii="Arial" w:hAnsi="Arial" w:cs="Arial"/>
          <w:noProof/>
          <w:color w:val="000000"/>
          <w:spacing w:val="16"/>
          <w:sz w:val="20"/>
        </w:rPr>
        <w:t> </w:t>
      </w:r>
      <w:r w:rsidRPr="006B5B23">
        <w:rPr>
          <w:rFonts w:ascii="Arial" w:hAnsi="Arial" w:cs="Arial"/>
          <w:noProof/>
          <w:color w:val="000000"/>
          <w:spacing w:val="-3"/>
          <w:sz w:val="20"/>
        </w:rPr>
        <w:t>a</w:t>
      </w:r>
      <w:r w:rsidRPr="006B5B23">
        <w:rPr>
          <w:rFonts w:ascii="Arial" w:hAnsi="Arial" w:cs="Arial"/>
          <w:noProof/>
          <w:color w:val="000000"/>
          <w:spacing w:val="18"/>
          <w:sz w:val="20"/>
        </w:rPr>
        <w:t> </w:t>
      </w:r>
      <w:r w:rsidRPr="006B5B23">
        <w:rPr>
          <w:rFonts w:ascii="Arial" w:hAnsi="Arial" w:cs="Arial"/>
          <w:noProof/>
          <w:color w:val="000000"/>
          <w:spacing w:val="-3"/>
          <w:sz w:val="20"/>
        </w:rPr>
        <w:t>Saturday</w:t>
      </w:r>
      <w:r w:rsidRPr="006B5B23">
        <w:rPr>
          <w:rFonts w:ascii="Arial" w:hAnsi="Arial" w:cs="Arial"/>
          <w:noProof/>
          <w:color w:val="000000"/>
          <w:spacing w:val="15"/>
          <w:sz w:val="20"/>
        </w:rPr>
        <w:t> </w:t>
      </w:r>
      <w:r w:rsidRPr="006B5B23">
        <w:rPr>
          <w:rFonts w:ascii="Arial" w:hAnsi="Arial" w:cs="Arial"/>
          <w:noProof/>
          <w:color w:val="000000"/>
          <w:spacing w:val="-3"/>
          <w:sz w:val="20"/>
        </w:rPr>
        <w:t>or</w:t>
      </w:r>
      <w:r w:rsidRPr="006B5B23">
        <w:rPr>
          <w:rFonts w:ascii="Arial" w:hAnsi="Arial" w:cs="Arial"/>
          <w:noProof/>
          <w:color w:val="000000"/>
          <w:spacing w:val="17"/>
          <w:sz w:val="20"/>
        </w:rPr>
        <w:t> </w:t>
      </w:r>
      <w:r w:rsidRPr="006B5B23">
        <w:rPr>
          <w:rFonts w:ascii="Arial" w:hAnsi="Arial" w:cs="Arial"/>
          <w:noProof/>
          <w:color w:val="000000"/>
          <w:spacing w:val="-3"/>
          <w:sz w:val="20"/>
        </w:rPr>
        <w:t>other</w:t>
      </w:r>
    </w:p>
    <w:p w14:paraId="2130524F"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(non-Monday)</w:t>
      </w:r>
      <w:r w:rsidRPr="006B5B23">
        <w:rPr>
          <w:rFonts w:ascii="Arial" w:hAnsi="Arial" w:cs="Arial"/>
          <w:noProof/>
          <w:color w:val="000000"/>
          <w:spacing w:val="23"/>
          <w:sz w:val="20"/>
        </w:rPr>
        <w:t> </w:t>
      </w:r>
      <w:r w:rsidRPr="006B5B23">
        <w:rPr>
          <w:rFonts w:ascii="Arial" w:hAnsi="Arial" w:cs="Arial"/>
          <w:noProof/>
          <w:color w:val="000000"/>
          <w:spacing w:val="-3"/>
          <w:sz w:val="20"/>
        </w:rPr>
        <w:t>bank</w:t>
      </w:r>
      <w:r w:rsidRPr="006B5B23">
        <w:rPr>
          <w:rFonts w:ascii="Arial" w:hAnsi="Arial" w:cs="Arial"/>
          <w:noProof/>
          <w:color w:val="000000"/>
          <w:spacing w:val="23"/>
          <w:sz w:val="20"/>
        </w:rPr>
        <w:t> </w:t>
      </w:r>
      <w:r w:rsidRPr="006B5B23">
        <w:rPr>
          <w:rFonts w:ascii="Arial" w:hAnsi="Arial" w:cs="Arial"/>
          <w:noProof/>
          <w:color w:val="000000"/>
          <w:spacing w:val="-2"/>
          <w:sz w:val="20"/>
        </w:rPr>
        <w:t>holiday(s),</w:t>
      </w:r>
      <w:r w:rsidRPr="006B5B23">
        <w:rPr>
          <w:rFonts w:ascii="Arial" w:hAnsi="Arial" w:cs="Arial"/>
          <w:noProof/>
          <w:color w:val="000000"/>
          <w:spacing w:val="23"/>
          <w:sz w:val="20"/>
        </w:rPr>
        <w:t> </w:t>
      </w:r>
      <w:r w:rsidRPr="006B5B23">
        <w:rPr>
          <w:rFonts w:ascii="Arial" w:hAnsi="Arial" w:cs="Arial"/>
          <w:noProof/>
          <w:color w:val="000000"/>
          <w:spacing w:val="-3"/>
          <w:sz w:val="20"/>
        </w:rPr>
        <w:t>payment</w:t>
      </w:r>
      <w:r w:rsidRPr="006B5B23">
        <w:rPr>
          <w:rFonts w:ascii="Arial" w:hAnsi="Arial" w:cs="Arial"/>
          <w:noProof/>
          <w:color w:val="000000"/>
          <w:spacing w:val="23"/>
          <w:sz w:val="20"/>
        </w:rPr>
        <w:t> </w:t>
      </w:r>
      <w:r w:rsidRPr="006B5B23">
        <w:rPr>
          <w:rFonts w:ascii="Arial" w:hAnsi="Arial" w:cs="Arial"/>
          <w:noProof/>
          <w:color w:val="000000"/>
          <w:spacing w:val="-2"/>
          <w:sz w:val="20"/>
        </w:rPr>
        <w:t>shall</w:t>
      </w:r>
      <w:r w:rsidRPr="006B5B23">
        <w:rPr>
          <w:rFonts w:ascii="Arial" w:hAnsi="Arial" w:cs="Arial"/>
          <w:noProof/>
          <w:color w:val="000000"/>
          <w:spacing w:val="22"/>
          <w:sz w:val="20"/>
        </w:rPr>
        <w:t> </w:t>
      </w:r>
      <w:r w:rsidRPr="006B5B23">
        <w:rPr>
          <w:rFonts w:ascii="Arial" w:hAnsi="Arial" w:cs="Arial"/>
          <w:noProof/>
          <w:color w:val="000000"/>
          <w:spacing w:val="-3"/>
          <w:sz w:val="20"/>
        </w:rPr>
        <w:t>be</w:t>
      </w:r>
      <w:r w:rsidRPr="006B5B23">
        <w:rPr>
          <w:rFonts w:ascii="Arial" w:hAnsi="Arial" w:cs="Arial"/>
          <w:noProof/>
          <w:color w:val="000000"/>
          <w:spacing w:val="23"/>
          <w:sz w:val="20"/>
        </w:rPr>
        <w:t> </w:t>
      </w:r>
      <w:r w:rsidRPr="006B5B23">
        <w:rPr>
          <w:rFonts w:ascii="Arial" w:hAnsi="Arial" w:cs="Arial"/>
          <w:noProof/>
          <w:color w:val="000000"/>
          <w:spacing w:val="-3"/>
          <w:sz w:val="20"/>
        </w:rPr>
        <w:t>made</w:t>
      </w:r>
      <w:r w:rsidRPr="006B5B23">
        <w:rPr>
          <w:rFonts w:ascii="Arial" w:hAnsi="Arial" w:cs="Arial"/>
          <w:noProof/>
          <w:color w:val="000000"/>
          <w:spacing w:val="23"/>
          <w:sz w:val="20"/>
        </w:rPr>
        <w:t> </w:t>
      </w:r>
      <w:r w:rsidRPr="006B5B23">
        <w:rPr>
          <w:rFonts w:ascii="Arial" w:hAnsi="Arial" w:cs="Arial"/>
          <w:noProof/>
          <w:color w:val="000000"/>
          <w:spacing w:val="-3"/>
          <w:sz w:val="20"/>
        </w:rPr>
        <w:t>on</w:t>
      </w:r>
      <w:r w:rsidRPr="006B5B23">
        <w:rPr>
          <w:rFonts w:ascii="Arial" w:hAnsi="Arial" w:cs="Arial"/>
          <w:noProof/>
          <w:color w:val="000000"/>
          <w:spacing w:val="23"/>
          <w:sz w:val="20"/>
        </w:rPr>
        <w:t> </w:t>
      </w:r>
      <w:r w:rsidRPr="006B5B23">
        <w:rPr>
          <w:rFonts w:ascii="Arial" w:hAnsi="Arial" w:cs="Arial"/>
          <w:noProof/>
          <w:color w:val="000000"/>
          <w:spacing w:val="-2"/>
          <w:sz w:val="20"/>
        </w:rPr>
        <w:t>the</w:t>
      </w:r>
      <w:r w:rsidRPr="006B5B23">
        <w:rPr>
          <w:rFonts w:ascii="Arial" w:hAnsi="Arial" w:cs="Arial"/>
          <w:noProof/>
          <w:color w:val="000000"/>
          <w:spacing w:val="23"/>
          <w:sz w:val="20"/>
        </w:rPr>
        <w:t> </w:t>
      </w:r>
      <w:r w:rsidRPr="006B5B23">
        <w:rPr>
          <w:rFonts w:ascii="Arial" w:hAnsi="Arial" w:cs="Arial"/>
          <w:noProof/>
          <w:color w:val="000000"/>
          <w:spacing w:val="-3"/>
          <w:sz w:val="20"/>
        </w:rPr>
        <w:t>last</w:t>
      </w:r>
      <w:r w:rsidRPr="006B5B23">
        <w:rPr>
          <w:rFonts w:ascii="Arial" w:hAnsi="Arial" w:cs="Arial"/>
          <w:noProof/>
          <w:color w:val="000000"/>
          <w:spacing w:val="23"/>
          <w:sz w:val="20"/>
        </w:rPr>
        <w:t> </w:t>
      </w:r>
      <w:r w:rsidRPr="006B5B23">
        <w:rPr>
          <w:rFonts w:ascii="Arial" w:hAnsi="Arial" w:cs="Arial"/>
          <w:noProof/>
          <w:color w:val="000000"/>
          <w:spacing w:val="-3"/>
          <w:sz w:val="20"/>
        </w:rPr>
        <w:t>banking</w:t>
      </w:r>
      <w:r w:rsidRPr="006B5B23">
        <w:rPr>
          <w:rFonts w:ascii="Arial" w:hAnsi="Arial" w:cs="Arial"/>
          <w:noProof/>
          <w:color w:val="000000"/>
          <w:spacing w:val="24"/>
          <w:sz w:val="20"/>
        </w:rPr>
        <w:t> </w:t>
      </w:r>
      <w:r w:rsidRPr="006B5B23">
        <w:rPr>
          <w:rFonts w:ascii="Arial" w:hAnsi="Arial" w:cs="Arial"/>
          <w:noProof/>
          <w:color w:val="000000"/>
          <w:spacing w:val="-3"/>
          <w:sz w:val="20"/>
        </w:rPr>
        <w:t>day</w:t>
      </w:r>
      <w:r w:rsidRPr="006B5B23">
        <w:rPr>
          <w:rFonts w:ascii="Arial" w:hAnsi="Arial" w:cs="Arial"/>
          <w:noProof/>
          <w:color w:val="000000"/>
          <w:spacing w:val="21"/>
          <w:sz w:val="20"/>
        </w:rPr>
        <w:t> </w:t>
      </w:r>
      <w:r w:rsidRPr="006B5B23">
        <w:rPr>
          <w:rFonts w:ascii="Arial" w:hAnsi="Arial" w:cs="Arial"/>
          <w:noProof/>
          <w:color w:val="000000"/>
          <w:spacing w:val="-2"/>
          <w:sz w:val="20"/>
        </w:rPr>
        <w:t>prior</w:t>
      </w:r>
      <w:r w:rsidRPr="006B5B23">
        <w:rPr>
          <w:rFonts w:ascii="Arial" w:hAnsi="Arial" w:cs="Arial"/>
          <w:noProof/>
          <w:color w:val="000000"/>
          <w:spacing w:val="23"/>
          <w:sz w:val="20"/>
        </w:rPr>
        <w:t> </w:t>
      </w:r>
      <w:r w:rsidRPr="006B5B23">
        <w:rPr>
          <w:rFonts w:ascii="Arial" w:hAnsi="Arial" w:cs="Arial"/>
          <w:noProof/>
          <w:color w:val="000000"/>
          <w:spacing w:val="-2"/>
          <w:sz w:val="20"/>
        </w:rPr>
        <w:t>to</w:t>
      </w:r>
    </w:p>
    <w:p w14:paraId="55D265B5" w14:textId="77777777" w:rsidR="00F0785C" w:rsidRPr="006B5B23" w:rsidRDefault="006342F6"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due</w:t>
      </w:r>
      <w:r w:rsidRPr="006B5B23">
        <w:rPr>
          <w:rFonts w:ascii="Arial" w:hAnsi="Arial" w:cs="Arial"/>
          <w:noProof/>
          <w:color w:val="000000"/>
          <w:spacing w:val="9"/>
          <w:sz w:val="20"/>
        </w:rPr>
        <w:t> </w:t>
      </w:r>
      <w:r w:rsidRPr="006B5B23">
        <w:rPr>
          <w:rFonts w:ascii="Arial" w:hAnsi="Arial" w:cs="Arial"/>
          <w:noProof/>
          <w:color w:val="000000"/>
          <w:spacing w:val="-3"/>
          <w:sz w:val="20"/>
        </w:rPr>
        <w:t>date.</w:t>
      </w:r>
    </w:p>
    <w:p w14:paraId="0394B5C3" w14:textId="77777777" w:rsidR="006342F6" w:rsidRPr="006B5B23" w:rsidRDefault="006342F6" w:rsidP="009E4D6D">
      <w:pPr>
        <w:spacing w:after="0" w:line="240" w:lineRule="auto"/>
        <w:ind w:left="62" w:firstLine="678"/>
        <w:jc w:val="both"/>
        <w:rPr>
          <w:rFonts w:ascii="Arial" w:hAnsi="Arial" w:cs="Arial"/>
          <w:sz w:val="20"/>
        </w:rPr>
      </w:pPr>
    </w:p>
    <w:p w14:paraId="7B0DA79E" w14:textId="77777777" w:rsidR="006342F6" w:rsidRPr="006B5B23" w:rsidRDefault="006342F6" w:rsidP="009E4D6D">
      <w:pPr>
        <w:tabs>
          <w:tab w:val="left" w:pos="740"/>
          <w:tab w:val="left" w:pos="5280"/>
        </w:tabs>
        <w:spacing w:after="0" w:line="240" w:lineRule="auto"/>
        <w:ind w:left="62"/>
        <w:jc w:val="both"/>
        <w:rPr>
          <w:rFonts w:ascii="Arial" w:hAnsi="Arial" w:cs="Arial"/>
          <w:sz w:val="20"/>
        </w:rPr>
      </w:pPr>
      <w:r w:rsidRPr="006B5B23">
        <w:rPr>
          <w:rFonts w:ascii="Arial" w:hAnsi="Arial" w:cs="Arial"/>
          <w:noProof/>
          <w:color w:val="000000"/>
          <w:spacing w:val="-3"/>
          <w:sz w:val="20"/>
        </w:rPr>
        <w:t>10.7</w:t>
      </w:r>
      <w:r w:rsidRPr="006B5B23">
        <w:rPr>
          <w:rFonts w:ascii="Arial" w:hAnsi="Arial" w:cs="Arial"/>
          <w:color w:val="000000"/>
          <w:sz w:val="20"/>
        </w:rPr>
        <w:tab/>
      </w:r>
      <w:r w:rsidRPr="006B5B23">
        <w:rPr>
          <w:rFonts w:ascii="Arial" w:hAnsi="Arial" w:cs="Arial"/>
          <w:b/>
          <w:noProof/>
          <w:color w:val="000000"/>
          <w:spacing w:val="-3"/>
          <w:sz w:val="20"/>
        </w:rPr>
        <w:t>SINOPEC</w:t>
      </w:r>
      <w:r w:rsidRPr="006B5B23">
        <w:rPr>
          <w:rFonts w:ascii="Arial" w:hAnsi="Arial" w:cs="Arial"/>
          <w:noProof/>
          <w:color w:val="000000"/>
          <w:w w:val="399"/>
          <w:sz w:val="20"/>
        </w:rPr>
        <w:t> </w:t>
      </w:r>
      <w:r w:rsidRPr="006B5B23">
        <w:rPr>
          <w:rFonts w:ascii="Arial" w:hAnsi="Arial" w:cs="Arial"/>
          <w:noProof/>
          <w:color w:val="000000"/>
          <w:spacing w:val="-3"/>
          <w:sz w:val="20"/>
        </w:rPr>
        <w:t>may</w:t>
      </w:r>
      <w:r w:rsidRPr="006B5B23">
        <w:rPr>
          <w:rFonts w:ascii="Arial" w:hAnsi="Arial" w:cs="Arial"/>
          <w:noProof/>
          <w:color w:val="000000"/>
          <w:w w:val="396"/>
          <w:sz w:val="20"/>
        </w:rPr>
        <w:t> </w:t>
      </w:r>
      <w:r w:rsidRPr="006B5B23">
        <w:rPr>
          <w:rFonts w:ascii="Arial" w:hAnsi="Arial" w:cs="Arial"/>
          <w:noProof/>
          <w:color w:val="000000"/>
          <w:spacing w:val="-3"/>
          <w:sz w:val="20"/>
        </w:rPr>
        <w:t>set</w:t>
      </w:r>
      <w:r w:rsidRPr="006B5B23">
        <w:rPr>
          <w:rFonts w:ascii="Arial" w:hAnsi="Arial" w:cs="Arial"/>
          <w:noProof/>
          <w:color w:val="000000"/>
          <w:w w:val="397"/>
          <w:sz w:val="20"/>
        </w:rPr>
        <w:t> </w:t>
      </w:r>
      <w:r w:rsidRPr="006B5B23">
        <w:rPr>
          <w:rFonts w:ascii="Arial" w:hAnsi="Arial" w:cs="Arial"/>
          <w:noProof/>
          <w:color w:val="000000"/>
          <w:spacing w:val="-2"/>
          <w:sz w:val="20"/>
        </w:rPr>
        <w:t>off</w:t>
      </w:r>
      <w:r w:rsidRPr="006B5B23">
        <w:rPr>
          <w:rFonts w:ascii="Arial" w:hAnsi="Arial" w:cs="Arial"/>
          <w:noProof/>
          <w:color w:val="000000"/>
          <w:w w:val="399"/>
          <w:sz w:val="20"/>
        </w:rPr>
        <w:t> </w:t>
      </w:r>
      <w:r w:rsidRPr="006B5B23">
        <w:rPr>
          <w:rFonts w:ascii="Arial" w:hAnsi="Arial" w:cs="Arial"/>
          <w:noProof/>
          <w:color w:val="000000"/>
          <w:spacing w:val="-3"/>
          <w:sz w:val="20"/>
        </w:rPr>
        <w:t>against,</w:t>
      </w:r>
      <w:r w:rsidRPr="006B5B23">
        <w:rPr>
          <w:rFonts w:ascii="Arial" w:hAnsi="Arial" w:cs="Arial"/>
          <w:noProof/>
          <w:color w:val="000000"/>
          <w:w w:val="399"/>
          <w:sz w:val="20"/>
        </w:rPr>
        <w:t> </w:t>
      </w:r>
      <w:r w:rsidRPr="006B5B23">
        <w:rPr>
          <w:rFonts w:ascii="Arial" w:hAnsi="Arial" w:cs="Arial"/>
          <w:noProof/>
          <w:color w:val="000000"/>
          <w:spacing w:val="-3"/>
          <w:sz w:val="20"/>
        </w:rPr>
        <w:t>deduct</w:t>
      </w:r>
      <w:r w:rsidRPr="006B5B23">
        <w:rPr>
          <w:rFonts w:ascii="Arial" w:hAnsi="Arial" w:cs="Arial"/>
          <w:noProof/>
          <w:color w:val="000000"/>
          <w:w w:val="397"/>
          <w:sz w:val="20"/>
        </w:rPr>
        <w:t> </w:t>
      </w:r>
      <w:r w:rsidRPr="006B5B23">
        <w:rPr>
          <w:rFonts w:ascii="Arial" w:hAnsi="Arial" w:cs="Arial"/>
          <w:noProof/>
          <w:color w:val="000000"/>
          <w:spacing w:val="-3"/>
          <w:sz w:val="20"/>
        </w:rPr>
        <w:t>or</w:t>
      </w:r>
      <w:r w:rsidRPr="006B5B23">
        <w:rPr>
          <w:rFonts w:ascii="Arial" w:hAnsi="Arial" w:cs="Arial"/>
          <w:sz w:val="20"/>
        </w:rPr>
        <w:tab/>
      </w:r>
      <w:r w:rsidRPr="006B5B23">
        <w:rPr>
          <w:rFonts w:ascii="Arial" w:hAnsi="Arial" w:cs="Arial"/>
          <w:noProof/>
          <w:color w:val="000000"/>
          <w:spacing w:val="-3"/>
          <w:sz w:val="20"/>
        </w:rPr>
        <w:t>withhold</w:t>
      </w:r>
      <w:r w:rsidRPr="006B5B23">
        <w:rPr>
          <w:rFonts w:ascii="Arial" w:hAnsi="Arial" w:cs="Arial"/>
          <w:noProof/>
          <w:color w:val="000000"/>
          <w:w w:val="399"/>
          <w:sz w:val="20"/>
        </w:rPr>
        <w:t> </w:t>
      </w:r>
      <w:r w:rsidRPr="006B5B23">
        <w:rPr>
          <w:rFonts w:ascii="Arial" w:hAnsi="Arial" w:cs="Arial"/>
          <w:noProof/>
          <w:color w:val="000000"/>
          <w:spacing w:val="-3"/>
          <w:sz w:val="20"/>
        </w:rPr>
        <w:t>any</w:t>
      </w:r>
      <w:r w:rsidRPr="006B5B23">
        <w:rPr>
          <w:rFonts w:ascii="Arial" w:hAnsi="Arial" w:cs="Arial"/>
          <w:noProof/>
          <w:color w:val="000000"/>
          <w:w w:val="396"/>
          <w:sz w:val="20"/>
        </w:rPr>
        <w:t> </w:t>
      </w:r>
      <w:r w:rsidRPr="006B5B23">
        <w:rPr>
          <w:rFonts w:ascii="Arial" w:hAnsi="Arial" w:cs="Arial"/>
          <w:noProof/>
          <w:color w:val="000000"/>
          <w:spacing w:val="-3"/>
          <w:sz w:val="20"/>
        </w:rPr>
        <w:t>amounts</w:t>
      </w:r>
      <w:r w:rsidRPr="006B5B23">
        <w:rPr>
          <w:rFonts w:ascii="Arial" w:hAnsi="Arial" w:cs="Arial"/>
          <w:noProof/>
          <w:color w:val="000000"/>
          <w:w w:val="397"/>
          <w:sz w:val="20"/>
        </w:rPr>
        <w:t> </w:t>
      </w:r>
      <w:r w:rsidRPr="006B5B23">
        <w:rPr>
          <w:rFonts w:ascii="Arial" w:hAnsi="Arial" w:cs="Arial"/>
          <w:noProof/>
          <w:color w:val="000000"/>
          <w:spacing w:val="-3"/>
          <w:sz w:val="20"/>
        </w:rPr>
        <w:t>payable</w:t>
      </w:r>
      <w:r w:rsidRPr="006B5B23">
        <w:rPr>
          <w:rFonts w:ascii="Arial" w:hAnsi="Arial" w:cs="Arial"/>
          <w:noProof/>
          <w:color w:val="000000"/>
          <w:w w:val="397"/>
          <w:sz w:val="20"/>
        </w:rPr>
        <w:t> </w:t>
      </w:r>
      <w:r w:rsidRPr="006B5B23">
        <w:rPr>
          <w:rFonts w:ascii="Arial" w:hAnsi="Arial" w:cs="Arial"/>
          <w:noProof/>
          <w:color w:val="000000"/>
          <w:spacing w:val="-2"/>
          <w:sz w:val="20"/>
        </w:rPr>
        <w:t>to</w:t>
      </w:r>
    </w:p>
    <w:p w14:paraId="55E457ED" w14:textId="77777777" w:rsidR="00F0785C" w:rsidRPr="006B5B23" w:rsidRDefault="006342F6" w:rsidP="009E4D6D">
      <w:pPr>
        <w:spacing w:after="0" w:line="240" w:lineRule="auto"/>
        <w:ind w:left="62" w:firstLine="678"/>
        <w:jc w:val="both"/>
        <w:rPr>
          <w:rFonts w:ascii="Arial" w:hAnsi="Arial" w:cs="Arial"/>
          <w:noProof/>
          <w:color w:val="000000"/>
          <w:spacing w:val="-3"/>
          <w:sz w:val="20"/>
        </w:rPr>
      </w:pPr>
      <w:r w:rsidRPr="006B5B23">
        <w:rPr>
          <w:rFonts w:ascii="Arial" w:hAnsi="Arial" w:cs="Arial"/>
          <w:b/>
          <w:noProof/>
          <w:color w:val="000000"/>
          <w:spacing w:val="-4"/>
          <w:sz w:val="20"/>
        </w:rPr>
        <w:t>CONTRACTOR</w:t>
      </w:r>
      <w:r w:rsidRPr="006B5B23">
        <w:rPr>
          <w:rFonts w:ascii="Arial" w:hAnsi="Arial" w:cs="Arial"/>
          <w:noProof/>
          <w:color w:val="000000"/>
          <w:spacing w:val="8"/>
          <w:sz w:val="20"/>
        </w:rPr>
        <w:t> </w:t>
      </w:r>
      <w:r w:rsidRPr="006B5B23">
        <w:rPr>
          <w:rFonts w:ascii="Arial" w:hAnsi="Arial" w:cs="Arial"/>
          <w:noProof/>
          <w:color w:val="000000"/>
          <w:spacing w:val="-3"/>
          <w:sz w:val="20"/>
        </w:rPr>
        <w:t>under</w:t>
      </w:r>
      <w:r w:rsidRPr="006B5B23">
        <w:rPr>
          <w:rFonts w:ascii="Arial" w:hAnsi="Arial" w:cs="Arial"/>
          <w:noProof/>
          <w:color w:val="000000"/>
          <w:spacing w:val="8"/>
          <w:sz w:val="20"/>
        </w:rPr>
        <w:t> </w:t>
      </w:r>
      <w:r w:rsidRPr="006B5B23">
        <w:rPr>
          <w:rFonts w:ascii="Arial" w:hAnsi="Arial" w:cs="Arial"/>
          <w:noProof/>
          <w:color w:val="000000"/>
          <w:spacing w:val="-2"/>
          <w:sz w:val="20"/>
        </w:rPr>
        <w:t>this</w:t>
      </w:r>
      <w:r w:rsidRPr="006B5B23">
        <w:rPr>
          <w:rFonts w:ascii="Arial" w:hAnsi="Arial" w:cs="Arial"/>
          <w:noProof/>
          <w:color w:val="000000"/>
          <w:spacing w:val="8"/>
          <w:sz w:val="20"/>
        </w:rPr>
        <w:t> </w:t>
      </w:r>
      <w:r w:rsidRPr="006B5B23">
        <w:rPr>
          <w:rFonts w:ascii="Arial" w:hAnsi="Arial" w:cs="Arial"/>
          <w:noProof/>
          <w:color w:val="000000"/>
          <w:spacing w:val="-3"/>
          <w:sz w:val="20"/>
        </w:rPr>
        <w:t>Agreement:-</w:t>
      </w:r>
    </w:p>
    <w:p w14:paraId="340DFEEF" w14:textId="77777777" w:rsidR="006342F6" w:rsidRPr="006B5B23" w:rsidRDefault="006342F6" w:rsidP="009E4D6D">
      <w:pPr>
        <w:spacing w:after="0" w:line="240" w:lineRule="auto"/>
        <w:ind w:left="62" w:firstLine="678"/>
        <w:jc w:val="both"/>
        <w:rPr>
          <w:rFonts w:ascii="Arial" w:hAnsi="Arial" w:cs="Arial"/>
          <w:sz w:val="20"/>
        </w:rPr>
      </w:pPr>
    </w:p>
    <w:p w14:paraId="17F9D684"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10.7.1</w:t>
      </w:r>
      <w:r w:rsidRPr="006B5B23">
        <w:rPr>
          <w:rFonts w:ascii="Arial" w:hAnsi="Arial" w:cs="Arial"/>
          <w:noProof/>
          <w:color w:val="000000"/>
          <w:w w:val="168"/>
          <w:sz w:val="20"/>
        </w:rPr>
        <w:t> </w:t>
      </w:r>
      <w:r w:rsidRPr="006B5B23">
        <w:rPr>
          <w:rFonts w:ascii="Arial" w:hAnsi="Arial" w:cs="Arial"/>
          <w:noProof/>
          <w:color w:val="000000"/>
          <w:spacing w:val="-3"/>
          <w:sz w:val="20"/>
        </w:rPr>
        <w:t>any</w:t>
      </w:r>
      <w:r w:rsidRPr="006B5B23">
        <w:rPr>
          <w:rFonts w:ascii="Arial" w:hAnsi="Arial" w:cs="Arial"/>
          <w:noProof/>
          <w:color w:val="000000"/>
          <w:w w:val="186"/>
          <w:sz w:val="20"/>
        </w:rPr>
        <w:t> </w:t>
      </w:r>
      <w:r w:rsidRPr="006B5B23">
        <w:rPr>
          <w:rFonts w:ascii="Arial" w:hAnsi="Arial" w:cs="Arial"/>
          <w:noProof/>
          <w:color w:val="000000"/>
          <w:spacing w:val="-3"/>
          <w:sz w:val="20"/>
        </w:rPr>
        <w:t>amounts</w:t>
      </w:r>
      <w:r w:rsidRPr="006B5B23">
        <w:rPr>
          <w:rFonts w:ascii="Arial" w:hAnsi="Arial" w:cs="Arial"/>
          <w:noProof/>
          <w:color w:val="000000"/>
          <w:w w:val="185"/>
          <w:sz w:val="20"/>
        </w:rPr>
        <w:t> </w:t>
      </w:r>
      <w:r w:rsidRPr="006B5B23">
        <w:rPr>
          <w:rFonts w:ascii="Arial" w:hAnsi="Arial" w:cs="Arial"/>
          <w:noProof/>
          <w:color w:val="000000"/>
          <w:spacing w:val="-3"/>
          <w:sz w:val="20"/>
        </w:rPr>
        <w:t>payable</w:t>
      </w:r>
      <w:r w:rsidRPr="006B5B23">
        <w:rPr>
          <w:rFonts w:ascii="Arial" w:hAnsi="Arial" w:cs="Arial"/>
          <w:noProof/>
          <w:color w:val="000000"/>
          <w:w w:val="186"/>
          <w:sz w:val="20"/>
        </w:rPr>
        <w:t> </w:t>
      </w:r>
      <w:r w:rsidRPr="006B5B23">
        <w:rPr>
          <w:rFonts w:ascii="Arial" w:hAnsi="Arial" w:cs="Arial"/>
          <w:noProof/>
          <w:color w:val="000000"/>
          <w:spacing w:val="-2"/>
          <w:sz w:val="20"/>
        </w:rPr>
        <w:t>by</w:t>
      </w:r>
      <w:r w:rsidRPr="006B5B23">
        <w:rPr>
          <w:rFonts w:ascii="Arial" w:hAnsi="Arial" w:cs="Arial"/>
          <w:noProof/>
          <w:color w:val="000000"/>
          <w:w w:val="185"/>
          <w:sz w:val="20"/>
        </w:rPr>
        <w:t> </w:t>
      </w:r>
      <w:r w:rsidRPr="006B5B23">
        <w:rPr>
          <w:rFonts w:ascii="Arial" w:hAnsi="Arial" w:cs="Arial"/>
          <w:b/>
          <w:noProof/>
          <w:color w:val="000000"/>
          <w:spacing w:val="-4"/>
          <w:sz w:val="20"/>
        </w:rPr>
        <w:t>CONTRACTOR</w:t>
      </w:r>
      <w:r w:rsidRPr="006B5B23">
        <w:rPr>
          <w:rFonts w:ascii="Arial" w:hAnsi="Arial" w:cs="Arial"/>
          <w:noProof/>
          <w:color w:val="000000"/>
          <w:w w:val="189"/>
          <w:sz w:val="20"/>
        </w:rPr>
        <w:t> </w:t>
      </w:r>
      <w:r w:rsidRPr="006B5B23">
        <w:rPr>
          <w:rFonts w:ascii="Arial" w:hAnsi="Arial" w:cs="Arial"/>
          <w:noProof/>
          <w:color w:val="000000"/>
          <w:spacing w:val="-2"/>
          <w:sz w:val="20"/>
        </w:rPr>
        <w:t>to</w:t>
      </w:r>
      <w:r w:rsidRPr="006B5B23">
        <w:rPr>
          <w:rFonts w:ascii="Arial" w:hAnsi="Arial" w:cs="Arial"/>
          <w:noProof/>
          <w:color w:val="000000"/>
          <w:w w:val="186"/>
          <w:sz w:val="20"/>
        </w:rPr>
        <w:t> </w:t>
      </w:r>
      <w:r w:rsidRPr="006B5B23">
        <w:rPr>
          <w:rFonts w:ascii="Arial" w:hAnsi="Arial" w:cs="Arial"/>
          <w:b/>
          <w:noProof/>
          <w:color w:val="000000"/>
          <w:spacing w:val="-3"/>
          <w:sz w:val="20"/>
        </w:rPr>
        <w:t>SINOPEC</w:t>
      </w:r>
      <w:r w:rsidRPr="006B5B23">
        <w:rPr>
          <w:rFonts w:ascii="Arial" w:hAnsi="Arial" w:cs="Arial"/>
          <w:noProof/>
          <w:color w:val="000000"/>
          <w:w w:val="186"/>
          <w:sz w:val="20"/>
        </w:rPr>
        <w:t> </w:t>
      </w:r>
      <w:r w:rsidRPr="006B5B23">
        <w:rPr>
          <w:rFonts w:ascii="Arial" w:hAnsi="Arial" w:cs="Arial"/>
          <w:noProof/>
          <w:color w:val="000000"/>
          <w:spacing w:val="-3"/>
          <w:sz w:val="20"/>
        </w:rPr>
        <w:t>under</w:t>
      </w:r>
      <w:r w:rsidRPr="006B5B23">
        <w:rPr>
          <w:rFonts w:ascii="Arial" w:hAnsi="Arial" w:cs="Arial"/>
          <w:noProof/>
          <w:color w:val="000000"/>
          <w:w w:val="186"/>
          <w:sz w:val="20"/>
        </w:rPr>
        <w:t> </w:t>
      </w:r>
      <w:r w:rsidRPr="006B5B23">
        <w:rPr>
          <w:rFonts w:ascii="Arial" w:hAnsi="Arial" w:cs="Arial"/>
          <w:noProof/>
          <w:color w:val="000000"/>
          <w:spacing w:val="-3"/>
          <w:sz w:val="20"/>
        </w:rPr>
        <w:t>this</w:t>
      </w:r>
      <w:r w:rsidRPr="006B5B23">
        <w:rPr>
          <w:rFonts w:ascii="Arial" w:hAnsi="Arial" w:cs="Arial"/>
          <w:noProof/>
          <w:color w:val="000000"/>
          <w:w w:val="188"/>
          <w:sz w:val="20"/>
        </w:rPr>
        <w:t> </w:t>
      </w:r>
      <w:r w:rsidRPr="006B5B23">
        <w:rPr>
          <w:rFonts w:ascii="Arial" w:hAnsi="Arial" w:cs="Arial"/>
          <w:noProof/>
          <w:color w:val="000000"/>
          <w:spacing w:val="-3"/>
          <w:sz w:val="20"/>
        </w:rPr>
        <w:t>Agreement</w:t>
      </w:r>
      <w:r w:rsidRPr="006B5B23">
        <w:rPr>
          <w:rFonts w:ascii="Arial" w:hAnsi="Arial" w:cs="Arial"/>
          <w:noProof/>
          <w:color w:val="000000"/>
          <w:w w:val="188"/>
          <w:sz w:val="20"/>
        </w:rPr>
        <w:t> </w:t>
      </w:r>
      <w:r w:rsidRPr="006B5B23">
        <w:rPr>
          <w:rFonts w:ascii="Arial" w:hAnsi="Arial" w:cs="Arial"/>
          <w:noProof/>
          <w:color w:val="000000"/>
          <w:spacing w:val="-3"/>
          <w:sz w:val="20"/>
        </w:rPr>
        <w:t>or</w:t>
      </w:r>
    </w:p>
    <w:p w14:paraId="66A74890" w14:textId="77777777" w:rsidR="00F0785C" w:rsidRPr="006B5B23" w:rsidRDefault="006342F6" w:rsidP="009E4D6D">
      <w:pPr>
        <w:spacing w:after="0" w:line="240" w:lineRule="auto"/>
        <w:ind w:left="62" w:firstLine="1334"/>
        <w:jc w:val="both"/>
        <w:rPr>
          <w:rFonts w:ascii="Arial" w:hAnsi="Arial" w:cs="Arial"/>
          <w:noProof/>
          <w:color w:val="000000"/>
          <w:spacing w:val="-3"/>
          <w:sz w:val="20"/>
        </w:rPr>
      </w:pPr>
      <w:r w:rsidRPr="006B5B23">
        <w:rPr>
          <w:rFonts w:ascii="Arial" w:hAnsi="Arial" w:cs="Arial"/>
          <w:noProof/>
          <w:color w:val="000000"/>
          <w:spacing w:val="-3"/>
          <w:sz w:val="20"/>
        </w:rPr>
        <w:t>other</w:t>
      </w:r>
      <w:r w:rsidRPr="006B5B23">
        <w:rPr>
          <w:rFonts w:ascii="Arial" w:hAnsi="Arial" w:cs="Arial"/>
          <w:noProof/>
          <w:color w:val="000000"/>
          <w:spacing w:val="9"/>
          <w:sz w:val="20"/>
        </w:rPr>
        <w:t> </w:t>
      </w:r>
      <w:r w:rsidRPr="006B5B23">
        <w:rPr>
          <w:rFonts w:ascii="Arial" w:hAnsi="Arial" w:cs="Arial"/>
          <w:noProof/>
          <w:color w:val="000000"/>
          <w:spacing w:val="-3"/>
          <w:sz w:val="20"/>
        </w:rPr>
        <w:t>arrangements;</w:t>
      </w:r>
      <w:r w:rsidRPr="006B5B23">
        <w:rPr>
          <w:rFonts w:ascii="Arial" w:hAnsi="Arial" w:cs="Arial"/>
          <w:noProof/>
          <w:color w:val="000000"/>
          <w:spacing w:val="9"/>
          <w:sz w:val="20"/>
        </w:rPr>
        <w:t> </w:t>
      </w:r>
      <w:r w:rsidRPr="006B5B23">
        <w:rPr>
          <w:rFonts w:ascii="Arial" w:hAnsi="Arial" w:cs="Arial"/>
          <w:noProof/>
          <w:color w:val="000000"/>
          <w:spacing w:val="-3"/>
          <w:sz w:val="20"/>
        </w:rPr>
        <w:t>and</w:t>
      </w:r>
    </w:p>
    <w:p w14:paraId="3A97A882" w14:textId="77777777" w:rsidR="006342F6" w:rsidRPr="006B5B23" w:rsidRDefault="006342F6" w:rsidP="009E4D6D">
      <w:pPr>
        <w:spacing w:after="0" w:line="240" w:lineRule="auto"/>
        <w:ind w:left="62" w:firstLine="1334"/>
        <w:jc w:val="both"/>
        <w:rPr>
          <w:rFonts w:ascii="Arial" w:hAnsi="Arial" w:cs="Arial"/>
          <w:sz w:val="20"/>
        </w:rPr>
      </w:pPr>
    </w:p>
    <w:p w14:paraId="67286827"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10.7.2</w:t>
      </w:r>
      <w:r w:rsidRPr="006B5B23">
        <w:rPr>
          <w:rFonts w:ascii="Arial" w:hAnsi="Arial" w:cs="Arial"/>
          <w:noProof/>
          <w:color w:val="000000"/>
          <w:w w:val="168"/>
          <w:sz w:val="20"/>
        </w:rPr>
        <w:t> </w:t>
      </w:r>
      <w:r w:rsidRPr="006B5B23">
        <w:rPr>
          <w:rFonts w:ascii="Arial" w:hAnsi="Arial" w:cs="Arial"/>
          <w:noProof/>
          <w:color w:val="000000"/>
          <w:spacing w:val="-3"/>
          <w:sz w:val="20"/>
        </w:rPr>
        <w:t>any</w:t>
      </w:r>
      <w:r w:rsidRPr="006B5B23">
        <w:rPr>
          <w:rFonts w:ascii="Arial" w:hAnsi="Arial" w:cs="Arial"/>
          <w:noProof/>
          <w:color w:val="000000"/>
          <w:w w:val="231"/>
          <w:sz w:val="20"/>
        </w:rPr>
        <w:t> </w:t>
      </w:r>
      <w:r w:rsidRPr="006B5B23">
        <w:rPr>
          <w:rFonts w:ascii="Arial" w:hAnsi="Arial" w:cs="Arial"/>
          <w:noProof/>
          <w:color w:val="000000"/>
          <w:spacing w:val="-3"/>
          <w:sz w:val="20"/>
        </w:rPr>
        <w:t>amount</w:t>
      </w:r>
      <w:r w:rsidRPr="006B5B23">
        <w:rPr>
          <w:rFonts w:ascii="Arial" w:hAnsi="Arial" w:cs="Arial"/>
          <w:noProof/>
          <w:color w:val="000000"/>
          <w:w w:val="233"/>
          <w:sz w:val="20"/>
        </w:rPr>
        <w:t> </w:t>
      </w:r>
      <w:r w:rsidRPr="006B5B23">
        <w:rPr>
          <w:rFonts w:ascii="Arial" w:hAnsi="Arial" w:cs="Arial"/>
          <w:noProof/>
          <w:color w:val="000000"/>
          <w:spacing w:val="-3"/>
          <w:sz w:val="20"/>
        </w:rPr>
        <w:t>which</w:t>
      </w:r>
      <w:r w:rsidRPr="006B5B23">
        <w:rPr>
          <w:rFonts w:ascii="Arial" w:hAnsi="Arial" w:cs="Arial"/>
          <w:noProof/>
          <w:color w:val="000000"/>
          <w:w w:val="231"/>
          <w:sz w:val="20"/>
        </w:rPr>
        <w:t> </w:t>
      </w:r>
      <w:r w:rsidRPr="006B5B23">
        <w:rPr>
          <w:rFonts w:ascii="Arial" w:hAnsi="Arial" w:cs="Arial"/>
          <w:noProof/>
          <w:color w:val="000000"/>
          <w:spacing w:val="-2"/>
          <w:sz w:val="20"/>
        </w:rPr>
        <w:t>is</w:t>
      </w:r>
      <w:r w:rsidRPr="006B5B23">
        <w:rPr>
          <w:rFonts w:ascii="Arial" w:hAnsi="Arial" w:cs="Arial"/>
          <w:noProof/>
          <w:color w:val="000000"/>
          <w:w w:val="231"/>
          <w:sz w:val="20"/>
        </w:rPr>
        <w:t> </w:t>
      </w:r>
      <w:r w:rsidRPr="006B5B23">
        <w:rPr>
          <w:rFonts w:ascii="Arial" w:hAnsi="Arial" w:cs="Arial"/>
          <w:noProof/>
          <w:color w:val="000000"/>
          <w:spacing w:val="-2"/>
          <w:sz w:val="20"/>
        </w:rPr>
        <w:t>the</w:t>
      </w:r>
      <w:r w:rsidRPr="006B5B23">
        <w:rPr>
          <w:rFonts w:ascii="Arial" w:hAnsi="Arial" w:cs="Arial"/>
          <w:noProof/>
          <w:color w:val="000000"/>
          <w:w w:val="231"/>
          <w:sz w:val="20"/>
        </w:rPr>
        <w:t> </w:t>
      </w:r>
      <w:r w:rsidRPr="006B5B23">
        <w:rPr>
          <w:rFonts w:ascii="Arial" w:hAnsi="Arial" w:cs="Arial"/>
          <w:noProof/>
          <w:color w:val="000000"/>
          <w:spacing w:val="-3"/>
          <w:sz w:val="20"/>
        </w:rPr>
        <w:t>subject</w:t>
      </w:r>
      <w:r w:rsidRPr="006B5B23">
        <w:rPr>
          <w:rFonts w:ascii="Arial" w:hAnsi="Arial" w:cs="Arial"/>
          <w:noProof/>
          <w:color w:val="000000"/>
          <w:w w:val="233"/>
          <w:sz w:val="20"/>
        </w:rPr>
        <w:t> </w:t>
      </w:r>
      <w:r w:rsidRPr="006B5B23">
        <w:rPr>
          <w:rFonts w:ascii="Arial" w:hAnsi="Arial" w:cs="Arial"/>
          <w:noProof/>
          <w:color w:val="000000"/>
          <w:spacing w:val="-2"/>
          <w:sz w:val="20"/>
        </w:rPr>
        <w:t>of,</w:t>
      </w:r>
      <w:r w:rsidRPr="006B5B23">
        <w:rPr>
          <w:rFonts w:ascii="Arial" w:hAnsi="Arial" w:cs="Arial"/>
          <w:noProof/>
          <w:color w:val="000000"/>
          <w:w w:val="231"/>
          <w:sz w:val="20"/>
        </w:rPr>
        <w:t> </w:t>
      </w:r>
      <w:r w:rsidRPr="006B5B23">
        <w:rPr>
          <w:rFonts w:ascii="Arial" w:hAnsi="Arial" w:cs="Arial"/>
          <w:noProof/>
          <w:color w:val="000000"/>
          <w:spacing w:val="-3"/>
          <w:sz w:val="20"/>
        </w:rPr>
        <w:t>arises</w:t>
      </w:r>
      <w:r w:rsidRPr="006B5B23">
        <w:rPr>
          <w:rFonts w:ascii="Arial" w:hAnsi="Arial" w:cs="Arial"/>
          <w:noProof/>
          <w:color w:val="000000"/>
          <w:w w:val="230"/>
          <w:sz w:val="20"/>
        </w:rPr>
        <w:t> </w:t>
      </w:r>
      <w:r w:rsidRPr="006B5B23">
        <w:rPr>
          <w:rFonts w:ascii="Arial" w:hAnsi="Arial" w:cs="Arial"/>
          <w:noProof/>
          <w:color w:val="000000"/>
          <w:spacing w:val="-2"/>
          <w:sz w:val="20"/>
        </w:rPr>
        <w:t>out</w:t>
      </w:r>
      <w:r w:rsidRPr="006B5B23">
        <w:rPr>
          <w:rFonts w:ascii="Arial" w:hAnsi="Arial" w:cs="Arial"/>
          <w:noProof/>
          <w:color w:val="000000"/>
          <w:w w:val="231"/>
          <w:sz w:val="20"/>
        </w:rPr>
        <w:t> </w:t>
      </w:r>
      <w:r w:rsidRPr="006B5B23">
        <w:rPr>
          <w:rFonts w:ascii="Arial" w:hAnsi="Arial" w:cs="Arial"/>
          <w:noProof/>
          <w:color w:val="000000"/>
          <w:spacing w:val="-2"/>
          <w:sz w:val="20"/>
        </w:rPr>
        <w:t>of</w:t>
      </w:r>
      <w:r w:rsidRPr="006B5B23">
        <w:rPr>
          <w:rFonts w:ascii="Arial" w:hAnsi="Arial" w:cs="Arial"/>
          <w:noProof/>
          <w:color w:val="000000"/>
          <w:w w:val="231"/>
          <w:sz w:val="20"/>
        </w:rPr>
        <w:t> </w:t>
      </w:r>
      <w:r w:rsidRPr="006B5B23">
        <w:rPr>
          <w:rFonts w:ascii="Arial" w:hAnsi="Arial" w:cs="Arial"/>
          <w:noProof/>
          <w:color w:val="000000"/>
          <w:spacing w:val="-3"/>
          <w:sz w:val="20"/>
        </w:rPr>
        <w:t>or</w:t>
      </w:r>
      <w:r w:rsidRPr="006B5B23">
        <w:rPr>
          <w:rFonts w:ascii="Arial" w:hAnsi="Arial" w:cs="Arial"/>
          <w:noProof/>
          <w:color w:val="000000"/>
          <w:w w:val="231"/>
          <w:sz w:val="20"/>
        </w:rPr>
        <w:t> </w:t>
      </w:r>
      <w:r w:rsidRPr="006B5B23">
        <w:rPr>
          <w:rFonts w:ascii="Arial" w:hAnsi="Arial" w:cs="Arial"/>
          <w:noProof/>
          <w:color w:val="000000"/>
          <w:spacing w:val="-2"/>
          <w:sz w:val="20"/>
        </w:rPr>
        <w:t>is</w:t>
      </w:r>
      <w:r w:rsidRPr="006B5B23">
        <w:rPr>
          <w:rFonts w:ascii="Arial" w:hAnsi="Arial" w:cs="Arial"/>
          <w:noProof/>
          <w:color w:val="000000"/>
          <w:w w:val="230"/>
          <w:sz w:val="20"/>
        </w:rPr>
        <w:t> </w:t>
      </w:r>
      <w:r w:rsidRPr="006B5B23">
        <w:rPr>
          <w:rFonts w:ascii="Arial" w:hAnsi="Arial" w:cs="Arial"/>
          <w:noProof/>
          <w:color w:val="000000"/>
          <w:spacing w:val="-3"/>
          <w:sz w:val="20"/>
        </w:rPr>
        <w:t>connected</w:t>
      </w:r>
      <w:r w:rsidRPr="006B5B23">
        <w:rPr>
          <w:rFonts w:ascii="Arial" w:hAnsi="Arial" w:cs="Arial"/>
          <w:noProof/>
          <w:color w:val="000000"/>
          <w:w w:val="233"/>
          <w:sz w:val="20"/>
        </w:rPr>
        <w:t> </w:t>
      </w:r>
      <w:r w:rsidRPr="006B5B23">
        <w:rPr>
          <w:rFonts w:ascii="Arial" w:hAnsi="Arial" w:cs="Arial"/>
          <w:noProof/>
          <w:color w:val="000000"/>
          <w:spacing w:val="-3"/>
          <w:sz w:val="20"/>
        </w:rPr>
        <w:t>with</w:t>
      </w:r>
      <w:r w:rsidRPr="006B5B23">
        <w:rPr>
          <w:rFonts w:ascii="Arial" w:hAnsi="Arial" w:cs="Arial"/>
          <w:noProof/>
          <w:color w:val="000000"/>
          <w:w w:val="231"/>
          <w:sz w:val="20"/>
        </w:rPr>
        <w:t> </w:t>
      </w:r>
      <w:r w:rsidRPr="006B5B23">
        <w:rPr>
          <w:rFonts w:ascii="Arial" w:hAnsi="Arial" w:cs="Arial"/>
          <w:noProof/>
          <w:color w:val="000000"/>
          <w:spacing w:val="-3"/>
          <w:sz w:val="20"/>
        </w:rPr>
        <w:t>any</w:t>
      </w:r>
    </w:p>
    <w:p w14:paraId="143093B6" w14:textId="77777777" w:rsidR="00F0785C" w:rsidRPr="006B5B23" w:rsidRDefault="006342F6" w:rsidP="009E4D6D">
      <w:pPr>
        <w:spacing w:after="0" w:line="240" w:lineRule="auto"/>
        <w:ind w:left="62" w:firstLine="1334"/>
        <w:jc w:val="both"/>
        <w:rPr>
          <w:rFonts w:ascii="Arial" w:hAnsi="Arial" w:cs="Arial"/>
          <w:noProof/>
          <w:color w:val="000000"/>
          <w:spacing w:val="-3"/>
          <w:sz w:val="20"/>
        </w:rPr>
      </w:pPr>
      <w:r w:rsidRPr="006B5B23">
        <w:rPr>
          <w:rFonts w:ascii="Arial" w:hAnsi="Arial" w:cs="Arial"/>
          <w:noProof/>
          <w:color w:val="000000"/>
          <w:spacing w:val="-3"/>
          <w:sz w:val="20"/>
        </w:rPr>
        <w:t>dispute,</w:t>
      </w:r>
      <w:r w:rsidRPr="006B5B23">
        <w:rPr>
          <w:rFonts w:ascii="Arial" w:hAnsi="Arial" w:cs="Arial"/>
          <w:noProof/>
          <w:color w:val="000000"/>
          <w:spacing w:val="10"/>
          <w:sz w:val="20"/>
        </w:rPr>
        <w:t> </w:t>
      </w:r>
      <w:r w:rsidRPr="006B5B23">
        <w:rPr>
          <w:rFonts w:ascii="Arial" w:hAnsi="Arial" w:cs="Arial"/>
          <w:noProof/>
          <w:color w:val="000000"/>
          <w:spacing w:val="-3"/>
          <w:sz w:val="20"/>
        </w:rPr>
        <w:t>claim</w:t>
      </w:r>
      <w:r w:rsidRPr="006B5B23">
        <w:rPr>
          <w:rFonts w:ascii="Arial" w:hAnsi="Arial" w:cs="Arial"/>
          <w:noProof/>
          <w:color w:val="000000"/>
          <w:spacing w:val="8"/>
          <w:sz w:val="20"/>
        </w:rPr>
        <w:t> </w:t>
      </w:r>
      <w:r w:rsidRPr="006B5B23">
        <w:rPr>
          <w:rFonts w:ascii="Arial" w:hAnsi="Arial" w:cs="Arial"/>
          <w:noProof/>
          <w:color w:val="000000"/>
          <w:spacing w:val="-3"/>
          <w:sz w:val="20"/>
        </w:rPr>
        <w:t>or</w:t>
      </w:r>
      <w:r w:rsidRPr="006B5B23">
        <w:rPr>
          <w:rFonts w:ascii="Arial" w:hAnsi="Arial" w:cs="Arial"/>
          <w:noProof/>
          <w:color w:val="000000"/>
          <w:spacing w:val="8"/>
          <w:sz w:val="20"/>
        </w:rPr>
        <w:t> </w:t>
      </w:r>
      <w:r w:rsidRPr="006B5B23">
        <w:rPr>
          <w:rFonts w:ascii="Arial" w:hAnsi="Arial" w:cs="Arial"/>
          <w:noProof/>
          <w:color w:val="000000"/>
          <w:spacing w:val="-3"/>
          <w:sz w:val="20"/>
        </w:rPr>
        <w:t>action</w:t>
      </w:r>
      <w:r w:rsidRPr="006B5B23">
        <w:rPr>
          <w:rFonts w:ascii="Arial" w:hAnsi="Arial" w:cs="Arial"/>
          <w:noProof/>
          <w:color w:val="000000"/>
          <w:spacing w:val="10"/>
          <w:sz w:val="20"/>
        </w:rPr>
        <w:t> </w:t>
      </w:r>
      <w:r w:rsidRPr="006B5B23">
        <w:rPr>
          <w:rFonts w:ascii="Arial" w:hAnsi="Arial" w:cs="Arial"/>
          <w:noProof/>
          <w:color w:val="000000"/>
          <w:spacing w:val="-3"/>
          <w:sz w:val="20"/>
        </w:rPr>
        <w:t>between</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Parties.</w:t>
      </w:r>
      <w:bookmarkStart w:id="5" w:name="10"/>
      <w:bookmarkEnd w:id="5"/>
    </w:p>
    <w:p w14:paraId="269F640B" w14:textId="77777777" w:rsidR="006342F6" w:rsidRPr="006B5B23" w:rsidRDefault="006342F6" w:rsidP="009E4D6D">
      <w:pPr>
        <w:spacing w:after="0" w:line="240" w:lineRule="auto"/>
        <w:ind w:left="62" w:firstLine="1334"/>
        <w:jc w:val="both"/>
        <w:rPr>
          <w:rFonts w:ascii="Arial" w:hAnsi="Arial" w:cs="Arial"/>
          <w:sz w:val="20"/>
        </w:rPr>
      </w:pPr>
    </w:p>
    <w:p w14:paraId="4BCDB2F1" w14:textId="77777777" w:rsidR="006342F6" w:rsidRPr="006B5B23" w:rsidRDefault="006342F6" w:rsidP="009E4D6D">
      <w:pPr>
        <w:tabs>
          <w:tab w:val="left" w:pos="739"/>
        </w:tabs>
        <w:spacing w:after="0" w:line="240" w:lineRule="auto"/>
        <w:ind w:left="62"/>
        <w:jc w:val="both"/>
        <w:rPr>
          <w:rFonts w:ascii="Arial" w:hAnsi="Arial" w:cs="Arial"/>
          <w:sz w:val="20"/>
        </w:rPr>
      </w:pPr>
      <w:r w:rsidRPr="006B5B23">
        <w:rPr>
          <w:rFonts w:ascii="Arial" w:hAnsi="Arial" w:cs="Arial"/>
          <w:noProof/>
          <w:color w:val="000000"/>
          <w:spacing w:val="-3"/>
          <w:sz w:val="20"/>
        </w:rPr>
        <w:t>10.8</w:t>
      </w:r>
      <w:r w:rsidRPr="006B5B23">
        <w:rPr>
          <w:rFonts w:ascii="Arial" w:hAnsi="Arial" w:cs="Arial"/>
          <w:color w:val="000000"/>
          <w:sz w:val="20"/>
        </w:rPr>
        <w:tab/>
      </w:r>
      <w:r w:rsidRPr="006B5B23">
        <w:rPr>
          <w:rFonts w:ascii="Arial" w:hAnsi="Arial" w:cs="Arial"/>
          <w:noProof/>
          <w:color w:val="000000"/>
          <w:spacing w:val="-3"/>
          <w:sz w:val="20"/>
        </w:rPr>
        <w:t>Payment</w:t>
      </w:r>
      <w:r w:rsidRPr="006B5B23">
        <w:rPr>
          <w:rFonts w:ascii="Arial" w:hAnsi="Arial" w:cs="Arial"/>
          <w:noProof/>
          <w:color w:val="000000"/>
          <w:w w:val="208"/>
          <w:sz w:val="20"/>
        </w:rPr>
        <w:t> </w:t>
      </w:r>
      <w:r w:rsidRPr="006B5B23">
        <w:rPr>
          <w:rFonts w:ascii="Arial" w:hAnsi="Arial" w:cs="Arial"/>
          <w:noProof/>
          <w:color w:val="000000"/>
          <w:spacing w:val="-3"/>
          <w:sz w:val="20"/>
        </w:rPr>
        <w:t>by</w:t>
      </w:r>
      <w:r w:rsidRPr="006B5B23">
        <w:rPr>
          <w:rFonts w:ascii="Arial" w:hAnsi="Arial" w:cs="Arial"/>
          <w:noProof/>
          <w:color w:val="000000"/>
          <w:w w:val="208"/>
          <w:sz w:val="20"/>
        </w:rPr>
        <w:t> </w:t>
      </w:r>
      <w:r w:rsidRPr="006B5B23">
        <w:rPr>
          <w:rFonts w:ascii="Arial" w:hAnsi="Arial" w:cs="Arial"/>
          <w:b/>
          <w:noProof/>
          <w:color w:val="000000"/>
          <w:spacing w:val="-3"/>
          <w:sz w:val="20"/>
        </w:rPr>
        <w:t>SINOPEC</w:t>
      </w:r>
      <w:r w:rsidRPr="006B5B23">
        <w:rPr>
          <w:rFonts w:ascii="Arial" w:hAnsi="Arial" w:cs="Arial"/>
          <w:noProof/>
          <w:color w:val="000000"/>
          <w:w w:val="208"/>
          <w:sz w:val="20"/>
        </w:rPr>
        <w:t> </w:t>
      </w:r>
      <w:r w:rsidRPr="006B5B23">
        <w:rPr>
          <w:rFonts w:ascii="Arial" w:hAnsi="Arial" w:cs="Arial"/>
          <w:noProof/>
          <w:color w:val="000000"/>
          <w:spacing w:val="-2"/>
          <w:sz w:val="20"/>
        </w:rPr>
        <w:t>shall</w:t>
      </w:r>
      <w:r w:rsidRPr="006B5B23">
        <w:rPr>
          <w:rFonts w:ascii="Arial" w:hAnsi="Arial" w:cs="Arial"/>
          <w:noProof/>
          <w:color w:val="000000"/>
          <w:w w:val="206"/>
          <w:sz w:val="20"/>
        </w:rPr>
        <w:t> </w:t>
      </w:r>
      <w:r w:rsidRPr="006B5B23">
        <w:rPr>
          <w:rFonts w:ascii="Arial" w:hAnsi="Arial" w:cs="Arial"/>
          <w:noProof/>
          <w:color w:val="000000"/>
          <w:spacing w:val="-3"/>
          <w:sz w:val="20"/>
        </w:rPr>
        <w:t>be</w:t>
      </w:r>
      <w:r w:rsidRPr="006B5B23">
        <w:rPr>
          <w:rFonts w:ascii="Arial" w:hAnsi="Arial" w:cs="Arial"/>
          <w:noProof/>
          <w:color w:val="000000"/>
          <w:w w:val="211"/>
          <w:sz w:val="20"/>
        </w:rPr>
        <w:t> </w:t>
      </w:r>
      <w:r w:rsidRPr="006B5B23">
        <w:rPr>
          <w:rFonts w:ascii="Arial" w:hAnsi="Arial" w:cs="Arial"/>
          <w:noProof/>
          <w:color w:val="000000"/>
          <w:spacing w:val="-2"/>
          <w:sz w:val="20"/>
        </w:rPr>
        <w:t>without</w:t>
      </w:r>
      <w:r w:rsidRPr="006B5B23">
        <w:rPr>
          <w:rFonts w:ascii="Arial" w:hAnsi="Arial" w:cs="Arial"/>
          <w:noProof/>
          <w:color w:val="000000"/>
          <w:w w:val="206"/>
          <w:sz w:val="20"/>
        </w:rPr>
        <w:t> </w:t>
      </w:r>
      <w:r w:rsidRPr="006B5B23">
        <w:rPr>
          <w:rFonts w:ascii="Arial" w:hAnsi="Arial" w:cs="Arial"/>
          <w:noProof/>
          <w:color w:val="000000"/>
          <w:spacing w:val="-3"/>
          <w:sz w:val="20"/>
        </w:rPr>
        <w:t>prejudice</w:t>
      </w:r>
      <w:r w:rsidRPr="006B5B23">
        <w:rPr>
          <w:rFonts w:ascii="Arial" w:hAnsi="Arial" w:cs="Arial"/>
          <w:noProof/>
          <w:color w:val="000000"/>
          <w:w w:val="208"/>
          <w:sz w:val="20"/>
        </w:rPr>
        <w:t> </w:t>
      </w:r>
      <w:r w:rsidRPr="006B5B23">
        <w:rPr>
          <w:rFonts w:ascii="Arial" w:hAnsi="Arial" w:cs="Arial"/>
          <w:noProof/>
          <w:color w:val="000000"/>
          <w:spacing w:val="-3"/>
          <w:sz w:val="20"/>
        </w:rPr>
        <w:t>to</w:t>
      </w:r>
      <w:r w:rsidRPr="006B5B23">
        <w:rPr>
          <w:rFonts w:ascii="Arial" w:hAnsi="Arial" w:cs="Arial"/>
          <w:noProof/>
          <w:color w:val="000000"/>
          <w:w w:val="208"/>
          <w:sz w:val="20"/>
        </w:rPr>
        <w:t> </w:t>
      </w:r>
      <w:r w:rsidRPr="006B5B23">
        <w:rPr>
          <w:rFonts w:ascii="Arial" w:hAnsi="Arial" w:cs="Arial"/>
          <w:noProof/>
          <w:color w:val="000000"/>
          <w:spacing w:val="-3"/>
          <w:sz w:val="20"/>
        </w:rPr>
        <w:t>any</w:t>
      </w:r>
      <w:r w:rsidRPr="006B5B23">
        <w:rPr>
          <w:rFonts w:ascii="Arial" w:hAnsi="Arial" w:cs="Arial"/>
          <w:noProof/>
          <w:color w:val="000000"/>
          <w:w w:val="206"/>
          <w:sz w:val="20"/>
        </w:rPr>
        <w:t> </w:t>
      </w:r>
      <w:r w:rsidRPr="006B5B23">
        <w:rPr>
          <w:rFonts w:ascii="Arial" w:hAnsi="Arial" w:cs="Arial"/>
          <w:noProof/>
          <w:color w:val="000000"/>
          <w:spacing w:val="-3"/>
          <w:sz w:val="20"/>
        </w:rPr>
        <w:t>claims</w:t>
      </w:r>
      <w:r w:rsidRPr="006B5B23">
        <w:rPr>
          <w:rFonts w:ascii="Arial" w:hAnsi="Arial" w:cs="Arial"/>
          <w:noProof/>
          <w:color w:val="000000"/>
          <w:w w:val="206"/>
          <w:sz w:val="20"/>
        </w:rPr>
        <w:t> </w:t>
      </w:r>
      <w:r w:rsidRPr="006B5B23">
        <w:rPr>
          <w:rFonts w:ascii="Arial" w:hAnsi="Arial" w:cs="Arial"/>
          <w:noProof/>
          <w:color w:val="000000"/>
          <w:spacing w:val="-3"/>
          <w:sz w:val="20"/>
        </w:rPr>
        <w:t>or</w:t>
      </w:r>
      <w:r w:rsidRPr="006B5B23">
        <w:rPr>
          <w:rFonts w:ascii="Arial" w:hAnsi="Arial" w:cs="Arial"/>
          <w:noProof/>
          <w:color w:val="000000"/>
          <w:w w:val="208"/>
          <w:sz w:val="20"/>
        </w:rPr>
        <w:t> </w:t>
      </w:r>
      <w:r w:rsidRPr="006B5B23">
        <w:rPr>
          <w:rFonts w:ascii="Arial" w:hAnsi="Arial" w:cs="Arial"/>
          <w:noProof/>
          <w:color w:val="000000"/>
          <w:spacing w:val="-2"/>
          <w:sz w:val="20"/>
        </w:rPr>
        <w:t>rights</w:t>
      </w:r>
      <w:r w:rsidRPr="006B5B23">
        <w:rPr>
          <w:rFonts w:ascii="Arial" w:hAnsi="Arial" w:cs="Arial"/>
          <w:noProof/>
          <w:color w:val="000000"/>
          <w:w w:val="208"/>
          <w:sz w:val="20"/>
        </w:rPr>
        <w:t> </w:t>
      </w:r>
      <w:r w:rsidRPr="006B5B23">
        <w:rPr>
          <w:rFonts w:ascii="Arial" w:hAnsi="Arial" w:cs="Arial"/>
          <w:noProof/>
          <w:color w:val="000000"/>
          <w:spacing w:val="-3"/>
          <w:sz w:val="20"/>
        </w:rPr>
        <w:t>it</w:t>
      </w:r>
      <w:r w:rsidRPr="006B5B23">
        <w:rPr>
          <w:rFonts w:ascii="Arial" w:hAnsi="Arial" w:cs="Arial"/>
          <w:noProof/>
          <w:color w:val="000000"/>
          <w:w w:val="211"/>
          <w:sz w:val="20"/>
        </w:rPr>
        <w:t> </w:t>
      </w:r>
      <w:r w:rsidRPr="006B5B23">
        <w:rPr>
          <w:rFonts w:ascii="Arial" w:hAnsi="Arial" w:cs="Arial"/>
          <w:noProof/>
          <w:color w:val="000000"/>
          <w:spacing w:val="-4"/>
          <w:sz w:val="20"/>
        </w:rPr>
        <w:t>may</w:t>
      </w:r>
      <w:r w:rsidRPr="006B5B23">
        <w:rPr>
          <w:rFonts w:ascii="Arial" w:hAnsi="Arial" w:cs="Arial"/>
          <w:noProof/>
          <w:color w:val="000000"/>
          <w:w w:val="208"/>
          <w:sz w:val="20"/>
        </w:rPr>
        <w:t> </w:t>
      </w:r>
      <w:r w:rsidRPr="006B5B23">
        <w:rPr>
          <w:rFonts w:ascii="Arial" w:hAnsi="Arial" w:cs="Arial"/>
          <w:noProof/>
          <w:color w:val="000000"/>
          <w:spacing w:val="-3"/>
          <w:sz w:val="20"/>
        </w:rPr>
        <w:t>have</w:t>
      </w:r>
    </w:p>
    <w:p w14:paraId="2D56A331"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against</w:t>
      </w:r>
      <w:r w:rsidRPr="006B5B23">
        <w:rPr>
          <w:rFonts w:ascii="Arial" w:hAnsi="Arial" w:cs="Arial"/>
          <w:noProof/>
          <w:color w:val="000000"/>
          <w:w w:val="289"/>
          <w:sz w:val="20"/>
        </w:rPr>
        <w:t> </w:t>
      </w:r>
      <w:r w:rsidRPr="006B5B23">
        <w:rPr>
          <w:rFonts w:ascii="Arial" w:hAnsi="Arial" w:cs="Arial"/>
          <w:b/>
          <w:noProof/>
          <w:color w:val="000000"/>
          <w:spacing w:val="-4"/>
          <w:sz w:val="20"/>
        </w:rPr>
        <w:t>CONTRACTOR</w:t>
      </w:r>
      <w:r w:rsidRPr="006B5B23">
        <w:rPr>
          <w:rFonts w:ascii="Arial" w:hAnsi="Arial" w:cs="Arial"/>
          <w:noProof/>
          <w:color w:val="000000"/>
          <w:w w:val="289"/>
          <w:sz w:val="20"/>
        </w:rPr>
        <w:t> </w:t>
      </w:r>
      <w:r w:rsidRPr="006B5B23">
        <w:rPr>
          <w:rFonts w:ascii="Arial" w:hAnsi="Arial" w:cs="Arial"/>
          <w:noProof/>
          <w:color w:val="000000"/>
          <w:spacing w:val="-3"/>
          <w:sz w:val="20"/>
        </w:rPr>
        <w:t>and</w:t>
      </w:r>
      <w:r w:rsidRPr="006B5B23">
        <w:rPr>
          <w:rFonts w:ascii="Arial" w:hAnsi="Arial" w:cs="Arial"/>
          <w:noProof/>
          <w:color w:val="000000"/>
          <w:w w:val="286"/>
          <w:sz w:val="20"/>
        </w:rPr>
        <w:t> </w:t>
      </w:r>
      <w:r w:rsidRPr="006B5B23">
        <w:rPr>
          <w:rFonts w:ascii="Arial" w:hAnsi="Arial" w:cs="Arial"/>
          <w:noProof/>
          <w:color w:val="000000"/>
          <w:spacing w:val="-2"/>
          <w:sz w:val="20"/>
        </w:rPr>
        <w:t>shall</w:t>
      </w:r>
      <w:r w:rsidRPr="006B5B23">
        <w:rPr>
          <w:rFonts w:ascii="Arial" w:hAnsi="Arial" w:cs="Arial"/>
          <w:noProof/>
          <w:color w:val="000000"/>
          <w:w w:val="289"/>
          <w:sz w:val="20"/>
        </w:rPr>
        <w:t> </w:t>
      </w:r>
      <w:r w:rsidRPr="006B5B23">
        <w:rPr>
          <w:rFonts w:ascii="Arial" w:hAnsi="Arial" w:cs="Arial"/>
          <w:noProof/>
          <w:color w:val="000000"/>
          <w:spacing w:val="-3"/>
          <w:sz w:val="20"/>
        </w:rPr>
        <w:t>not</w:t>
      </w:r>
      <w:r w:rsidRPr="006B5B23">
        <w:rPr>
          <w:rFonts w:ascii="Arial" w:hAnsi="Arial" w:cs="Arial"/>
          <w:noProof/>
          <w:color w:val="000000"/>
          <w:w w:val="289"/>
          <w:sz w:val="20"/>
        </w:rPr>
        <w:t> </w:t>
      </w:r>
      <w:r w:rsidRPr="006B5B23">
        <w:rPr>
          <w:rFonts w:ascii="Arial" w:hAnsi="Arial" w:cs="Arial"/>
          <w:noProof/>
          <w:color w:val="000000"/>
          <w:spacing w:val="-3"/>
          <w:sz w:val="20"/>
        </w:rPr>
        <w:t>constitute</w:t>
      </w:r>
      <w:r w:rsidRPr="006B5B23">
        <w:rPr>
          <w:rFonts w:ascii="Arial" w:hAnsi="Arial" w:cs="Arial"/>
          <w:noProof/>
          <w:color w:val="000000"/>
          <w:w w:val="289"/>
          <w:sz w:val="20"/>
        </w:rPr>
        <w:t> </w:t>
      </w:r>
      <w:r w:rsidRPr="006B5B23">
        <w:rPr>
          <w:rFonts w:ascii="Arial" w:hAnsi="Arial" w:cs="Arial"/>
          <w:noProof/>
          <w:color w:val="000000"/>
          <w:spacing w:val="-3"/>
          <w:sz w:val="20"/>
        </w:rPr>
        <w:t>or</w:t>
      </w:r>
      <w:r w:rsidRPr="006B5B23">
        <w:rPr>
          <w:rFonts w:ascii="Arial" w:hAnsi="Arial" w:cs="Arial"/>
          <w:noProof/>
          <w:color w:val="000000"/>
          <w:w w:val="289"/>
          <w:sz w:val="20"/>
        </w:rPr>
        <w:t> </w:t>
      </w:r>
      <w:r w:rsidRPr="006B5B23">
        <w:rPr>
          <w:rFonts w:ascii="Arial" w:hAnsi="Arial" w:cs="Arial"/>
          <w:noProof/>
          <w:color w:val="000000"/>
          <w:spacing w:val="-3"/>
          <w:sz w:val="20"/>
        </w:rPr>
        <w:t>be</w:t>
      </w:r>
      <w:r w:rsidRPr="006B5B23">
        <w:rPr>
          <w:rFonts w:ascii="Arial" w:hAnsi="Arial" w:cs="Arial"/>
          <w:noProof/>
          <w:color w:val="000000"/>
          <w:w w:val="289"/>
          <w:sz w:val="20"/>
        </w:rPr>
        <w:t> </w:t>
      </w:r>
      <w:r w:rsidRPr="006B5B23">
        <w:rPr>
          <w:rFonts w:ascii="Arial" w:hAnsi="Arial" w:cs="Arial"/>
          <w:noProof/>
          <w:color w:val="000000"/>
          <w:spacing w:val="-3"/>
          <w:sz w:val="20"/>
        </w:rPr>
        <w:t>deemed</w:t>
      </w:r>
      <w:r w:rsidRPr="006B5B23">
        <w:rPr>
          <w:rFonts w:ascii="Arial" w:hAnsi="Arial" w:cs="Arial"/>
          <w:noProof/>
          <w:color w:val="000000"/>
          <w:w w:val="286"/>
          <w:sz w:val="20"/>
        </w:rPr>
        <w:t> </w:t>
      </w:r>
      <w:r w:rsidRPr="006B5B23">
        <w:rPr>
          <w:rFonts w:ascii="Arial" w:hAnsi="Arial" w:cs="Arial"/>
          <w:noProof/>
          <w:color w:val="000000"/>
          <w:spacing w:val="-2"/>
          <w:sz w:val="20"/>
        </w:rPr>
        <w:t>to</w:t>
      </w:r>
      <w:r w:rsidRPr="006B5B23">
        <w:rPr>
          <w:rFonts w:ascii="Arial" w:hAnsi="Arial" w:cs="Arial"/>
          <w:noProof/>
          <w:color w:val="000000"/>
          <w:w w:val="289"/>
          <w:sz w:val="20"/>
        </w:rPr>
        <w:t> </w:t>
      </w:r>
      <w:r w:rsidRPr="006B5B23">
        <w:rPr>
          <w:rFonts w:ascii="Arial" w:hAnsi="Arial" w:cs="Arial"/>
          <w:noProof/>
          <w:color w:val="000000"/>
          <w:spacing w:val="-3"/>
          <w:sz w:val="20"/>
        </w:rPr>
        <w:t>constitue</w:t>
      </w:r>
      <w:r w:rsidRPr="006B5B23">
        <w:rPr>
          <w:rFonts w:ascii="Arial" w:hAnsi="Arial" w:cs="Arial"/>
          <w:noProof/>
          <w:color w:val="000000"/>
          <w:w w:val="289"/>
          <w:sz w:val="20"/>
        </w:rPr>
        <w:t> </w:t>
      </w:r>
      <w:r w:rsidRPr="006B5B23">
        <w:rPr>
          <w:rFonts w:ascii="Arial" w:hAnsi="Arial" w:cs="Arial"/>
          <w:noProof/>
          <w:color w:val="000000"/>
          <w:spacing w:val="-3"/>
          <w:sz w:val="20"/>
        </w:rPr>
        <w:t>any</w:t>
      </w:r>
    </w:p>
    <w:p w14:paraId="6FBF47E5" w14:textId="77777777" w:rsidR="006342F6" w:rsidRPr="006B5B23" w:rsidRDefault="006342F6"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admission</w:t>
      </w:r>
      <w:r w:rsidRPr="006B5B23">
        <w:rPr>
          <w:rFonts w:ascii="Arial" w:hAnsi="Arial" w:cs="Arial"/>
          <w:noProof/>
          <w:color w:val="000000"/>
          <w:w w:val="346"/>
          <w:sz w:val="20"/>
        </w:rPr>
        <w:t> </w:t>
      </w:r>
      <w:r w:rsidRPr="006B5B23">
        <w:rPr>
          <w:rFonts w:ascii="Arial" w:hAnsi="Arial" w:cs="Arial"/>
          <w:noProof/>
          <w:color w:val="000000"/>
          <w:spacing w:val="-3"/>
          <w:sz w:val="20"/>
        </w:rPr>
        <w:t>by</w:t>
      </w:r>
      <w:r w:rsidRPr="006B5B23">
        <w:rPr>
          <w:rFonts w:ascii="Arial" w:hAnsi="Arial" w:cs="Arial"/>
          <w:noProof/>
          <w:color w:val="000000"/>
          <w:w w:val="344"/>
          <w:sz w:val="20"/>
        </w:rPr>
        <w:t> </w:t>
      </w:r>
      <w:r w:rsidRPr="006B5B23">
        <w:rPr>
          <w:rFonts w:ascii="Arial" w:hAnsi="Arial" w:cs="Arial"/>
          <w:b/>
          <w:noProof/>
          <w:color w:val="000000"/>
          <w:spacing w:val="-3"/>
          <w:sz w:val="20"/>
        </w:rPr>
        <w:t>SINOPEC</w:t>
      </w:r>
      <w:r w:rsidRPr="006B5B23">
        <w:rPr>
          <w:rFonts w:ascii="Arial" w:hAnsi="Arial" w:cs="Arial"/>
          <w:noProof/>
          <w:color w:val="000000"/>
          <w:w w:val="346"/>
          <w:sz w:val="20"/>
        </w:rPr>
        <w:t> </w:t>
      </w:r>
      <w:r w:rsidRPr="006B5B23">
        <w:rPr>
          <w:rFonts w:ascii="Arial" w:hAnsi="Arial" w:cs="Arial"/>
          <w:noProof/>
          <w:color w:val="000000"/>
          <w:spacing w:val="-4"/>
          <w:sz w:val="20"/>
        </w:rPr>
        <w:t>as</w:t>
      </w:r>
      <w:r w:rsidRPr="006B5B23">
        <w:rPr>
          <w:rFonts w:ascii="Arial" w:hAnsi="Arial" w:cs="Arial"/>
          <w:noProof/>
          <w:color w:val="000000"/>
          <w:w w:val="343"/>
          <w:sz w:val="20"/>
        </w:rPr>
        <w:t> </w:t>
      </w:r>
      <w:r w:rsidRPr="006B5B23">
        <w:rPr>
          <w:rFonts w:ascii="Arial" w:hAnsi="Arial" w:cs="Arial"/>
          <w:noProof/>
          <w:color w:val="000000"/>
          <w:spacing w:val="-3"/>
          <w:sz w:val="20"/>
        </w:rPr>
        <w:t>to</w:t>
      </w:r>
      <w:r w:rsidRPr="006B5B23">
        <w:rPr>
          <w:rFonts w:ascii="Arial" w:hAnsi="Arial" w:cs="Arial"/>
          <w:noProof/>
          <w:color w:val="000000"/>
          <w:w w:val="346"/>
          <w:sz w:val="20"/>
        </w:rPr>
        <w:t> </w:t>
      </w:r>
      <w:r w:rsidRPr="006B5B23">
        <w:rPr>
          <w:rFonts w:ascii="Arial" w:hAnsi="Arial" w:cs="Arial"/>
          <w:noProof/>
          <w:color w:val="000000"/>
          <w:spacing w:val="-3"/>
          <w:sz w:val="20"/>
        </w:rPr>
        <w:t>the</w:t>
      </w:r>
      <w:r w:rsidRPr="006B5B23">
        <w:rPr>
          <w:rFonts w:ascii="Arial" w:hAnsi="Arial" w:cs="Arial"/>
          <w:noProof/>
          <w:color w:val="000000"/>
          <w:w w:val="344"/>
          <w:sz w:val="20"/>
        </w:rPr>
        <w:t> </w:t>
      </w:r>
      <w:r w:rsidRPr="006B5B23">
        <w:rPr>
          <w:rFonts w:ascii="Arial" w:hAnsi="Arial" w:cs="Arial"/>
          <w:noProof/>
          <w:color w:val="000000"/>
          <w:spacing w:val="-3"/>
          <w:sz w:val="20"/>
        </w:rPr>
        <w:t>adequacy</w:t>
      </w:r>
      <w:r w:rsidRPr="006B5B23">
        <w:rPr>
          <w:rFonts w:ascii="Arial" w:hAnsi="Arial" w:cs="Arial"/>
          <w:noProof/>
          <w:color w:val="000000"/>
          <w:w w:val="343"/>
          <w:sz w:val="20"/>
        </w:rPr>
        <w:t> </w:t>
      </w:r>
      <w:r w:rsidRPr="006B5B23">
        <w:rPr>
          <w:rFonts w:ascii="Arial" w:hAnsi="Arial" w:cs="Arial"/>
          <w:noProof/>
          <w:color w:val="000000"/>
          <w:spacing w:val="-3"/>
          <w:sz w:val="20"/>
        </w:rPr>
        <w:t>or</w:t>
      </w:r>
      <w:r w:rsidRPr="006B5B23">
        <w:rPr>
          <w:rFonts w:ascii="Arial" w:hAnsi="Arial" w:cs="Arial"/>
          <w:noProof/>
          <w:color w:val="000000"/>
          <w:w w:val="343"/>
          <w:sz w:val="20"/>
        </w:rPr>
        <w:t> </w:t>
      </w:r>
      <w:r w:rsidRPr="006B5B23">
        <w:rPr>
          <w:rFonts w:ascii="Arial" w:hAnsi="Arial" w:cs="Arial"/>
          <w:noProof/>
          <w:color w:val="000000"/>
          <w:spacing w:val="-2"/>
          <w:sz w:val="20"/>
        </w:rPr>
        <w:t>sufficiency</w:t>
      </w:r>
      <w:r w:rsidRPr="006B5B23">
        <w:rPr>
          <w:rFonts w:ascii="Arial" w:hAnsi="Arial" w:cs="Arial"/>
          <w:noProof/>
          <w:color w:val="000000"/>
          <w:w w:val="343"/>
          <w:sz w:val="20"/>
        </w:rPr>
        <w:t> </w:t>
      </w:r>
      <w:r w:rsidRPr="006B5B23">
        <w:rPr>
          <w:rFonts w:ascii="Arial" w:hAnsi="Arial" w:cs="Arial"/>
          <w:noProof/>
          <w:color w:val="000000"/>
          <w:spacing w:val="-3"/>
          <w:sz w:val="20"/>
        </w:rPr>
        <w:t>of</w:t>
      </w:r>
      <w:r w:rsidRPr="006B5B23">
        <w:rPr>
          <w:rFonts w:ascii="Arial" w:hAnsi="Arial" w:cs="Arial"/>
          <w:noProof/>
          <w:color w:val="000000"/>
          <w:w w:val="343"/>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p>
    <w:p w14:paraId="183605C5" w14:textId="77777777" w:rsidR="005770A5" w:rsidRPr="006B5B23" w:rsidRDefault="006342F6"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performance</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noProof/>
          <w:color w:val="000000"/>
          <w:spacing w:val="-3"/>
          <w:sz w:val="20"/>
        </w:rPr>
        <w:t>its</w:t>
      </w:r>
      <w:r w:rsidRPr="006B5B23">
        <w:rPr>
          <w:rFonts w:ascii="Arial" w:hAnsi="Arial" w:cs="Arial"/>
          <w:noProof/>
          <w:color w:val="000000"/>
          <w:spacing w:val="8"/>
          <w:sz w:val="20"/>
        </w:rPr>
        <w:t> </w:t>
      </w:r>
      <w:r w:rsidRPr="006B5B23">
        <w:rPr>
          <w:rFonts w:ascii="Arial" w:hAnsi="Arial" w:cs="Arial"/>
          <w:noProof/>
          <w:color w:val="000000"/>
          <w:spacing w:val="-3"/>
          <w:sz w:val="20"/>
        </w:rPr>
        <w:t>obligations</w:t>
      </w:r>
      <w:r w:rsidRPr="006B5B23">
        <w:rPr>
          <w:rFonts w:ascii="Arial" w:hAnsi="Arial" w:cs="Arial"/>
          <w:noProof/>
          <w:color w:val="000000"/>
          <w:spacing w:val="8"/>
          <w:sz w:val="20"/>
        </w:rPr>
        <w:t> </w:t>
      </w:r>
      <w:r w:rsidRPr="006B5B23">
        <w:rPr>
          <w:rFonts w:ascii="Arial" w:hAnsi="Arial" w:cs="Arial"/>
          <w:noProof/>
          <w:color w:val="000000"/>
          <w:spacing w:val="-3"/>
          <w:sz w:val="20"/>
        </w:rPr>
        <w:t>under</w:t>
      </w:r>
      <w:r w:rsidRPr="006B5B23">
        <w:rPr>
          <w:rFonts w:ascii="Arial" w:hAnsi="Arial" w:cs="Arial"/>
          <w:noProof/>
          <w:color w:val="000000"/>
          <w:spacing w:val="8"/>
          <w:sz w:val="20"/>
        </w:rPr>
        <w:t> </w:t>
      </w:r>
      <w:r w:rsidRPr="006B5B23">
        <w:rPr>
          <w:rFonts w:ascii="Arial" w:hAnsi="Arial" w:cs="Arial"/>
          <w:noProof/>
          <w:color w:val="000000"/>
          <w:spacing w:val="-2"/>
          <w:sz w:val="20"/>
        </w:rPr>
        <w:t>this</w:t>
      </w:r>
      <w:r w:rsidRPr="006B5B23">
        <w:rPr>
          <w:rFonts w:ascii="Arial" w:hAnsi="Arial" w:cs="Arial"/>
          <w:noProof/>
          <w:color w:val="000000"/>
          <w:spacing w:val="7"/>
          <w:sz w:val="20"/>
        </w:rPr>
        <w:t> </w:t>
      </w:r>
      <w:r w:rsidRPr="006B5B23">
        <w:rPr>
          <w:rFonts w:ascii="Arial" w:hAnsi="Arial" w:cs="Arial"/>
          <w:noProof/>
          <w:color w:val="000000"/>
          <w:spacing w:val="-3"/>
          <w:sz w:val="20"/>
        </w:rPr>
        <w:t>Agreement.</w:t>
      </w:r>
    </w:p>
    <w:p w14:paraId="6B88077E" w14:textId="77777777" w:rsidR="005770A5" w:rsidRPr="006B5B23" w:rsidRDefault="005770A5" w:rsidP="009E4D6D">
      <w:pPr>
        <w:spacing w:after="0" w:line="240" w:lineRule="auto"/>
        <w:ind w:left="62" w:firstLine="678"/>
        <w:jc w:val="both"/>
        <w:rPr>
          <w:rFonts w:ascii="Arial" w:hAnsi="Arial" w:cs="Arial"/>
          <w:noProof/>
          <w:color w:val="000000"/>
          <w:spacing w:val="-3"/>
          <w:sz w:val="20"/>
        </w:rPr>
      </w:pPr>
    </w:p>
    <w:p w14:paraId="5C945E10" w14:textId="77777777" w:rsidR="006342F6" w:rsidRPr="006B5B23" w:rsidRDefault="005770A5" w:rsidP="009E4D6D">
      <w:pPr>
        <w:spacing w:after="0" w:line="240" w:lineRule="auto"/>
        <w:jc w:val="both"/>
        <w:rPr>
          <w:rFonts w:ascii="Arial" w:hAnsi="Arial" w:cs="Arial"/>
          <w:noProof/>
          <w:spacing w:val="-3"/>
          <w:sz w:val="20"/>
        </w:rPr>
      </w:pPr>
      <w:r w:rsidRPr="006B5B23">
        <w:rPr>
          <w:rFonts w:ascii="Arial" w:hAnsi="Arial" w:cs="Arial"/>
          <w:noProof/>
          <w:color w:val="000000"/>
          <w:spacing w:val="-3"/>
          <w:sz w:val="20"/>
        </w:rPr>
        <w:t xml:space="preserve"> </w:t>
      </w:r>
      <w:r w:rsidRPr="006B5B23">
        <w:rPr>
          <w:rFonts w:ascii="Arial" w:hAnsi="Arial" w:cs="Arial"/>
          <w:noProof/>
          <w:spacing w:val="-3"/>
          <w:sz w:val="20"/>
        </w:rPr>
        <w:t>10.9</w:t>
      </w:r>
      <w:r w:rsidRPr="006B5B23">
        <w:rPr>
          <w:rFonts w:ascii="Arial" w:hAnsi="Arial" w:cs="Arial"/>
          <w:noProof/>
          <w:spacing w:val="-3"/>
          <w:sz w:val="20"/>
        </w:rPr>
        <w:tab/>
      </w:r>
      <w:r w:rsidRPr="006B5B23">
        <w:rPr>
          <w:rFonts w:ascii="Arial" w:hAnsi="Arial" w:cs="Arial"/>
          <w:sz w:val="20"/>
        </w:rPr>
        <w:t>Any adjustments to Fee may only be made by Parties in writing on bilateral consent.   </w:t>
      </w:r>
    </w:p>
    <w:p w14:paraId="42E97E3A" w14:textId="77777777" w:rsidR="003802F7" w:rsidRPr="006B5B23" w:rsidRDefault="003802F7" w:rsidP="009E4D6D">
      <w:pPr>
        <w:tabs>
          <w:tab w:val="left" w:pos="740"/>
        </w:tabs>
        <w:spacing w:after="0" w:line="240" w:lineRule="auto"/>
        <w:ind w:left="62"/>
        <w:jc w:val="both"/>
        <w:rPr>
          <w:rFonts w:ascii="Arial" w:hAnsi="Arial" w:cs="Arial"/>
          <w:b/>
          <w:noProof/>
          <w:color w:val="000000"/>
          <w:spacing w:val="-4"/>
          <w:w w:val="95"/>
          <w:sz w:val="20"/>
        </w:rPr>
      </w:pPr>
    </w:p>
    <w:p w14:paraId="129C5EED" w14:textId="77777777" w:rsidR="007F720C" w:rsidRPr="006B5B23" w:rsidRDefault="006342F6" w:rsidP="009E4D6D">
      <w:pPr>
        <w:tabs>
          <w:tab w:val="left" w:pos="740"/>
        </w:tabs>
        <w:spacing w:after="0" w:line="240" w:lineRule="auto"/>
        <w:ind w:left="62"/>
        <w:jc w:val="both"/>
        <w:rPr>
          <w:rFonts w:ascii="Arial" w:hAnsi="Arial" w:cs="Arial"/>
          <w:b/>
          <w:noProof/>
          <w:color w:val="000000"/>
          <w:spacing w:val="-4"/>
          <w:w w:val="95"/>
          <w:sz w:val="20"/>
        </w:rPr>
      </w:pPr>
      <w:r w:rsidRPr="006B5B23">
        <w:rPr>
          <w:rFonts w:ascii="Arial" w:hAnsi="Arial" w:cs="Arial"/>
          <w:b/>
          <w:noProof/>
          <w:color w:val="000000"/>
          <w:spacing w:val="-4"/>
          <w:w w:val="95"/>
          <w:sz w:val="20"/>
        </w:rPr>
        <w:t>11.</w:t>
      </w:r>
      <w:r w:rsidRPr="006B5B23">
        <w:rPr>
          <w:rFonts w:ascii="Arial" w:hAnsi="Arial" w:cs="Arial"/>
          <w:color w:val="000000"/>
          <w:sz w:val="20"/>
        </w:rPr>
        <w:tab/>
      </w:r>
      <w:r w:rsidRPr="006B5B23">
        <w:rPr>
          <w:rFonts w:ascii="Arial" w:hAnsi="Arial" w:cs="Arial"/>
          <w:b/>
          <w:noProof/>
          <w:color w:val="000000"/>
          <w:spacing w:val="-4"/>
          <w:w w:val="95"/>
          <w:sz w:val="20"/>
        </w:rPr>
        <w:t>WARRANTIES</w:t>
      </w:r>
      <w:r w:rsidRPr="006B5B23">
        <w:rPr>
          <w:rFonts w:ascii="Arial" w:hAnsi="Arial" w:cs="Arial"/>
          <w:b/>
          <w:noProof/>
          <w:color w:val="000000"/>
          <w:spacing w:val="8"/>
          <w:sz w:val="20"/>
        </w:rPr>
        <w:t> </w:t>
      </w:r>
      <w:r w:rsidRPr="006B5B23">
        <w:rPr>
          <w:rFonts w:ascii="Arial" w:hAnsi="Arial" w:cs="Arial"/>
          <w:b/>
          <w:noProof/>
          <w:color w:val="000000"/>
          <w:spacing w:val="-4"/>
          <w:w w:val="95"/>
          <w:sz w:val="20"/>
        </w:rPr>
        <w:t>AND</w:t>
      </w:r>
      <w:r w:rsidRPr="006B5B23">
        <w:rPr>
          <w:rFonts w:ascii="Arial" w:hAnsi="Arial" w:cs="Arial"/>
          <w:b/>
          <w:noProof/>
          <w:color w:val="000000"/>
          <w:spacing w:val="9"/>
          <w:sz w:val="20"/>
        </w:rPr>
        <w:t> </w:t>
      </w:r>
      <w:r w:rsidRPr="006B5B23">
        <w:rPr>
          <w:rFonts w:ascii="Arial" w:hAnsi="Arial" w:cs="Arial"/>
          <w:b/>
          <w:noProof/>
          <w:color w:val="000000"/>
          <w:spacing w:val="-4"/>
          <w:w w:val="95"/>
          <w:sz w:val="20"/>
        </w:rPr>
        <w:t>UNDERTAKINGS</w:t>
      </w:r>
    </w:p>
    <w:p w14:paraId="13F25423" w14:textId="77777777" w:rsidR="006342F6" w:rsidRPr="006B5B23" w:rsidRDefault="006342F6" w:rsidP="009E4D6D">
      <w:pPr>
        <w:tabs>
          <w:tab w:val="left" w:pos="740"/>
        </w:tabs>
        <w:spacing w:after="0" w:line="240" w:lineRule="auto"/>
        <w:ind w:left="62"/>
        <w:jc w:val="both"/>
        <w:rPr>
          <w:rFonts w:ascii="Arial" w:hAnsi="Arial" w:cs="Arial"/>
          <w:sz w:val="20"/>
        </w:rPr>
      </w:pPr>
    </w:p>
    <w:p w14:paraId="5292725E" w14:textId="7D750E11" w:rsidR="00F0785C" w:rsidRPr="006B5B23" w:rsidRDefault="006342F6" w:rsidP="009E4D6D">
      <w:pPr>
        <w:tabs>
          <w:tab w:val="left" w:pos="739"/>
        </w:tabs>
        <w:spacing w:after="0" w:line="240" w:lineRule="auto"/>
        <w:ind w:left="720" w:hanging="658"/>
        <w:jc w:val="both"/>
        <w:rPr>
          <w:rFonts w:ascii="Arial" w:hAnsi="Arial" w:cs="Arial"/>
          <w:noProof/>
          <w:color w:val="000000" w:themeColor="text1"/>
          <w:spacing w:val="-3"/>
          <w:sz w:val="20"/>
        </w:rPr>
      </w:pPr>
      <w:r w:rsidRPr="006B5B23">
        <w:rPr>
          <w:rFonts w:ascii="Arial" w:hAnsi="Arial" w:cs="Arial"/>
          <w:noProof/>
          <w:color w:val="000000"/>
          <w:spacing w:val="-3"/>
          <w:sz w:val="20"/>
        </w:rPr>
        <w:t>11.1</w:t>
      </w:r>
      <w:r w:rsidRPr="006B5B23">
        <w:rPr>
          <w:rFonts w:ascii="Arial" w:hAnsi="Arial" w:cs="Arial"/>
          <w:color w:val="000000"/>
          <w:sz w:val="20"/>
        </w:rPr>
        <w:tab/>
      </w:r>
      <w:r w:rsidRPr="006B5B23">
        <w:rPr>
          <w:rFonts w:ascii="Arial" w:hAnsi="Arial" w:cs="Arial"/>
          <w:noProof/>
          <w:color w:val="000000" w:themeColor="text1"/>
          <w:spacing w:val="-3"/>
          <w:sz w:val="20"/>
        </w:rPr>
        <w:t>Without</w:t>
      </w:r>
      <w:r w:rsidRPr="006B5B23">
        <w:rPr>
          <w:rFonts w:ascii="Arial" w:hAnsi="Arial" w:cs="Arial"/>
          <w:noProof/>
          <w:color w:val="000000" w:themeColor="text1"/>
          <w:spacing w:val="12"/>
          <w:sz w:val="20"/>
        </w:rPr>
        <w:t> </w:t>
      </w:r>
      <w:r w:rsidRPr="006B5B23">
        <w:rPr>
          <w:rFonts w:ascii="Arial" w:hAnsi="Arial" w:cs="Arial"/>
          <w:noProof/>
          <w:color w:val="000000" w:themeColor="text1"/>
          <w:spacing w:val="-3"/>
          <w:sz w:val="20"/>
        </w:rPr>
        <w:t>prejudice</w:t>
      </w:r>
      <w:r w:rsidRPr="006B5B23">
        <w:rPr>
          <w:rFonts w:ascii="Arial" w:hAnsi="Arial" w:cs="Arial"/>
          <w:noProof/>
          <w:color w:val="000000" w:themeColor="text1"/>
          <w:spacing w:val="12"/>
          <w:sz w:val="20"/>
        </w:rPr>
        <w:t> </w:t>
      </w:r>
      <w:r w:rsidRPr="006B5B23">
        <w:rPr>
          <w:rFonts w:ascii="Arial" w:hAnsi="Arial" w:cs="Arial"/>
          <w:noProof/>
          <w:color w:val="000000" w:themeColor="text1"/>
          <w:spacing w:val="-2"/>
          <w:sz w:val="20"/>
        </w:rPr>
        <w:t>to</w:t>
      </w:r>
      <w:r w:rsidRPr="006B5B23">
        <w:rPr>
          <w:rFonts w:ascii="Arial" w:hAnsi="Arial" w:cs="Arial"/>
          <w:noProof/>
          <w:color w:val="000000" w:themeColor="text1"/>
          <w:spacing w:val="11"/>
          <w:sz w:val="20"/>
        </w:rPr>
        <w:t> </w:t>
      </w:r>
      <w:r w:rsidRPr="006B5B23">
        <w:rPr>
          <w:rFonts w:ascii="Arial" w:hAnsi="Arial" w:cs="Arial"/>
          <w:noProof/>
          <w:color w:val="000000" w:themeColor="text1"/>
          <w:spacing w:val="-3"/>
          <w:sz w:val="20"/>
        </w:rPr>
        <w:t>Clause</w:t>
      </w:r>
      <w:r w:rsidRPr="006B5B23">
        <w:rPr>
          <w:rFonts w:ascii="Arial" w:hAnsi="Arial" w:cs="Arial"/>
          <w:noProof/>
          <w:color w:val="000000" w:themeColor="text1"/>
          <w:spacing w:val="11"/>
          <w:sz w:val="20"/>
        </w:rPr>
        <w:t> </w:t>
      </w:r>
      <w:r w:rsidRPr="006B5B23">
        <w:rPr>
          <w:rFonts w:ascii="Arial" w:hAnsi="Arial" w:cs="Arial"/>
          <w:noProof/>
          <w:color w:val="000000" w:themeColor="text1"/>
          <w:spacing w:val="-3"/>
          <w:sz w:val="20"/>
        </w:rPr>
        <w:t>21</w:t>
      </w:r>
      <w:r w:rsidRPr="006B5B23">
        <w:rPr>
          <w:rFonts w:ascii="Arial" w:hAnsi="Arial" w:cs="Arial"/>
          <w:noProof/>
          <w:color w:val="000000" w:themeColor="text1"/>
          <w:spacing w:val="-2"/>
          <w:sz w:val="20"/>
        </w:rPr>
        <w:t>,</w:t>
      </w:r>
      <w:r w:rsidRPr="006B5B23">
        <w:rPr>
          <w:rFonts w:ascii="Arial" w:hAnsi="Arial" w:cs="Arial"/>
          <w:noProof/>
          <w:color w:val="000000" w:themeColor="text1"/>
          <w:spacing w:val="11"/>
          <w:sz w:val="20"/>
        </w:rPr>
        <w:t> </w:t>
      </w:r>
      <w:r w:rsidRPr="006B5B23">
        <w:rPr>
          <w:rFonts w:ascii="Arial" w:hAnsi="Arial" w:cs="Arial"/>
          <w:b/>
          <w:noProof/>
          <w:color w:val="000000" w:themeColor="text1"/>
          <w:spacing w:val="-4"/>
          <w:sz w:val="20"/>
        </w:rPr>
        <w:t>CONTRACTOR</w:t>
      </w:r>
      <w:r w:rsidRPr="006B5B23">
        <w:rPr>
          <w:rFonts w:ascii="Arial" w:hAnsi="Arial" w:cs="Arial"/>
          <w:noProof/>
          <w:color w:val="000000" w:themeColor="text1"/>
          <w:spacing w:val="12"/>
          <w:sz w:val="20"/>
        </w:rPr>
        <w:t> </w:t>
      </w:r>
      <w:r w:rsidRPr="006B5B23">
        <w:rPr>
          <w:rFonts w:ascii="Arial" w:hAnsi="Arial" w:cs="Arial"/>
          <w:noProof/>
          <w:color w:val="000000" w:themeColor="text1"/>
          <w:spacing w:val="-3"/>
          <w:sz w:val="20"/>
        </w:rPr>
        <w:t>warrants</w:t>
      </w:r>
      <w:r w:rsidRPr="006B5B23">
        <w:rPr>
          <w:rFonts w:ascii="Arial" w:hAnsi="Arial" w:cs="Arial"/>
          <w:noProof/>
          <w:color w:val="000000" w:themeColor="text1"/>
          <w:spacing w:val="11"/>
          <w:sz w:val="20"/>
        </w:rPr>
        <w:t> </w:t>
      </w:r>
      <w:r w:rsidRPr="006B5B23">
        <w:rPr>
          <w:rFonts w:ascii="Arial" w:hAnsi="Arial" w:cs="Arial"/>
          <w:noProof/>
          <w:color w:val="000000" w:themeColor="text1"/>
          <w:spacing w:val="-3"/>
          <w:sz w:val="20"/>
        </w:rPr>
        <w:t>and</w:t>
      </w:r>
      <w:r w:rsidRPr="006B5B23">
        <w:rPr>
          <w:rFonts w:ascii="Arial" w:hAnsi="Arial" w:cs="Arial"/>
          <w:noProof/>
          <w:color w:val="000000" w:themeColor="text1"/>
          <w:spacing w:val="12"/>
          <w:sz w:val="20"/>
        </w:rPr>
        <w:t> </w:t>
      </w:r>
      <w:r w:rsidRPr="006B5B23">
        <w:rPr>
          <w:rFonts w:ascii="Arial" w:hAnsi="Arial" w:cs="Arial"/>
          <w:noProof/>
          <w:color w:val="000000" w:themeColor="text1"/>
          <w:spacing w:val="-3"/>
          <w:sz w:val="20"/>
        </w:rPr>
        <w:t>undertakes</w:t>
      </w:r>
      <w:r w:rsidR="007F720C" w:rsidRPr="006B5B23">
        <w:rPr>
          <w:rFonts w:ascii="Arial" w:hAnsi="Arial" w:cs="Arial"/>
          <w:noProof/>
          <w:color w:val="000000" w:themeColor="text1"/>
          <w:spacing w:val="-3"/>
          <w:sz w:val="20"/>
        </w:rPr>
        <w:t xml:space="preserve"> to </w:t>
      </w:r>
      <w:r w:rsidR="007F720C" w:rsidRPr="006B5B23">
        <w:rPr>
          <w:rFonts w:ascii="Arial" w:hAnsi="Arial" w:cs="Arial"/>
          <w:b/>
          <w:noProof/>
          <w:color w:val="000000" w:themeColor="text1"/>
          <w:spacing w:val="-3"/>
          <w:sz w:val="20"/>
        </w:rPr>
        <w:t>SINOPEC</w:t>
      </w:r>
      <w:r w:rsidR="007F720C" w:rsidRPr="006B5B23">
        <w:rPr>
          <w:rFonts w:ascii="Arial" w:hAnsi="Arial" w:cs="Arial"/>
          <w:noProof/>
          <w:color w:val="000000" w:themeColor="text1"/>
          <w:spacing w:val="-3"/>
          <w:sz w:val="20"/>
        </w:rPr>
        <w:t xml:space="preserve"> that it shall a</w:t>
      </w:r>
      <w:r w:rsidR="003B1C0C" w:rsidRPr="006B5B23">
        <w:rPr>
          <w:rFonts w:ascii="Arial" w:hAnsi="Arial" w:cs="Arial"/>
          <w:noProof/>
          <w:color w:val="000000" w:themeColor="text1"/>
          <w:spacing w:val="-3"/>
          <w:sz w:val="20"/>
        </w:rPr>
        <w:t>t</w:t>
      </w:r>
      <w:r w:rsidR="007F720C" w:rsidRPr="006B5B23">
        <w:rPr>
          <w:rFonts w:ascii="Arial" w:hAnsi="Arial" w:cs="Arial"/>
          <w:noProof/>
          <w:color w:val="000000" w:themeColor="text1"/>
          <w:spacing w:val="-3"/>
          <w:sz w:val="20"/>
        </w:rPr>
        <w:t xml:space="preserve"> all times ( and where applicable, shall also procure that its Personnel): - </w:t>
      </w:r>
    </w:p>
    <w:p w14:paraId="573A6E11" w14:textId="77777777" w:rsidR="007F720C" w:rsidRPr="006B5B23" w:rsidRDefault="007F720C" w:rsidP="009E4D6D">
      <w:pPr>
        <w:tabs>
          <w:tab w:val="left" w:pos="739"/>
        </w:tabs>
        <w:spacing w:after="0" w:line="240" w:lineRule="auto"/>
        <w:ind w:left="720" w:hanging="658"/>
        <w:jc w:val="both"/>
        <w:rPr>
          <w:rFonts w:ascii="Arial" w:hAnsi="Arial" w:cs="Arial"/>
          <w:noProof/>
          <w:color w:val="FF0000"/>
          <w:spacing w:val="-3"/>
          <w:sz w:val="20"/>
        </w:rPr>
      </w:pPr>
    </w:p>
    <w:p w14:paraId="779D6DEB" w14:textId="77777777" w:rsidR="006342F6" w:rsidRPr="006B5B23" w:rsidRDefault="006342F6" w:rsidP="009E4D6D">
      <w:pPr>
        <w:tabs>
          <w:tab w:val="left" w:pos="1585"/>
        </w:tabs>
        <w:spacing w:after="0" w:line="240" w:lineRule="auto"/>
        <w:ind w:left="62" w:firstLine="678"/>
        <w:jc w:val="both"/>
        <w:rPr>
          <w:rFonts w:ascii="Arial" w:hAnsi="Arial" w:cs="Arial"/>
          <w:sz w:val="20"/>
        </w:rPr>
      </w:pPr>
      <w:r w:rsidRPr="006B5B23">
        <w:rPr>
          <w:rFonts w:ascii="Arial" w:hAnsi="Arial" w:cs="Arial"/>
          <w:noProof/>
          <w:color w:val="000000"/>
          <w:spacing w:val="-3"/>
          <w:sz w:val="20"/>
        </w:rPr>
        <w:t>11.1.1</w:t>
      </w:r>
      <w:r w:rsidRPr="006B5B23">
        <w:rPr>
          <w:rFonts w:ascii="Arial" w:hAnsi="Arial" w:cs="Arial"/>
          <w:color w:val="000000"/>
          <w:sz w:val="20"/>
        </w:rPr>
        <w:tab/>
      </w:r>
      <w:r w:rsidRPr="006B5B23">
        <w:rPr>
          <w:rFonts w:ascii="Arial" w:hAnsi="Arial" w:cs="Arial"/>
          <w:noProof/>
          <w:color w:val="000000"/>
          <w:spacing w:val="-3"/>
          <w:sz w:val="20"/>
        </w:rPr>
        <w:t>obtain</w:t>
      </w:r>
      <w:r w:rsidRPr="006B5B23">
        <w:rPr>
          <w:rFonts w:ascii="Arial" w:hAnsi="Arial" w:cs="Arial"/>
          <w:noProof/>
          <w:color w:val="000000"/>
          <w:spacing w:val="10"/>
          <w:sz w:val="20"/>
        </w:rPr>
        <w:t> </w:t>
      </w:r>
      <w:r w:rsidRPr="006B5B23">
        <w:rPr>
          <w:rFonts w:ascii="Arial" w:hAnsi="Arial" w:cs="Arial"/>
          <w:noProof/>
          <w:color w:val="000000"/>
          <w:spacing w:val="-3"/>
          <w:sz w:val="20"/>
        </w:rPr>
        <w:t>and</w:t>
      </w:r>
      <w:r w:rsidRPr="006B5B23">
        <w:rPr>
          <w:rFonts w:ascii="Arial" w:hAnsi="Arial" w:cs="Arial"/>
          <w:noProof/>
          <w:color w:val="000000"/>
          <w:spacing w:val="10"/>
          <w:sz w:val="20"/>
        </w:rPr>
        <w:t> </w:t>
      </w:r>
      <w:r w:rsidRPr="006B5B23">
        <w:rPr>
          <w:rFonts w:ascii="Arial" w:hAnsi="Arial" w:cs="Arial"/>
          <w:noProof/>
          <w:color w:val="000000"/>
          <w:spacing w:val="-3"/>
          <w:sz w:val="20"/>
        </w:rPr>
        <w:t>maintain</w:t>
      </w:r>
      <w:r w:rsidRPr="006B5B23">
        <w:rPr>
          <w:rFonts w:ascii="Arial" w:hAnsi="Arial" w:cs="Arial"/>
          <w:noProof/>
          <w:color w:val="000000"/>
          <w:spacing w:val="9"/>
          <w:sz w:val="20"/>
        </w:rPr>
        <w:t> </w:t>
      </w:r>
      <w:r w:rsidRPr="006B5B23">
        <w:rPr>
          <w:rFonts w:ascii="Arial" w:hAnsi="Arial" w:cs="Arial"/>
          <w:noProof/>
          <w:color w:val="000000"/>
          <w:spacing w:val="-2"/>
          <w:sz w:val="20"/>
        </w:rPr>
        <w:t>(at</w:t>
      </w:r>
      <w:r w:rsidRPr="006B5B23">
        <w:rPr>
          <w:rFonts w:ascii="Arial" w:hAnsi="Arial" w:cs="Arial"/>
          <w:noProof/>
          <w:color w:val="000000"/>
          <w:spacing w:val="11"/>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spacing w:val="10"/>
          <w:sz w:val="20"/>
        </w:rPr>
        <w:t> </w:t>
      </w:r>
      <w:r w:rsidRPr="006B5B23">
        <w:rPr>
          <w:rFonts w:ascii="Arial" w:hAnsi="Arial" w:cs="Arial"/>
          <w:noProof/>
          <w:color w:val="000000"/>
          <w:spacing w:val="-3"/>
          <w:sz w:val="20"/>
        </w:rPr>
        <w:t>sole</w:t>
      </w:r>
      <w:r w:rsidRPr="006B5B23">
        <w:rPr>
          <w:rFonts w:ascii="Arial" w:hAnsi="Arial" w:cs="Arial"/>
          <w:noProof/>
          <w:color w:val="000000"/>
          <w:spacing w:val="11"/>
          <w:sz w:val="20"/>
        </w:rPr>
        <w:t> </w:t>
      </w:r>
      <w:r w:rsidRPr="006B5B23">
        <w:rPr>
          <w:rFonts w:ascii="Arial" w:hAnsi="Arial" w:cs="Arial"/>
          <w:noProof/>
          <w:color w:val="000000"/>
          <w:spacing w:val="-3"/>
          <w:sz w:val="20"/>
        </w:rPr>
        <w:t>cost</w:t>
      </w:r>
      <w:r w:rsidRPr="006B5B23">
        <w:rPr>
          <w:rFonts w:ascii="Arial" w:hAnsi="Arial" w:cs="Arial"/>
          <w:noProof/>
          <w:color w:val="000000"/>
          <w:spacing w:val="10"/>
          <w:sz w:val="20"/>
        </w:rPr>
        <w:t> </w:t>
      </w:r>
      <w:r w:rsidRPr="006B5B23">
        <w:rPr>
          <w:rFonts w:ascii="Arial" w:hAnsi="Arial" w:cs="Arial"/>
          <w:noProof/>
          <w:color w:val="000000"/>
          <w:spacing w:val="-3"/>
          <w:sz w:val="20"/>
        </w:rPr>
        <w:t>and</w:t>
      </w:r>
      <w:r w:rsidRPr="006B5B23">
        <w:rPr>
          <w:rFonts w:ascii="Arial" w:hAnsi="Arial" w:cs="Arial"/>
          <w:noProof/>
          <w:color w:val="000000"/>
          <w:spacing w:val="10"/>
          <w:sz w:val="20"/>
        </w:rPr>
        <w:t> </w:t>
      </w:r>
      <w:r w:rsidRPr="006B5B23">
        <w:rPr>
          <w:rFonts w:ascii="Arial" w:hAnsi="Arial" w:cs="Arial"/>
          <w:noProof/>
          <w:color w:val="000000"/>
          <w:spacing w:val="-3"/>
          <w:sz w:val="20"/>
        </w:rPr>
        <w:t>expense)</w:t>
      </w:r>
      <w:r w:rsidRPr="006B5B23">
        <w:rPr>
          <w:rFonts w:ascii="Arial" w:hAnsi="Arial" w:cs="Arial"/>
          <w:noProof/>
          <w:color w:val="000000"/>
          <w:spacing w:val="10"/>
          <w:sz w:val="20"/>
        </w:rPr>
        <w:t> </w:t>
      </w:r>
      <w:r w:rsidRPr="006B5B23">
        <w:rPr>
          <w:rFonts w:ascii="Arial" w:hAnsi="Arial" w:cs="Arial"/>
          <w:noProof/>
          <w:color w:val="000000"/>
          <w:spacing w:val="-2"/>
          <w:sz w:val="20"/>
        </w:rPr>
        <w:t>all</w:t>
      </w:r>
      <w:r w:rsidRPr="006B5B23">
        <w:rPr>
          <w:rFonts w:ascii="Arial" w:hAnsi="Arial" w:cs="Arial"/>
          <w:noProof/>
          <w:color w:val="000000"/>
          <w:spacing w:val="8"/>
          <w:sz w:val="20"/>
        </w:rPr>
        <w:t> </w:t>
      </w:r>
      <w:r w:rsidRPr="006B5B23">
        <w:rPr>
          <w:rFonts w:ascii="Arial" w:hAnsi="Arial" w:cs="Arial"/>
          <w:noProof/>
          <w:color w:val="000000"/>
          <w:spacing w:val="-3"/>
          <w:sz w:val="20"/>
        </w:rPr>
        <w:t>necessary</w:t>
      </w:r>
    </w:p>
    <w:p w14:paraId="6D8ED837" w14:textId="77777777" w:rsidR="006342F6" w:rsidRPr="006B5B23" w:rsidRDefault="006342F6" w:rsidP="009E4D6D">
      <w:pPr>
        <w:spacing w:after="0" w:line="240" w:lineRule="auto"/>
        <w:ind w:left="62" w:firstLine="1524"/>
        <w:jc w:val="both"/>
        <w:rPr>
          <w:rFonts w:ascii="Arial" w:hAnsi="Arial" w:cs="Arial"/>
          <w:sz w:val="20"/>
        </w:rPr>
      </w:pPr>
      <w:r w:rsidRPr="006B5B23">
        <w:rPr>
          <w:rFonts w:ascii="Arial" w:hAnsi="Arial" w:cs="Arial"/>
          <w:noProof/>
          <w:color w:val="000000"/>
          <w:spacing w:val="-3"/>
          <w:sz w:val="20"/>
        </w:rPr>
        <w:t>licences,</w:t>
      </w:r>
      <w:r w:rsidRPr="006B5B23">
        <w:rPr>
          <w:rFonts w:ascii="Arial" w:hAnsi="Arial" w:cs="Arial"/>
          <w:noProof/>
          <w:color w:val="000000"/>
          <w:w w:val="211"/>
          <w:sz w:val="20"/>
        </w:rPr>
        <w:t> </w:t>
      </w:r>
      <w:r w:rsidRPr="006B5B23">
        <w:rPr>
          <w:rFonts w:ascii="Arial" w:hAnsi="Arial" w:cs="Arial"/>
          <w:noProof/>
          <w:color w:val="000000"/>
          <w:spacing w:val="-2"/>
          <w:sz w:val="20"/>
        </w:rPr>
        <w:t>permits,</w:t>
      </w:r>
      <w:r w:rsidRPr="006B5B23">
        <w:rPr>
          <w:rFonts w:ascii="Arial" w:hAnsi="Arial" w:cs="Arial"/>
          <w:noProof/>
          <w:color w:val="000000"/>
          <w:w w:val="213"/>
          <w:sz w:val="20"/>
        </w:rPr>
        <w:t> </w:t>
      </w:r>
      <w:r w:rsidRPr="006B5B23">
        <w:rPr>
          <w:rFonts w:ascii="Arial" w:hAnsi="Arial" w:cs="Arial"/>
          <w:noProof/>
          <w:color w:val="000000"/>
          <w:spacing w:val="-2"/>
          <w:sz w:val="20"/>
        </w:rPr>
        <w:t>certificates,</w:t>
      </w:r>
      <w:r w:rsidRPr="006B5B23">
        <w:rPr>
          <w:rFonts w:ascii="Arial" w:hAnsi="Arial" w:cs="Arial"/>
          <w:noProof/>
          <w:color w:val="000000"/>
          <w:w w:val="211"/>
          <w:sz w:val="20"/>
        </w:rPr>
        <w:t> </w:t>
      </w:r>
      <w:r w:rsidRPr="006B5B23">
        <w:rPr>
          <w:rFonts w:ascii="Arial" w:hAnsi="Arial" w:cs="Arial"/>
          <w:noProof/>
          <w:color w:val="000000"/>
          <w:spacing w:val="-3"/>
          <w:sz w:val="20"/>
        </w:rPr>
        <w:t>approvals,</w:t>
      </w:r>
      <w:r w:rsidRPr="006B5B23">
        <w:rPr>
          <w:rFonts w:ascii="Arial" w:hAnsi="Arial" w:cs="Arial"/>
          <w:noProof/>
          <w:color w:val="000000"/>
          <w:w w:val="213"/>
          <w:sz w:val="20"/>
        </w:rPr>
        <w:t> </w:t>
      </w:r>
      <w:r w:rsidRPr="006B5B23">
        <w:rPr>
          <w:rFonts w:ascii="Arial" w:hAnsi="Arial" w:cs="Arial"/>
          <w:noProof/>
          <w:color w:val="000000"/>
          <w:spacing w:val="-3"/>
          <w:sz w:val="20"/>
        </w:rPr>
        <w:t>concessions</w:t>
      </w:r>
      <w:r w:rsidRPr="006B5B23">
        <w:rPr>
          <w:rFonts w:ascii="Arial" w:hAnsi="Arial" w:cs="Arial"/>
          <w:noProof/>
          <w:color w:val="000000"/>
          <w:w w:val="211"/>
          <w:sz w:val="20"/>
        </w:rPr>
        <w:t> </w:t>
      </w:r>
      <w:r w:rsidRPr="006B5B23">
        <w:rPr>
          <w:rFonts w:ascii="Arial" w:hAnsi="Arial" w:cs="Arial"/>
          <w:noProof/>
          <w:color w:val="000000"/>
          <w:spacing w:val="-3"/>
          <w:sz w:val="20"/>
        </w:rPr>
        <w:t>and</w:t>
      </w:r>
      <w:r w:rsidRPr="006B5B23">
        <w:rPr>
          <w:rFonts w:ascii="Arial" w:hAnsi="Arial" w:cs="Arial"/>
          <w:noProof/>
          <w:color w:val="000000"/>
          <w:w w:val="211"/>
          <w:sz w:val="20"/>
        </w:rPr>
        <w:t> </w:t>
      </w:r>
      <w:r w:rsidRPr="006B5B23">
        <w:rPr>
          <w:rFonts w:ascii="Arial" w:hAnsi="Arial" w:cs="Arial"/>
          <w:noProof/>
          <w:color w:val="000000"/>
          <w:spacing w:val="-2"/>
          <w:sz w:val="20"/>
        </w:rPr>
        <w:t>authorizations</w:t>
      </w:r>
      <w:r w:rsidRPr="006B5B23">
        <w:rPr>
          <w:rFonts w:ascii="Arial" w:hAnsi="Arial" w:cs="Arial"/>
          <w:noProof/>
          <w:color w:val="000000"/>
          <w:w w:val="208"/>
          <w:sz w:val="20"/>
        </w:rPr>
        <w:t> </w:t>
      </w:r>
      <w:r w:rsidRPr="006B5B23">
        <w:rPr>
          <w:rFonts w:ascii="Arial" w:hAnsi="Arial" w:cs="Arial"/>
          <w:noProof/>
          <w:color w:val="000000"/>
          <w:spacing w:val="-2"/>
          <w:sz w:val="20"/>
        </w:rPr>
        <w:t>as</w:t>
      </w:r>
    </w:p>
    <w:p w14:paraId="1C099BF6" w14:textId="77777777" w:rsidR="006342F6" w:rsidRPr="006B5B23" w:rsidRDefault="006342F6" w:rsidP="009E4D6D">
      <w:pPr>
        <w:spacing w:after="0" w:line="240" w:lineRule="auto"/>
        <w:ind w:left="62" w:firstLine="1524"/>
        <w:jc w:val="both"/>
        <w:rPr>
          <w:rFonts w:ascii="Arial" w:hAnsi="Arial" w:cs="Arial"/>
          <w:sz w:val="20"/>
        </w:rPr>
      </w:pPr>
      <w:r w:rsidRPr="006B5B23">
        <w:rPr>
          <w:rFonts w:ascii="Arial" w:hAnsi="Arial" w:cs="Arial"/>
          <w:noProof/>
          <w:color w:val="000000"/>
          <w:spacing w:val="-4"/>
          <w:sz w:val="20"/>
        </w:rPr>
        <w:t>may</w:t>
      </w:r>
      <w:r w:rsidRPr="006B5B23">
        <w:rPr>
          <w:rFonts w:ascii="Arial" w:hAnsi="Arial" w:cs="Arial"/>
          <w:noProof/>
          <w:color w:val="000000"/>
          <w:w w:val="289"/>
          <w:sz w:val="20"/>
        </w:rPr>
        <w:t> </w:t>
      </w:r>
      <w:r w:rsidRPr="006B5B23">
        <w:rPr>
          <w:rFonts w:ascii="Arial" w:hAnsi="Arial" w:cs="Arial"/>
          <w:noProof/>
          <w:color w:val="000000"/>
          <w:spacing w:val="-3"/>
          <w:sz w:val="20"/>
        </w:rPr>
        <w:t>be</w:t>
      </w:r>
      <w:r w:rsidRPr="006B5B23">
        <w:rPr>
          <w:rFonts w:ascii="Arial" w:hAnsi="Arial" w:cs="Arial"/>
          <w:noProof/>
          <w:color w:val="000000"/>
          <w:w w:val="286"/>
          <w:sz w:val="20"/>
        </w:rPr>
        <w:t> </w:t>
      </w:r>
      <w:r w:rsidRPr="006B5B23">
        <w:rPr>
          <w:rFonts w:ascii="Arial" w:hAnsi="Arial" w:cs="Arial"/>
          <w:noProof/>
          <w:color w:val="000000"/>
          <w:spacing w:val="-3"/>
          <w:sz w:val="20"/>
        </w:rPr>
        <w:t>required</w:t>
      </w:r>
      <w:r w:rsidRPr="006B5B23">
        <w:rPr>
          <w:rFonts w:ascii="Arial" w:hAnsi="Arial" w:cs="Arial"/>
          <w:noProof/>
          <w:color w:val="000000"/>
          <w:w w:val="286"/>
          <w:sz w:val="20"/>
        </w:rPr>
        <w:t> </w:t>
      </w:r>
      <w:r w:rsidRPr="006B5B23">
        <w:rPr>
          <w:rFonts w:ascii="Arial" w:hAnsi="Arial" w:cs="Arial"/>
          <w:noProof/>
          <w:color w:val="000000"/>
          <w:spacing w:val="-3"/>
          <w:sz w:val="20"/>
        </w:rPr>
        <w:t>by</w:t>
      </w:r>
      <w:r w:rsidRPr="006B5B23">
        <w:rPr>
          <w:rFonts w:ascii="Arial" w:hAnsi="Arial" w:cs="Arial"/>
          <w:noProof/>
          <w:color w:val="000000"/>
          <w:w w:val="289"/>
          <w:sz w:val="20"/>
        </w:rPr>
        <w:t> </w:t>
      </w:r>
      <w:r w:rsidRPr="006B5B23">
        <w:rPr>
          <w:rFonts w:ascii="Arial" w:hAnsi="Arial" w:cs="Arial"/>
          <w:noProof/>
          <w:color w:val="000000"/>
          <w:spacing w:val="-3"/>
          <w:sz w:val="20"/>
        </w:rPr>
        <w:t>applicable</w:t>
      </w:r>
      <w:r w:rsidRPr="006B5B23">
        <w:rPr>
          <w:rFonts w:ascii="Arial" w:hAnsi="Arial" w:cs="Arial"/>
          <w:noProof/>
          <w:color w:val="000000"/>
          <w:w w:val="289"/>
          <w:sz w:val="20"/>
        </w:rPr>
        <w:t> </w:t>
      </w:r>
      <w:r w:rsidRPr="006B5B23">
        <w:rPr>
          <w:rFonts w:ascii="Arial" w:hAnsi="Arial" w:cs="Arial"/>
          <w:noProof/>
          <w:color w:val="000000"/>
          <w:spacing w:val="-3"/>
          <w:sz w:val="20"/>
        </w:rPr>
        <w:t>laws</w:t>
      </w:r>
      <w:r w:rsidRPr="006B5B23">
        <w:rPr>
          <w:rFonts w:ascii="Arial" w:hAnsi="Arial" w:cs="Arial"/>
          <w:noProof/>
          <w:color w:val="000000"/>
          <w:w w:val="289"/>
          <w:sz w:val="20"/>
        </w:rPr>
        <w:t> </w:t>
      </w:r>
      <w:r w:rsidRPr="006B5B23">
        <w:rPr>
          <w:rFonts w:ascii="Arial" w:hAnsi="Arial" w:cs="Arial"/>
          <w:noProof/>
          <w:color w:val="000000"/>
          <w:spacing w:val="-3"/>
          <w:sz w:val="20"/>
        </w:rPr>
        <w:t>and</w:t>
      </w:r>
      <w:r w:rsidRPr="006B5B23">
        <w:rPr>
          <w:rFonts w:ascii="Arial" w:hAnsi="Arial" w:cs="Arial"/>
          <w:noProof/>
          <w:color w:val="000000"/>
          <w:w w:val="289"/>
          <w:sz w:val="20"/>
        </w:rPr>
        <w:t> </w:t>
      </w:r>
      <w:r w:rsidRPr="006B5B23">
        <w:rPr>
          <w:rFonts w:ascii="Arial" w:hAnsi="Arial" w:cs="Arial"/>
          <w:noProof/>
          <w:color w:val="000000"/>
          <w:spacing w:val="-3"/>
          <w:sz w:val="20"/>
        </w:rPr>
        <w:t>regulations</w:t>
      </w:r>
      <w:r w:rsidRPr="006B5B23">
        <w:rPr>
          <w:rFonts w:ascii="Arial" w:hAnsi="Arial" w:cs="Arial"/>
          <w:noProof/>
          <w:color w:val="000000"/>
          <w:w w:val="285"/>
          <w:sz w:val="20"/>
        </w:rPr>
        <w:t> </w:t>
      </w:r>
      <w:r w:rsidRPr="006B5B23">
        <w:rPr>
          <w:rFonts w:ascii="Arial" w:hAnsi="Arial" w:cs="Arial"/>
          <w:noProof/>
          <w:color w:val="000000"/>
          <w:spacing w:val="-3"/>
          <w:sz w:val="20"/>
        </w:rPr>
        <w:t>and/or</w:t>
      </w:r>
      <w:r w:rsidRPr="006B5B23">
        <w:rPr>
          <w:rFonts w:ascii="Arial" w:hAnsi="Arial" w:cs="Arial"/>
          <w:noProof/>
          <w:color w:val="000000"/>
          <w:w w:val="286"/>
          <w:sz w:val="20"/>
        </w:rPr>
        <w:t> </w:t>
      </w:r>
      <w:r w:rsidRPr="006B5B23">
        <w:rPr>
          <w:rFonts w:ascii="Arial" w:hAnsi="Arial" w:cs="Arial"/>
          <w:noProof/>
          <w:color w:val="000000"/>
          <w:spacing w:val="-3"/>
          <w:sz w:val="20"/>
        </w:rPr>
        <w:t>as</w:t>
      </w:r>
      <w:r w:rsidRPr="006B5B23">
        <w:rPr>
          <w:rFonts w:ascii="Arial" w:hAnsi="Arial" w:cs="Arial"/>
          <w:noProof/>
          <w:color w:val="000000"/>
          <w:w w:val="286"/>
          <w:sz w:val="20"/>
        </w:rPr>
        <w:t> </w:t>
      </w:r>
      <w:r w:rsidRPr="006B5B23">
        <w:rPr>
          <w:rFonts w:ascii="Arial" w:hAnsi="Arial" w:cs="Arial"/>
          <w:noProof/>
          <w:color w:val="000000"/>
          <w:spacing w:val="-4"/>
          <w:sz w:val="20"/>
        </w:rPr>
        <w:t>may</w:t>
      </w:r>
      <w:r w:rsidRPr="006B5B23">
        <w:rPr>
          <w:rFonts w:ascii="Arial" w:hAnsi="Arial" w:cs="Arial"/>
          <w:noProof/>
          <w:color w:val="000000"/>
          <w:w w:val="285"/>
          <w:sz w:val="20"/>
        </w:rPr>
        <w:t> </w:t>
      </w:r>
      <w:r w:rsidRPr="006B5B23">
        <w:rPr>
          <w:rFonts w:ascii="Arial" w:hAnsi="Arial" w:cs="Arial"/>
          <w:noProof/>
          <w:color w:val="000000"/>
          <w:spacing w:val="-3"/>
          <w:sz w:val="20"/>
        </w:rPr>
        <w:t>be</w:t>
      </w:r>
    </w:p>
    <w:p w14:paraId="37B0E816" w14:textId="77777777" w:rsidR="00F0785C" w:rsidRPr="006B5B23" w:rsidRDefault="006342F6" w:rsidP="009E4D6D">
      <w:pPr>
        <w:spacing w:after="0" w:line="240" w:lineRule="auto"/>
        <w:ind w:left="62" w:firstLine="1524"/>
        <w:jc w:val="both"/>
        <w:rPr>
          <w:rFonts w:ascii="Arial" w:hAnsi="Arial" w:cs="Arial"/>
          <w:noProof/>
          <w:color w:val="000000"/>
          <w:spacing w:val="-3"/>
          <w:sz w:val="20"/>
        </w:rPr>
      </w:pPr>
      <w:r w:rsidRPr="006B5B23">
        <w:rPr>
          <w:rFonts w:ascii="Arial" w:hAnsi="Arial" w:cs="Arial"/>
          <w:noProof/>
          <w:color w:val="000000"/>
          <w:spacing w:val="-3"/>
          <w:sz w:val="20"/>
        </w:rPr>
        <w:t>necessary</w:t>
      </w:r>
      <w:r w:rsidRPr="006B5B23">
        <w:rPr>
          <w:rFonts w:ascii="Arial" w:hAnsi="Arial" w:cs="Arial"/>
          <w:noProof/>
          <w:color w:val="000000"/>
          <w:spacing w:val="8"/>
          <w:sz w:val="20"/>
        </w:rPr>
        <w:t> </w:t>
      </w:r>
      <w:r w:rsidRPr="006B5B23">
        <w:rPr>
          <w:rFonts w:ascii="Arial" w:hAnsi="Arial" w:cs="Arial"/>
          <w:noProof/>
          <w:color w:val="000000"/>
          <w:spacing w:val="-3"/>
          <w:sz w:val="20"/>
        </w:rPr>
        <w:t>or</w:t>
      </w:r>
      <w:r w:rsidRPr="006B5B23">
        <w:rPr>
          <w:rFonts w:ascii="Arial" w:hAnsi="Arial" w:cs="Arial"/>
          <w:noProof/>
          <w:color w:val="000000"/>
          <w:spacing w:val="8"/>
          <w:sz w:val="20"/>
        </w:rPr>
        <w:t> </w:t>
      </w:r>
      <w:r w:rsidRPr="006B5B23">
        <w:rPr>
          <w:rFonts w:ascii="Arial" w:hAnsi="Arial" w:cs="Arial"/>
          <w:noProof/>
          <w:color w:val="000000"/>
          <w:spacing w:val="-3"/>
          <w:sz w:val="20"/>
        </w:rPr>
        <w:t>desirable</w:t>
      </w:r>
      <w:r w:rsidRPr="006B5B23">
        <w:rPr>
          <w:rFonts w:ascii="Arial" w:hAnsi="Arial" w:cs="Arial"/>
          <w:noProof/>
          <w:color w:val="000000"/>
          <w:spacing w:val="10"/>
          <w:sz w:val="20"/>
        </w:rPr>
        <w:t> </w:t>
      </w:r>
      <w:r w:rsidRPr="006B5B23">
        <w:rPr>
          <w:rFonts w:ascii="Arial" w:hAnsi="Arial" w:cs="Arial"/>
          <w:noProof/>
          <w:color w:val="000000"/>
          <w:spacing w:val="-2"/>
          <w:sz w:val="20"/>
        </w:rPr>
        <w:t>in</w:t>
      </w:r>
      <w:r w:rsidRPr="006B5B23">
        <w:rPr>
          <w:rFonts w:ascii="Arial" w:hAnsi="Arial" w:cs="Arial"/>
          <w:noProof/>
          <w:color w:val="000000"/>
          <w:spacing w:val="8"/>
          <w:sz w:val="20"/>
        </w:rPr>
        <w:t> </w:t>
      </w:r>
      <w:r w:rsidRPr="006B5B23">
        <w:rPr>
          <w:rFonts w:ascii="Arial" w:hAnsi="Arial" w:cs="Arial"/>
          <w:noProof/>
          <w:color w:val="000000"/>
          <w:spacing w:val="-3"/>
          <w:sz w:val="20"/>
        </w:rPr>
        <w:t>connection</w:t>
      </w:r>
      <w:r w:rsidRPr="006B5B23">
        <w:rPr>
          <w:rFonts w:ascii="Arial" w:hAnsi="Arial" w:cs="Arial"/>
          <w:noProof/>
          <w:color w:val="000000"/>
          <w:spacing w:val="9"/>
          <w:sz w:val="20"/>
        </w:rPr>
        <w:t> </w:t>
      </w:r>
      <w:r w:rsidRPr="006B5B23">
        <w:rPr>
          <w:rFonts w:ascii="Arial" w:hAnsi="Arial" w:cs="Arial"/>
          <w:noProof/>
          <w:color w:val="000000"/>
          <w:spacing w:val="-3"/>
          <w:sz w:val="20"/>
        </w:rPr>
        <w:t>with</w:t>
      </w:r>
      <w:r w:rsidRPr="006B5B23">
        <w:rPr>
          <w:rFonts w:ascii="Arial" w:hAnsi="Arial" w:cs="Arial"/>
          <w:noProof/>
          <w:color w:val="000000"/>
          <w:spacing w:val="8"/>
          <w:sz w:val="20"/>
        </w:rPr>
        <w:t> </w:t>
      </w:r>
      <w:r w:rsidRPr="006B5B23">
        <w:rPr>
          <w:rFonts w:ascii="Arial" w:hAnsi="Arial" w:cs="Arial"/>
          <w:noProof/>
          <w:color w:val="000000"/>
          <w:spacing w:val="-2"/>
          <w:sz w:val="20"/>
        </w:rPr>
        <w:t>this</w:t>
      </w:r>
      <w:r w:rsidRPr="006B5B23">
        <w:rPr>
          <w:rFonts w:ascii="Arial" w:hAnsi="Arial" w:cs="Arial"/>
          <w:noProof/>
          <w:color w:val="000000"/>
          <w:spacing w:val="8"/>
          <w:sz w:val="20"/>
        </w:rPr>
        <w:t> </w:t>
      </w:r>
      <w:r w:rsidRPr="006B5B23">
        <w:rPr>
          <w:rFonts w:ascii="Arial" w:hAnsi="Arial" w:cs="Arial"/>
          <w:noProof/>
          <w:color w:val="000000"/>
          <w:spacing w:val="-3"/>
          <w:sz w:val="20"/>
        </w:rPr>
        <w:t>Agreement;</w:t>
      </w:r>
    </w:p>
    <w:p w14:paraId="18C464EB" w14:textId="77777777" w:rsidR="006342F6" w:rsidRPr="006B5B23" w:rsidRDefault="006342F6" w:rsidP="009E4D6D">
      <w:pPr>
        <w:spacing w:after="0" w:line="240" w:lineRule="auto"/>
        <w:ind w:left="62" w:firstLine="1524"/>
        <w:jc w:val="both"/>
        <w:rPr>
          <w:rFonts w:ascii="Arial" w:hAnsi="Arial" w:cs="Arial"/>
          <w:sz w:val="20"/>
        </w:rPr>
      </w:pPr>
    </w:p>
    <w:p w14:paraId="41604571" w14:textId="77777777" w:rsidR="006342F6" w:rsidRPr="006B5B23" w:rsidRDefault="006342F6" w:rsidP="009E4D6D">
      <w:pPr>
        <w:tabs>
          <w:tab w:val="left" w:pos="1585"/>
        </w:tabs>
        <w:spacing w:after="0" w:line="240" w:lineRule="auto"/>
        <w:ind w:left="62" w:firstLine="678"/>
        <w:jc w:val="both"/>
        <w:rPr>
          <w:rFonts w:ascii="Arial" w:hAnsi="Arial" w:cs="Arial"/>
          <w:sz w:val="20"/>
        </w:rPr>
      </w:pPr>
      <w:r w:rsidRPr="006B5B23">
        <w:rPr>
          <w:rFonts w:ascii="Arial" w:hAnsi="Arial" w:cs="Arial"/>
          <w:noProof/>
          <w:color w:val="000000"/>
          <w:spacing w:val="-3"/>
          <w:sz w:val="20"/>
        </w:rPr>
        <w:t>11.1.2</w:t>
      </w:r>
      <w:r w:rsidRPr="006B5B23">
        <w:rPr>
          <w:rFonts w:ascii="Arial" w:hAnsi="Arial" w:cs="Arial"/>
          <w:color w:val="000000"/>
          <w:sz w:val="20"/>
        </w:rPr>
        <w:tab/>
      </w:r>
      <w:r w:rsidRPr="006B5B23">
        <w:rPr>
          <w:rFonts w:ascii="Arial" w:hAnsi="Arial" w:cs="Arial"/>
          <w:noProof/>
          <w:color w:val="000000"/>
          <w:spacing w:val="-3"/>
          <w:sz w:val="20"/>
        </w:rPr>
        <w:t>comply</w:t>
      </w:r>
      <w:r w:rsidRPr="006B5B23">
        <w:rPr>
          <w:rFonts w:ascii="Arial" w:hAnsi="Arial" w:cs="Arial"/>
          <w:noProof/>
          <w:color w:val="000000"/>
          <w:w w:val="183"/>
          <w:sz w:val="20"/>
        </w:rPr>
        <w:t> </w:t>
      </w:r>
      <w:r w:rsidRPr="006B5B23">
        <w:rPr>
          <w:rFonts w:ascii="Arial" w:hAnsi="Arial" w:cs="Arial"/>
          <w:noProof/>
          <w:color w:val="000000"/>
          <w:spacing w:val="-3"/>
          <w:sz w:val="20"/>
        </w:rPr>
        <w:t>with</w:t>
      </w:r>
      <w:r w:rsidRPr="006B5B23">
        <w:rPr>
          <w:rFonts w:ascii="Arial" w:hAnsi="Arial" w:cs="Arial"/>
          <w:noProof/>
          <w:color w:val="000000"/>
          <w:w w:val="186"/>
          <w:sz w:val="20"/>
        </w:rPr>
        <w:t> </w:t>
      </w:r>
      <w:r w:rsidRPr="006B5B23">
        <w:rPr>
          <w:rFonts w:ascii="Arial" w:hAnsi="Arial" w:cs="Arial"/>
          <w:noProof/>
          <w:color w:val="000000"/>
          <w:spacing w:val="-2"/>
          <w:sz w:val="20"/>
        </w:rPr>
        <w:t>all</w:t>
      </w:r>
      <w:r w:rsidRPr="006B5B23">
        <w:rPr>
          <w:rFonts w:ascii="Arial" w:hAnsi="Arial" w:cs="Arial"/>
          <w:noProof/>
          <w:color w:val="000000"/>
          <w:w w:val="183"/>
          <w:sz w:val="20"/>
        </w:rPr>
        <w:t> </w:t>
      </w:r>
      <w:r w:rsidRPr="006B5B23">
        <w:rPr>
          <w:rFonts w:ascii="Arial" w:hAnsi="Arial" w:cs="Arial"/>
          <w:noProof/>
          <w:color w:val="000000"/>
          <w:spacing w:val="-3"/>
          <w:sz w:val="20"/>
        </w:rPr>
        <w:t>applicable</w:t>
      </w:r>
      <w:r w:rsidRPr="006B5B23">
        <w:rPr>
          <w:rFonts w:ascii="Arial" w:hAnsi="Arial" w:cs="Arial"/>
          <w:noProof/>
          <w:color w:val="000000"/>
          <w:w w:val="186"/>
          <w:sz w:val="20"/>
        </w:rPr>
        <w:t> </w:t>
      </w:r>
      <w:r w:rsidRPr="006B5B23">
        <w:rPr>
          <w:rFonts w:ascii="Arial" w:hAnsi="Arial" w:cs="Arial"/>
          <w:noProof/>
          <w:color w:val="000000"/>
          <w:spacing w:val="-3"/>
          <w:sz w:val="20"/>
        </w:rPr>
        <w:t>laws</w:t>
      </w:r>
      <w:r w:rsidRPr="006B5B23">
        <w:rPr>
          <w:rFonts w:ascii="Arial" w:hAnsi="Arial" w:cs="Arial"/>
          <w:noProof/>
          <w:color w:val="000000"/>
          <w:w w:val="183"/>
          <w:sz w:val="20"/>
        </w:rPr>
        <w:t> </w:t>
      </w:r>
      <w:r w:rsidRPr="006B5B23">
        <w:rPr>
          <w:rFonts w:ascii="Arial" w:hAnsi="Arial" w:cs="Arial"/>
          <w:noProof/>
          <w:color w:val="000000"/>
          <w:spacing w:val="-3"/>
          <w:sz w:val="20"/>
        </w:rPr>
        <w:t>and</w:t>
      </w:r>
      <w:r w:rsidRPr="006B5B23">
        <w:rPr>
          <w:rFonts w:ascii="Arial" w:hAnsi="Arial" w:cs="Arial"/>
          <w:noProof/>
          <w:color w:val="000000"/>
          <w:w w:val="186"/>
          <w:sz w:val="20"/>
        </w:rPr>
        <w:t> </w:t>
      </w:r>
      <w:r w:rsidRPr="006B5B23">
        <w:rPr>
          <w:rFonts w:ascii="Arial" w:hAnsi="Arial" w:cs="Arial"/>
          <w:noProof/>
          <w:color w:val="000000"/>
          <w:spacing w:val="-3"/>
          <w:sz w:val="20"/>
        </w:rPr>
        <w:t>regulations</w:t>
      </w:r>
      <w:r w:rsidRPr="006B5B23">
        <w:rPr>
          <w:rFonts w:ascii="Arial" w:hAnsi="Arial" w:cs="Arial"/>
          <w:noProof/>
          <w:color w:val="000000"/>
          <w:w w:val="183"/>
          <w:sz w:val="20"/>
        </w:rPr>
        <w:t> </w:t>
      </w:r>
      <w:r w:rsidRPr="006B5B23">
        <w:rPr>
          <w:rFonts w:ascii="Arial" w:hAnsi="Arial" w:cs="Arial"/>
          <w:noProof/>
          <w:color w:val="000000"/>
          <w:spacing w:val="-3"/>
          <w:sz w:val="20"/>
        </w:rPr>
        <w:t>and</w:t>
      </w:r>
      <w:r w:rsidRPr="006B5B23">
        <w:rPr>
          <w:rFonts w:ascii="Arial" w:hAnsi="Arial" w:cs="Arial"/>
          <w:noProof/>
          <w:color w:val="000000"/>
          <w:w w:val="183"/>
          <w:sz w:val="20"/>
        </w:rPr>
        <w:t> </w:t>
      </w:r>
      <w:r w:rsidRPr="006B5B23">
        <w:rPr>
          <w:rFonts w:ascii="Arial" w:hAnsi="Arial" w:cs="Arial"/>
          <w:noProof/>
          <w:color w:val="000000"/>
          <w:spacing w:val="-2"/>
          <w:sz w:val="20"/>
        </w:rPr>
        <w:t>all</w:t>
      </w:r>
      <w:r w:rsidRPr="006B5B23">
        <w:rPr>
          <w:rFonts w:ascii="Arial" w:hAnsi="Arial" w:cs="Arial"/>
          <w:noProof/>
          <w:color w:val="000000"/>
          <w:w w:val="183"/>
          <w:sz w:val="20"/>
        </w:rPr>
        <w:t> </w:t>
      </w:r>
      <w:r w:rsidRPr="006B5B23">
        <w:rPr>
          <w:rFonts w:ascii="Arial" w:hAnsi="Arial" w:cs="Arial"/>
          <w:noProof/>
          <w:color w:val="000000"/>
          <w:spacing w:val="-3"/>
          <w:sz w:val="20"/>
        </w:rPr>
        <w:t>applicable</w:t>
      </w:r>
      <w:r w:rsidRPr="006B5B23">
        <w:rPr>
          <w:rFonts w:ascii="Arial" w:hAnsi="Arial" w:cs="Arial"/>
          <w:noProof/>
          <w:color w:val="000000"/>
          <w:w w:val="183"/>
          <w:sz w:val="20"/>
        </w:rPr>
        <w:t> </w:t>
      </w:r>
      <w:r w:rsidRPr="006B5B23">
        <w:rPr>
          <w:rFonts w:ascii="Arial" w:hAnsi="Arial" w:cs="Arial"/>
          <w:noProof/>
          <w:color w:val="000000"/>
          <w:spacing w:val="-2"/>
          <w:sz w:val="20"/>
        </w:rPr>
        <w:t>directions,</w:t>
      </w:r>
    </w:p>
    <w:p w14:paraId="2554D120" w14:textId="77777777" w:rsidR="00F0785C" w:rsidRPr="006B5B23" w:rsidRDefault="006342F6" w:rsidP="009E4D6D">
      <w:pPr>
        <w:spacing w:after="0" w:line="240" w:lineRule="auto"/>
        <w:ind w:left="62" w:firstLine="1524"/>
        <w:jc w:val="both"/>
        <w:rPr>
          <w:rFonts w:ascii="Arial" w:hAnsi="Arial" w:cs="Arial"/>
          <w:noProof/>
          <w:color w:val="000000"/>
          <w:spacing w:val="-3"/>
          <w:sz w:val="20"/>
        </w:rPr>
      </w:pPr>
      <w:r w:rsidRPr="006B5B23">
        <w:rPr>
          <w:rFonts w:ascii="Arial" w:hAnsi="Arial" w:cs="Arial"/>
          <w:noProof/>
          <w:color w:val="000000"/>
          <w:spacing w:val="-3"/>
          <w:sz w:val="20"/>
        </w:rPr>
        <w:t>guidelines,</w:t>
      </w:r>
      <w:r w:rsidRPr="006B5B23">
        <w:rPr>
          <w:rFonts w:ascii="Arial" w:hAnsi="Arial" w:cs="Arial"/>
          <w:noProof/>
          <w:color w:val="000000"/>
          <w:spacing w:val="8"/>
          <w:sz w:val="20"/>
        </w:rPr>
        <w:t> </w:t>
      </w:r>
      <w:r w:rsidRPr="006B5B23">
        <w:rPr>
          <w:rFonts w:ascii="Arial" w:hAnsi="Arial" w:cs="Arial"/>
          <w:noProof/>
          <w:color w:val="000000"/>
          <w:spacing w:val="-3"/>
          <w:sz w:val="20"/>
        </w:rPr>
        <w:t>order</w:t>
      </w:r>
      <w:r w:rsidRPr="006B5B23">
        <w:rPr>
          <w:rFonts w:ascii="Arial" w:hAnsi="Arial" w:cs="Arial"/>
          <w:noProof/>
          <w:color w:val="000000"/>
          <w:spacing w:val="8"/>
          <w:sz w:val="20"/>
        </w:rPr>
        <w:t> </w:t>
      </w:r>
      <w:r w:rsidRPr="006B5B23">
        <w:rPr>
          <w:rFonts w:ascii="Arial" w:hAnsi="Arial" w:cs="Arial"/>
          <w:noProof/>
          <w:color w:val="000000"/>
          <w:spacing w:val="-3"/>
          <w:sz w:val="20"/>
        </w:rPr>
        <w:t>and</w:t>
      </w:r>
      <w:r w:rsidRPr="006B5B23">
        <w:rPr>
          <w:rFonts w:ascii="Arial" w:hAnsi="Arial" w:cs="Arial"/>
          <w:noProof/>
          <w:color w:val="000000"/>
          <w:spacing w:val="8"/>
          <w:sz w:val="20"/>
        </w:rPr>
        <w:t> </w:t>
      </w:r>
      <w:r w:rsidRPr="006B5B23">
        <w:rPr>
          <w:rFonts w:ascii="Arial" w:hAnsi="Arial" w:cs="Arial"/>
          <w:noProof/>
          <w:color w:val="000000"/>
          <w:spacing w:val="-3"/>
          <w:sz w:val="20"/>
        </w:rPr>
        <w:t>policies</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noProof/>
          <w:color w:val="000000"/>
          <w:spacing w:val="-3"/>
          <w:sz w:val="20"/>
        </w:rPr>
        <w:t>any</w:t>
      </w:r>
      <w:r w:rsidRPr="006B5B23">
        <w:rPr>
          <w:rFonts w:ascii="Arial" w:hAnsi="Arial" w:cs="Arial"/>
          <w:noProof/>
          <w:color w:val="000000"/>
          <w:spacing w:val="7"/>
          <w:sz w:val="20"/>
        </w:rPr>
        <w:t> </w:t>
      </w:r>
      <w:r w:rsidRPr="006B5B23">
        <w:rPr>
          <w:rFonts w:ascii="Arial" w:hAnsi="Arial" w:cs="Arial"/>
          <w:noProof/>
          <w:color w:val="000000"/>
          <w:spacing w:val="-3"/>
          <w:sz w:val="20"/>
        </w:rPr>
        <w:t>governmental</w:t>
      </w:r>
      <w:r w:rsidRPr="006B5B23">
        <w:rPr>
          <w:rFonts w:ascii="Arial" w:hAnsi="Arial" w:cs="Arial"/>
          <w:noProof/>
          <w:color w:val="000000"/>
          <w:spacing w:val="8"/>
          <w:sz w:val="20"/>
        </w:rPr>
        <w:t> </w:t>
      </w:r>
      <w:r w:rsidRPr="006B5B23">
        <w:rPr>
          <w:rFonts w:ascii="Arial" w:hAnsi="Arial" w:cs="Arial"/>
          <w:noProof/>
          <w:color w:val="000000"/>
          <w:spacing w:val="-3"/>
          <w:sz w:val="20"/>
        </w:rPr>
        <w:t>body;</w:t>
      </w:r>
    </w:p>
    <w:p w14:paraId="41E780A2" w14:textId="77777777" w:rsidR="006342F6" w:rsidRPr="006B5B23" w:rsidRDefault="006342F6" w:rsidP="009E4D6D">
      <w:pPr>
        <w:spacing w:after="0" w:line="240" w:lineRule="auto"/>
        <w:ind w:left="62" w:firstLine="1524"/>
        <w:jc w:val="both"/>
        <w:rPr>
          <w:rFonts w:ascii="Arial" w:hAnsi="Arial" w:cs="Arial"/>
          <w:sz w:val="20"/>
        </w:rPr>
      </w:pPr>
    </w:p>
    <w:p w14:paraId="693E8FAE" w14:textId="77777777" w:rsidR="006342F6" w:rsidRPr="006B5B23" w:rsidRDefault="006342F6" w:rsidP="009E4D6D">
      <w:pPr>
        <w:tabs>
          <w:tab w:val="left" w:pos="1586"/>
        </w:tabs>
        <w:spacing w:after="0" w:line="240" w:lineRule="auto"/>
        <w:ind w:left="62" w:firstLine="678"/>
        <w:jc w:val="both"/>
        <w:rPr>
          <w:rFonts w:ascii="Arial" w:hAnsi="Arial" w:cs="Arial"/>
          <w:sz w:val="20"/>
        </w:rPr>
      </w:pPr>
      <w:r w:rsidRPr="006B5B23">
        <w:rPr>
          <w:rFonts w:ascii="Arial" w:hAnsi="Arial" w:cs="Arial"/>
          <w:noProof/>
          <w:color w:val="000000"/>
          <w:spacing w:val="-3"/>
          <w:sz w:val="20"/>
        </w:rPr>
        <w:t>11.1.3</w:t>
      </w:r>
      <w:r w:rsidRPr="006B5B23">
        <w:rPr>
          <w:rFonts w:ascii="Arial" w:hAnsi="Arial" w:cs="Arial"/>
          <w:color w:val="000000"/>
          <w:sz w:val="20"/>
        </w:rPr>
        <w:tab/>
      </w:r>
      <w:r w:rsidRPr="006B5B23">
        <w:rPr>
          <w:rFonts w:ascii="Arial" w:hAnsi="Arial" w:cs="Arial"/>
          <w:noProof/>
          <w:color w:val="000000"/>
          <w:spacing w:val="-3"/>
          <w:sz w:val="20"/>
        </w:rPr>
        <w:t>perform</w:t>
      </w:r>
      <w:r w:rsidRPr="006B5B23">
        <w:rPr>
          <w:rFonts w:ascii="Arial" w:hAnsi="Arial" w:cs="Arial"/>
          <w:noProof/>
          <w:color w:val="000000"/>
          <w:w w:val="251"/>
          <w:sz w:val="20"/>
        </w:rPr>
        <w:t> </w:t>
      </w:r>
      <w:r w:rsidRPr="006B5B23">
        <w:rPr>
          <w:rFonts w:ascii="Arial" w:hAnsi="Arial" w:cs="Arial"/>
          <w:noProof/>
          <w:color w:val="000000"/>
          <w:spacing w:val="-3"/>
          <w:sz w:val="20"/>
        </w:rPr>
        <w:t>the</w:t>
      </w:r>
      <w:r w:rsidRPr="006B5B23">
        <w:rPr>
          <w:rFonts w:ascii="Arial" w:hAnsi="Arial" w:cs="Arial"/>
          <w:noProof/>
          <w:color w:val="000000"/>
          <w:w w:val="251"/>
          <w:sz w:val="20"/>
        </w:rPr>
        <w:t> </w:t>
      </w:r>
      <w:r w:rsidRPr="006B5B23">
        <w:rPr>
          <w:rFonts w:ascii="Arial" w:hAnsi="Arial" w:cs="Arial"/>
          <w:noProof/>
          <w:color w:val="000000"/>
          <w:spacing w:val="-3"/>
          <w:sz w:val="20"/>
        </w:rPr>
        <w:t>Services</w:t>
      </w:r>
      <w:r w:rsidRPr="006B5B23">
        <w:rPr>
          <w:rFonts w:ascii="Arial" w:hAnsi="Arial" w:cs="Arial"/>
          <w:noProof/>
          <w:color w:val="000000"/>
          <w:w w:val="251"/>
          <w:sz w:val="20"/>
        </w:rPr>
        <w:t> </w:t>
      </w:r>
      <w:r w:rsidRPr="006B5B23">
        <w:rPr>
          <w:rFonts w:ascii="Arial" w:hAnsi="Arial" w:cs="Arial"/>
          <w:noProof/>
          <w:color w:val="000000"/>
          <w:spacing w:val="-2"/>
          <w:sz w:val="20"/>
        </w:rPr>
        <w:t>in</w:t>
      </w:r>
      <w:r w:rsidRPr="006B5B23">
        <w:rPr>
          <w:rFonts w:ascii="Arial" w:hAnsi="Arial" w:cs="Arial"/>
          <w:noProof/>
          <w:color w:val="000000"/>
          <w:w w:val="251"/>
          <w:sz w:val="20"/>
        </w:rPr>
        <w:t> </w:t>
      </w:r>
      <w:r w:rsidRPr="006B5B23">
        <w:rPr>
          <w:rFonts w:ascii="Arial" w:hAnsi="Arial" w:cs="Arial"/>
          <w:noProof/>
          <w:color w:val="000000"/>
          <w:spacing w:val="-3"/>
          <w:sz w:val="20"/>
        </w:rPr>
        <w:t>a</w:t>
      </w:r>
      <w:r w:rsidRPr="006B5B23">
        <w:rPr>
          <w:rFonts w:ascii="Arial" w:hAnsi="Arial" w:cs="Arial"/>
          <w:noProof/>
          <w:color w:val="000000"/>
          <w:w w:val="249"/>
          <w:sz w:val="20"/>
        </w:rPr>
        <w:t> </w:t>
      </w:r>
      <w:r w:rsidRPr="006B5B23">
        <w:rPr>
          <w:rFonts w:ascii="Arial" w:hAnsi="Arial" w:cs="Arial"/>
          <w:noProof/>
          <w:color w:val="000000"/>
          <w:spacing w:val="-3"/>
          <w:sz w:val="20"/>
        </w:rPr>
        <w:t>manner</w:t>
      </w:r>
      <w:r w:rsidRPr="006B5B23">
        <w:rPr>
          <w:rFonts w:ascii="Arial" w:hAnsi="Arial" w:cs="Arial"/>
          <w:noProof/>
          <w:color w:val="000000"/>
          <w:w w:val="249"/>
          <w:sz w:val="20"/>
        </w:rPr>
        <w:t> </w:t>
      </w:r>
      <w:r w:rsidRPr="006B5B23">
        <w:rPr>
          <w:rFonts w:ascii="Arial" w:hAnsi="Arial" w:cs="Arial"/>
          <w:noProof/>
          <w:color w:val="000000"/>
          <w:spacing w:val="-3"/>
          <w:sz w:val="20"/>
        </w:rPr>
        <w:t>reasonably</w:t>
      </w:r>
      <w:r w:rsidRPr="006B5B23">
        <w:rPr>
          <w:rFonts w:ascii="Arial" w:hAnsi="Arial" w:cs="Arial"/>
          <w:noProof/>
          <w:color w:val="000000"/>
          <w:w w:val="248"/>
          <w:sz w:val="20"/>
        </w:rPr>
        <w:t> </w:t>
      </w:r>
      <w:r w:rsidRPr="006B5B23">
        <w:rPr>
          <w:rFonts w:ascii="Arial" w:hAnsi="Arial" w:cs="Arial"/>
          <w:noProof/>
          <w:color w:val="000000"/>
          <w:spacing w:val="-3"/>
          <w:sz w:val="20"/>
        </w:rPr>
        <w:t>believed</w:t>
      </w:r>
      <w:r w:rsidRPr="006B5B23">
        <w:rPr>
          <w:rFonts w:ascii="Arial" w:hAnsi="Arial" w:cs="Arial"/>
          <w:noProof/>
          <w:color w:val="000000"/>
          <w:w w:val="251"/>
          <w:sz w:val="20"/>
        </w:rPr>
        <w:t> </w:t>
      </w:r>
      <w:r w:rsidRPr="006B5B23">
        <w:rPr>
          <w:rFonts w:ascii="Arial" w:hAnsi="Arial" w:cs="Arial"/>
          <w:noProof/>
          <w:color w:val="000000"/>
          <w:spacing w:val="-2"/>
          <w:sz w:val="20"/>
        </w:rPr>
        <w:t>to</w:t>
      </w:r>
      <w:r w:rsidRPr="006B5B23">
        <w:rPr>
          <w:rFonts w:ascii="Arial" w:hAnsi="Arial" w:cs="Arial"/>
          <w:noProof/>
          <w:color w:val="000000"/>
          <w:w w:val="251"/>
          <w:sz w:val="20"/>
        </w:rPr>
        <w:t> </w:t>
      </w:r>
      <w:r w:rsidRPr="006B5B23">
        <w:rPr>
          <w:rFonts w:ascii="Arial" w:hAnsi="Arial" w:cs="Arial"/>
          <w:noProof/>
          <w:color w:val="000000"/>
          <w:spacing w:val="-3"/>
          <w:sz w:val="20"/>
        </w:rPr>
        <w:t>be</w:t>
      </w:r>
      <w:r w:rsidRPr="006B5B23">
        <w:rPr>
          <w:rFonts w:ascii="Arial" w:hAnsi="Arial" w:cs="Arial"/>
          <w:noProof/>
          <w:color w:val="000000"/>
          <w:w w:val="251"/>
          <w:sz w:val="20"/>
        </w:rPr>
        <w:t> </w:t>
      </w:r>
      <w:r w:rsidRPr="006B5B23">
        <w:rPr>
          <w:rFonts w:ascii="Arial" w:hAnsi="Arial" w:cs="Arial"/>
          <w:noProof/>
          <w:color w:val="000000"/>
          <w:spacing w:val="-3"/>
          <w:sz w:val="20"/>
        </w:rPr>
        <w:t>in</w:t>
      </w:r>
      <w:r w:rsidRPr="006B5B23">
        <w:rPr>
          <w:rFonts w:ascii="Arial" w:hAnsi="Arial" w:cs="Arial"/>
          <w:noProof/>
          <w:color w:val="000000"/>
          <w:w w:val="251"/>
          <w:sz w:val="20"/>
        </w:rPr>
        <w:t> </w:t>
      </w:r>
      <w:r w:rsidRPr="006B5B23">
        <w:rPr>
          <w:rFonts w:ascii="Arial" w:hAnsi="Arial" w:cs="Arial"/>
          <w:noProof/>
          <w:color w:val="000000"/>
          <w:spacing w:val="-2"/>
          <w:sz w:val="20"/>
        </w:rPr>
        <w:t>the</w:t>
      </w:r>
      <w:r w:rsidRPr="006B5B23">
        <w:rPr>
          <w:rFonts w:ascii="Arial" w:hAnsi="Arial" w:cs="Arial"/>
          <w:noProof/>
          <w:color w:val="000000"/>
          <w:w w:val="249"/>
          <w:sz w:val="20"/>
        </w:rPr>
        <w:t> </w:t>
      </w:r>
      <w:r w:rsidRPr="006B5B23">
        <w:rPr>
          <w:rFonts w:ascii="Arial" w:hAnsi="Arial" w:cs="Arial"/>
          <w:noProof/>
          <w:color w:val="000000"/>
          <w:spacing w:val="-3"/>
          <w:sz w:val="20"/>
        </w:rPr>
        <w:t>best</w:t>
      </w:r>
    </w:p>
    <w:p w14:paraId="201AF555" w14:textId="77777777" w:rsidR="006342F6" w:rsidRPr="006B5B23" w:rsidRDefault="006342F6" w:rsidP="009E4D6D">
      <w:pPr>
        <w:spacing w:after="0" w:line="240" w:lineRule="auto"/>
        <w:ind w:left="62" w:firstLine="1524"/>
        <w:jc w:val="both"/>
        <w:rPr>
          <w:rFonts w:ascii="Arial" w:hAnsi="Arial" w:cs="Arial"/>
          <w:sz w:val="20"/>
        </w:rPr>
      </w:pPr>
      <w:r w:rsidRPr="006B5B23">
        <w:rPr>
          <w:rFonts w:ascii="Arial" w:hAnsi="Arial" w:cs="Arial"/>
          <w:noProof/>
          <w:color w:val="000000"/>
          <w:spacing w:val="-2"/>
          <w:sz w:val="20"/>
        </w:rPr>
        <w:t>interests</w:t>
      </w:r>
      <w:r w:rsidRPr="006B5B23">
        <w:rPr>
          <w:rFonts w:ascii="Arial" w:hAnsi="Arial" w:cs="Arial"/>
          <w:noProof/>
          <w:color w:val="000000"/>
          <w:w w:val="208"/>
          <w:sz w:val="20"/>
        </w:rPr>
        <w:t> </w:t>
      </w:r>
      <w:r w:rsidRPr="006B5B23">
        <w:rPr>
          <w:rFonts w:ascii="Arial" w:hAnsi="Arial" w:cs="Arial"/>
          <w:noProof/>
          <w:color w:val="000000"/>
          <w:spacing w:val="-2"/>
          <w:sz w:val="20"/>
        </w:rPr>
        <w:t>of</w:t>
      </w:r>
      <w:r w:rsidRPr="006B5B23">
        <w:rPr>
          <w:rFonts w:ascii="Arial" w:hAnsi="Arial" w:cs="Arial"/>
          <w:noProof/>
          <w:color w:val="000000"/>
          <w:w w:val="213"/>
          <w:sz w:val="20"/>
        </w:rPr>
        <w:t> </w:t>
      </w:r>
      <w:r w:rsidRPr="006B5B23">
        <w:rPr>
          <w:rFonts w:ascii="Arial" w:hAnsi="Arial" w:cs="Arial"/>
          <w:b/>
          <w:noProof/>
          <w:color w:val="000000"/>
          <w:spacing w:val="-3"/>
          <w:sz w:val="20"/>
        </w:rPr>
        <w:t>SINOPEC</w:t>
      </w:r>
      <w:r w:rsidRPr="006B5B23">
        <w:rPr>
          <w:rFonts w:ascii="Arial" w:hAnsi="Arial" w:cs="Arial"/>
          <w:noProof/>
          <w:color w:val="000000"/>
          <w:w w:val="211"/>
          <w:sz w:val="20"/>
        </w:rPr>
        <w:t> </w:t>
      </w:r>
      <w:r w:rsidRPr="006B5B23">
        <w:rPr>
          <w:rFonts w:ascii="Arial" w:hAnsi="Arial" w:cs="Arial"/>
          <w:noProof/>
          <w:color w:val="000000"/>
          <w:spacing w:val="-3"/>
          <w:sz w:val="20"/>
        </w:rPr>
        <w:t>and</w:t>
      </w:r>
      <w:r w:rsidRPr="006B5B23">
        <w:rPr>
          <w:rFonts w:ascii="Arial" w:hAnsi="Arial" w:cs="Arial"/>
          <w:noProof/>
          <w:color w:val="000000"/>
          <w:w w:val="211"/>
          <w:sz w:val="20"/>
        </w:rPr>
        <w:t> </w:t>
      </w:r>
      <w:r w:rsidRPr="006B5B23">
        <w:rPr>
          <w:rFonts w:ascii="Arial" w:hAnsi="Arial" w:cs="Arial"/>
          <w:noProof/>
          <w:color w:val="000000"/>
          <w:spacing w:val="-3"/>
          <w:sz w:val="20"/>
        </w:rPr>
        <w:t>with</w:t>
      </w:r>
      <w:r w:rsidRPr="006B5B23">
        <w:rPr>
          <w:rFonts w:ascii="Arial" w:hAnsi="Arial" w:cs="Arial"/>
          <w:noProof/>
          <w:color w:val="000000"/>
          <w:w w:val="213"/>
          <w:sz w:val="20"/>
        </w:rPr>
        <w:t> </w:t>
      </w:r>
      <w:r w:rsidRPr="006B5B23">
        <w:rPr>
          <w:rFonts w:ascii="Arial" w:hAnsi="Arial" w:cs="Arial"/>
          <w:noProof/>
          <w:color w:val="000000"/>
          <w:spacing w:val="-3"/>
          <w:sz w:val="20"/>
        </w:rPr>
        <w:t>such</w:t>
      </w:r>
      <w:r w:rsidRPr="006B5B23">
        <w:rPr>
          <w:rFonts w:ascii="Arial" w:hAnsi="Arial" w:cs="Arial"/>
          <w:noProof/>
          <w:color w:val="000000"/>
          <w:w w:val="208"/>
          <w:sz w:val="20"/>
        </w:rPr>
        <w:t> </w:t>
      </w:r>
      <w:r w:rsidRPr="006B5B23">
        <w:rPr>
          <w:rFonts w:ascii="Arial" w:hAnsi="Arial" w:cs="Arial"/>
          <w:noProof/>
          <w:color w:val="000000"/>
          <w:spacing w:val="-3"/>
          <w:sz w:val="20"/>
        </w:rPr>
        <w:t>care</w:t>
      </w:r>
      <w:r w:rsidRPr="006B5B23">
        <w:rPr>
          <w:rFonts w:ascii="Arial" w:hAnsi="Arial" w:cs="Arial"/>
          <w:noProof/>
          <w:color w:val="000000"/>
          <w:w w:val="211"/>
          <w:sz w:val="20"/>
        </w:rPr>
        <w:t> </w:t>
      </w:r>
      <w:r w:rsidRPr="006B5B23">
        <w:rPr>
          <w:rFonts w:ascii="Arial" w:hAnsi="Arial" w:cs="Arial"/>
          <w:noProof/>
          <w:color w:val="000000"/>
          <w:spacing w:val="-3"/>
          <w:sz w:val="20"/>
        </w:rPr>
        <w:t>and</w:t>
      </w:r>
      <w:r w:rsidRPr="006B5B23">
        <w:rPr>
          <w:rFonts w:ascii="Arial" w:hAnsi="Arial" w:cs="Arial"/>
          <w:noProof/>
          <w:color w:val="000000"/>
          <w:w w:val="213"/>
          <w:sz w:val="20"/>
        </w:rPr>
        <w:t> </w:t>
      </w:r>
      <w:r w:rsidRPr="006B5B23">
        <w:rPr>
          <w:rFonts w:ascii="Arial" w:hAnsi="Arial" w:cs="Arial"/>
          <w:noProof/>
          <w:color w:val="000000"/>
          <w:spacing w:val="-2"/>
          <w:sz w:val="20"/>
        </w:rPr>
        <w:t>skill</w:t>
      </w:r>
      <w:r w:rsidRPr="006B5B23">
        <w:rPr>
          <w:rFonts w:ascii="Arial" w:hAnsi="Arial" w:cs="Arial"/>
          <w:noProof/>
          <w:color w:val="000000"/>
          <w:w w:val="207"/>
          <w:sz w:val="20"/>
        </w:rPr>
        <w:t> </w:t>
      </w:r>
      <w:r w:rsidRPr="006B5B23">
        <w:rPr>
          <w:rFonts w:ascii="Arial" w:hAnsi="Arial" w:cs="Arial"/>
          <w:noProof/>
          <w:color w:val="000000"/>
          <w:spacing w:val="-2"/>
          <w:sz w:val="20"/>
        </w:rPr>
        <w:t>as</w:t>
      </w:r>
      <w:r w:rsidRPr="006B5B23">
        <w:rPr>
          <w:rFonts w:ascii="Arial" w:hAnsi="Arial" w:cs="Arial"/>
          <w:noProof/>
          <w:color w:val="000000"/>
          <w:w w:val="208"/>
          <w:sz w:val="20"/>
        </w:rPr>
        <w:t> </w:t>
      </w:r>
      <w:r w:rsidRPr="006B5B23">
        <w:rPr>
          <w:rFonts w:ascii="Arial" w:hAnsi="Arial" w:cs="Arial"/>
          <w:noProof/>
          <w:color w:val="000000"/>
          <w:spacing w:val="-3"/>
          <w:sz w:val="20"/>
        </w:rPr>
        <w:t>a</w:t>
      </w:r>
      <w:r w:rsidRPr="006B5B23">
        <w:rPr>
          <w:rFonts w:ascii="Arial" w:hAnsi="Arial" w:cs="Arial"/>
          <w:noProof/>
          <w:color w:val="000000"/>
          <w:w w:val="211"/>
          <w:sz w:val="20"/>
        </w:rPr>
        <w:t> </w:t>
      </w:r>
      <w:r w:rsidRPr="006B5B23">
        <w:rPr>
          <w:rFonts w:ascii="Arial" w:hAnsi="Arial" w:cs="Arial"/>
          <w:noProof/>
          <w:color w:val="000000"/>
          <w:spacing w:val="-3"/>
          <w:sz w:val="20"/>
        </w:rPr>
        <w:t>reasonably</w:t>
      </w:r>
      <w:r w:rsidRPr="006B5B23">
        <w:rPr>
          <w:rFonts w:ascii="Arial" w:hAnsi="Arial" w:cs="Arial"/>
          <w:noProof/>
          <w:color w:val="000000"/>
          <w:w w:val="213"/>
          <w:sz w:val="20"/>
        </w:rPr>
        <w:t> </w:t>
      </w:r>
      <w:r w:rsidRPr="006B5B23">
        <w:rPr>
          <w:rFonts w:ascii="Arial" w:hAnsi="Arial" w:cs="Arial"/>
          <w:noProof/>
          <w:color w:val="000000"/>
          <w:spacing w:val="-3"/>
          <w:sz w:val="20"/>
        </w:rPr>
        <w:t>prudent</w:t>
      </w:r>
    </w:p>
    <w:p w14:paraId="45427FAA" w14:textId="77777777" w:rsidR="00F0785C" w:rsidRPr="006B5B23" w:rsidRDefault="006342F6" w:rsidP="009E4D6D">
      <w:pPr>
        <w:spacing w:after="0" w:line="240" w:lineRule="auto"/>
        <w:ind w:left="62" w:firstLine="1524"/>
        <w:jc w:val="both"/>
        <w:rPr>
          <w:rFonts w:ascii="Arial" w:hAnsi="Arial" w:cs="Arial"/>
          <w:noProof/>
          <w:color w:val="000000"/>
          <w:spacing w:val="-3"/>
          <w:sz w:val="20"/>
        </w:rPr>
      </w:pPr>
      <w:r w:rsidRPr="006B5B23">
        <w:rPr>
          <w:rFonts w:ascii="Arial" w:hAnsi="Arial" w:cs="Arial"/>
          <w:noProof/>
          <w:color w:val="000000"/>
          <w:spacing w:val="-3"/>
          <w:sz w:val="20"/>
        </w:rPr>
        <w:t>provider</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10"/>
          <w:sz w:val="20"/>
        </w:rPr>
        <w:t> </w:t>
      </w:r>
      <w:r w:rsidRPr="006B5B23">
        <w:rPr>
          <w:rFonts w:ascii="Arial" w:hAnsi="Arial" w:cs="Arial"/>
          <w:noProof/>
          <w:color w:val="000000"/>
          <w:spacing w:val="-3"/>
          <w:sz w:val="20"/>
        </w:rPr>
        <w:t>similar</w:t>
      </w:r>
      <w:r w:rsidRPr="006B5B23">
        <w:rPr>
          <w:rFonts w:ascii="Arial" w:hAnsi="Arial" w:cs="Arial"/>
          <w:noProof/>
          <w:color w:val="000000"/>
          <w:spacing w:val="10"/>
          <w:sz w:val="20"/>
        </w:rPr>
        <w:t> </w:t>
      </w:r>
      <w:r w:rsidRPr="006B5B23">
        <w:rPr>
          <w:rFonts w:ascii="Arial" w:hAnsi="Arial" w:cs="Arial"/>
          <w:noProof/>
          <w:color w:val="000000"/>
          <w:spacing w:val="-3"/>
          <w:sz w:val="20"/>
        </w:rPr>
        <w:t>services</w:t>
      </w:r>
      <w:r w:rsidRPr="006B5B23">
        <w:rPr>
          <w:rFonts w:ascii="Arial" w:hAnsi="Arial" w:cs="Arial"/>
          <w:noProof/>
          <w:color w:val="000000"/>
          <w:spacing w:val="9"/>
          <w:sz w:val="20"/>
        </w:rPr>
        <w:t> </w:t>
      </w:r>
      <w:r w:rsidRPr="006B5B23">
        <w:rPr>
          <w:rFonts w:ascii="Arial" w:hAnsi="Arial" w:cs="Arial"/>
          <w:noProof/>
          <w:color w:val="000000"/>
          <w:spacing w:val="-3"/>
          <w:sz w:val="20"/>
        </w:rPr>
        <w:t>would</w:t>
      </w:r>
      <w:r w:rsidRPr="006B5B23">
        <w:rPr>
          <w:rFonts w:ascii="Arial" w:hAnsi="Arial" w:cs="Arial"/>
          <w:noProof/>
          <w:color w:val="000000"/>
          <w:spacing w:val="8"/>
          <w:sz w:val="20"/>
        </w:rPr>
        <w:t> </w:t>
      </w:r>
      <w:r w:rsidRPr="006B5B23">
        <w:rPr>
          <w:rFonts w:ascii="Arial" w:hAnsi="Arial" w:cs="Arial"/>
          <w:noProof/>
          <w:color w:val="000000"/>
          <w:spacing w:val="-3"/>
          <w:sz w:val="20"/>
        </w:rPr>
        <w:t>use</w:t>
      </w:r>
      <w:r w:rsidRPr="006B5B23">
        <w:rPr>
          <w:rFonts w:ascii="Arial" w:hAnsi="Arial" w:cs="Arial"/>
          <w:noProof/>
          <w:color w:val="000000"/>
          <w:spacing w:val="8"/>
          <w:sz w:val="20"/>
        </w:rPr>
        <w:t> </w:t>
      </w:r>
      <w:r w:rsidRPr="006B5B23">
        <w:rPr>
          <w:rFonts w:ascii="Arial" w:hAnsi="Arial" w:cs="Arial"/>
          <w:noProof/>
          <w:color w:val="000000"/>
          <w:spacing w:val="-3"/>
          <w:sz w:val="20"/>
        </w:rPr>
        <w:t>under</w:t>
      </w:r>
      <w:r w:rsidRPr="006B5B23">
        <w:rPr>
          <w:rFonts w:ascii="Arial" w:hAnsi="Arial" w:cs="Arial"/>
          <w:noProof/>
          <w:color w:val="000000"/>
          <w:spacing w:val="8"/>
          <w:sz w:val="20"/>
        </w:rPr>
        <w:t> </w:t>
      </w:r>
      <w:r w:rsidRPr="006B5B23">
        <w:rPr>
          <w:rFonts w:ascii="Arial" w:hAnsi="Arial" w:cs="Arial"/>
          <w:noProof/>
          <w:color w:val="000000"/>
          <w:spacing w:val="-2"/>
          <w:sz w:val="20"/>
        </w:rPr>
        <w:t>similar</w:t>
      </w:r>
      <w:r w:rsidRPr="006B5B23">
        <w:rPr>
          <w:rFonts w:ascii="Arial" w:hAnsi="Arial" w:cs="Arial"/>
          <w:noProof/>
          <w:color w:val="000000"/>
          <w:spacing w:val="8"/>
          <w:sz w:val="20"/>
        </w:rPr>
        <w:t> </w:t>
      </w:r>
      <w:r w:rsidRPr="006B5B23">
        <w:rPr>
          <w:rFonts w:ascii="Arial" w:hAnsi="Arial" w:cs="Arial"/>
          <w:noProof/>
          <w:color w:val="000000"/>
          <w:spacing w:val="-3"/>
          <w:sz w:val="20"/>
        </w:rPr>
        <w:t>circumstances;</w:t>
      </w:r>
    </w:p>
    <w:p w14:paraId="23288908" w14:textId="77777777" w:rsidR="006342F6" w:rsidRPr="006B5B23" w:rsidRDefault="006342F6" w:rsidP="009E4D6D">
      <w:pPr>
        <w:spacing w:after="0" w:line="240" w:lineRule="auto"/>
        <w:ind w:left="62" w:firstLine="1524"/>
        <w:jc w:val="both"/>
        <w:rPr>
          <w:rFonts w:ascii="Arial" w:hAnsi="Arial" w:cs="Arial"/>
          <w:sz w:val="20"/>
        </w:rPr>
      </w:pPr>
    </w:p>
    <w:p w14:paraId="651DBD70" w14:textId="77777777" w:rsidR="006342F6" w:rsidRPr="006B5B23" w:rsidRDefault="006342F6" w:rsidP="009E4D6D">
      <w:pPr>
        <w:tabs>
          <w:tab w:val="left" w:pos="1586"/>
        </w:tabs>
        <w:spacing w:after="0" w:line="240" w:lineRule="auto"/>
        <w:ind w:left="62" w:firstLine="678"/>
        <w:jc w:val="both"/>
        <w:rPr>
          <w:rFonts w:ascii="Arial" w:hAnsi="Arial" w:cs="Arial"/>
          <w:sz w:val="20"/>
        </w:rPr>
      </w:pPr>
      <w:r w:rsidRPr="006B5B23">
        <w:rPr>
          <w:rFonts w:ascii="Arial" w:hAnsi="Arial" w:cs="Arial"/>
          <w:noProof/>
          <w:color w:val="000000"/>
          <w:spacing w:val="-3"/>
          <w:sz w:val="20"/>
        </w:rPr>
        <w:t>11.1.</w:t>
      </w:r>
      <w:r w:rsidR="003802F7" w:rsidRPr="006B5B23">
        <w:rPr>
          <w:rFonts w:ascii="Arial" w:hAnsi="Arial" w:cs="Arial"/>
          <w:noProof/>
          <w:color w:val="000000"/>
          <w:spacing w:val="-3"/>
          <w:sz w:val="20"/>
        </w:rPr>
        <w:t>4</w:t>
      </w:r>
      <w:r w:rsidRPr="006B5B23">
        <w:rPr>
          <w:rFonts w:ascii="Arial" w:hAnsi="Arial" w:cs="Arial"/>
          <w:color w:val="000000"/>
          <w:sz w:val="20"/>
        </w:rPr>
        <w:tab/>
      </w:r>
      <w:r w:rsidRPr="006B5B23">
        <w:rPr>
          <w:rFonts w:ascii="Arial" w:hAnsi="Arial" w:cs="Arial"/>
          <w:noProof/>
          <w:color w:val="000000"/>
          <w:spacing w:val="-4"/>
          <w:sz w:val="20"/>
        </w:rPr>
        <w:t>perform</w:t>
      </w:r>
      <w:r w:rsidRPr="006B5B23">
        <w:rPr>
          <w:rFonts w:ascii="Arial" w:hAnsi="Arial" w:cs="Arial"/>
          <w:noProof/>
          <w:color w:val="000000"/>
          <w:spacing w:val="11"/>
          <w:sz w:val="20"/>
        </w:rPr>
        <w:t> </w:t>
      </w:r>
      <w:r w:rsidRPr="006B5B23">
        <w:rPr>
          <w:rFonts w:ascii="Arial" w:hAnsi="Arial" w:cs="Arial"/>
          <w:noProof/>
          <w:color w:val="000000"/>
          <w:spacing w:val="-4"/>
          <w:sz w:val="20"/>
        </w:rPr>
        <w:t>the</w:t>
      </w:r>
      <w:r w:rsidRPr="006B5B23">
        <w:rPr>
          <w:rFonts w:ascii="Arial" w:hAnsi="Arial" w:cs="Arial"/>
          <w:noProof/>
          <w:color w:val="000000"/>
          <w:spacing w:val="15"/>
          <w:sz w:val="20"/>
        </w:rPr>
        <w:t> </w:t>
      </w:r>
      <w:r w:rsidRPr="006B5B23">
        <w:rPr>
          <w:rFonts w:ascii="Arial" w:hAnsi="Arial" w:cs="Arial"/>
          <w:noProof/>
          <w:color w:val="000000"/>
          <w:spacing w:val="-5"/>
          <w:sz w:val="20"/>
        </w:rPr>
        <w:t>Services</w:t>
      </w:r>
      <w:r w:rsidRPr="006B5B23">
        <w:rPr>
          <w:rFonts w:ascii="Arial" w:hAnsi="Arial" w:cs="Arial"/>
          <w:noProof/>
          <w:color w:val="000000"/>
          <w:spacing w:val="13"/>
          <w:sz w:val="20"/>
        </w:rPr>
        <w:t> </w:t>
      </w:r>
      <w:r w:rsidRPr="006B5B23">
        <w:rPr>
          <w:rFonts w:ascii="Arial" w:hAnsi="Arial" w:cs="Arial"/>
          <w:noProof/>
          <w:color w:val="000000"/>
          <w:spacing w:val="-3"/>
          <w:sz w:val="20"/>
        </w:rPr>
        <w:t>in</w:t>
      </w:r>
      <w:r w:rsidRPr="006B5B23">
        <w:rPr>
          <w:rFonts w:ascii="Arial" w:hAnsi="Arial" w:cs="Arial"/>
          <w:noProof/>
          <w:color w:val="000000"/>
          <w:spacing w:val="12"/>
          <w:sz w:val="20"/>
        </w:rPr>
        <w:t> </w:t>
      </w:r>
      <w:r w:rsidRPr="006B5B23">
        <w:rPr>
          <w:rFonts w:ascii="Arial" w:hAnsi="Arial" w:cs="Arial"/>
          <w:noProof/>
          <w:color w:val="000000"/>
          <w:spacing w:val="-3"/>
          <w:sz w:val="20"/>
        </w:rPr>
        <w:t>a</w:t>
      </w:r>
      <w:r w:rsidRPr="006B5B23">
        <w:rPr>
          <w:rFonts w:ascii="Arial" w:hAnsi="Arial" w:cs="Arial"/>
          <w:noProof/>
          <w:color w:val="000000"/>
          <w:spacing w:val="13"/>
          <w:sz w:val="20"/>
        </w:rPr>
        <w:t> </w:t>
      </w:r>
      <w:r w:rsidRPr="006B5B23">
        <w:rPr>
          <w:rFonts w:ascii="Arial" w:hAnsi="Arial" w:cs="Arial"/>
          <w:noProof/>
          <w:color w:val="000000"/>
          <w:spacing w:val="-4"/>
          <w:sz w:val="20"/>
        </w:rPr>
        <w:t>safe,</w:t>
      </w:r>
      <w:r w:rsidRPr="006B5B23">
        <w:rPr>
          <w:rFonts w:ascii="Arial" w:hAnsi="Arial" w:cs="Arial"/>
          <w:noProof/>
          <w:color w:val="000000"/>
          <w:spacing w:val="13"/>
          <w:sz w:val="20"/>
        </w:rPr>
        <w:t> </w:t>
      </w:r>
      <w:r w:rsidRPr="006B5B23">
        <w:rPr>
          <w:rFonts w:ascii="Arial" w:hAnsi="Arial" w:cs="Arial"/>
          <w:noProof/>
          <w:color w:val="000000"/>
          <w:spacing w:val="-4"/>
          <w:sz w:val="20"/>
        </w:rPr>
        <w:t>diligent</w:t>
      </w:r>
      <w:r w:rsidRPr="006B5B23">
        <w:rPr>
          <w:rFonts w:ascii="Arial" w:hAnsi="Arial" w:cs="Arial"/>
          <w:noProof/>
          <w:color w:val="000000"/>
          <w:spacing w:val="12"/>
          <w:sz w:val="20"/>
        </w:rPr>
        <w:t> </w:t>
      </w:r>
      <w:r w:rsidRPr="006B5B23">
        <w:rPr>
          <w:rFonts w:ascii="Arial" w:hAnsi="Arial" w:cs="Arial"/>
          <w:noProof/>
          <w:color w:val="000000"/>
          <w:spacing w:val="-4"/>
          <w:sz w:val="20"/>
        </w:rPr>
        <w:t>and</w:t>
      </w:r>
      <w:r w:rsidRPr="006B5B23">
        <w:rPr>
          <w:rFonts w:ascii="Arial" w:hAnsi="Arial" w:cs="Arial"/>
          <w:noProof/>
          <w:color w:val="000000"/>
          <w:spacing w:val="13"/>
          <w:sz w:val="20"/>
        </w:rPr>
        <w:t> </w:t>
      </w:r>
      <w:r w:rsidRPr="006B5B23">
        <w:rPr>
          <w:rFonts w:ascii="Arial" w:hAnsi="Arial" w:cs="Arial"/>
          <w:noProof/>
          <w:color w:val="000000"/>
          <w:spacing w:val="-5"/>
          <w:sz w:val="20"/>
        </w:rPr>
        <w:t>workmanlike</w:t>
      </w:r>
      <w:r w:rsidRPr="006B5B23">
        <w:rPr>
          <w:rFonts w:ascii="Arial" w:hAnsi="Arial" w:cs="Arial"/>
          <w:noProof/>
          <w:color w:val="000000"/>
          <w:spacing w:val="15"/>
          <w:sz w:val="20"/>
        </w:rPr>
        <w:t> </w:t>
      </w:r>
      <w:r w:rsidRPr="006B5B23">
        <w:rPr>
          <w:rFonts w:ascii="Arial" w:hAnsi="Arial" w:cs="Arial"/>
          <w:noProof/>
          <w:color w:val="000000"/>
          <w:spacing w:val="-4"/>
          <w:sz w:val="20"/>
        </w:rPr>
        <w:t>manner,</w:t>
      </w:r>
      <w:r w:rsidRPr="006B5B23">
        <w:rPr>
          <w:rFonts w:ascii="Arial" w:hAnsi="Arial" w:cs="Arial"/>
          <w:noProof/>
          <w:color w:val="000000"/>
          <w:spacing w:val="13"/>
          <w:sz w:val="20"/>
        </w:rPr>
        <w:t> </w:t>
      </w:r>
      <w:r w:rsidRPr="006B5B23">
        <w:rPr>
          <w:rFonts w:ascii="Arial" w:hAnsi="Arial" w:cs="Arial"/>
          <w:noProof/>
          <w:color w:val="000000"/>
          <w:spacing w:val="-3"/>
          <w:sz w:val="20"/>
        </w:rPr>
        <w:t>in</w:t>
      </w:r>
      <w:r w:rsidRPr="006B5B23">
        <w:rPr>
          <w:rFonts w:ascii="Arial" w:hAnsi="Arial" w:cs="Arial"/>
          <w:noProof/>
          <w:color w:val="000000"/>
          <w:spacing w:val="12"/>
          <w:sz w:val="20"/>
        </w:rPr>
        <w:t> </w:t>
      </w:r>
      <w:r w:rsidRPr="006B5B23">
        <w:rPr>
          <w:rFonts w:ascii="Arial" w:hAnsi="Arial" w:cs="Arial"/>
          <w:noProof/>
          <w:color w:val="000000"/>
          <w:spacing w:val="-4"/>
          <w:sz w:val="20"/>
        </w:rPr>
        <w:t>accordance</w:t>
      </w:r>
    </w:p>
    <w:p w14:paraId="40F9611B" w14:textId="77777777" w:rsidR="006342F6" w:rsidRPr="006B5B23" w:rsidRDefault="006342F6" w:rsidP="009E4D6D">
      <w:pPr>
        <w:spacing w:after="0" w:line="240" w:lineRule="auto"/>
        <w:ind w:left="62" w:firstLine="1524"/>
        <w:jc w:val="both"/>
        <w:rPr>
          <w:rFonts w:ascii="Arial" w:hAnsi="Arial" w:cs="Arial"/>
          <w:sz w:val="20"/>
        </w:rPr>
      </w:pPr>
      <w:r w:rsidRPr="006B5B23">
        <w:rPr>
          <w:rFonts w:ascii="Arial" w:hAnsi="Arial" w:cs="Arial"/>
          <w:noProof/>
          <w:color w:val="000000"/>
          <w:spacing w:val="-4"/>
          <w:sz w:val="20"/>
        </w:rPr>
        <w:t>with</w:t>
      </w:r>
      <w:r w:rsidRPr="006B5B23">
        <w:rPr>
          <w:rFonts w:ascii="Arial" w:hAnsi="Arial" w:cs="Arial"/>
          <w:noProof/>
          <w:color w:val="000000"/>
          <w:spacing w:val="11"/>
          <w:sz w:val="20"/>
        </w:rPr>
        <w:t> </w:t>
      </w:r>
      <w:r w:rsidRPr="006B5B23">
        <w:rPr>
          <w:rFonts w:ascii="Arial" w:hAnsi="Arial" w:cs="Arial"/>
          <w:noProof/>
          <w:color w:val="000000"/>
          <w:spacing w:val="-4"/>
          <w:sz w:val="20"/>
        </w:rPr>
        <w:t>generally</w:t>
      </w:r>
      <w:r w:rsidRPr="006B5B23">
        <w:rPr>
          <w:rFonts w:ascii="Arial" w:hAnsi="Arial" w:cs="Arial"/>
          <w:noProof/>
          <w:color w:val="000000"/>
          <w:spacing w:val="11"/>
          <w:sz w:val="20"/>
        </w:rPr>
        <w:t> </w:t>
      </w:r>
      <w:r w:rsidRPr="006B5B23">
        <w:rPr>
          <w:rFonts w:ascii="Arial" w:hAnsi="Arial" w:cs="Arial"/>
          <w:noProof/>
          <w:color w:val="000000"/>
          <w:spacing w:val="-5"/>
          <w:sz w:val="20"/>
        </w:rPr>
        <w:t>accepted</w:t>
      </w:r>
      <w:r w:rsidRPr="006B5B23">
        <w:rPr>
          <w:rFonts w:ascii="Arial" w:hAnsi="Arial" w:cs="Arial"/>
          <w:noProof/>
          <w:color w:val="000000"/>
          <w:spacing w:val="10"/>
          <w:sz w:val="20"/>
        </w:rPr>
        <w:t> </w:t>
      </w:r>
      <w:r w:rsidRPr="006B5B23">
        <w:rPr>
          <w:rFonts w:ascii="Arial" w:hAnsi="Arial" w:cs="Arial"/>
          <w:noProof/>
          <w:color w:val="000000"/>
          <w:spacing w:val="-4"/>
          <w:sz w:val="20"/>
        </w:rPr>
        <w:t>industry</w:t>
      </w:r>
      <w:r w:rsidRPr="006B5B23">
        <w:rPr>
          <w:rFonts w:ascii="Arial" w:hAnsi="Arial" w:cs="Arial"/>
          <w:noProof/>
          <w:color w:val="000000"/>
          <w:spacing w:val="10"/>
          <w:sz w:val="20"/>
        </w:rPr>
        <w:t> </w:t>
      </w:r>
      <w:r w:rsidRPr="006B5B23">
        <w:rPr>
          <w:rFonts w:ascii="Arial" w:hAnsi="Arial" w:cs="Arial"/>
          <w:noProof/>
          <w:color w:val="000000"/>
          <w:spacing w:val="-4"/>
          <w:sz w:val="20"/>
        </w:rPr>
        <w:t>practices</w:t>
      </w:r>
      <w:r w:rsidRPr="006B5B23">
        <w:rPr>
          <w:rFonts w:ascii="Arial" w:hAnsi="Arial" w:cs="Arial"/>
          <w:noProof/>
          <w:color w:val="000000"/>
          <w:spacing w:val="8"/>
          <w:sz w:val="20"/>
        </w:rPr>
        <w:t> </w:t>
      </w:r>
      <w:r w:rsidRPr="006B5B23">
        <w:rPr>
          <w:rFonts w:ascii="Arial" w:hAnsi="Arial" w:cs="Arial"/>
          <w:noProof/>
          <w:color w:val="000000"/>
          <w:spacing w:val="-4"/>
          <w:sz w:val="20"/>
        </w:rPr>
        <w:t>and</w:t>
      </w:r>
      <w:r w:rsidRPr="006B5B23">
        <w:rPr>
          <w:rFonts w:ascii="Arial" w:hAnsi="Arial" w:cs="Arial"/>
          <w:noProof/>
          <w:color w:val="000000"/>
          <w:spacing w:val="11"/>
          <w:sz w:val="20"/>
        </w:rPr>
        <w:t> </w:t>
      </w:r>
      <w:r w:rsidRPr="006B5B23">
        <w:rPr>
          <w:rFonts w:ascii="Arial" w:hAnsi="Arial" w:cs="Arial"/>
          <w:noProof/>
          <w:color w:val="000000"/>
          <w:spacing w:val="-5"/>
          <w:sz w:val="20"/>
        </w:rPr>
        <w:t>sound</w:t>
      </w:r>
      <w:r w:rsidRPr="006B5B23">
        <w:rPr>
          <w:rFonts w:ascii="Arial" w:hAnsi="Arial" w:cs="Arial"/>
          <w:noProof/>
          <w:color w:val="000000"/>
          <w:spacing w:val="10"/>
          <w:sz w:val="20"/>
        </w:rPr>
        <w:t> </w:t>
      </w:r>
      <w:r w:rsidRPr="006B5B23">
        <w:rPr>
          <w:rFonts w:ascii="Arial" w:hAnsi="Arial" w:cs="Arial"/>
          <w:noProof/>
          <w:color w:val="000000"/>
          <w:spacing w:val="-4"/>
          <w:sz w:val="20"/>
        </w:rPr>
        <w:t>engineering</w:t>
      </w:r>
      <w:r w:rsidRPr="006B5B23">
        <w:rPr>
          <w:rFonts w:ascii="Arial" w:hAnsi="Arial" w:cs="Arial"/>
          <w:noProof/>
          <w:color w:val="000000"/>
          <w:spacing w:val="11"/>
          <w:sz w:val="20"/>
        </w:rPr>
        <w:t> </w:t>
      </w:r>
      <w:r w:rsidRPr="006B5B23">
        <w:rPr>
          <w:rFonts w:ascii="Arial" w:hAnsi="Arial" w:cs="Arial"/>
          <w:noProof/>
          <w:color w:val="000000"/>
          <w:spacing w:val="-4"/>
          <w:sz w:val="20"/>
        </w:rPr>
        <w:t>principles</w:t>
      </w:r>
      <w:r w:rsidRPr="006B5B23">
        <w:rPr>
          <w:rFonts w:ascii="Arial" w:hAnsi="Arial" w:cs="Arial"/>
          <w:noProof/>
          <w:color w:val="000000"/>
          <w:spacing w:val="9"/>
          <w:sz w:val="20"/>
        </w:rPr>
        <w:t> </w:t>
      </w:r>
      <w:r w:rsidRPr="006B5B23">
        <w:rPr>
          <w:rFonts w:ascii="Arial" w:hAnsi="Arial" w:cs="Arial"/>
          <w:noProof/>
          <w:color w:val="000000"/>
          <w:spacing w:val="-3"/>
          <w:sz w:val="20"/>
        </w:rPr>
        <w:t>and</w:t>
      </w:r>
    </w:p>
    <w:p w14:paraId="3A0F2678" w14:textId="77777777" w:rsidR="006342F6" w:rsidRPr="006B5B23" w:rsidRDefault="006342F6" w:rsidP="009E4D6D">
      <w:pPr>
        <w:spacing w:after="0" w:line="240" w:lineRule="auto"/>
        <w:ind w:left="62" w:firstLine="1524"/>
        <w:jc w:val="both"/>
        <w:rPr>
          <w:rFonts w:ascii="Arial" w:hAnsi="Arial" w:cs="Arial"/>
          <w:sz w:val="20"/>
        </w:rPr>
      </w:pPr>
      <w:r w:rsidRPr="006B5B23">
        <w:rPr>
          <w:rFonts w:ascii="Arial" w:hAnsi="Arial" w:cs="Arial"/>
          <w:noProof/>
          <w:color w:val="000000"/>
          <w:spacing w:val="-2"/>
          <w:sz w:val="20"/>
        </w:rPr>
        <w:t>utilize</w:t>
      </w:r>
      <w:r w:rsidRPr="006B5B23">
        <w:rPr>
          <w:rFonts w:ascii="Arial" w:hAnsi="Arial" w:cs="Arial"/>
          <w:noProof/>
          <w:color w:val="000000"/>
          <w:w w:val="396"/>
          <w:sz w:val="20"/>
        </w:rPr>
        <w:t> </w:t>
      </w:r>
      <w:r w:rsidRPr="006B5B23">
        <w:rPr>
          <w:rFonts w:ascii="Arial" w:hAnsi="Arial" w:cs="Arial"/>
          <w:noProof/>
          <w:color w:val="000000"/>
          <w:spacing w:val="-2"/>
          <w:sz w:val="20"/>
        </w:rPr>
        <w:t>for</w:t>
      </w:r>
      <w:r w:rsidRPr="006B5B23">
        <w:rPr>
          <w:rFonts w:ascii="Arial" w:hAnsi="Arial" w:cs="Arial"/>
          <w:noProof/>
          <w:color w:val="000000"/>
          <w:w w:val="399"/>
          <w:sz w:val="20"/>
        </w:rPr>
        <w:t> </w:t>
      </w:r>
      <w:r w:rsidRPr="006B5B23">
        <w:rPr>
          <w:rFonts w:ascii="Arial" w:hAnsi="Arial" w:cs="Arial"/>
          <w:noProof/>
          <w:color w:val="000000"/>
          <w:spacing w:val="-3"/>
          <w:sz w:val="20"/>
        </w:rPr>
        <w:t>the</w:t>
      </w:r>
      <w:r w:rsidRPr="006B5B23">
        <w:rPr>
          <w:rFonts w:ascii="Arial" w:hAnsi="Arial" w:cs="Arial"/>
          <w:noProof/>
          <w:color w:val="000000"/>
          <w:w w:val="396"/>
          <w:sz w:val="20"/>
        </w:rPr>
        <w:t> </w:t>
      </w:r>
      <w:r w:rsidRPr="006B5B23">
        <w:rPr>
          <w:rFonts w:ascii="Arial" w:hAnsi="Arial" w:cs="Arial"/>
          <w:noProof/>
          <w:color w:val="000000"/>
          <w:spacing w:val="-3"/>
          <w:sz w:val="20"/>
        </w:rPr>
        <w:t>Services</w:t>
      </w:r>
      <w:r w:rsidRPr="006B5B23">
        <w:rPr>
          <w:rFonts w:ascii="Arial" w:hAnsi="Arial" w:cs="Arial"/>
          <w:noProof/>
          <w:color w:val="000000"/>
          <w:w w:val="393"/>
          <w:sz w:val="20"/>
        </w:rPr>
        <w:t> </w:t>
      </w:r>
      <w:r w:rsidRPr="006B5B23">
        <w:rPr>
          <w:rFonts w:ascii="Arial" w:hAnsi="Arial" w:cs="Arial"/>
          <w:noProof/>
          <w:color w:val="000000"/>
          <w:spacing w:val="-3"/>
          <w:sz w:val="20"/>
        </w:rPr>
        <w:t>the</w:t>
      </w:r>
      <w:r w:rsidRPr="006B5B23">
        <w:rPr>
          <w:rFonts w:ascii="Arial" w:hAnsi="Arial" w:cs="Arial"/>
          <w:noProof/>
          <w:color w:val="000000"/>
          <w:w w:val="396"/>
          <w:sz w:val="20"/>
        </w:rPr>
        <w:t> </w:t>
      </w:r>
      <w:r w:rsidRPr="006B5B23">
        <w:rPr>
          <w:rFonts w:ascii="Arial" w:hAnsi="Arial" w:cs="Arial"/>
          <w:noProof/>
          <w:color w:val="000000"/>
          <w:spacing w:val="-2"/>
          <w:sz w:val="20"/>
        </w:rPr>
        <w:t>technical</w:t>
      </w:r>
      <w:r w:rsidRPr="006B5B23">
        <w:rPr>
          <w:rFonts w:ascii="Arial" w:hAnsi="Arial" w:cs="Arial"/>
          <w:noProof/>
          <w:color w:val="000000"/>
          <w:w w:val="399"/>
          <w:sz w:val="20"/>
        </w:rPr>
        <w:t> </w:t>
      </w:r>
      <w:r w:rsidRPr="006B5B23">
        <w:rPr>
          <w:rFonts w:ascii="Arial" w:hAnsi="Arial" w:cs="Arial"/>
          <w:noProof/>
          <w:color w:val="000000"/>
          <w:spacing w:val="-3"/>
          <w:sz w:val="20"/>
        </w:rPr>
        <w:t>competence,</w:t>
      </w:r>
      <w:r w:rsidRPr="006B5B23">
        <w:rPr>
          <w:rFonts w:ascii="Arial" w:hAnsi="Arial" w:cs="Arial"/>
          <w:noProof/>
          <w:color w:val="000000"/>
          <w:w w:val="399"/>
          <w:sz w:val="20"/>
        </w:rPr>
        <w:t> </w:t>
      </w:r>
      <w:r w:rsidRPr="006B5B23">
        <w:rPr>
          <w:rFonts w:ascii="Arial" w:hAnsi="Arial" w:cs="Arial"/>
          <w:noProof/>
          <w:color w:val="000000"/>
          <w:spacing w:val="-2"/>
          <w:sz w:val="20"/>
        </w:rPr>
        <w:t>financial</w:t>
      </w:r>
      <w:r w:rsidRPr="006B5B23">
        <w:rPr>
          <w:rFonts w:ascii="Arial" w:hAnsi="Arial" w:cs="Arial"/>
          <w:noProof/>
          <w:color w:val="000000"/>
          <w:w w:val="398"/>
          <w:sz w:val="20"/>
        </w:rPr>
        <w:t> </w:t>
      </w:r>
      <w:r w:rsidRPr="006B5B23">
        <w:rPr>
          <w:rFonts w:ascii="Arial" w:hAnsi="Arial" w:cs="Arial"/>
          <w:noProof/>
          <w:color w:val="000000"/>
          <w:spacing w:val="-3"/>
          <w:sz w:val="20"/>
        </w:rPr>
        <w:t>capacity,</w:t>
      </w:r>
    </w:p>
    <w:p w14:paraId="7243A561" w14:textId="77777777" w:rsidR="006342F6" w:rsidRPr="006B5B23" w:rsidRDefault="006342F6" w:rsidP="009E4D6D">
      <w:pPr>
        <w:spacing w:after="0" w:line="240" w:lineRule="auto"/>
        <w:ind w:left="62" w:firstLine="1524"/>
        <w:jc w:val="both"/>
        <w:rPr>
          <w:rFonts w:ascii="Arial" w:hAnsi="Arial" w:cs="Arial"/>
          <w:sz w:val="20"/>
        </w:rPr>
      </w:pPr>
      <w:r w:rsidRPr="006B5B23">
        <w:rPr>
          <w:rFonts w:ascii="Arial" w:hAnsi="Arial" w:cs="Arial"/>
          <w:noProof/>
          <w:color w:val="000000"/>
          <w:spacing w:val="-3"/>
          <w:sz w:val="20"/>
        </w:rPr>
        <w:t>management</w:t>
      </w:r>
      <w:r w:rsidRPr="006B5B23">
        <w:rPr>
          <w:rFonts w:ascii="Arial" w:hAnsi="Arial" w:cs="Arial"/>
          <w:noProof/>
          <w:color w:val="000000"/>
          <w:w w:val="366"/>
          <w:sz w:val="20"/>
        </w:rPr>
        <w:t> </w:t>
      </w:r>
      <w:r w:rsidRPr="006B5B23">
        <w:rPr>
          <w:rFonts w:ascii="Arial" w:hAnsi="Arial" w:cs="Arial"/>
          <w:noProof/>
          <w:color w:val="000000"/>
          <w:spacing w:val="-3"/>
          <w:sz w:val="20"/>
        </w:rPr>
        <w:t>skills,</w:t>
      </w:r>
      <w:r w:rsidRPr="006B5B23">
        <w:rPr>
          <w:rFonts w:ascii="Arial" w:hAnsi="Arial" w:cs="Arial"/>
          <w:noProof/>
          <w:color w:val="000000"/>
          <w:w w:val="366"/>
          <w:sz w:val="20"/>
        </w:rPr>
        <w:t> </w:t>
      </w:r>
      <w:r w:rsidRPr="006B5B23">
        <w:rPr>
          <w:rFonts w:ascii="Arial" w:hAnsi="Arial" w:cs="Arial"/>
          <w:noProof/>
          <w:color w:val="000000"/>
          <w:spacing w:val="-3"/>
          <w:sz w:val="20"/>
        </w:rPr>
        <w:t>competent</w:t>
      </w:r>
      <w:r w:rsidRPr="006B5B23">
        <w:rPr>
          <w:rFonts w:ascii="Arial" w:hAnsi="Arial" w:cs="Arial"/>
          <w:noProof/>
          <w:color w:val="000000"/>
          <w:w w:val="364"/>
          <w:sz w:val="20"/>
        </w:rPr>
        <w:t> </w:t>
      </w:r>
      <w:r w:rsidRPr="006B5B23">
        <w:rPr>
          <w:rFonts w:ascii="Arial" w:hAnsi="Arial" w:cs="Arial"/>
          <w:noProof/>
          <w:color w:val="000000"/>
          <w:spacing w:val="-3"/>
          <w:sz w:val="20"/>
        </w:rPr>
        <w:t>and</w:t>
      </w:r>
      <w:r w:rsidRPr="006B5B23">
        <w:rPr>
          <w:rFonts w:ascii="Arial" w:hAnsi="Arial" w:cs="Arial"/>
          <w:noProof/>
          <w:color w:val="000000"/>
          <w:w w:val="366"/>
          <w:sz w:val="20"/>
        </w:rPr>
        <w:t> </w:t>
      </w:r>
      <w:r w:rsidRPr="006B5B23">
        <w:rPr>
          <w:rFonts w:ascii="Arial" w:hAnsi="Arial" w:cs="Arial"/>
          <w:noProof/>
          <w:color w:val="000000"/>
          <w:spacing w:val="-3"/>
          <w:sz w:val="20"/>
        </w:rPr>
        <w:t>qualified</w:t>
      </w:r>
      <w:r w:rsidRPr="006B5B23">
        <w:rPr>
          <w:rFonts w:ascii="Arial" w:hAnsi="Arial" w:cs="Arial"/>
          <w:noProof/>
          <w:color w:val="000000"/>
          <w:w w:val="369"/>
          <w:sz w:val="20"/>
        </w:rPr>
        <w:t> </w:t>
      </w:r>
      <w:r w:rsidRPr="006B5B23">
        <w:rPr>
          <w:rFonts w:ascii="Arial" w:hAnsi="Arial" w:cs="Arial"/>
          <w:noProof/>
          <w:color w:val="000000"/>
          <w:spacing w:val="-3"/>
          <w:sz w:val="20"/>
        </w:rPr>
        <w:t>personnel</w:t>
      </w:r>
      <w:r w:rsidRPr="006B5B23">
        <w:rPr>
          <w:rFonts w:ascii="Arial" w:hAnsi="Arial" w:cs="Arial"/>
          <w:noProof/>
          <w:color w:val="000000"/>
          <w:w w:val="366"/>
          <w:sz w:val="20"/>
        </w:rPr>
        <w:t> </w:t>
      </w:r>
      <w:r w:rsidRPr="006B5B23">
        <w:rPr>
          <w:rFonts w:ascii="Arial" w:hAnsi="Arial" w:cs="Arial"/>
          <w:noProof/>
          <w:color w:val="000000"/>
          <w:spacing w:val="-3"/>
          <w:sz w:val="20"/>
        </w:rPr>
        <w:t>and</w:t>
      </w:r>
      <w:r w:rsidRPr="006B5B23">
        <w:rPr>
          <w:rFonts w:ascii="Arial" w:hAnsi="Arial" w:cs="Arial"/>
          <w:noProof/>
          <w:color w:val="000000"/>
          <w:w w:val="364"/>
          <w:sz w:val="20"/>
        </w:rPr>
        <w:t> </w:t>
      </w:r>
      <w:r w:rsidRPr="006B5B23">
        <w:rPr>
          <w:rFonts w:ascii="Arial" w:hAnsi="Arial" w:cs="Arial"/>
          <w:noProof/>
          <w:color w:val="000000"/>
          <w:spacing w:val="-3"/>
          <w:sz w:val="20"/>
        </w:rPr>
        <w:t>equipment</w:t>
      </w:r>
    </w:p>
    <w:p w14:paraId="282C67A3" w14:textId="77777777" w:rsidR="007F720C" w:rsidRPr="006B5B23" w:rsidRDefault="006342F6" w:rsidP="009E4D6D">
      <w:pPr>
        <w:spacing w:after="0" w:line="240" w:lineRule="auto"/>
        <w:ind w:left="62" w:firstLine="1524"/>
        <w:jc w:val="both"/>
        <w:rPr>
          <w:rFonts w:ascii="Arial" w:hAnsi="Arial" w:cs="Arial"/>
          <w:noProof/>
          <w:color w:val="000000"/>
          <w:spacing w:val="-2"/>
          <w:sz w:val="20"/>
        </w:rPr>
      </w:pPr>
      <w:r w:rsidRPr="006B5B23">
        <w:rPr>
          <w:rFonts w:ascii="Arial" w:hAnsi="Arial" w:cs="Arial"/>
          <w:noProof/>
          <w:color w:val="000000"/>
          <w:spacing w:val="-3"/>
          <w:sz w:val="20"/>
        </w:rPr>
        <w:t>necessary</w:t>
      </w:r>
      <w:r w:rsidRPr="006B5B23">
        <w:rPr>
          <w:rFonts w:ascii="Arial" w:hAnsi="Arial" w:cs="Arial"/>
          <w:noProof/>
          <w:color w:val="000000"/>
          <w:spacing w:val="9"/>
          <w:sz w:val="20"/>
        </w:rPr>
        <w:t> </w:t>
      </w:r>
      <w:r w:rsidRPr="006B5B23">
        <w:rPr>
          <w:rFonts w:ascii="Arial" w:hAnsi="Arial" w:cs="Arial"/>
          <w:noProof/>
          <w:color w:val="000000"/>
          <w:spacing w:val="-2"/>
          <w:sz w:val="20"/>
        </w:rPr>
        <w:t>to</w:t>
      </w:r>
      <w:r w:rsidRPr="006B5B23">
        <w:rPr>
          <w:rFonts w:ascii="Arial" w:hAnsi="Arial" w:cs="Arial"/>
          <w:noProof/>
          <w:color w:val="000000"/>
          <w:spacing w:val="9"/>
          <w:sz w:val="20"/>
        </w:rPr>
        <w:t> </w:t>
      </w:r>
      <w:r w:rsidRPr="006B5B23">
        <w:rPr>
          <w:rFonts w:ascii="Arial" w:hAnsi="Arial" w:cs="Arial"/>
          <w:noProof/>
          <w:color w:val="000000"/>
          <w:spacing w:val="-3"/>
          <w:sz w:val="20"/>
        </w:rPr>
        <w:t>carry</w:t>
      </w:r>
      <w:r w:rsidRPr="006B5B23">
        <w:rPr>
          <w:rFonts w:ascii="Arial" w:hAnsi="Arial" w:cs="Arial"/>
          <w:noProof/>
          <w:color w:val="000000"/>
          <w:spacing w:val="9"/>
          <w:sz w:val="20"/>
        </w:rPr>
        <w:t> </w:t>
      </w:r>
      <w:r w:rsidRPr="006B5B23">
        <w:rPr>
          <w:rFonts w:ascii="Arial" w:hAnsi="Arial" w:cs="Arial"/>
          <w:noProof/>
          <w:color w:val="000000"/>
          <w:spacing w:val="-3"/>
          <w:sz w:val="20"/>
        </w:rPr>
        <w:t>out</w:t>
      </w:r>
      <w:r w:rsidRPr="006B5B23">
        <w:rPr>
          <w:rFonts w:ascii="Arial" w:hAnsi="Arial" w:cs="Arial"/>
          <w:noProof/>
          <w:color w:val="000000"/>
          <w:spacing w:val="10"/>
          <w:sz w:val="20"/>
        </w:rPr>
        <w:t> </w:t>
      </w:r>
      <w:r w:rsidRPr="006B5B23">
        <w:rPr>
          <w:rFonts w:ascii="Arial" w:hAnsi="Arial" w:cs="Arial"/>
          <w:noProof/>
          <w:color w:val="000000"/>
          <w:spacing w:val="-2"/>
          <w:sz w:val="20"/>
        </w:rPr>
        <w:t>its</w:t>
      </w:r>
      <w:r w:rsidRPr="006B5B23">
        <w:rPr>
          <w:rFonts w:ascii="Arial" w:hAnsi="Arial" w:cs="Arial"/>
          <w:noProof/>
          <w:color w:val="000000"/>
          <w:spacing w:val="9"/>
          <w:sz w:val="20"/>
        </w:rPr>
        <w:t> </w:t>
      </w:r>
      <w:r w:rsidRPr="006B5B23">
        <w:rPr>
          <w:rFonts w:ascii="Arial" w:hAnsi="Arial" w:cs="Arial"/>
          <w:noProof/>
          <w:color w:val="000000"/>
          <w:spacing w:val="-3"/>
          <w:sz w:val="20"/>
        </w:rPr>
        <w:t>duties</w:t>
      </w:r>
      <w:r w:rsidRPr="006B5B23">
        <w:rPr>
          <w:rFonts w:ascii="Arial" w:hAnsi="Arial" w:cs="Arial"/>
          <w:noProof/>
          <w:color w:val="000000"/>
          <w:spacing w:val="9"/>
          <w:sz w:val="20"/>
        </w:rPr>
        <w:t> </w:t>
      </w:r>
      <w:r w:rsidRPr="006B5B23">
        <w:rPr>
          <w:rFonts w:ascii="Arial" w:hAnsi="Arial" w:cs="Arial"/>
          <w:noProof/>
          <w:color w:val="000000"/>
          <w:spacing w:val="-3"/>
          <w:sz w:val="20"/>
        </w:rPr>
        <w:t>and</w:t>
      </w:r>
      <w:r w:rsidRPr="006B5B23">
        <w:rPr>
          <w:rFonts w:ascii="Arial" w:hAnsi="Arial" w:cs="Arial"/>
          <w:noProof/>
          <w:color w:val="000000"/>
          <w:spacing w:val="10"/>
          <w:sz w:val="20"/>
        </w:rPr>
        <w:t> </w:t>
      </w:r>
      <w:r w:rsidRPr="006B5B23">
        <w:rPr>
          <w:rFonts w:ascii="Arial" w:hAnsi="Arial" w:cs="Arial"/>
          <w:noProof/>
          <w:color w:val="000000"/>
          <w:spacing w:val="-2"/>
          <w:sz w:val="20"/>
        </w:rPr>
        <w:t>responsibilities;</w:t>
      </w:r>
    </w:p>
    <w:p w14:paraId="4A90932F" w14:textId="77777777" w:rsidR="006342F6" w:rsidRPr="006B5B23" w:rsidRDefault="006342F6" w:rsidP="009E4D6D">
      <w:pPr>
        <w:spacing w:after="0" w:line="240" w:lineRule="auto"/>
        <w:ind w:left="62" w:firstLine="1524"/>
        <w:jc w:val="both"/>
        <w:rPr>
          <w:rFonts w:ascii="Arial" w:hAnsi="Arial" w:cs="Arial"/>
          <w:sz w:val="20"/>
        </w:rPr>
      </w:pPr>
    </w:p>
    <w:p w14:paraId="276B4A0B" w14:textId="6FF829F4" w:rsidR="006342F6" w:rsidRPr="006B5B23" w:rsidRDefault="006342F6" w:rsidP="009E4D6D">
      <w:pPr>
        <w:tabs>
          <w:tab w:val="left" w:pos="1585"/>
        </w:tabs>
        <w:spacing w:after="0" w:line="240" w:lineRule="auto"/>
        <w:ind w:left="62" w:firstLine="678"/>
        <w:jc w:val="both"/>
        <w:rPr>
          <w:rFonts w:ascii="Arial" w:hAnsi="Arial" w:cs="Arial"/>
          <w:sz w:val="20"/>
        </w:rPr>
      </w:pPr>
      <w:r w:rsidRPr="006B5B23">
        <w:rPr>
          <w:rFonts w:ascii="Arial" w:hAnsi="Arial" w:cs="Arial"/>
          <w:noProof/>
          <w:color w:val="000000"/>
          <w:spacing w:val="-3"/>
          <w:sz w:val="20"/>
        </w:rPr>
        <w:t>11.1.</w:t>
      </w:r>
      <w:r w:rsidR="003802F7" w:rsidRPr="006B5B23">
        <w:rPr>
          <w:rFonts w:ascii="Arial" w:hAnsi="Arial" w:cs="Arial"/>
          <w:noProof/>
          <w:color w:val="000000"/>
          <w:spacing w:val="-3"/>
          <w:sz w:val="20"/>
        </w:rPr>
        <w:t>5</w:t>
      </w:r>
      <w:r w:rsidRPr="006B5B23">
        <w:rPr>
          <w:rFonts w:ascii="Arial" w:hAnsi="Arial" w:cs="Arial"/>
          <w:color w:val="000000"/>
          <w:sz w:val="20"/>
        </w:rPr>
        <w:tab/>
      </w:r>
      <w:r w:rsidRPr="006B5B23">
        <w:rPr>
          <w:rFonts w:ascii="Arial" w:hAnsi="Arial" w:cs="Arial"/>
          <w:noProof/>
          <w:color w:val="000000"/>
          <w:spacing w:val="-3"/>
          <w:sz w:val="20"/>
        </w:rPr>
        <w:t>ensure</w:t>
      </w:r>
      <w:r w:rsidRPr="006B5B23">
        <w:rPr>
          <w:rFonts w:ascii="Arial" w:hAnsi="Arial" w:cs="Arial"/>
          <w:noProof/>
          <w:color w:val="000000"/>
          <w:w w:val="160"/>
          <w:sz w:val="20"/>
        </w:rPr>
        <w:t> </w:t>
      </w:r>
      <w:r w:rsidRPr="006B5B23">
        <w:rPr>
          <w:rFonts w:ascii="Arial" w:hAnsi="Arial" w:cs="Arial"/>
          <w:noProof/>
          <w:color w:val="000000"/>
          <w:spacing w:val="-2"/>
          <w:sz w:val="20"/>
        </w:rPr>
        <w:t>that</w:t>
      </w:r>
      <w:r w:rsidRPr="006B5B23">
        <w:rPr>
          <w:rFonts w:ascii="Arial" w:hAnsi="Arial" w:cs="Arial"/>
          <w:noProof/>
          <w:color w:val="000000"/>
          <w:w w:val="160"/>
          <w:sz w:val="20"/>
        </w:rPr>
        <w:t> </w:t>
      </w:r>
      <w:r w:rsidRPr="006B5B23">
        <w:rPr>
          <w:rFonts w:ascii="Arial" w:hAnsi="Arial" w:cs="Arial"/>
          <w:noProof/>
          <w:color w:val="000000"/>
          <w:spacing w:val="-2"/>
          <w:sz w:val="20"/>
        </w:rPr>
        <w:t>its</w:t>
      </w:r>
      <w:r w:rsidRPr="006B5B23">
        <w:rPr>
          <w:rFonts w:ascii="Arial" w:hAnsi="Arial" w:cs="Arial"/>
          <w:noProof/>
          <w:color w:val="000000"/>
          <w:w w:val="157"/>
          <w:sz w:val="20"/>
        </w:rPr>
        <w:t> </w:t>
      </w:r>
      <w:r w:rsidR="002D339B" w:rsidRPr="006B5B23" w:rsidDel="002D339B">
        <w:rPr>
          <w:rFonts w:ascii="Arial" w:hAnsi="Arial" w:cs="Arial"/>
          <w:strike/>
          <w:noProof/>
          <w:color w:val="000000"/>
          <w:spacing w:val="-2"/>
          <w:sz w:val="20"/>
        </w:rPr>
        <w:t xml:space="preserve"> </w:t>
      </w:r>
      <w:r w:rsidRPr="006B5B23">
        <w:rPr>
          <w:rFonts w:ascii="Arial" w:hAnsi="Arial" w:cs="Arial"/>
          <w:noProof/>
          <w:color w:val="000000"/>
          <w:spacing w:val="-3"/>
          <w:sz w:val="20"/>
        </w:rPr>
        <w:t>and</w:t>
      </w:r>
      <w:r w:rsidRPr="006B5B23">
        <w:rPr>
          <w:rFonts w:ascii="Arial" w:hAnsi="Arial" w:cs="Arial"/>
          <w:noProof/>
          <w:color w:val="000000"/>
          <w:w w:val="160"/>
          <w:sz w:val="20"/>
        </w:rPr>
        <w:t> </w:t>
      </w:r>
      <w:r w:rsidRPr="006B5B23">
        <w:rPr>
          <w:rFonts w:ascii="Arial" w:hAnsi="Arial" w:cs="Arial"/>
          <w:noProof/>
          <w:color w:val="000000"/>
          <w:spacing w:val="-3"/>
          <w:sz w:val="20"/>
        </w:rPr>
        <w:t>Delivery</w:t>
      </w:r>
      <w:r w:rsidRPr="006B5B23">
        <w:rPr>
          <w:rFonts w:ascii="Arial" w:hAnsi="Arial" w:cs="Arial"/>
          <w:noProof/>
          <w:color w:val="000000"/>
          <w:w w:val="160"/>
          <w:sz w:val="20"/>
        </w:rPr>
        <w:t> </w:t>
      </w:r>
      <w:r w:rsidR="004F7C79">
        <w:rPr>
          <w:rFonts w:ascii="Arial" w:eastAsia="宋体" w:hAnsi="Arial" w:cs="Arial" w:hint="eastAsia"/>
          <w:noProof/>
          <w:color w:val="000000"/>
          <w:spacing w:val="-3"/>
          <w:sz w:val="20"/>
        </w:rPr>
        <w:t>Vehicle</w:t>
      </w:r>
      <w:r w:rsidR="004F7C79" w:rsidRPr="006B5B23">
        <w:rPr>
          <w:rFonts w:ascii="Arial" w:hAnsi="Arial" w:cs="Arial"/>
          <w:noProof/>
          <w:color w:val="000000"/>
          <w:w w:val="160"/>
          <w:sz w:val="20"/>
        </w:rPr>
        <w:t>  </w:t>
      </w:r>
      <w:r w:rsidR="003B1C0C" w:rsidRPr="006B5B23">
        <w:rPr>
          <w:rFonts w:ascii="Arial" w:hAnsi="Arial" w:cs="Arial"/>
          <w:noProof/>
          <w:color w:val="000000"/>
          <w:w w:val="160"/>
          <w:sz w:val="20"/>
        </w:rPr>
        <w:t xml:space="preserve">is </w:t>
      </w:r>
      <w:r w:rsidRPr="006B5B23">
        <w:rPr>
          <w:rFonts w:ascii="Arial" w:hAnsi="Arial" w:cs="Arial"/>
          <w:noProof/>
          <w:color w:val="000000"/>
          <w:spacing w:val="-2"/>
          <w:sz w:val="20"/>
        </w:rPr>
        <w:t>fully</w:t>
      </w:r>
      <w:r w:rsidRPr="006B5B23">
        <w:rPr>
          <w:rFonts w:ascii="Arial" w:hAnsi="Arial" w:cs="Arial"/>
          <w:noProof/>
          <w:color w:val="000000"/>
          <w:w w:val="160"/>
          <w:sz w:val="20"/>
        </w:rPr>
        <w:t> </w:t>
      </w:r>
      <w:r w:rsidRPr="006B5B23">
        <w:rPr>
          <w:rFonts w:ascii="Arial" w:hAnsi="Arial" w:cs="Arial"/>
          <w:noProof/>
          <w:color w:val="000000"/>
          <w:spacing w:val="-3"/>
          <w:sz w:val="20"/>
        </w:rPr>
        <w:t>equipped</w:t>
      </w:r>
      <w:r w:rsidRPr="006B5B23">
        <w:rPr>
          <w:rFonts w:ascii="Arial" w:hAnsi="Arial" w:cs="Arial"/>
          <w:noProof/>
          <w:color w:val="000000"/>
          <w:w w:val="160"/>
          <w:sz w:val="20"/>
        </w:rPr>
        <w:t> </w:t>
      </w:r>
      <w:r w:rsidRPr="006B5B23">
        <w:rPr>
          <w:rFonts w:ascii="Arial" w:hAnsi="Arial" w:cs="Arial"/>
          <w:noProof/>
          <w:color w:val="000000"/>
          <w:spacing w:val="-3"/>
          <w:sz w:val="20"/>
        </w:rPr>
        <w:t>and</w:t>
      </w:r>
    </w:p>
    <w:p w14:paraId="5A0444E9" w14:textId="77777777" w:rsidR="00F0785C" w:rsidRPr="006B5B23" w:rsidRDefault="006342F6" w:rsidP="009E4D6D">
      <w:pPr>
        <w:spacing w:after="0" w:line="240" w:lineRule="auto"/>
        <w:ind w:left="62" w:firstLine="1524"/>
        <w:jc w:val="both"/>
        <w:rPr>
          <w:rFonts w:ascii="Arial" w:hAnsi="Arial" w:cs="Arial"/>
          <w:noProof/>
          <w:color w:val="000000"/>
          <w:spacing w:val="-3"/>
          <w:sz w:val="20"/>
        </w:rPr>
      </w:pPr>
      <w:r w:rsidRPr="006B5B23">
        <w:rPr>
          <w:rFonts w:ascii="Arial" w:hAnsi="Arial" w:cs="Arial"/>
          <w:noProof/>
          <w:color w:val="000000"/>
          <w:spacing w:val="-3"/>
          <w:sz w:val="20"/>
        </w:rPr>
        <w:t>capable</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10"/>
          <w:sz w:val="20"/>
        </w:rPr>
        <w:t> </w:t>
      </w:r>
      <w:r w:rsidRPr="006B5B23">
        <w:rPr>
          <w:rFonts w:ascii="Arial" w:hAnsi="Arial" w:cs="Arial"/>
          <w:noProof/>
          <w:color w:val="000000"/>
          <w:spacing w:val="-3"/>
          <w:sz w:val="20"/>
        </w:rPr>
        <w:t>safely</w:t>
      </w:r>
      <w:r w:rsidRPr="006B5B23">
        <w:rPr>
          <w:rFonts w:ascii="Arial" w:hAnsi="Arial" w:cs="Arial"/>
          <w:noProof/>
          <w:color w:val="000000"/>
          <w:spacing w:val="9"/>
          <w:sz w:val="20"/>
        </w:rPr>
        <w:t> </w:t>
      </w:r>
      <w:r w:rsidRPr="006B5B23">
        <w:rPr>
          <w:rFonts w:ascii="Arial" w:hAnsi="Arial" w:cs="Arial"/>
          <w:noProof/>
          <w:color w:val="000000"/>
          <w:spacing w:val="-3"/>
          <w:sz w:val="20"/>
        </w:rPr>
        <w:t>carrying,</w:t>
      </w:r>
      <w:r w:rsidRPr="006B5B23">
        <w:rPr>
          <w:rFonts w:ascii="Arial" w:hAnsi="Arial" w:cs="Arial"/>
          <w:noProof/>
          <w:color w:val="000000"/>
          <w:spacing w:val="9"/>
          <w:sz w:val="20"/>
        </w:rPr>
        <w:t> </w:t>
      </w:r>
      <w:r w:rsidRPr="006B5B23">
        <w:rPr>
          <w:rFonts w:ascii="Arial" w:hAnsi="Arial" w:cs="Arial"/>
          <w:noProof/>
          <w:color w:val="000000"/>
          <w:spacing w:val="-3"/>
          <w:sz w:val="20"/>
        </w:rPr>
        <w:t>transporting</w:t>
      </w:r>
      <w:r w:rsidRPr="006B5B23">
        <w:rPr>
          <w:rFonts w:ascii="Arial" w:hAnsi="Arial" w:cs="Arial"/>
          <w:noProof/>
          <w:color w:val="000000"/>
          <w:spacing w:val="9"/>
          <w:sz w:val="20"/>
        </w:rPr>
        <w:t> </w:t>
      </w: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noProof/>
          <w:color w:val="000000"/>
          <w:spacing w:val="-3"/>
          <w:sz w:val="20"/>
        </w:rPr>
        <w:t>delivering</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Products;</w:t>
      </w:r>
    </w:p>
    <w:p w14:paraId="70D49255" w14:textId="77777777" w:rsidR="006342F6" w:rsidRPr="006B5B23" w:rsidRDefault="006342F6" w:rsidP="009E4D6D">
      <w:pPr>
        <w:spacing w:after="0" w:line="240" w:lineRule="auto"/>
        <w:ind w:left="62" w:firstLine="1524"/>
        <w:jc w:val="both"/>
        <w:rPr>
          <w:rFonts w:ascii="Arial" w:hAnsi="Arial" w:cs="Arial"/>
          <w:sz w:val="20"/>
        </w:rPr>
      </w:pPr>
    </w:p>
    <w:p w14:paraId="25FEB21A" w14:textId="77777777" w:rsidR="006342F6" w:rsidRPr="006B5B23" w:rsidRDefault="006342F6" w:rsidP="009E4D6D">
      <w:pPr>
        <w:tabs>
          <w:tab w:val="left" w:pos="1586"/>
        </w:tabs>
        <w:spacing w:after="0" w:line="240" w:lineRule="auto"/>
        <w:ind w:left="62" w:firstLine="678"/>
        <w:jc w:val="both"/>
        <w:rPr>
          <w:rFonts w:ascii="Arial" w:hAnsi="Arial" w:cs="Arial"/>
          <w:sz w:val="20"/>
        </w:rPr>
      </w:pPr>
      <w:r w:rsidRPr="006B5B23">
        <w:rPr>
          <w:rFonts w:ascii="Arial" w:hAnsi="Arial" w:cs="Arial"/>
          <w:noProof/>
          <w:color w:val="000000"/>
          <w:spacing w:val="-3"/>
          <w:sz w:val="20"/>
        </w:rPr>
        <w:t>11.1.</w:t>
      </w:r>
      <w:r w:rsidR="003802F7" w:rsidRPr="006B5B23">
        <w:rPr>
          <w:rFonts w:ascii="Arial" w:hAnsi="Arial" w:cs="Arial"/>
          <w:noProof/>
          <w:color w:val="000000"/>
          <w:spacing w:val="-3"/>
          <w:sz w:val="20"/>
        </w:rPr>
        <w:t>6</w:t>
      </w:r>
      <w:r w:rsidRPr="006B5B23">
        <w:rPr>
          <w:rFonts w:ascii="Arial" w:hAnsi="Arial" w:cs="Arial"/>
          <w:color w:val="000000"/>
          <w:sz w:val="20"/>
        </w:rPr>
        <w:tab/>
      </w:r>
      <w:r w:rsidRPr="006B5B23">
        <w:rPr>
          <w:rFonts w:ascii="Arial" w:hAnsi="Arial" w:cs="Arial"/>
          <w:noProof/>
          <w:color w:val="000000"/>
          <w:spacing w:val="-3"/>
          <w:sz w:val="20"/>
        </w:rPr>
        <w:t>ensure</w:t>
      </w:r>
      <w:r w:rsidRPr="006B5B23">
        <w:rPr>
          <w:rFonts w:ascii="Arial" w:hAnsi="Arial" w:cs="Arial"/>
          <w:noProof/>
          <w:color w:val="000000"/>
          <w:w w:val="188"/>
          <w:sz w:val="20"/>
        </w:rPr>
        <w:t> </w:t>
      </w:r>
      <w:r w:rsidRPr="006B5B23">
        <w:rPr>
          <w:rFonts w:ascii="Arial" w:hAnsi="Arial" w:cs="Arial"/>
          <w:noProof/>
          <w:color w:val="000000"/>
          <w:spacing w:val="-2"/>
          <w:sz w:val="20"/>
        </w:rPr>
        <w:t>that</w:t>
      </w:r>
      <w:r w:rsidRPr="006B5B23">
        <w:rPr>
          <w:rFonts w:ascii="Arial" w:hAnsi="Arial" w:cs="Arial"/>
          <w:noProof/>
          <w:color w:val="000000"/>
          <w:w w:val="191"/>
          <w:sz w:val="20"/>
        </w:rPr>
        <w:t> </w:t>
      </w:r>
      <w:r w:rsidRPr="006B5B23">
        <w:rPr>
          <w:rFonts w:ascii="Arial" w:hAnsi="Arial" w:cs="Arial"/>
          <w:noProof/>
          <w:color w:val="000000"/>
          <w:spacing w:val="-3"/>
          <w:sz w:val="20"/>
        </w:rPr>
        <w:t>its</w:t>
      </w:r>
      <w:r w:rsidRPr="006B5B23">
        <w:rPr>
          <w:rFonts w:ascii="Arial" w:hAnsi="Arial" w:cs="Arial"/>
          <w:noProof/>
          <w:color w:val="000000"/>
          <w:w w:val="188"/>
          <w:sz w:val="20"/>
        </w:rPr>
        <w:t> </w:t>
      </w:r>
      <w:r w:rsidRPr="006B5B23">
        <w:rPr>
          <w:rFonts w:ascii="Arial" w:hAnsi="Arial" w:cs="Arial"/>
          <w:noProof/>
          <w:color w:val="000000"/>
          <w:spacing w:val="-3"/>
          <w:sz w:val="20"/>
        </w:rPr>
        <w:t>Personnel</w:t>
      </w:r>
      <w:r w:rsidRPr="006B5B23">
        <w:rPr>
          <w:rFonts w:ascii="Arial" w:hAnsi="Arial" w:cs="Arial"/>
          <w:noProof/>
          <w:color w:val="000000"/>
          <w:w w:val="187"/>
          <w:sz w:val="20"/>
        </w:rPr>
        <w:t> </w:t>
      </w:r>
      <w:r w:rsidRPr="006B5B23">
        <w:rPr>
          <w:rFonts w:ascii="Arial" w:hAnsi="Arial" w:cs="Arial"/>
          <w:noProof/>
          <w:color w:val="000000"/>
          <w:spacing w:val="-3"/>
          <w:sz w:val="20"/>
        </w:rPr>
        <w:t>are</w:t>
      </w:r>
      <w:r w:rsidRPr="006B5B23">
        <w:rPr>
          <w:rFonts w:ascii="Arial" w:hAnsi="Arial" w:cs="Arial"/>
          <w:noProof/>
          <w:color w:val="000000"/>
          <w:w w:val="188"/>
          <w:sz w:val="20"/>
        </w:rPr>
        <w:t> </w:t>
      </w:r>
      <w:r w:rsidRPr="006B5B23">
        <w:rPr>
          <w:rFonts w:ascii="Arial" w:hAnsi="Arial" w:cs="Arial"/>
          <w:noProof/>
          <w:color w:val="000000"/>
          <w:spacing w:val="-2"/>
          <w:sz w:val="20"/>
        </w:rPr>
        <w:t>trained,</w:t>
      </w:r>
      <w:r w:rsidRPr="006B5B23">
        <w:rPr>
          <w:rFonts w:ascii="Arial" w:hAnsi="Arial" w:cs="Arial"/>
          <w:noProof/>
          <w:color w:val="000000"/>
          <w:w w:val="188"/>
          <w:sz w:val="20"/>
        </w:rPr>
        <w:t> </w:t>
      </w:r>
      <w:r w:rsidRPr="006B5B23">
        <w:rPr>
          <w:rFonts w:ascii="Arial" w:hAnsi="Arial" w:cs="Arial"/>
          <w:noProof/>
          <w:color w:val="000000"/>
          <w:spacing w:val="-3"/>
          <w:sz w:val="20"/>
        </w:rPr>
        <w:t>properly</w:t>
      </w:r>
      <w:r w:rsidRPr="006B5B23">
        <w:rPr>
          <w:rFonts w:ascii="Arial" w:hAnsi="Arial" w:cs="Arial"/>
          <w:noProof/>
          <w:color w:val="000000"/>
          <w:w w:val="185"/>
          <w:sz w:val="20"/>
        </w:rPr>
        <w:t> </w:t>
      </w:r>
      <w:r w:rsidRPr="006B5B23">
        <w:rPr>
          <w:rFonts w:ascii="Arial" w:hAnsi="Arial" w:cs="Arial"/>
          <w:noProof/>
          <w:color w:val="000000"/>
          <w:spacing w:val="-3"/>
          <w:sz w:val="20"/>
        </w:rPr>
        <w:t>qualified</w:t>
      </w:r>
      <w:r w:rsidRPr="006B5B23">
        <w:rPr>
          <w:rFonts w:ascii="Arial" w:hAnsi="Arial" w:cs="Arial"/>
          <w:noProof/>
          <w:color w:val="000000"/>
          <w:w w:val="191"/>
          <w:sz w:val="20"/>
        </w:rPr>
        <w:t> </w:t>
      </w:r>
      <w:r w:rsidRPr="006B5B23">
        <w:rPr>
          <w:rFonts w:ascii="Arial" w:hAnsi="Arial" w:cs="Arial"/>
          <w:noProof/>
          <w:color w:val="000000"/>
          <w:spacing w:val="-3"/>
          <w:sz w:val="20"/>
        </w:rPr>
        <w:t>and</w:t>
      </w:r>
      <w:r w:rsidRPr="006B5B23">
        <w:rPr>
          <w:rFonts w:ascii="Arial" w:hAnsi="Arial" w:cs="Arial"/>
          <w:noProof/>
          <w:color w:val="000000"/>
          <w:w w:val="188"/>
          <w:sz w:val="20"/>
        </w:rPr>
        <w:t> </w:t>
      </w:r>
      <w:r w:rsidRPr="006B5B23">
        <w:rPr>
          <w:rFonts w:ascii="Arial" w:hAnsi="Arial" w:cs="Arial"/>
          <w:noProof/>
          <w:color w:val="000000"/>
          <w:spacing w:val="-3"/>
          <w:sz w:val="20"/>
        </w:rPr>
        <w:t>experienced</w:t>
      </w:r>
      <w:r w:rsidRPr="006B5B23">
        <w:rPr>
          <w:rFonts w:ascii="Arial" w:hAnsi="Arial" w:cs="Arial"/>
          <w:noProof/>
          <w:color w:val="000000"/>
          <w:w w:val="191"/>
          <w:sz w:val="20"/>
        </w:rPr>
        <w:t> </w:t>
      </w:r>
      <w:r w:rsidRPr="006B5B23">
        <w:rPr>
          <w:rFonts w:ascii="Arial" w:hAnsi="Arial" w:cs="Arial"/>
          <w:noProof/>
          <w:color w:val="000000"/>
          <w:spacing w:val="-2"/>
          <w:sz w:val="20"/>
        </w:rPr>
        <w:t>for</w:t>
      </w:r>
    </w:p>
    <w:p w14:paraId="18836BDA" w14:textId="71CEA64B" w:rsidR="006342F6" w:rsidRDefault="006342F6" w:rsidP="009E4D6D">
      <w:pPr>
        <w:spacing w:after="0" w:line="240" w:lineRule="auto"/>
        <w:ind w:left="62" w:firstLine="1524"/>
        <w:jc w:val="both"/>
        <w:rPr>
          <w:rFonts w:ascii="Arial" w:hAnsi="Arial" w:cs="Arial"/>
          <w:noProof/>
          <w:color w:val="000000"/>
          <w:spacing w:val="-3"/>
          <w:sz w:val="20"/>
        </w:rPr>
      </w:pP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performance</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Services;</w:t>
      </w:r>
      <w:r w:rsidR="00E71F06">
        <w:rPr>
          <w:rFonts w:ascii="Arial" w:hAnsi="Arial" w:cs="Arial"/>
          <w:noProof/>
          <w:color w:val="000000"/>
          <w:spacing w:val="-3"/>
          <w:sz w:val="20"/>
        </w:rPr>
        <w:t xml:space="preserve"> </w:t>
      </w:r>
    </w:p>
    <w:p w14:paraId="795551B8" w14:textId="77777777" w:rsidR="004B195E" w:rsidRPr="006B5B23" w:rsidRDefault="004B195E" w:rsidP="009E4D6D">
      <w:pPr>
        <w:spacing w:after="0" w:line="240" w:lineRule="auto"/>
        <w:ind w:left="62" w:firstLine="1524"/>
        <w:jc w:val="both"/>
        <w:rPr>
          <w:rFonts w:ascii="Arial" w:hAnsi="Arial" w:cs="Arial"/>
          <w:sz w:val="20"/>
        </w:rPr>
      </w:pPr>
    </w:p>
    <w:p w14:paraId="4FEF0ABA" w14:textId="567F809F" w:rsidR="006342F6" w:rsidRPr="006B5B23" w:rsidRDefault="006342F6" w:rsidP="00FB5ABC">
      <w:pPr>
        <w:tabs>
          <w:tab w:val="left" w:pos="1585"/>
        </w:tabs>
        <w:spacing w:after="0" w:line="240" w:lineRule="auto"/>
        <w:ind w:left="62" w:firstLine="667"/>
        <w:jc w:val="both"/>
        <w:rPr>
          <w:rFonts w:ascii="Arial" w:hAnsi="Arial" w:cs="Arial"/>
          <w:sz w:val="20"/>
        </w:rPr>
      </w:pPr>
      <w:r w:rsidRPr="006B5B23">
        <w:rPr>
          <w:rFonts w:ascii="Arial" w:hAnsi="Arial" w:cs="Arial"/>
          <w:noProof/>
          <w:color w:val="000000"/>
          <w:spacing w:val="-3"/>
          <w:sz w:val="20"/>
        </w:rPr>
        <w:t>11.1.</w:t>
      </w:r>
      <w:r w:rsidR="003802F7" w:rsidRPr="006B5B23">
        <w:rPr>
          <w:rFonts w:ascii="Arial" w:hAnsi="Arial" w:cs="Arial"/>
          <w:noProof/>
          <w:color w:val="000000"/>
          <w:spacing w:val="-3"/>
          <w:sz w:val="20"/>
        </w:rPr>
        <w:t>7</w:t>
      </w:r>
      <w:r w:rsidR="00615183">
        <w:rPr>
          <w:rFonts w:ascii="Arial" w:hAnsi="Arial" w:cs="Arial"/>
          <w:color w:val="000000"/>
          <w:sz w:val="20"/>
        </w:rPr>
        <w:tab/>
      </w:r>
      <w:r w:rsidRPr="006B5B23">
        <w:rPr>
          <w:rFonts w:ascii="Arial" w:hAnsi="Arial" w:cs="Arial"/>
          <w:noProof/>
          <w:color w:val="000000"/>
          <w:spacing w:val="-3"/>
          <w:sz w:val="20"/>
        </w:rPr>
        <w:t>make</w:t>
      </w:r>
      <w:r w:rsidRPr="006B5B23">
        <w:rPr>
          <w:rFonts w:ascii="Arial" w:hAnsi="Arial" w:cs="Arial"/>
          <w:noProof/>
          <w:color w:val="000000"/>
          <w:w w:val="236"/>
          <w:sz w:val="20"/>
        </w:rPr>
        <w:t> </w:t>
      </w:r>
      <w:r w:rsidRPr="006B5B23">
        <w:rPr>
          <w:rFonts w:ascii="Arial" w:hAnsi="Arial" w:cs="Arial"/>
          <w:noProof/>
          <w:color w:val="000000"/>
          <w:spacing w:val="-3"/>
          <w:sz w:val="20"/>
        </w:rPr>
        <w:t>and</w:t>
      </w:r>
      <w:r w:rsidRPr="006B5B23">
        <w:rPr>
          <w:rFonts w:ascii="Arial" w:hAnsi="Arial" w:cs="Arial"/>
          <w:noProof/>
          <w:color w:val="000000"/>
          <w:w w:val="241"/>
          <w:sz w:val="20"/>
        </w:rPr>
        <w:t> </w:t>
      </w:r>
      <w:r w:rsidRPr="006B5B23">
        <w:rPr>
          <w:rFonts w:ascii="Arial" w:hAnsi="Arial" w:cs="Arial"/>
          <w:noProof/>
          <w:color w:val="000000"/>
          <w:spacing w:val="-3"/>
          <w:sz w:val="20"/>
        </w:rPr>
        <w:t>keep</w:t>
      </w:r>
      <w:r w:rsidRPr="006B5B23">
        <w:rPr>
          <w:rFonts w:ascii="Arial" w:hAnsi="Arial" w:cs="Arial"/>
          <w:noProof/>
          <w:color w:val="000000"/>
          <w:w w:val="236"/>
          <w:sz w:val="20"/>
        </w:rPr>
        <w:t> </w:t>
      </w:r>
      <w:r w:rsidRPr="006B5B23">
        <w:rPr>
          <w:rFonts w:ascii="Arial" w:hAnsi="Arial" w:cs="Arial"/>
          <w:noProof/>
          <w:color w:val="000000"/>
          <w:spacing w:val="-2"/>
          <w:sz w:val="20"/>
        </w:rPr>
        <w:t>available</w:t>
      </w:r>
      <w:r w:rsidRPr="006B5B23">
        <w:rPr>
          <w:rFonts w:ascii="Arial" w:hAnsi="Arial" w:cs="Arial"/>
          <w:noProof/>
          <w:color w:val="000000"/>
          <w:w w:val="236"/>
          <w:sz w:val="20"/>
        </w:rPr>
        <w:t> </w:t>
      </w:r>
      <w:r w:rsidRPr="006B5B23">
        <w:rPr>
          <w:rFonts w:ascii="Arial" w:hAnsi="Arial" w:cs="Arial"/>
          <w:noProof/>
          <w:color w:val="000000"/>
          <w:spacing w:val="-2"/>
          <w:sz w:val="20"/>
        </w:rPr>
        <w:t>for</w:t>
      </w:r>
      <w:r w:rsidRPr="006B5B23">
        <w:rPr>
          <w:rFonts w:ascii="Arial" w:hAnsi="Arial" w:cs="Arial"/>
          <w:noProof/>
          <w:color w:val="000000"/>
          <w:w w:val="236"/>
          <w:sz w:val="20"/>
        </w:rPr>
        <w:t> </w:t>
      </w:r>
      <w:r w:rsidRPr="006B5B23">
        <w:rPr>
          <w:rFonts w:ascii="Arial" w:hAnsi="Arial" w:cs="Arial"/>
          <w:noProof/>
          <w:color w:val="000000"/>
          <w:spacing w:val="-3"/>
          <w:sz w:val="20"/>
        </w:rPr>
        <w:t>the</w:t>
      </w:r>
      <w:r w:rsidRPr="006B5B23">
        <w:rPr>
          <w:rFonts w:ascii="Arial" w:hAnsi="Arial" w:cs="Arial"/>
          <w:noProof/>
          <w:color w:val="000000"/>
          <w:w w:val="238"/>
          <w:sz w:val="20"/>
        </w:rPr>
        <w:t> </w:t>
      </w:r>
      <w:r w:rsidRPr="006B5B23">
        <w:rPr>
          <w:rFonts w:ascii="Arial" w:hAnsi="Arial" w:cs="Arial"/>
          <w:noProof/>
          <w:color w:val="000000"/>
          <w:spacing w:val="-3"/>
          <w:sz w:val="20"/>
        </w:rPr>
        <w:t>purpose</w:t>
      </w:r>
      <w:r w:rsidRPr="006B5B23">
        <w:rPr>
          <w:rFonts w:ascii="Arial" w:hAnsi="Arial" w:cs="Arial"/>
          <w:noProof/>
          <w:color w:val="000000"/>
          <w:w w:val="236"/>
          <w:sz w:val="20"/>
        </w:rPr>
        <w:t> </w:t>
      </w:r>
      <w:r w:rsidRPr="006B5B23">
        <w:rPr>
          <w:rFonts w:ascii="Arial" w:hAnsi="Arial" w:cs="Arial"/>
          <w:noProof/>
          <w:color w:val="000000"/>
          <w:spacing w:val="-3"/>
          <w:sz w:val="20"/>
        </w:rPr>
        <w:t>of</w:t>
      </w:r>
      <w:r w:rsidRPr="006B5B23">
        <w:rPr>
          <w:rFonts w:ascii="Arial" w:hAnsi="Arial" w:cs="Arial"/>
          <w:noProof/>
          <w:color w:val="000000"/>
          <w:w w:val="238"/>
          <w:sz w:val="20"/>
        </w:rPr>
        <w:t> </w:t>
      </w:r>
      <w:r w:rsidRPr="006B5B23">
        <w:rPr>
          <w:rFonts w:ascii="Arial" w:hAnsi="Arial" w:cs="Arial"/>
          <w:noProof/>
          <w:color w:val="000000"/>
          <w:spacing w:val="-3"/>
          <w:sz w:val="20"/>
        </w:rPr>
        <w:t>this</w:t>
      </w:r>
      <w:r w:rsidRPr="006B5B23">
        <w:rPr>
          <w:rFonts w:ascii="Arial" w:hAnsi="Arial" w:cs="Arial"/>
          <w:noProof/>
          <w:color w:val="000000"/>
          <w:w w:val="238"/>
          <w:sz w:val="20"/>
        </w:rPr>
        <w:t> </w:t>
      </w:r>
      <w:r w:rsidRPr="006B5B23">
        <w:rPr>
          <w:rFonts w:ascii="Arial" w:hAnsi="Arial" w:cs="Arial"/>
          <w:noProof/>
          <w:color w:val="000000"/>
          <w:spacing w:val="-3"/>
          <w:sz w:val="20"/>
        </w:rPr>
        <w:t>Agreement,</w:t>
      </w:r>
      <w:r w:rsidRPr="006B5B23">
        <w:rPr>
          <w:rFonts w:ascii="Arial" w:hAnsi="Arial" w:cs="Arial"/>
          <w:noProof/>
          <w:color w:val="000000"/>
          <w:w w:val="236"/>
          <w:sz w:val="20"/>
        </w:rPr>
        <w:t> </w:t>
      </w:r>
      <w:r w:rsidRPr="006B5B23">
        <w:rPr>
          <w:rFonts w:ascii="Arial" w:hAnsi="Arial" w:cs="Arial"/>
          <w:noProof/>
          <w:color w:val="000000"/>
          <w:spacing w:val="-3"/>
          <w:sz w:val="20"/>
        </w:rPr>
        <w:t>the</w:t>
      </w:r>
      <w:r w:rsidRPr="006B5B23">
        <w:rPr>
          <w:rFonts w:ascii="Arial" w:hAnsi="Arial" w:cs="Arial"/>
          <w:noProof/>
          <w:color w:val="000000"/>
          <w:w w:val="238"/>
          <w:sz w:val="20"/>
        </w:rPr>
        <w:t> </w:t>
      </w:r>
      <w:r w:rsidRPr="006B5B23">
        <w:rPr>
          <w:rFonts w:ascii="Arial" w:hAnsi="Arial" w:cs="Arial"/>
          <w:noProof/>
          <w:color w:val="000000"/>
          <w:spacing w:val="-3"/>
          <w:sz w:val="20"/>
        </w:rPr>
        <w:t>Delivery</w:t>
      </w:r>
      <w:r w:rsidRPr="006B5B23">
        <w:rPr>
          <w:rFonts w:ascii="Arial" w:hAnsi="Arial" w:cs="Arial"/>
          <w:noProof/>
          <w:color w:val="000000"/>
          <w:spacing w:val="21"/>
          <w:sz w:val="20"/>
        </w:rPr>
        <w:t> </w:t>
      </w:r>
      <w:r w:rsidR="004F7C79">
        <w:rPr>
          <w:rFonts w:ascii="Arial" w:eastAsia="宋体" w:hAnsi="Arial" w:cs="Arial" w:hint="eastAsia"/>
          <w:noProof/>
          <w:color w:val="000000"/>
          <w:spacing w:val="-3"/>
          <w:sz w:val="20"/>
        </w:rPr>
        <w:t>Vehicle</w:t>
      </w:r>
      <w:r w:rsidRPr="006B5B23">
        <w:rPr>
          <w:rFonts w:ascii="Arial" w:hAnsi="Arial" w:cs="Arial"/>
          <w:noProof/>
          <w:color w:val="000000"/>
          <w:spacing w:val="-3"/>
          <w:sz w:val="20"/>
        </w:rPr>
        <w:t>,</w:t>
      </w:r>
      <w:r w:rsidRPr="006B5B23">
        <w:rPr>
          <w:rFonts w:ascii="Arial" w:hAnsi="Arial" w:cs="Arial"/>
          <w:noProof/>
          <w:color w:val="000000"/>
          <w:spacing w:val="22"/>
          <w:sz w:val="20"/>
        </w:rPr>
        <w:t> </w:t>
      </w:r>
      <w:r w:rsidRPr="006B5B23">
        <w:rPr>
          <w:rFonts w:ascii="Arial" w:hAnsi="Arial" w:cs="Arial"/>
          <w:noProof/>
          <w:color w:val="000000"/>
          <w:spacing w:val="-3"/>
          <w:sz w:val="20"/>
        </w:rPr>
        <w:t>equipment</w:t>
      </w:r>
      <w:r w:rsidRPr="006B5B23">
        <w:rPr>
          <w:rFonts w:ascii="Arial" w:hAnsi="Arial" w:cs="Arial"/>
          <w:noProof/>
          <w:color w:val="000000"/>
          <w:spacing w:val="23"/>
          <w:sz w:val="20"/>
        </w:rPr>
        <w:t> </w:t>
      </w:r>
      <w:r w:rsidRPr="006B5B23">
        <w:rPr>
          <w:rFonts w:ascii="Arial" w:hAnsi="Arial" w:cs="Arial"/>
          <w:noProof/>
          <w:color w:val="000000"/>
          <w:spacing w:val="-3"/>
          <w:sz w:val="20"/>
        </w:rPr>
        <w:t>and</w:t>
      </w:r>
      <w:r w:rsidRPr="006B5B23">
        <w:rPr>
          <w:rFonts w:ascii="Arial" w:hAnsi="Arial" w:cs="Arial"/>
          <w:noProof/>
          <w:color w:val="000000"/>
          <w:spacing w:val="22"/>
          <w:sz w:val="20"/>
        </w:rPr>
        <w:t> </w:t>
      </w:r>
      <w:r w:rsidRPr="006B5B23">
        <w:rPr>
          <w:rFonts w:ascii="Arial" w:hAnsi="Arial" w:cs="Arial"/>
          <w:noProof/>
          <w:color w:val="000000"/>
          <w:spacing w:val="-2"/>
          <w:sz w:val="20"/>
        </w:rPr>
        <w:t>facilities</w:t>
      </w:r>
      <w:r w:rsidRPr="006B5B23">
        <w:rPr>
          <w:rFonts w:ascii="Arial" w:hAnsi="Arial" w:cs="Arial"/>
          <w:noProof/>
          <w:color w:val="000000"/>
          <w:spacing w:val="21"/>
          <w:sz w:val="20"/>
        </w:rPr>
        <w:t> </w:t>
      </w:r>
      <w:r w:rsidRPr="006B5B23">
        <w:rPr>
          <w:rFonts w:ascii="Arial" w:hAnsi="Arial" w:cs="Arial"/>
          <w:noProof/>
          <w:color w:val="000000"/>
          <w:spacing w:val="-3"/>
          <w:sz w:val="20"/>
        </w:rPr>
        <w:t>as</w:t>
      </w:r>
      <w:r w:rsidRPr="006B5B23">
        <w:rPr>
          <w:rFonts w:ascii="Arial" w:hAnsi="Arial" w:cs="Arial"/>
          <w:noProof/>
          <w:color w:val="000000"/>
          <w:spacing w:val="20"/>
          <w:sz w:val="20"/>
        </w:rPr>
        <w:t> </w:t>
      </w:r>
      <w:r w:rsidRPr="006B5B23">
        <w:rPr>
          <w:rFonts w:ascii="Arial" w:hAnsi="Arial" w:cs="Arial"/>
          <w:noProof/>
          <w:color w:val="000000"/>
          <w:spacing w:val="-3"/>
          <w:sz w:val="20"/>
        </w:rPr>
        <w:t>required</w:t>
      </w:r>
      <w:r w:rsidRPr="006B5B23">
        <w:rPr>
          <w:rFonts w:ascii="Arial" w:hAnsi="Arial" w:cs="Arial"/>
          <w:noProof/>
          <w:color w:val="000000"/>
          <w:spacing w:val="22"/>
          <w:sz w:val="20"/>
        </w:rPr>
        <w:t> </w:t>
      </w:r>
      <w:r w:rsidRPr="006B5B23">
        <w:rPr>
          <w:rFonts w:ascii="Arial" w:hAnsi="Arial" w:cs="Arial"/>
          <w:noProof/>
          <w:color w:val="000000"/>
          <w:spacing w:val="-3"/>
          <w:sz w:val="20"/>
        </w:rPr>
        <w:t>and</w:t>
      </w:r>
      <w:r w:rsidRPr="006B5B23">
        <w:rPr>
          <w:rFonts w:ascii="Arial" w:hAnsi="Arial" w:cs="Arial"/>
          <w:noProof/>
          <w:color w:val="000000"/>
          <w:spacing w:val="22"/>
          <w:sz w:val="20"/>
        </w:rPr>
        <w:t> </w:t>
      </w:r>
      <w:r w:rsidRPr="006B5B23">
        <w:rPr>
          <w:rFonts w:ascii="Arial" w:hAnsi="Arial" w:cs="Arial"/>
          <w:noProof/>
          <w:color w:val="000000"/>
          <w:spacing w:val="-3"/>
          <w:sz w:val="20"/>
        </w:rPr>
        <w:t>approved</w:t>
      </w:r>
      <w:r w:rsidR="004B195E">
        <w:rPr>
          <w:rFonts w:ascii="Arial" w:hAnsi="Arial" w:cs="Arial"/>
          <w:noProof/>
          <w:color w:val="000000"/>
          <w:spacing w:val="-3"/>
          <w:sz w:val="20"/>
        </w:rPr>
        <w:t xml:space="preserve"> </w:t>
      </w:r>
      <w:r w:rsidRPr="006B5B23">
        <w:rPr>
          <w:rFonts w:ascii="Arial" w:hAnsi="Arial" w:cs="Arial"/>
          <w:noProof/>
          <w:color w:val="000000"/>
          <w:spacing w:val="-3"/>
          <w:sz w:val="20"/>
        </w:rPr>
        <w:t>by</w:t>
      </w:r>
      <w:r w:rsidRPr="006B5B23">
        <w:rPr>
          <w:rFonts w:ascii="Arial" w:hAnsi="Arial" w:cs="Arial"/>
          <w:noProof/>
          <w:color w:val="000000"/>
          <w:w w:val="178"/>
          <w:sz w:val="20"/>
        </w:rPr>
        <w:t> </w:t>
      </w:r>
      <w:r w:rsidRPr="006B5B23">
        <w:rPr>
          <w:rFonts w:ascii="Arial" w:hAnsi="Arial" w:cs="Arial"/>
          <w:b/>
          <w:noProof/>
          <w:color w:val="000000"/>
          <w:spacing w:val="-3"/>
          <w:sz w:val="20"/>
        </w:rPr>
        <w:t>SINOPEC</w:t>
      </w:r>
      <w:r w:rsidRPr="006B5B23">
        <w:rPr>
          <w:rFonts w:ascii="Arial" w:hAnsi="Arial" w:cs="Arial"/>
          <w:noProof/>
          <w:color w:val="000000"/>
          <w:w w:val="183"/>
          <w:sz w:val="20"/>
        </w:rPr>
        <w:t> </w:t>
      </w:r>
      <w:r w:rsidRPr="006B5B23">
        <w:rPr>
          <w:rFonts w:ascii="Arial" w:hAnsi="Arial" w:cs="Arial"/>
          <w:noProof/>
          <w:color w:val="000000"/>
          <w:spacing w:val="-3"/>
          <w:sz w:val="20"/>
        </w:rPr>
        <w:t>from</w:t>
      </w:r>
      <w:r w:rsidRPr="006B5B23">
        <w:rPr>
          <w:rFonts w:ascii="Arial" w:hAnsi="Arial" w:cs="Arial"/>
          <w:noProof/>
          <w:color w:val="000000"/>
          <w:w w:val="181"/>
          <w:sz w:val="20"/>
        </w:rPr>
        <w:t> </w:t>
      </w:r>
      <w:r w:rsidRPr="006B5B23">
        <w:rPr>
          <w:rFonts w:ascii="Arial" w:hAnsi="Arial" w:cs="Arial"/>
          <w:noProof/>
          <w:color w:val="000000"/>
          <w:spacing w:val="-3"/>
          <w:sz w:val="20"/>
        </w:rPr>
        <w:t>time</w:t>
      </w:r>
      <w:r w:rsidRPr="006B5B23">
        <w:rPr>
          <w:rFonts w:ascii="Arial" w:hAnsi="Arial" w:cs="Arial"/>
          <w:noProof/>
          <w:color w:val="000000"/>
          <w:w w:val="183"/>
          <w:sz w:val="20"/>
        </w:rPr>
        <w:t> </w:t>
      </w:r>
      <w:r w:rsidRPr="006B5B23">
        <w:rPr>
          <w:rFonts w:ascii="Arial" w:hAnsi="Arial" w:cs="Arial"/>
          <w:noProof/>
          <w:color w:val="000000"/>
          <w:spacing w:val="-2"/>
          <w:sz w:val="20"/>
        </w:rPr>
        <w:t>to</w:t>
      </w:r>
      <w:r w:rsidRPr="006B5B23">
        <w:rPr>
          <w:rFonts w:ascii="Arial" w:hAnsi="Arial" w:cs="Arial"/>
          <w:noProof/>
          <w:color w:val="000000"/>
          <w:w w:val="178"/>
          <w:sz w:val="20"/>
        </w:rPr>
        <w:t> </w:t>
      </w:r>
      <w:r w:rsidRPr="006B5B23">
        <w:rPr>
          <w:rFonts w:ascii="Arial" w:hAnsi="Arial" w:cs="Arial"/>
          <w:noProof/>
          <w:color w:val="000000"/>
          <w:spacing w:val="-3"/>
          <w:sz w:val="20"/>
        </w:rPr>
        <w:t>time</w:t>
      </w:r>
      <w:r w:rsidRPr="006B5B23">
        <w:rPr>
          <w:rFonts w:ascii="Arial" w:hAnsi="Arial" w:cs="Arial"/>
          <w:noProof/>
          <w:color w:val="000000"/>
          <w:w w:val="178"/>
          <w:sz w:val="20"/>
        </w:rPr>
        <w:t> </w:t>
      </w:r>
      <w:r w:rsidRPr="006B5B23">
        <w:rPr>
          <w:rFonts w:ascii="Arial" w:hAnsi="Arial" w:cs="Arial"/>
          <w:noProof/>
          <w:color w:val="000000"/>
          <w:spacing w:val="-3"/>
          <w:sz w:val="20"/>
        </w:rPr>
        <w:t>and</w:t>
      </w:r>
      <w:r w:rsidRPr="006B5B23">
        <w:rPr>
          <w:rFonts w:ascii="Arial" w:hAnsi="Arial" w:cs="Arial"/>
          <w:noProof/>
          <w:color w:val="000000"/>
          <w:w w:val="181"/>
          <w:sz w:val="20"/>
        </w:rPr>
        <w:t> </w:t>
      </w:r>
      <w:r w:rsidRPr="006B5B23">
        <w:rPr>
          <w:rFonts w:ascii="Arial" w:hAnsi="Arial" w:cs="Arial"/>
          <w:noProof/>
          <w:color w:val="000000"/>
          <w:spacing w:val="-2"/>
          <w:sz w:val="20"/>
        </w:rPr>
        <w:t>shall</w:t>
      </w:r>
      <w:r w:rsidRPr="006B5B23">
        <w:rPr>
          <w:rFonts w:ascii="Arial" w:hAnsi="Arial" w:cs="Arial"/>
          <w:noProof/>
          <w:color w:val="000000"/>
          <w:w w:val="177"/>
          <w:sz w:val="20"/>
        </w:rPr>
        <w:t> </w:t>
      </w:r>
      <w:r w:rsidRPr="006B5B23">
        <w:rPr>
          <w:rFonts w:ascii="Arial" w:hAnsi="Arial" w:cs="Arial"/>
          <w:noProof/>
          <w:color w:val="000000"/>
          <w:spacing w:val="-3"/>
          <w:sz w:val="20"/>
        </w:rPr>
        <w:t>ensure</w:t>
      </w:r>
      <w:r w:rsidRPr="006B5B23">
        <w:rPr>
          <w:rFonts w:ascii="Arial" w:hAnsi="Arial" w:cs="Arial"/>
          <w:noProof/>
          <w:color w:val="000000"/>
          <w:w w:val="183"/>
          <w:sz w:val="20"/>
        </w:rPr>
        <w:t> </w:t>
      </w:r>
      <w:r w:rsidRPr="006B5B23">
        <w:rPr>
          <w:rFonts w:ascii="Arial" w:hAnsi="Arial" w:cs="Arial"/>
          <w:noProof/>
          <w:color w:val="000000"/>
          <w:spacing w:val="-2"/>
          <w:sz w:val="20"/>
        </w:rPr>
        <w:t>that</w:t>
      </w:r>
      <w:r w:rsidRPr="006B5B23">
        <w:rPr>
          <w:rFonts w:ascii="Arial" w:hAnsi="Arial" w:cs="Arial"/>
          <w:noProof/>
          <w:color w:val="000000"/>
          <w:w w:val="178"/>
          <w:sz w:val="20"/>
        </w:rPr>
        <w:t> </w:t>
      </w:r>
      <w:r w:rsidRPr="006B5B23">
        <w:rPr>
          <w:rFonts w:ascii="Arial" w:hAnsi="Arial" w:cs="Arial"/>
          <w:noProof/>
          <w:color w:val="000000"/>
          <w:spacing w:val="-2"/>
          <w:sz w:val="20"/>
        </w:rPr>
        <w:t>all</w:t>
      </w:r>
      <w:r w:rsidRPr="006B5B23">
        <w:rPr>
          <w:rFonts w:ascii="Arial" w:hAnsi="Arial" w:cs="Arial"/>
          <w:noProof/>
          <w:color w:val="000000"/>
          <w:w w:val="180"/>
          <w:sz w:val="20"/>
        </w:rPr>
        <w:t> </w:t>
      </w:r>
      <w:r w:rsidRPr="006B5B23">
        <w:rPr>
          <w:rFonts w:ascii="Arial" w:hAnsi="Arial" w:cs="Arial"/>
          <w:noProof/>
          <w:color w:val="000000"/>
          <w:spacing w:val="-2"/>
          <w:sz w:val="20"/>
        </w:rPr>
        <w:t>its</w:t>
      </w:r>
      <w:r w:rsidRPr="006B5B23">
        <w:rPr>
          <w:rFonts w:ascii="Arial" w:hAnsi="Arial" w:cs="Arial"/>
          <w:noProof/>
          <w:color w:val="000000"/>
          <w:w w:val="180"/>
          <w:sz w:val="20"/>
        </w:rPr>
        <w:t> </w:t>
      </w:r>
      <w:r w:rsidRPr="006B5B23">
        <w:rPr>
          <w:rFonts w:ascii="Arial" w:hAnsi="Arial" w:cs="Arial"/>
          <w:noProof/>
          <w:color w:val="000000"/>
          <w:spacing w:val="-3"/>
          <w:sz w:val="20"/>
        </w:rPr>
        <w:t xml:space="preserve">Delivery </w:t>
      </w:r>
      <w:r w:rsidR="004F7C79">
        <w:rPr>
          <w:rFonts w:ascii="Arial" w:eastAsia="宋体" w:hAnsi="Arial" w:cs="Arial" w:hint="eastAsia"/>
          <w:noProof/>
          <w:color w:val="000000"/>
          <w:spacing w:val="-3"/>
          <w:sz w:val="20"/>
        </w:rPr>
        <w:t>Vehicle</w:t>
      </w:r>
      <w:r w:rsidRPr="006B5B23">
        <w:rPr>
          <w:rFonts w:ascii="Arial" w:hAnsi="Arial" w:cs="Arial"/>
          <w:noProof/>
          <w:color w:val="000000"/>
          <w:spacing w:val="-3"/>
          <w:sz w:val="20"/>
        </w:rPr>
        <w:t>, equipments and</w:t>
      </w:r>
      <w:r w:rsidR="005338DB">
        <w:rPr>
          <w:rFonts w:ascii="Arial" w:hAnsi="Arial" w:cs="Arial"/>
          <w:noProof/>
          <w:color w:val="000000"/>
          <w:spacing w:val="-3"/>
          <w:sz w:val="20"/>
        </w:rPr>
        <w:t xml:space="preserve"> </w:t>
      </w:r>
      <w:r w:rsidRPr="006B5B23">
        <w:rPr>
          <w:rFonts w:ascii="Arial" w:hAnsi="Arial" w:cs="Arial"/>
          <w:noProof/>
          <w:color w:val="000000"/>
          <w:spacing w:val="-3"/>
          <w:sz w:val="20"/>
        </w:rPr>
        <w:t>facilities meet the minimum safety standards specified by applicable laws and/or by SINOPEC from time to time;</w:t>
      </w:r>
    </w:p>
    <w:p w14:paraId="207B5904" w14:textId="77777777" w:rsidR="006342F6" w:rsidRPr="006B5B23" w:rsidRDefault="006342F6" w:rsidP="009E4D6D">
      <w:pPr>
        <w:spacing w:after="0" w:line="240" w:lineRule="auto"/>
        <w:ind w:left="1560"/>
        <w:jc w:val="both"/>
        <w:rPr>
          <w:rFonts w:ascii="Arial" w:hAnsi="Arial" w:cs="Arial"/>
          <w:sz w:val="20"/>
        </w:rPr>
      </w:pPr>
    </w:p>
    <w:p w14:paraId="591940B5" w14:textId="78ED8E81" w:rsidR="00F0785C" w:rsidRPr="006B5B23" w:rsidRDefault="006342F6" w:rsidP="004B4813">
      <w:pPr>
        <w:tabs>
          <w:tab w:val="left" w:pos="1560"/>
        </w:tabs>
        <w:spacing w:after="0" w:line="240" w:lineRule="auto"/>
        <w:ind w:left="1560" w:hanging="851"/>
        <w:jc w:val="both"/>
        <w:rPr>
          <w:rFonts w:ascii="Arial" w:hAnsi="Arial" w:cs="Arial"/>
          <w:noProof/>
          <w:color w:val="000000"/>
          <w:spacing w:val="-3"/>
          <w:sz w:val="20"/>
        </w:rPr>
      </w:pPr>
      <w:r w:rsidRPr="006B5B23">
        <w:rPr>
          <w:rFonts w:ascii="Arial" w:hAnsi="Arial" w:cs="Arial"/>
          <w:noProof/>
          <w:color w:val="000000"/>
          <w:spacing w:val="-3"/>
          <w:sz w:val="20"/>
        </w:rPr>
        <w:t>11.1.</w:t>
      </w:r>
      <w:r w:rsidR="003802F7" w:rsidRPr="006B5B23">
        <w:rPr>
          <w:rFonts w:ascii="Arial" w:hAnsi="Arial" w:cs="Arial"/>
          <w:noProof/>
          <w:color w:val="000000"/>
          <w:spacing w:val="-3"/>
          <w:sz w:val="20"/>
        </w:rPr>
        <w:t>8</w:t>
      </w:r>
      <w:r w:rsidR="004B4813">
        <w:rPr>
          <w:rFonts w:ascii="Arial" w:hAnsi="Arial" w:cs="Arial"/>
          <w:noProof/>
          <w:color w:val="000000"/>
          <w:spacing w:val="-3"/>
          <w:sz w:val="20"/>
        </w:rPr>
        <w:t xml:space="preserve"> </w:t>
      </w:r>
      <w:r w:rsidRPr="006B5B23">
        <w:rPr>
          <w:rFonts w:ascii="Arial" w:hAnsi="Arial" w:cs="Arial"/>
          <w:noProof/>
          <w:color w:val="000000"/>
          <w:spacing w:val="-3"/>
          <w:sz w:val="20"/>
        </w:rPr>
        <w:t>keep</w:t>
      </w:r>
      <w:r w:rsidRPr="006B5B23">
        <w:rPr>
          <w:rFonts w:ascii="Arial" w:hAnsi="Arial" w:cs="Arial"/>
          <w:noProof/>
          <w:color w:val="000000"/>
          <w:spacing w:val="12"/>
          <w:sz w:val="20"/>
        </w:rPr>
        <w:t> </w:t>
      </w:r>
      <w:r w:rsidRPr="006B5B23">
        <w:rPr>
          <w:rFonts w:ascii="Arial" w:hAnsi="Arial" w:cs="Arial"/>
          <w:noProof/>
          <w:color w:val="000000"/>
          <w:spacing w:val="-3"/>
          <w:sz w:val="20"/>
        </w:rPr>
        <w:t>and</w:t>
      </w:r>
      <w:r w:rsidRPr="006B5B23">
        <w:rPr>
          <w:rFonts w:ascii="Arial" w:hAnsi="Arial" w:cs="Arial"/>
          <w:noProof/>
          <w:color w:val="000000"/>
          <w:spacing w:val="13"/>
          <w:sz w:val="20"/>
        </w:rPr>
        <w:t> </w:t>
      </w:r>
      <w:r w:rsidRPr="006B5B23">
        <w:rPr>
          <w:rFonts w:ascii="Arial" w:hAnsi="Arial" w:cs="Arial"/>
          <w:noProof/>
          <w:color w:val="000000"/>
          <w:spacing w:val="-3"/>
          <w:sz w:val="20"/>
        </w:rPr>
        <w:t>maintain</w:t>
      </w:r>
      <w:r w:rsidRPr="006B5B23">
        <w:rPr>
          <w:rFonts w:ascii="Arial" w:hAnsi="Arial" w:cs="Arial"/>
          <w:noProof/>
          <w:color w:val="000000"/>
          <w:spacing w:val="13"/>
          <w:sz w:val="20"/>
        </w:rPr>
        <w:t> </w:t>
      </w:r>
      <w:r w:rsidRPr="006B5B23">
        <w:rPr>
          <w:rFonts w:ascii="Arial" w:hAnsi="Arial" w:cs="Arial"/>
          <w:noProof/>
          <w:color w:val="000000"/>
          <w:spacing w:val="-2"/>
          <w:sz w:val="20"/>
        </w:rPr>
        <w:t>at</w:t>
      </w:r>
      <w:r w:rsidRPr="006B5B23">
        <w:rPr>
          <w:rFonts w:ascii="Arial" w:hAnsi="Arial" w:cs="Arial"/>
          <w:noProof/>
          <w:color w:val="000000"/>
          <w:spacing w:val="13"/>
          <w:sz w:val="20"/>
        </w:rPr>
        <w:t> </w:t>
      </w:r>
      <w:r w:rsidRPr="006B5B23">
        <w:rPr>
          <w:rFonts w:ascii="Arial" w:hAnsi="Arial" w:cs="Arial"/>
          <w:noProof/>
          <w:color w:val="000000"/>
          <w:spacing w:val="-2"/>
          <w:sz w:val="20"/>
        </w:rPr>
        <w:t>its</w:t>
      </w:r>
      <w:r w:rsidRPr="006B5B23">
        <w:rPr>
          <w:rFonts w:ascii="Arial" w:hAnsi="Arial" w:cs="Arial"/>
          <w:noProof/>
          <w:color w:val="000000"/>
          <w:spacing w:val="12"/>
          <w:sz w:val="20"/>
        </w:rPr>
        <w:t> </w:t>
      </w:r>
      <w:r w:rsidRPr="006B5B23">
        <w:rPr>
          <w:rFonts w:ascii="Arial" w:hAnsi="Arial" w:cs="Arial"/>
          <w:noProof/>
          <w:color w:val="000000"/>
          <w:spacing w:val="-3"/>
          <w:sz w:val="20"/>
        </w:rPr>
        <w:t>own</w:t>
      </w:r>
      <w:r w:rsidRPr="006B5B23">
        <w:rPr>
          <w:rFonts w:ascii="Arial" w:hAnsi="Arial" w:cs="Arial"/>
          <w:noProof/>
          <w:color w:val="000000"/>
          <w:spacing w:val="12"/>
          <w:sz w:val="20"/>
        </w:rPr>
        <w:t> </w:t>
      </w:r>
      <w:r w:rsidRPr="006B5B23">
        <w:rPr>
          <w:rFonts w:ascii="Arial" w:hAnsi="Arial" w:cs="Arial"/>
          <w:noProof/>
          <w:color w:val="000000"/>
          <w:spacing w:val="-3"/>
          <w:sz w:val="20"/>
        </w:rPr>
        <w:t>expense</w:t>
      </w:r>
      <w:r w:rsidRPr="006B5B23">
        <w:rPr>
          <w:rFonts w:ascii="Arial" w:hAnsi="Arial" w:cs="Arial"/>
          <w:noProof/>
          <w:color w:val="000000"/>
          <w:spacing w:val="13"/>
          <w:sz w:val="20"/>
        </w:rPr>
        <w:t> </w:t>
      </w:r>
      <w:r w:rsidR="002D339B" w:rsidRPr="006B5B23" w:rsidDel="002D339B">
        <w:rPr>
          <w:rFonts w:ascii="Arial" w:hAnsi="Arial" w:cs="Arial"/>
          <w:strike/>
          <w:noProof/>
          <w:color w:val="000000"/>
          <w:spacing w:val="-3"/>
          <w:sz w:val="20"/>
        </w:rPr>
        <w:t xml:space="preserve"> </w:t>
      </w:r>
      <w:r w:rsidRPr="006B5B23">
        <w:rPr>
          <w:rFonts w:ascii="Arial" w:hAnsi="Arial" w:cs="Arial"/>
          <w:noProof/>
          <w:color w:val="000000"/>
          <w:spacing w:val="-3"/>
          <w:sz w:val="20"/>
        </w:rPr>
        <w:t>the</w:t>
      </w:r>
      <w:r w:rsidRPr="006B5B23">
        <w:rPr>
          <w:rFonts w:ascii="Arial" w:hAnsi="Arial" w:cs="Arial"/>
          <w:noProof/>
          <w:color w:val="000000"/>
          <w:spacing w:val="25"/>
          <w:sz w:val="20"/>
        </w:rPr>
        <w:t> </w:t>
      </w:r>
      <w:r w:rsidRPr="006B5B23">
        <w:rPr>
          <w:rFonts w:ascii="Arial" w:hAnsi="Arial" w:cs="Arial"/>
          <w:noProof/>
          <w:color w:val="000000"/>
          <w:spacing w:val="-3"/>
          <w:sz w:val="20"/>
        </w:rPr>
        <w:t>Delivery</w:t>
      </w:r>
      <w:r w:rsidRPr="006B5B23">
        <w:rPr>
          <w:rFonts w:ascii="Arial" w:hAnsi="Arial" w:cs="Arial"/>
          <w:noProof/>
          <w:color w:val="000000"/>
          <w:spacing w:val="24"/>
          <w:sz w:val="20"/>
        </w:rPr>
        <w:t> </w:t>
      </w:r>
      <w:r w:rsidR="004F7C79">
        <w:rPr>
          <w:rFonts w:ascii="Arial" w:eastAsia="宋体" w:hAnsi="Arial" w:cs="Arial" w:hint="eastAsia"/>
          <w:noProof/>
          <w:color w:val="000000"/>
          <w:spacing w:val="-3"/>
          <w:sz w:val="20"/>
        </w:rPr>
        <w:t>Vehicle</w:t>
      </w:r>
      <w:r w:rsidR="004F7C79" w:rsidRPr="006B5B23">
        <w:rPr>
          <w:rFonts w:ascii="Arial" w:hAnsi="Arial" w:cs="Arial"/>
          <w:noProof/>
          <w:color w:val="000000"/>
          <w:spacing w:val="25"/>
          <w:sz w:val="20"/>
        </w:rPr>
        <w:t> </w:t>
      </w:r>
      <w:r w:rsidRPr="006B5B23">
        <w:rPr>
          <w:rFonts w:ascii="Arial" w:hAnsi="Arial" w:cs="Arial"/>
          <w:noProof/>
          <w:color w:val="000000"/>
          <w:spacing w:val="-2"/>
          <w:sz w:val="20"/>
        </w:rPr>
        <w:t>in</w:t>
      </w:r>
      <w:r w:rsidRPr="006B5B23">
        <w:rPr>
          <w:rFonts w:ascii="Arial" w:hAnsi="Arial" w:cs="Arial"/>
          <w:noProof/>
          <w:color w:val="000000"/>
          <w:spacing w:val="25"/>
          <w:sz w:val="20"/>
        </w:rPr>
        <w:t> </w:t>
      </w:r>
      <w:r w:rsidRPr="006B5B23">
        <w:rPr>
          <w:rFonts w:ascii="Arial" w:hAnsi="Arial" w:cs="Arial"/>
          <w:noProof/>
          <w:color w:val="000000"/>
          <w:spacing w:val="-3"/>
          <w:sz w:val="20"/>
        </w:rPr>
        <w:t>a</w:t>
      </w:r>
      <w:r w:rsidRPr="006B5B23">
        <w:rPr>
          <w:rFonts w:ascii="Arial" w:hAnsi="Arial" w:cs="Arial"/>
          <w:noProof/>
          <w:color w:val="000000"/>
          <w:spacing w:val="25"/>
          <w:sz w:val="20"/>
        </w:rPr>
        <w:t> </w:t>
      </w:r>
      <w:r w:rsidRPr="006B5B23">
        <w:rPr>
          <w:rFonts w:ascii="Arial" w:hAnsi="Arial" w:cs="Arial"/>
          <w:noProof/>
          <w:color w:val="000000"/>
          <w:spacing w:val="-3"/>
          <w:sz w:val="20"/>
        </w:rPr>
        <w:t>thoroughly</w:t>
      </w:r>
      <w:r w:rsidRPr="006B5B23">
        <w:rPr>
          <w:rFonts w:ascii="Arial" w:hAnsi="Arial" w:cs="Arial"/>
          <w:noProof/>
          <w:color w:val="000000"/>
          <w:spacing w:val="25"/>
          <w:sz w:val="20"/>
        </w:rPr>
        <w:t> </w:t>
      </w:r>
      <w:r w:rsidRPr="006B5B23">
        <w:rPr>
          <w:rFonts w:ascii="Arial" w:hAnsi="Arial" w:cs="Arial"/>
          <w:noProof/>
          <w:color w:val="000000"/>
          <w:spacing w:val="-2"/>
          <w:sz w:val="20"/>
        </w:rPr>
        <w:t>efficient</w:t>
      </w:r>
      <w:r w:rsidRPr="006B5B23">
        <w:rPr>
          <w:rFonts w:ascii="Arial" w:hAnsi="Arial" w:cs="Arial"/>
          <w:noProof/>
          <w:color w:val="000000"/>
          <w:spacing w:val="25"/>
          <w:sz w:val="20"/>
        </w:rPr>
        <w:t> </w:t>
      </w:r>
      <w:r w:rsidRPr="006B5B23">
        <w:rPr>
          <w:rFonts w:ascii="Arial" w:hAnsi="Arial" w:cs="Arial"/>
          <w:noProof/>
          <w:color w:val="000000"/>
          <w:spacing w:val="-2"/>
          <w:sz w:val="20"/>
        </w:rPr>
        <w:t>state</w:t>
      </w:r>
      <w:r w:rsidR="005338DB">
        <w:rPr>
          <w:rFonts w:ascii="Arial" w:hAnsi="Arial" w:cs="Arial"/>
          <w:noProof/>
          <w:color w:val="000000"/>
          <w:spacing w:val="-2"/>
          <w:sz w:val="20"/>
        </w:rPr>
        <w:t xml:space="preserve"> </w:t>
      </w:r>
      <w:r w:rsidR="004B4813">
        <w:rPr>
          <w:rFonts w:ascii="Arial" w:hAnsi="Arial" w:cs="Arial"/>
          <w:noProof/>
          <w:color w:val="000000"/>
          <w:spacing w:val="-2"/>
          <w:sz w:val="20"/>
        </w:rPr>
        <w:t>i</w:t>
      </w:r>
      <w:r w:rsidRPr="006B5B23">
        <w:rPr>
          <w:rFonts w:ascii="Arial" w:hAnsi="Arial" w:cs="Arial"/>
          <w:noProof/>
          <w:color w:val="000000"/>
          <w:spacing w:val="-2"/>
          <w:sz w:val="20"/>
        </w:rPr>
        <w:t>n</w:t>
      </w:r>
      <w:r w:rsidRPr="006B5B23">
        <w:rPr>
          <w:rFonts w:ascii="Arial" w:hAnsi="Arial" w:cs="Arial"/>
          <w:noProof/>
          <w:color w:val="000000"/>
          <w:spacing w:val="13"/>
          <w:sz w:val="20"/>
        </w:rPr>
        <w:t> </w:t>
      </w:r>
      <w:r w:rsidRPr="006B5B23">
        <w:rPr>
          <w:rFonts w:ascii="Arial" w:hAnsi="Arial" w:cs="Arial"/>
          <w:noProof/>
          <w:color w:val="000000"/>
          <w:spacing w:val="-3"/>
          <w:sz w:val="20"/>
        </w:rPr>
        <w:t>hull</w:t>
      </w:r>
      <w:r w:rsidRPr="006B5B23">
        <w:rPr>
          <w:rFonts w:ascii="Arial" w:hAnsi="Arial" w:cs="Arial"/>
          <w:noProof/>
          <w:color w:val="000000"/>
          <w:spacing w:val="12"/>
          <w:sz w:val="20"/>
        </w:rPr>
        <w:t> </w:t>
      </w:r>
      <w:r w:rsidRPr="006B5B23">
        <w:rPr>
          <w:rFonts w:ascii="Arial" w:hAnsi="Arial" w:cs="Arial"/>
          <w:noProof/>
          <w:color w:val="000000"/>
          <w:spacing w:val="-3"/>
          <w:sz w:val="20"/>
        </w:rPr>
        <w:t>and</w:t>
      </w:r>
      <w:r w:rsidRPr="006B5B23">
        <w:rPr>
          <w:rFonts w:ascii="Arial" w:hAnsi="Arial" w:cs="Arial"/>
          <w:noProof/>
          <w:color w:val="000000"/>
          <w:spacing w:val="12"/>
          <w:sz w:val="20"/>
        </w:rPr>
        <w:t> </w:t>
      </w:r>
      <w:r w:rsidRPr="006B5B23">
        <w:rPr>
          <w:rFonts w:ascii="Arial" w:hAnsi="Arial" w:cs="Arial"/>
          <w:noProof/>
          <w:color w:val="000000"/>
          <w:spacing w:val="-3"/>
          <w:sz w:val="20"/>
        </w:rPr>
        <w:t>machinery</w:t>
      </w:r>
      <w:r w:rsidRPr="006B5B23">
        <w:rPr>
          <w:rFonts w:ascii="Arial" w:hAnsi="Arial" w:cs="Arial"/>
          <w:noProof/>
          <w:color w:val="000000"/>
          <w:spacing w:val="12"/>
          <w:sz w:val="20"/>
        </w:rPr>
        <w:t> </w:t>
      </w:r>
      <w:r w:rsidRPr="006B5B23">
        <w:rPr>
          <w:rFonts w:ascii="Arial" w:hAnsi="Arial" w:cs="Arial"/>
          <w:noProof/>
          <w:color w:val="000000"/>
          <w:spacing w:val="-3"/>
          <w:sz w:val="20"/>
        </w:rPr>
        <w:t>and</w:t>
      </w:r>
      <w:r w:rsidRPr="006B5B23">
        <w:rPr>
          <w:rFonts w:ascii="Arial" w:hAnsi="Arial" w:cs="Arial"/>
          <w:noProof/>
          <w:color w:val="000000"/>
          <w:spacing w:val="13"/>
          <w:sz w:val="20"/>
        </w:rPr>
        <w:t> </w:t>
      </w:r>
      <w:r w:rsidRPr="006B5B23">
        <w:rPr>
          <w:rFonts w:ascii="Arial" w:hAnsi="Arial" w:cs="Arial"/>
          <w:noProof/>
          <w:color w:val="000000"/>
          <w:spacing w:val="-3"/>
          <w:sz w:val="20"/>
        </w:rPr>
        <w:t>the</w:t>
      </w:r>
      <w:r w:rsidRPr="006B5B23">
        <w:rPr>
          <w:rFonts w:ascii="Arial" w:hAnsi="Arial" w:cs="Arial"/>
          <w:noProof/>
          <w:color w:val="000000"/>
          <w:spacing w:val="13"/>
          <w:sz w:val="20"/>
        </w:rPr>
        <w:t> </w:t>
      </w:r>
      <w:r w:rsidRPr="006B5B23">
        <w:rPr>
          <w:rFonts w:ascii="Arial" w:hAnsi="Arial" w:cs="Arial"/>
          <w:noProof/>
          <w:color w:val="000000"/>
          <w:spacing w:val="-3"/>
          <w:sz w:val="20"/>
        </w:rPr>
        <w:t>equipment</w:t>
      </w:r>
      <w:r w:rsidRPr="006B5B23">
        <w:rPr>
          <w:rFonts w:ascii="Arial" w:hAnsi="Arial" w:cs="Arial"/>
          <w:noProof/>
          <w:color w:val="000000"/>
          <w:spacing w:val="12"/>
          <w:sz w:val="20"/>
        </w:rPr>
        <w:t> </w:t>
      </w:r>
      <w:r w:rsidRPr="006B5B23">
        <w:rPr>
          <w:rFonts w:ascii="Arial" w:hAnsi="Arial" w:cs="Arial"/>
          <w:noProof/>
          <w:color w:val="000000"/>
          <w:spacing w:val="-3"/>
          <w:sz w:val="20"/>
        </w:rPr>
        <w:t>and</w:t>
      </w:r>
      <w:r w:rsidRPr="006B5B23">
        <w:rPr>
          <w:rFonts w:ascii="Arial" w:hAnsi="Arial" w:cs="Arial"/>
          <w:noProof/>
          <w:color w:val="000000"/>
          <w:spacing w:val="13"/>
          <w:sz w:val="20"/>
        </w:rPr>
        <w:t> </w:t>
      </w:r>
      <w:r w:rsidRPr="006B5B23">
        <w:rPr>
          <w:rFonts w:ascii="Arial" w:hAnsi="Arial" w:cs="Arial"/>
          <w:noProof/>
          <w:color w:val="000000"/>
          <w:spacing w:val="-2"/>
          <w:sz w:val="20"/>
        </w:rPr>
        <w:t>facilities</w:t>
      </w:r>
      <w:r w:rsidRPr="006B5B23">
        <w:rPr>
          <w:rFonts w:ascii="Arial" w:hAnsi="Arial" w:cs="Arial"/>
          <w:noProof/>
          <w:color w:val="000000"/>
          <w:spacing w:val="12"/>
          <w:sz w:val="20"/>
        </w:rPr>
        <w:t> </w:t>
      </w:r>
      <w:r w:rsidRPr="006B5B23">
        <w:rPr>
          <w:rFonts w:ascii="Arial" w:hAnsi="Arial" w:cs="Arial"/>
          <w:noProof/>
          <w:color w:val="000000"/>
          <w:spacing w:val="-3"/>
          <w:sz w:val="20"/>
        </w:rPr>
        <w:t>used</w:t>
      </w:r>
      <w:r w:rsidRPr="006B5B23">
        <w:rPr>
          <w:rFonts w:ascii="Arial" w:hAnsi="Arial" w:cs="Arial"/>
          <w:noProof/>
          <w:color w:val="000000"/>
          <w:spacing w:val="15"/>
          <w:sz w:val="20"/>
        </w:rPr>
        <w:t> </w:t>
      </w:r>
      <w:r w:rsidRPr="006B5B23">
        <w:rPr>
          <w:rFonts w:ascii="Arial" w:hAnsi="Arial" w:cs="Arial"/>
          <w:noProof/>
          <w:color w:val="000000"/>
          <w:spacing w:val="-3"/>
          <w:sz w:val="20"/>
        </w:rPr>
        <w:t>for</w:t>
      </w:r>
      <w:r w:rsidRPr="006B5B23">
        <w:rPr>
          <w:rFonts w:ascii="Arial" w:hAnsi="Arial" w:cs="Arial"/>
          <w:noProof/>
          <w:color w:val="000000"/>
          <w:spacing w:val="13"/>
          <w:sz w:val="20"/>
        </w:rPr>
        <w:t> </w:t>
      </w:r>
      <w:r w:rsidRPr="006B5B23">
        <w:rPr>
          <w:rFonts w:ascii="Arial" w:hAnsi="Arial" w:cs="Arial"/>
          <w:noProof/>
          <w:color w:val="000000"/>
          <w:spacing w:val="-3"/>
          <w:sz w:val="20"/>
        </w:rPr>
        <w:t>the</w:t>
      </w:r>
      <w:r w:rsidRPr="006B5B23">
        <w:rPr>
          <w:rFonts w:ascii="Arial" w:hAnsi="Arial" w:cs="Arial"/>
          <w:noProof/>
          <w:color w:val="000000"/>
          <w:spacing w:val="12"/>
          <w:sz w:val="20"/>
        </w:rPr>
        <w:t> </w:t>
      </w:r>
      <w:r w:rsidRPr="006B5B23">
        <w:rPr>
          <w:rFonts w:ascii="Arial" w:hAnsi="Arial" w:cs="Arial"/>
          <w:noProof/>
          <w:color w:val="000000"/>
          <w:spacing w:val="-3"/>
          <w:sz w:val="20"/>
        </w:rPr>
        <w:t>purpose</w:t>
      </w:r>
      <w:r w:rsidRPr="006B5B23">
        <w:rPr>
          <w:rFonts w:ascii="Arial" w:hAnsi="Arial" w:cs="Arial"/>
          <w:noProof/>
          <w:color w:val="000000"/>
          <w:spacing w:val="13"/>
          <w:sz w:val="20"/>
        </w:rPr>
        <w:t> </w:t>
      </w:r>
      <w:r w:rsidRPr="006B5B23">
        <w:rPr>
          <w:rFonts w:ascii="Arial" w:hAnsi="Arial" w:cs="Arial"/>
          <w:noProof/>
          <w:color w:val="000000"/>
          <w:spacing w:val="-2"/>
          <w:sz w:val="20"/>
        </w:rPr>
        <w:t>of</w:t>
      </w:r>
      <w:r w:rsidR="005338DB">
        <w:rPr>
          <w:rFonts w:ascii="Arial" w:hAnsi="Arial" w:cs="Arial"/>
          <w:noProof/>
          <w:color w:val="000000"/>
          <w:spacing w:val="-2"/>
          <w:sz w:val="20"/>
        </w:rPr>
        <w:t xml:space="preserve"> </w:t>
      </w:r>
      <w:r w:rsidRPr="006B5B23">
        <w:rPr>
          <w:rFonts w:ascii="Arial" w:hAnsi="Arial" w:cs="Arial"/>
          <w:noProof/>
          <w:color w:val="000000"/>
          <w:spacing w:val="-2"/>
          <w:sz w:val="20"/>
        </w:rPr>
        <w:t>this</w:t>
      </w:r>
      <w:r w:rsidRPr="006B5B23">
        <w:rPr>
          <w:rFonts w:ascii="Arial" w:hAnsi="Arial" w:cs="Arial"/>
          <w:noProof/>
          <w:color w:val="000000"/>
          <w:w w:val="180"/>
          <w:sz w:val="20"/>
        </w:rPr>
        <w:t> </w:t>
      </w:r>
      <w:r w:rsidRPr="006B5B23">
        <w:rPr>
          <w:rFonts w:ascii="Arial" w:hAnsi="Arial" w:cs="Arial"/>
          <w:noProof/>
          <w:color w:val="000000"/>
          <w:spacing w:val="-3"/>
          <w:sz w:val="20"/>
        </w:rPr>
        <w:t>Agreement</w:t>
      </w:r>
      <w:r w:rsidRPr="006B5B23">
        <w:rPr>
          <w:rFonts w:ascii="Arial" w:hAnsi="Arial" w:cs="Arial"/>
          <w:noProof/>
          <w:color w:val="000000"/>
          <w:w w:val="181"/>
          <w:sz w:val="20"/>
        </w:rPr>
        <w:t> </w:t>
      </w:r>
      <w:r w:rsidRPr="006B5B23">
        <w:rPr>
          <w:rFonts w:ascii="Arial" w:hAnsi="Arial" w:cs="Arial"/>
          <w:noProof/>
          <w:color w:val="000000"/>
          <w:spacing w:val="-2"/>
          <w:sz w:val="20"/>
        </w:rPr>
        <w:t>in</w:t>
      </w:r>
      <w:r w:rsidRPr="006B5B23">
        <w:rPr>
          <w:rFonts w:ascii="Arial" w:hAnsi="Arial" w:cs="Arial"/>
          <w:noProof/>
          <w:color w:val="000000"/>
          <w:w w:val="181"/>
          <w:sz w:val="20"/>
        </w:rPr>
        <w:t> </w:t>
      </w:r>
      <w:r w:rsidRPr="006B5B23">
        <w:rPr>
          <w:rFonts w:ascii="Arial" w:hAnsi="Arial" w:cs="Arial"/>
          <w:noProof/>
          <w:color w:val="000000"/>
          <w:spacing w:val="-3"/>
          <w:sz w:val="20"/>
        </w:rPr>
        <w:t>good</w:t>
      </w:r>
      <w:r w:rsidRPr="006B5B23">
        <w:rPr>
          <w:rFonts w:ascii="Arial" w:hAnsi="Arial" w:cs="Arial"/>
          <w:noProof/>
          <w:color w:val="000000"/>
          <w:w w:val="183"/>
          <w:sz w:val="20"/>
        </w:rPr>
        <w:t> </w:t>
      </w:r>
      <w:r w:rsidRPr="006B5B23">
        <w:rPr>
          <w:rFonts w:ascii="Arial" w:hAnsi="Arial" w:cs="Arial"/>
          <w:noProof/>
          <w:color w:val="000000"/>
          <w:spacing w:val="-3"/>
          <w:sz w:val="20"/>
        </w:rPr>
        <w:t>working</w:t>
      </w:r>
      <w:r w:rsidRPr="006B5B23">
        <w:rPr>
          <w:rFonts w:ascii="Arial" w:hAnsi="Arial" w:cs="Arial"/>
          <w:noProof/>
          <w:color w:val="000000"/>
          <w:w w:val="183"/>
          <w:sz w:val="20"/>
        </w:rPr>
        <w:t> </w:t>
      </w:r>
      <w:r w:rsidRPr="006B5B23">
        <w:rPr>
          <w:rFonts w:ascii="Arial" w:hAnsi="Arial" w:cs="Arial"/>
          <w:noProof/>
          <w:color w:val="000000"/>
          <w:spacing w:val="-3"/>
          <w:sz w:val="20"/>
        </w:rPr>
        <w:t>condition,</w:t>
      </w:r>
      <w:r w:rsidRPr="006B5B23">
        <w:rPr>
          <w:rFonts w:ascii="Arial" w:hAnsi="Arial" w:cs="Arial"/>
          <w:noProof/>
          <w:color w:val="000000"/>
          <w:w w:val="183"/>
          <w:sz w:val="20"/>
        </w:rPr>
        <w:t> </w:t>
      </w:r>
      <w:r w:rsidRPr="006B5B23">
        <w:rPr>
          <w:rFonts w:ascii="Arial" w:hAnsi="Arial" w:cs="Arial"/>
          <w:noProof/>
          <w:color w:val="000000"/>
          <w:spacing w:val="-2"/>
          <w:sz w:val="20"/>
        </w:rPr>
        <w:t>all</w:t>
      </w:r>
      <w:r w:rsidRPr="006B5B23">
        <w:rPr>
          <w:rFonts w:ascii="Arial" w:hAnsi="Arial" w:cs="Arial"/>
          <w:noProof/>
          <w:color w:val="000000"/>
          <w:w w:val="181"/>
          <w:sz w:val="20"/>
        </w:rPr>
        <w:t> </w:t>
      </w:r>
      <w:r w:rsidRPr="006B5B23">
        <w:rPr>
          <w:rFonts w:ascii="Arial" w:hAnsi="Arial" w:cs="Arial"/>
          <w:noProof/>
          <w:color w:val="000000"/>
          <w:spacing w:val="-2"/>
          <w:sz w:val="20"/>
        </w:rPr>
        <w:t>in</w:t>
      </w:r>
      <w:r w:rsidRPr="006B5B23">
        <w:rPr>
          <w:rFonts w:ascii="Arial" w:hAnsi="Arial" w:cs="Arial"/>
          <w:noProof/>
          <w:color w:val="000000"/>
          <w:w w:val="181"/>
          <w:sz w:val="20"/>
        </w:rPr>
        <w:t> </w:t>
      </w:r>
      <w:r w:rsidRPr="006B5B23">
        <w:rPr>
          <w:rFonts w:ascii="Arial" w:hAnsi="Arial" w:cs="Arial"/>
          <w:noProof/>
          <w:color w:val="000000"/>
          <w:spacing w:val="-3"/>
          <w:sz w:val="20"/>
        </w:rPr>
        <w:t>accordance</w:t>
      </w:r>
      <w:r w:rsidRPr="006B5B23">
        <w:rPr>
          <w:rFonts w:ascii="Arial" w:hAnsi="Arial" w:cs="Arial"/>
          <w:noProof/>
          <w:color w:val="000000"/>
          <w:w w:val="183"/>
          <w:sz w:val="20"/>
        </w:rPr>
        <w:t> </w:t>
      </w:r>
      <w:r w:rsidRPr="006B5B23">
        <w:rPr>
          <w:rFonts w:ascii="Arial" w:hAnsi="Arial" w:cs="Arial"/>
          <w:noProof/>
          <w:color w:val="000000"/>
          <w:spacing w:val="-3"/>
          <w:sz w:val="20"/>
        </w:rPr>
        <w:t>with</w:t>
      </w:r>
      <w:r w:rsidRPr="006B5B23">
        <w:rPr>
          <w:rFonts w:ascii="Arial" w:hAnsi="Arial" w:cs="Arial"/>
          <w:noProof/>
          <w:color w:val="000000"/>
          <w:w w:val="183"/>
          <w:sz w:val="20"/>
        </w:rPr>
        <w:t> </w:t>
      </w:r>
      <w:r w:rsidRPr="006B5B23">
        <w:rPr>
          <w:rFonts w:ascii="Arial" w:hAnsi="Arial" w:cs="Arial"/>
          <w:noProof/>
          <w:color w:val="000000"/>
          <w:spacing w:val="-3"/>
          <w:sz w:val="20"/>
        </w:rPr>
        <w:t>applicable</w:t>
      </w:r>
      <w:r w:rsidR="005338DB">
        <w:rPr>
          <w:rFonts w:ascii="Arial" w:hAnsi="Arial" w:cs="Arial"/>
          <w:noProof/>
          <w:color w:val="000000"/>
          <w:spacing w:val="-3"/>
          <w:sz w:val="20"/>
        </w:rPr>
        <w:t xml:space="preserve"> </w:t>
      </w:r>
      <w:r w:rsidRPr="006B5B23">
        <w:rPr>
          <w:rFonts w:ascii="Arial" w:hAnsi="Arial" w:cs="Arial"/>
          <w:noProof/>
          <w:color w:val="000000"/>
          <w:spacing w:val="-3"/>
          <w:sz w:val="20"/>
        </w:rPr>
        <w:t>laws</w:t>
      </w:r>
      <w:r w:rsidRPr="006B5B23">
        <w:rPr>
          <w:rFonts w:ascii="Arial" w:hAnsi="Arial" w:cs="Arial"/>
          <w:noProof/>
          <w:color w:val="000000"/>
          <w:w w:val="216"/>
          <w:sz w:val="20"/>
        </w:rPr>
        <w:t> </w:t>
      </w:r>
      <w:r w:rsidRPr="006B5B23">
        <w:rPr>
          <w:rFonts w:ascii="Arial" w:hAnsi="Arial" w:cs="Arial"/>
          <w:noProof/>
          <w:color w:val="000000"/>
          <w:spacing w:val="-3"/>
          <w:sz w:val="20"/>
        </w:rPr>
        <w:t>and/or</w:t>
      </w:r>
      <w:r w:rsidRPr="006B5B23">
        <w:rPr>
          <w:rFonts w:ascii="Arial" w:hAnsi="Arial" w:cs="Arial"/>
          <w:noProof/>
          <w:color w:val="000000"/>
          <w:w w:val="218"/>
          <w:sz w:val="20"/>
        </w:rPr>
        <w:t> </w:t>
      </w:r>
      <w:r w:rsidRPr="006B5B23">
        <w:rPr>
          <w:rFonts w:ascii="Arial" w:hAnsi="Arial" w:cs="Arial"/>
          <w:noProof/>
          <w:color w:val="000000"/>
          <w:spacing w:val="-3"/>
          <w:sz w:val="20"/>
        </w:rPr>
        <w:t>any</w:t>
      </w:r>
      <w:r w:rsidRPr="006B5B23">
        <w:rPr>
          <w:rFonts w:ascii="Arial" w:hAnsi="Arial" w:cs="Arial"/>
          <w:noProof/>
          <w:color w:val="000000"/>
          <w:w w:val="215"/>
          <w:sz w:val="20"/>
        </w:rPr>
        <w:t> </w:t>
      </w:r>
      <w:r w:rsidRPr="006B5B23">
        <w:rPr>
          <w:rFonts w:ascii="Arial" w:hAnsi="Arial" w:cs="Arial"/>
          <w:noProof/>
          <w:color w:val="000000"/>
          <w:spacing w:val="-3"/>
          <w:sz w:val="20"/>
        </w:rPr>
        <w:t>other</w:t>
      </w:r>
      <w:r w:rsidRPr="006B5B23">
        <w:rPr>
          <w:rFonts w:ascii="Arial" w:hAnsi="Arial" w:cs="Arial"/>
          <w:noProof/>
          <w:color w:val="000000"/>
          <w:w w:val="221"/>
          <w:sz w:val="20"/>
        </w:rPr>
        <w:t> </w:t>
      </w:r>
      <w:r w:rsidRPr="006B5B23">
        <w:rPr>
          <w:rFonts w:ascii="Arial" w:hAnsi="Arial" w:cs="Arial"/>
          <w:noProof/>
          <w:color w:val="000000"/>
          <w:spacing w:val="-3"/>
          <w:sz w:val="20"/>
        </w:rPr>
        <w:t>standards</w:t>
      </w:r>
      <w:r w:rsidRPr="006B5B23">
        <w:rPr>
          <w:rFonts w:ascii="Arial" w:hAnsi="Arial" w:cs="Arial"/>
          <w:noProof/>
          <w:color w:val="000000"/>
          <w:w w:val="215"/>
          <w:sz w:val="20"/>
        </w:rPr>
        <w:t> </w:t>
      </w:r>
      <w:r w:rsidRPr="006B5B23">
        <w:rPr>
          <w:rFonts w:ascii="Arial" w:hAnsi="Arial" w:cs="Arial"/>
          <w:noProof/>
          <w:color w:val="000000"/>
          <w:spacing w:val="-3"/>
          <w:sz w:val="20"/>
        </w:rPr>
        <w:t>and/or</w:t>
      </w:r>
      <w:r w:rsidRPr="006B5B23">
        <w:rPr>
          <w:rFonts w:ascii="Arial" w:hAnsi="Arial" w:cs="Arial"/>
          <w:noProof/>
          <w:color w:val="000000"/>
          <w:w w:val="217"/>
          <w:sz w:val="20"/>
        </w:rPr>
        <w:t> </w:t>
      </w:r>
      <w:r w:rsidRPr="006B5B23">
        <w:rPr>
          <w:rFonts w:ascii="Arial" w:hAnsi="Arial" w:cs="Arial"/>
          <w:noProof/>
          <w:color w:val="000000"/>
          <w:spacing w:val="-2"/>
          <w:sz w:val="20"/>
        </w:rPr>
        <w:t>policies</w:t>
      </w:r>
      <w:r w:rsidRPr="006B5B23">
        <w:rPr>
          <w:rFonts w:ascii="Arial" w:hAnsi="Arial" w:cs="Arial"/>
          <w:noProof/>
          <w:color w:val="000000"/>
          <w:w w:val="215"/>
          <w:sz w:val="20"/>
        </w:rPr>
        <w:t> </w:t>
      </w:r>
      <w:r w:rsidRPr="006B5B23">
        <w:rPr>
          <w:rFonts w:ascii="Arial" w:hAnsi="Arial" w:cs="Arial"/>
          <w:noProof/>
          <w:color w:val="000000"/>
          <w:spacing w:val="-3"/>
          <w:sz w:val="20"/>
        </w:rPr>
        <w:t>as</w:t>
      </w:r>
      <w:r w:rsidRPr="006B5B23">
        <w:rPr>
          <w:rFonts w:ascii="Arial" w:hAnsi="Arial" w:cs="Arial"/>
          <w:noProof/>
          <w:color w:val="000000"/>
          <w:w w:val="218"/>
          <w:sz w:val="20"/>
        </w:rPr>
        <w:t> </w:t>
      </w:r>
      <w:r w:rsidRPr="006B5B23">
        <w:rPr>
          <w:rFonts w:ascii="Arial" w:hAnsi="Arial" w:cs="Arial"/>
          <w:noProof/>
          <w:color w:val="000000"/>
          <w:spacing w:val="-3"/>
          <w:sz w:val="20"/>
        </w:rPr>
        <w:t>may</w:t>
      </w:r>
      <w:r w:rsidRPr="006B5B23">
        <w:rPr>
          <w:rFonts w:ascii="Arial" w:hAnsi="Arial" w:cs="Arial"/>
          <w:noProof/>
          <w:color w:val="000000"/>
          <w:w w:val="218"/>
          <w:sz w:val="20"/>
        </w:rPr>
        <w:t> </w:t>
      </w:r>
      <w:r w:rsidRPr="006B5B23">
        <w:rPr>
          <w:rFonts w:ascii="Arial" w:hAnsi="Arial" w:cs="Arial"/>
          <w:noProof/>
          <w:color w:val="000000"/>
          <w:spacing w:val="-3"/>
          <w:sz w:val="20"/>
        </w:rPr>
        <w:t>be</w:t>
      </w:r>
      <w:r w:rsidRPr="006B5B23">
        <w:rPr>
          <w:rFonts w:ascii="Arial" w:hAnsi="Arial" w:cs="Arial"/>
          <w:noProof/>
          <w:color w:val="000000"/>
          <w:w w:val="216"/>
          <w:sz w:val="20"/>
        </w:rPr>
        <w:t> </w:t>
      </w:r>
      <w:r w:rsidRPr="006B5B23">
        <w:rPr>
          <w:rFonts w:ascii="Arial" w:hAnsi="Arial" w:cs="Arial"/>
          <w:noProof/>
          <w:color w:val="000000"/>
          <w:spacing w:val="-3"/>
          <w:sz w:val="20"/>
        </w:rPr>
        <w:t>prescribed</w:t>
      </w:r>
      <w:r w:rsidRPr="006B5B23">
        <w:rPr>
          <w:rFonts w:ascii="Arial" w:hAnsi="Arial" w:cs="Arial"/>
          <w:noProof/>
          <w:color w:val="000000"/>
          <w:w w:val="216"/>
          <w:sz w:val="20"/>
        </w:rPr>
        <w:t> </w:t>
      </w:r>
      <w:r w:rsidRPr="006B5B23">
        <w:rPr>
          <w:rFonts w:ascii="Arial" w:hAnsi="Arial" w:cs="Arial"/>
          <w:noProof/>
          <w:color w:val="000000"/>
          <w:spacing w:val="-3"/>
          <w:sz w:val="20"/>
        </w:rPr>
        <w:t>by</w:t>
      </w:r>
      <w:r w:rsidR="005338DB">
        <w:rPr>
          <w:rFonts w:ascii="Arial" w:hAnsi="Arial" w:cs="Arial"/>
          <w:noProof/>
          <w:color w:val="000000"/>
          <w:spacing w:val="-3"/>
          <w:sz w:val="20"/>
        </w:rPr>
        <w:t xml:space="preserve"> </w:t>
      </w:r>
      <w:r w:rsidRPr="006B5B23">
        <w:rPr>
          <w:rFonts w:ascii="Arial" w:hAnsi="Arial" w:cs="Arial"/>
          <w:b/>
          <w:noProof/>
          <w:color w:val="000000"/>
          <w:spacing w:val="-3"/>
          <w:sz w:val="20"/>
        </w:rPr>
        <w:t>SINOPEC</w:t>
      </w:r>
      <w:r w:rsidRPr="006B5B23">
        <w:rPr>
          <w:rFonts w:ascii="Arial" w:hAnsi="Arial" w:cs="Arial"/>
          <w:noProof/>
          <w:color w:val="000000"/>
          <w:spacing w:val="9"/>
          <w:sz w:val="20"/>
        </w:rPr>
        <w:t> </w:t>
      </w:r>
      <w:r w:rsidRPr="006B5B23">
        <w:rPr>
          <w:rFonts w:ascii="Arial" w:hAnsi="Arial" w:cs="Arial"/>
          <w:noProof/>
          <w:color w:val="000000"/>
          <w:spacing w:val="-3"/>
          <w:sz w:val="20"/>
        </w:rPr>
        <w:t>from</w:t>
      </w:r>
      <w:r w:rsidRPr="006B5B23">
        <w:rPr>
          <w:rFonts w:ascii="Arial" w:hAnsi="Arial" w:cs="Arial"/>
          <w:noProof/>
          <w:color w:val="000000"/>
          <w:spacing w:val="8"/>
          <w:sz w:val="20"/>
        </w:rPr>
        <w:t> </w:t>
      </w:r>
      <w:r w:rsidRPr="006B5B23">
        <w:rPr>
          <w:rFonts w:ascii="Arial" w:hAnsi="Arial" w:cs="Arial"/>
          <w:noProof/>
          <w:color w:val="000000"/>
          <w:spacing w:val="-3"/>
          <w:sz w:val="20"/>
        </w:rPr>
        <w:t>time</w:t>
      </w:r>
      <w:r w:rsidRPr="006B5B23">
        <w:rPr>
          <w:rFonts w:ascii="Arial" w:hAnsi="Arial" w:cs="Arial"/>
          <w:noProof/>
          <w:color w:val="000000"/>
          <w:spacing w:val="9"/>
          <w:sz w:val="20"/>
        </w:rPr>
        <w:t> </w:t>
      </w:r>
      <w:r w:rsidRPr="006B5B23">
        <w:rPr>
          <w:rFonts w:ascii="Arial" w:hAnsi="Arial" w:cs="Arial"/>
          <w:noProof/>
          <w:color w:val="000000"/>
          <w:spacing w:val="-2"/>
          <w:sz w:val="20"/>
        </w:rPr>
        <w:t>to</w:t>
      </w:r>
      <w:r w:rsidRPr="006B5B23">
        <w:rPr>
          <w:rFonts w:ascii="Arial" w:hAnsi="Arial" w:cs="Arial"/>
          <w:noProof/>
          <w:color w:val="000000"/>
          <w:spacing w:val="9"/>
          <w:sz w:val="20"/>
        </w:rPr>
        <w:t> </w:t>
      </w:r>
      <w:r w:rsidRPr="006B5B23">
        <w:rPr>
          <w:rFonts w:ascii="Arial" w:hAnsi="Arial" w:cs="Arial"/>
          <w:noProof/>
          <w:color w:val="000000"/>
          <w:spacing w:val="-3"/>
          <w:sz w:val="20"/>
        </w:rPr>
        <w:t>time,</w:t>
      </w:r>
      <w:r w:rsidRPr="006B5B23">
        <w:rPr>
          <w:rFonts w:ascii="Arial" w:hAnsi="Arial" w:cs="Arial"/>
          <w:noProof/>
          <w:color w:val="000000"/>
          <w:spacing w:val="9"/>
          <w:sz w:val="20"/>
        </w:rPr>
        <w:t> </w:t>
      </w: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noProof/>
          <w:color w:val="000000"/>
          <w:spacing w:val="-2"/>
          <w:sz w:val="20"/>
        </w:rPr>
        <w:t>to</w:t>
      </w:r>
      <w:r w:rsidRPr="006B5B23">
        <w:rPr>
          <w:rFonts w:ascii="Arial" w:hAnsi="Arial" w:cs="Arial"/>
          <w:noProof/>
          <w:color w:val="000000"/>
          <w:spacing w:val="9"/>
          <w:sz w:val="20"/>
        </w:rPr>
        <w:t> </w:t>
      </w:r>
      <w:r w:rsidRPr="006B5B23">
        <w:rPr>
          <w:rFonts w:ascii="Arial" w:hAnsi="Arial" w:cs="Arial"/>
          <w:noProof/>
          <w:color w:val="000000"/>
          <w:spacing w:val="-3"/>
          <w:sz w:val="20"/>
        </w:rPr>
        <w:t>insure</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same;</w:t>
      </w:r>
    </w:p>
    <w:p w14:paraId="38D43639" w14:textId="77777777" w:rsidR="006342F6" w:rsidRPr="006B5B23" w:rsidRDefault="006342F6" w:rsidP="009E4D6D">
      <w:pPr>
        <w:spacing w:after="0" w:line="240" w:lineRule="auto"/>
        <w:ind w:left="1560"/>
        <w:jc w:val="both"/>
        <w:rPr>
          <w:rFonts w:ascii="Arial" w:hAnsi="Arial" w:cs="Arial"/>
          <w:sz w:val="20"/>
        </w:rPr>
      </w:pPr>
    </w:p>
    <w:p w14:paraId="4030F3B6" w14:textId="08F4BADB" w:rsidR="006342F6" w:rsidRPr="006B5B23" w:rsidRDefault="00997B23" w:rsidP="009E4D6D">
      <w:pPr>
        <w:tabs>
          <w:tab w:val="left" w:pos="1560"/>
        </w:tabs>
        <w:spacing w:after="0" w:line="240" w:lineRule="auto"/>
        <w:ind w:left="62" w:firstLine="505"/>
        <w:jc w:val="both"/>
        <w:rPr>
          <w:rFonts w:ascii="Arial" w:hAnsi="Arial" w:cs="Arial"/>
          <w:sz w:val="20"/>
        </w:rPr>
      </w:pPr>
      <w:r w:rsidRPr="006B5B23">
        <w:rPr>
          <w:rFonts w:ascii="Arial" w:hAnsi="Arial" w:cs="Arial"/>
          <w:noProof/>
          <w:color w:val="000000"/>
          <w:spacing w:val="-3"/>
          <w:sz w:val="20"/>
        </w:rPr>
        <w:t xml:space="preserve">   </w:t>
      </w:r>
      <w:r w:rsidR="006342F6" w:rsidRPr="006B5B23">
        <w:rPr>
          <w:rFonts w:ascii="Arial" w:hAnsi="Arial" w:cs="Arial"/>
          <w:noProof/>
          <w:color w:val="000000"/>
          <w:spacing w:val="-3"/>
          <w:sz w:val="20"/>
        </w:rPr>
        <w:t>11.1.</w:t>
      </w:r>
      <w:r w:rsidR="003802F7" w:rsidRPr="006B5B23">
        <w:rPr>
          <w:rFonts w:ascii="Arial" w:hAnsi="Arial" w:cs="Arial"/>
          <w:noProof/>
          <w:color w:val="000000"/>
          <w:spacing w:val="-3"/>
          <w:sz w:val="20"/>
        </w:rPr>
        <w:t>9</w:t>
      </w:r>
      <w:r w:rsidR="006342F6" w:rsidRPr="006B5B23">
        <w:rPr>
          <w:rFonts w:ascii="Arial" w:hAnsi="Arial" w:cs="Arial"/>
          <w:color w:val="000000"/>
          <w:sz w:val="20"/>
        </w:rPr>
        <w:tab/>
      </w:r>
      <w:r w:rsidR="006342F6" w:rsidRPr="006B5B23">
        <w:rPr>
          <w:rFonts w:ascii="Arial" w:hAnsi="Arial" w:cs="Arial"/>
          <w:noProof/>
          <w:color w:val="000000"/>
          <w:spacing w:val="-3"/>
          <w:sz w:val="20"/>
        </w:rPr>
        <w:t>ensure</w:t>
      </w:r>
      <w:r w:rsidR="006342F6" w:rsidRPr="006B5B23">
        <w:rPr>
          <w:rFonts w:ascii="Arial" w:hAnsi="Arial" w:cs="Arial"/>
          <w:noProof/>
          <w:color w:val="000000"/>
          <w:w w:val="198"/>
          <w:sz w:val="20"/>
        </w:rPr>
        <w:t> </w:t>
      </w:r>
      <w:r w:rsidR="006342F6" w:rsidRPr="006B5B23">
        <w:rPr>
          <w:rFonts w:ascii="Arial" w:hAnsi="Arial" w:cs="Arial"/>
          <w:noProof/>
          <w:color w:val="000000"/>
          <w:spacing w:val="-2"/>
          <w:sz w:val="20"/>
        </w:rPr>
        <w:t>that</w:t>
      </w:r>
      <w:r w:rsidR="006342F6" w:rsidRPr="006B5B23">
        <w:rPr>
          <w:rFonts w:ascii="Arial" w:hAnsi="Arial" w:cs="Arial"/>
          <w:noProof/>
          <w:color w:val="000000"/>
          <w:w w:val="198"/>
          <w:sz w:val="20"/>
        </w:rPr>
        <w:t> </w:t>
      </w:r>
      <w:r w:rsidR="006342F6" w:rsidRPr="006B5B23">
        <w:rPr>
          <w:rFonts w:ascii="Arial" w:hAnsi="Arial" w:cs="Arial"/>
          <w:noProof/>
          <w:color w:val="000000"/>
          <w:spacing w:val="-2"/>
          <w:sz w:val="20"/>
        </w:rPr>
        <w:t>its</w:t>
      </w:r>
      <w:r w:rsidR="006342F6" w:rsidRPr="006B5B23">
        <w:rPr>
          <w:rFonts w:ascii="Arial" w:hAnsi="Arial" w:cs="Arial"/>
          <w:noProof/>
          <w:color w:val="000000"/>
          <w:w w:val="198"/>
          <w:sz w:val="20"/>
        </w:rPr>
        <w:t> </w:t>
      </w:r>
      <w:r w:rsidR="006342F6" w:rsidRPr="006B5B23">
        <w:rPr>
          <w:rFonts w:ascii="Arial" w:hAnsi="Arial" w:cs="Arial"/>
          <w:noProof/>
          <w:color w:val="000000"/>
          <w:w w:val="201"/>
          <w:sz w:val="20"/>
        </w:rPr>
        <w:t> </w:t>
      </w:r>
      <w:r w:rsidR="006342F6" w:rsidRPr="006B5B23">
        <w:rPr>
          <w:rFonts w:ascii="Arial" w:hAnsi="Arial" w:cs="Arial"/>
          <w:noProof/>
          <w:color w:val="000000"/>
          <w:spacing w:val="-3"/>
          <w:sz w:val="20"/>
        </w:rPr>
        <w:t>Delivery</w:t>
      </w:r>
      <w:r w:rsidR="006342F6" w:rsidRPr="006B5B23">
        <w:rPr>
          <w:rFonts w:ascii="Arial" w:hAnsi="Arial" w:cs="Arial"/>
          <w:noProof/>
          <w:color w:val="000000"/>
          <w:w w:val="201"/>
          <w:sz w:val="20"/>
        </w:rPr>
        <w:t> </w:t>
      </w:r>
      <w:r w:rsidR="004F7C79">
        <w:rPr>
          <w:rFonts w:ascii="Arial" w:eastAsia="宋体" w:hAnsi="Arial" w:cs="Arial" w:hint="eastAsia"/>
          <w:noProof/>
          <w:color w:val="000000"/>
          <w:spacing w:val="-3"/>
          <w:sz w:val="20"/>
        </w:rPr>
        <w:t>Vehicle</w:t>
      </w:r>
      <w:r w:rsidR="004F7C79" w:rsidRPr="006B5B23">
        <w:rPr>
          <w:rFonts w:ascii="Arial" w:hAnsi="Arial" w:cs="Arial"/>
          <w:noProof/>
          <w:color w:val="000000"/>
          <w:w w:val="198"/>
          <w:sz w:val="20"/>
        </w:rPr>
        <w:t> </w:t>
      </w:r>
      <w:r w:rsidR="006342F6" w:rsidRPr="006B5B23">
        <w:rPr>
          <w:rFonts w:ascii="Arial" w:hAnsi="Arial" w:cs="Arial"/>
          <w:noProof/>
          <w:color w:val="000000"/>
          <w:spacing w:val="-3"/>
          <w:sz w:val="20"/>
        </w:rPr>
        <w:t>and</w:t>
      </w:r>
      <w:r w:rsidR="006342F6" w:rsidRPr="006B5B23">
        <w:rPr>
          <w:rFonts w:ascii="Arial" w:hAnsi="Arial" w:cs="Arial"/>
          <w:noProof/>
          <w:color w:val="000000"/>
          <w:w w:val="198"/>
          <w:sz w:val="20"/>
        </w:rPr>
        <w:t> </w:t>
      </w:r>
      <w:r w:rsidR="006342F6" w:rsidRPr="006B5B23">
        <w:rPr>
          <w:rFonts w:ascii="Arial" w:hAnsi="Arial" w:cs="Arial"/>
          <w:noProof/>
          <w:color w:val="000000"/>
          <w:spacing w:val="-2"/>
          <w:sz w:val="20"/>
        </w:rPr>
        <w:t>other</w:t>
      </w:r>
      <w:r w:rsidR="006342F6" w:rsidRPr="006B5B23">
        <w:rPr>
          <w:rFonts w:ascii="Arial" w:hAnsi="Arial" w:cs="Arial"/>
          <w:noProof/>
          <w:color w:val="000000"/>
          <w:w w:val="198"/>
          <w:sz w:val="20"/>
        </w:rPr>
        <w:t> </w:t>
      </w:r>
      <w:r w:rsidR="006342F6" w:rsidRPr="006B5B23">
        <w:rPr>
          <w:rFonts w:ascii="Arial" w:hAnsi="Arial" w:cs="Arial"/>
          <w:noProof/>
          <w:color w:val="000000"/>
          <w:spacing w:val="-3"/>
          <w:sz w:val="20"/>
        </w:rPr>
        <w:t>equipment</w:t>
      </w:r>
      <w:r w:rsidR="006342F6" w:rsidRPr="006B5B23">
        <w:rPr>
          <w:rFonts w:ascii="Arial" w:hAnsi="Arial" w:cs="Arial"/>
          <w:noProof/>
          <w:color w:val="000000"/>
          <w:w w:val="201"/>
          <w:sz w:val="20"/>
        </w:rPr>
        <w:t> </w:t>
      </w:r>
      <w:r w:rsidR="006342F6" w:rsidRPr="006B5B23">
        <w:rPr>
          <w:rFonts w:ascii="Arial" w:hAnsi="Arial" w:cs="Arial"/>
          <w:noProof/>
          <w:color w:val="000000"/>
          <w:spacing w:val="-3"/>
          <w:sz w:val="20"/>
        </w:rPr>
        <w:t>or</w:t>
      </w:r>
    </w:p>
    <w:p w14:paraId="31026024" w14:textId="77777777" w:rsidR="006342F6" w:rsidRPr="006B5B23" w:rsidRDefault="006342F6" w:rsidP="009E4D6D">
      <w:pPr>
        <w:tabs>
          <w:tab w:val="left" w:pos="1560"/>
        </w:tabs>
        <w:spacing w:after="0" w:line="240" w:lineRule="auto"/>
        <w:ind w:left="62" w:firstLine="1498"/>
        <w:jc w:val="both"/>
        <w:rPr>
          <w:rFonts w:ascii="Arial" w:hAnsi="Arial" w:cs="Arial"/>
          <w:sz w:val="20"/>
        </w:rPr>
      </w:pPr>
      <w:r w:rsidRPr="006B5B23">
        <w:rPr>
          <w:rFonts w:ascii="Arial" w:hAnsi="Arial" w:cs="Arial"/>
          <w:noProof/>
          <w:color w:val="000000"/>
          <w:spacing w:val="-2"/>
          <w:sz w:val="20"/>
        </w:rPr>
        <w:t>facility</w:t>
      </w:r>
      <w:r w:rsidRPr="006B5B23">
        <w:rPr>
          <w:rFonts w:ascii="Arial" w:hAnsi="Arial" w:cs="Arial"/>
          <w:noProof/>
          <w:color w:val="000000"/>
          <w:spacing w:val="8"/>
          <w:sz w:val="20"/>
        </w:rPr>
        <w:t> </w:t>
      </w:r>
      <w:r w:rsidRPr="006B5B23">
        <w:rPr>
          <w:rFonts w:ascii="Arial" w:hAnsi="Arial" w:cs="Arial"/>
          <w:noProof/>
          <w:color w:val="000000"/>
          <w:spacing w:val="-3"/>
          <w:sz w:val="20"/>
        </w:rPr>
        <w:t>are</w:t>
      </w:r>
      <w:r w:rsidRPr="006B5B23">
        <w:rPr>
          <w:rFonts w:ascii="Arial" w:hAnsi="Arial" w:cs="Arial"/>
          <w:noProof/>
          <w:color w:val="000000"/>
          <w:spacing w:val="10"/>
          <w:sz w:val="20"/>
        </w:rPr>
        <w:t> </w:t>
      </w:r>
      <w:r w:rsidRPr="006B5B23">
        <w:rPr>
          <w:rFonts w:ascii="Arial" w:hAnsi="Arial" w:cs="Arial"/>
          <w:noProof/>
          <w:color w:val="000000"/>
          <w:spacing w:val="-3"/>
          <w:sz w:val="20"/>
        </w:rPr>
        <w:t>not</w:t>
      </w:r>
      <w:r w:rsidRPr="006B5B23">
        <w:rPr>
          <w:rFonts w:ascii="Arial" w:hAnsi="Arial" w:cs="Arial"/>
          <w:noProof/>
          <w:color w:val="000000"/>
          <w:spacing w:val="10"/>
          <w:sz w:val="20"/>
        </w:rPr>
        <w:t> </w:t>
      </w:r>
      <w:r w:rsidRPr="006B5B23">
        <w:rPr>
          <w:rFonts w:ascii="Arial" w:hAnsi="Arial" w:cs="Arial"/>
          <w:noProof/>
          <w:color w:val="000000"/>
          <w:spacing w:val="-3"/>
          <w:sz w:val="20"/>
        </w:rPr>
        <w:t>loaded</w:t>
      </w:r>
      <w:r w:rsidRPr="006B5B23">
        <w:rPr>
          <w:rFonts w:ascii="Arial" w:hAnsi="Arial" w:cs="Arial"/>
          <w:noProof/>
          <w:color w:val="000000"/>
          <w:spacing w:val="10"/>
          <w:sz w:val="20"/>
        </w:rPr>
        <w:t> </w:t>
      </w:r>
      <w:r w:rsidRPr="006B5B23">
        <w:rPr>
          <w:rFonts w:ascii="Arial" w:hAnsi="Arial" w:cs="Arial"/>
          <w:noProof/>
          <w:color w:val="000000"/>
          <w:spacing w:val="-3"/>
          <w:sz w:val="20"/>
        </w:rPr>
        <w:t>in</w:t>
      </w:r>
      <w:r w:rsidRPr="006B5B23">
        <w:rPr>
          <w:rFonts w:ascii="Arial" w:hAnsi="Arial" w:cs="Arial"/>
          <w:noProof/>
          <w:color w:val="000000"/>
          <w:spacing w:val="9"/>
          <w:sz w:val="20"/>
        </w:rPr>
        <w:t> </w:t>
      </w:r>
      <w:r w:rsidRPr="006B5B23">
        <w:rPr>
          <w:rFonts w:ascii="Arial" w:hAnsi="Arial" w:cs="Arial"/>
          <w:noProof/>
          <w:color w:val="000000"/>
          <w:spacing w:val="-3"/>
          <w:sz w:val="20"/>
        </w:rPr>
        <w:t>excess</w:t>
      </w:r>
      <w:r w:rsidRPr="006B5B23">
        <w:rPr>
          <w:rFonts w:ascii="Arial" w:hAnsi="Arial" w:cs="Arial"/>
          <w:noProof/>
          <w:color w:val="000000"/>
          <w:spacing w:val="8"/>
          <w:sz w:val="20"/>
        </w:rPr>
        <w:t> </w:t>
      </w:r>
      <w:r w:rsidRPr="006B5B23">
        <w:rPr>
          <w:rFonts w:ascii="Arial" w:hAnsi="Arial" w:cs="Arial"/>
          <w:noProof/>
          <w:color w:val="000000"/>
          <w:spacing w:val="-2"/>
          <w:sz w:val="20"/>
        </w:rPr>
        <w:t>of</w:t>
      </w:r>
      <w:r w:rsidRPr="006B5B23">
        <w:rPr>
          <w:rFonts w:ascii="Arial" w:hAnsi="Arial" w:cs="Arial"/>
          <w:noProof/>
          <w:color w:val="000000"/>
          <w:spacing w:val="10"/>
          <w:sz w:val="20"/>
        </w:rPr>
        <w:t> </w:t>
      </w:r>
      <w:r w:rsidRPr="006B5B23">
        <w:rPr>
          <w:rFonts w:ascii="Arial" w:hAnsi="Arial" w:cs="Arial"/>
          <w:noProof/>
          <w:color w:val="000000"/>
          <w:spacing w:val="-3"/>
          <w:sz w:val="20"/>
        </w:rPr>
        <w:t>any</w:t>
      </w:r>
      <w:r w:rsidRPr="006B5B23">
        <w:rPr>
          <w:rFonts w:ascii="Arial" w:hAnsi="Arial" w:cs="Arial"/>
          <w:noProof/>
          <w:color w:val="000000"/>
          <w:spacing w:val="10"/>
          <w:sz w:val="20"/>
        </w:rPr>
        <w:t> </w:t>
      </w:r>
      <w:r w:rsidRPr="006B5B23">
        <w:rPr>
          <w:rFonts w:ascii="Arial" w:hAnsi="Arial" w:cs="Arial"/>
          <w:noProof/>
          <w:color w:val="000000"/>
          <w:spacing w:val="-3"/>
          <w:sz w:val="20"/>
        </w:rPr>
        <w:t>statutory,</w:t>
      </w:r>
      <w:r w:rsidRPr="006B5B23">
        <w:rPr>
          <w:rFonts w:ascii="Arial" w:hAnsi="Arial" w:cs="Arial"/>
          <w:noProof/>
          <w:color w:val="000000"/>
          <w:spacing w:val="11"/>
          <w:sz w:val="20"/>
        </w:rPr>
        <w:t> </w:t>
      </w:r>
      <w:r w:rsidRPr="006B5B23">
        <w:rPr>
          <w:rFonts w:ascii="Arial" w:hAnsi="Arial" w:cs="Arial"/>
          <w:noProof/>
          <w:color w:val="000000"/>
          <w:spacing w:val="-2"/>
          <w:sz w:val="20"/>
        </w:rPr>
        <w:t>legal</w:t>
      </w:r>
      <w:r w:rsidRPr="006B5B23">
        <w:rPr>
          <w:rFonts w:ascii="Arial" w:hAnsi="Arial" w:cs="Arial"/>
          <w:noProof/>
          <w:color w:val="000000"/>
          <w:spacing w:val="8"/>
          <w:sz w:val="20"/>
        </w:rPr>
        <w:t> </w:t>
      </w:r>
      <w:r w:rsidRPr="006B5B23">
        <w:rPr>
          <w:rFonts w:ascii="Arial" w:hAnsi="Arial" w:cs="Arial"/>
          <w:noProof/>
          <w:color w:val="000000"/>
          <w:spacing w:val="-3"/>
          <w:sz w:val="20"/>
        </w:rPr>
        <w:t>or</w:t>
      </w:r>
      <w:r w:rsidRPr="006B5B23">
        <w:rPr>
          <w:rFonts w:ascii="Arial" w:hAnsi="Arial" w:cs="Arial"/>
          <w:noProof/>
          <w:color w:val="000000"/>
          <w:spacing w:val="10"/>
          <w:sz w:val="20"/>
        </w:rPr>
        <w:t> </w:t>
      </w:r>
      <w:r w:rsidRPr="006B5B23">
        <w:rPr>
          <w:rFonts w:ascii="Arial" w:hAnsi="Arial" w:cs="Arial"/>
          <w:noProof/>
          <w:color w:val="000000"/>
          <w:spacing w:val="-3"/>
          <w:sz w:val="20"/>
        </w:rPr>
        <w:t>manufacturer’s</w:t>
      </w:r>
      <w:r w:rsidRPr="006B5B23">
        <w:rPr>
          <w:rFonts w:ascii="Arial" w:hAnsi="Arial" w:cs="Arial"/>
          <w:noProof/>
          <w:color w:val="000000"/>
          <w:spacing w:val="10"/>
          <w:sz w:val="20"/>
        </w:rPr>
        <w:t> </w:t>
      </w:r>
      <w:r w:rsidRPr="006B5B23">
        <w:rPr>
          <w:rFonts w:ascii="Arial" w:hAnsi="Arial" w:cs="Arial"/>
          <w:noProof/>
          <w:color w:val="000000"/>
          <w:spacing w:val="-2"/>
          <w:sz w:val="20"/>
        </w:rPr>
        <w:t>limits,</w:t>
      </w:r>
    </w:p>
    <w:p w14:paraId="432F0272" w14:textId="77777777" w:rsidR="00F0785C" w:rsidRPr="006B5B23" w:rsidRDefault="006342F6" w:rsidP="009E4D6D">
      <w:pPr>
        <w:tabs>
          <w:tab w:val="left" w:pos="709"/>
          <w:tab w:val="left" w:pos="1560"/>
        </w:tabs>
        <w:spacing w:after="0" w:line="240" w:lineRule="auto"/>
        <w:ind w:left="62" w:firstLine="1498"/>
        <w:jc w:val="both"/>
        <w:rPr>
          <w:rFonts w:ascii="Arial" w:hAnsi="Arial" w:cs="Arial"/>
          <w:noProof/>
          <w:color w:val="000000"/>
          <w:spacing w:val="-3"/>
          <w:sz w:val="20"/>
        </w:rPr>
      </w:pPr>
      <w:r w:rsidRPr="006B5B23">
        <w:rPr>
          <w:rFonts w:ascii="Arial" w:hAnsi="Arial" w:cs="Arial"/>
          <w:noProof/>
          <w:color w:val="000000"/>
          <w:spacing w:val="-3"/>
          <w:sz w:val="20"/>
        </w:rPr>
        <w:t>whichever</w:t>
      </w:r>
      <w:r w:rsidRPr="006B5B23">
        <w:rPr>
          <w:rFonts w:ascii="Arial" w:hAnsi="Arial" w:cs="Arial"/>
          <w:noProof/>
          <w:color w:val="000000"/>
          <w:spacing w:val="10"/>
          <w:sz w:val="20"/>
        </w:rPr>
        <w:t> </w:t>
      </w:r>
      <w:r w:rsidRPr="006B5B23">
        <w:rPr>
          <w:rFonts w:ascii="Arial" w:hAnsi="Arial" w:cs="Arial"/>
          <w:noProof/>
          <w:color w:val="000000"/>
          <w:spacing w:val="-2"/>
          <w:sz w:val="20"/>
        </w:rPr>
        <w:t>is</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lower;</w:t>
      </w:r>
    </w:p>
    <w:p w14:paraId="7D7DA02F" w14:textId="77777777" w:rsidR="006342F6" w:rsidRPr="006B5B23" w:rsidRDefault="006342F6" w:rsidP="009E4D6D">
      <w:pPr>
        <w:tabs>
          <w:tab w:val="left" w:pos="1560"/>
        </w:tabs>
        <w:spacing w:after="0" w:line="240" w:lineRule="auto"/>
        <w:ind w:left="62" w:firstLine="1498"/>
        <w:jc w:val="both"/>
        <w:rPr>
          <w:rFonts w:ascii="Arial" w:hAnsi="Arial" w:cs="Arial"/>
          <w:sz w:val="20"/>
        </w:rPr>
      </w:pPr>
    </w:p>
    <w:p w14:paraId="577723EF" w14:textId="3A658811" w:rsidR="006342F6" w:rsidRPr="006B5B23" w:rsidRDefault="00997B23" w:rsidP="009E4D6D">
      <w:pPr>
        <w:tabs>
          <w:tab w:val="left" w:pos="1560"/>
        </w:tabs>
        <w:spacing w:after="0" w:line="240" w:lineRule="auto"/>
        <w:ind w:left="62" w:firstLine="505"/>
        <w:jc w:val="both"/>
        <w:rPr>
          <w:rFonts w:ascii="Arial" w:hAnsi="Arial" w:cs="Arial"/>
          <w:sz w:val="20"/>
        </w:rPr>
      </w:pPr>
      <w:r w:rsidRPr="006B5B23">
        <w:rPr>
          <w:rFonts w:ascii="Arial" w:hAnsi="Arial" w:cs="Arial"/>
          <w:noProof/>
          <w:color w:val="000000"/>
          <w:spacing w:val="-3"/>
          <w:sz w:val="20"/>
        </w:rPr>
        <w:t xml:space="preserve">   </w:t>
      </w:r>
      <w:r w:rsidR="006342F6" w:rsidRPr="006B5B23">
        <w:rPr>
          <w:rFonts w:ascii="Arial" w:hAnsi="Arial" w:cs="Arial"/>
          <w:noProof/>
          <w:color w:val="000000"/>
          <w:spacing w:val="-3"/>
          <w:sz w:val="20"/>
        </w:rPr>
        <w:t>11.1.1</w:t>
      </w:r>
      <w:r w:rsidR="003802F7" w:rsidRPr="006B5B23">
        <w:rPr>
          <w:rFonts w:ascii="Arial" w:hAnsi="Arial" w:cs="Arial"/>
          <w:noProof/>
          <w:color w:val="000000"/>
          <w:spacing w:val="-3"/>
          <w:sz w:val="20"/>
        </w:rPr>
        <w:t>0</w:t>
      </w:r>
      <w:r w:rsidR="006342F6" w:rsidRPr="006B5B23">
        <w:rPr>
          <w:rFonts w:ascii="Arial" w:hAnsi="Arial" w:cs="Arial"/>
          <w:color w:val="000000"/>
          <w:sz w:val="20"/>
        </w:rPr>
        <w:tab/>
      </w:r>
      <w:r w:rsidR="006342F6" w:rsidRPr="006B5B23">
        <w:rPr>
          <w:rFonts w:ascii="Arial" w:hAnsi="Arial" w:cs="Arial"/>
          <w:noProof/>
          <w:color w:val="000000"/>
          <w:spacing w:val="-3"/>
          <w:sz w:val="20"/>
        </w:rPr>
        <w:t>ensure</w:t>
      </w:r>
      <w:r w:rsidR="006342F6" w:rsidRPr="006B5B23">
        <w:rPr>
          <w:rFonts w:ascii="Arial" w:hAnsi="Arial" w:cs="Arial"/>
          <w:noProof/>
          <w:color w:val="000000"/>
          <w:w w:val="198"/>
          <w:sz w:val="20"/>
        </w:rPr>
        <w:t> </w:t>
      </w:r>
      <w:r w:rsidR="006342F6" w:rsidRPr="006B5B23">
        <w:rPr>
          <w:rFonts w:ascii="Arial" w:hAnsi="Arial" w:cs="Arial"/>
          <w:noProof/>
          <w:color w:val="000000"/>
          <w:spacing w:val="-2"/>
          <w:sz w:val="20"/>
        </w:rPr>
        <w:t>that</w:t>
      </w:r>
      <w:r w:rsidR="006342F6" w:rsidRPr="006B5B23">
        <w:rPr>
          <w:rFonts w:ascii="Arial" w:hAnsi="Arial" w:cs="Arial"/>
          <w:noProof/>
          <w:color w:val="000000"/>
          <w:w w:val="198"/>
          <w:sz w:val="20"/>
        </w:rPr>
        <w:t> </w:t>
      </w:r>
      <w:r w:rsidR="006342F6" w:rsidRPr="006B5B23">
        <w:rPr>
          <w:rFonts w:ascii="Arial" w:hAnsi="Arial" w:cs="Arial"/>
          <w:noProof/>
          <w:color w:val="000000"/>
          <w:spacing w:val="-2"/>
          <w:sz w:val="20"/>
        </w:rPr>
        <w:t>its</w:t>
      </w:r>
      <w:r w:rsidR="006342F6" w:rsidRPr="006B5B23">
        <w:rPr>
          <w:rFonts w:ascii="Arial" w:hAnsi="Arial" w:cs="Arial"/>
          <w:noProof/>
          <w:color w:val="000000"/>
          <w:w w:val="198"/>
          <w:sz w:val="20"/>
        </w:rPr>
        <w:t> </w:t>
      </w:r>
      <w:r w:rsidR="002D339B" w:rsidRPr="006B5B23" w:rsidDel="002D339B">
        <w:rPr>
          <w:rFonts w:ascii="Arial" w:hAnsi="Arial" w:cs="Arial"/>
          <w:strike/>
          <w:noProof/>
          <w:color w:val="000000"/>
          <w:spacing w:val="-3"/>
          <w:sz w:val="20"/>
        </w:rPr>
        <w:t xml:space="preserve"> </w:t>
      </w:r>
      <w:r w:rsidR="006342F6" w:rsidRPr="006B5B23">
        <w:rPr>
          <w:rFonts w:ascii="Arial" w:hAnsi="Arial" w:cs="Arial"/>
          <w:noProof/>
          <w:color w:val="000000"/>
          <w:spacing w:val="-3"/>
          <w:sz w:val="20"/>
        </w:rPr>
        <w:t>Delivery</w:t>
      </w:r>
      <w:r w:rsidR="006342F6" w:rsidRPr="006B5B23">
        <w:rPr>
          <w:rFonts w:ascii="Arial" w:hAnsi="Arial" w:cs="Arial"/>
          <w:noProof/>
          <w:color w:val="000000"/>
          <w:w w:val="201"/>
          <w:sz w:val="20"/>
        </w:rPr>
        <w:t> </w:t>
      </w:r>
      <w:r w:rsidR="004F7C79">
        <w:rPr>
          <w:rFonts w:ascii="Arial" w:eastAsia="宋体" w:hAnsi="Arial" w:cs="Arial" w:hint="eastAsia"/>
          <w:noProof/>
          <w:color w:val="000000"/>
          <w:spacing w:val="-3"/>
          <w:sz w:val="20"/>
        </w:rPr>
        <w:t>Vehicle</w:t>
      </w:r>
      <w:r w:rsidR="004F7C79" w:rsidRPr="006B5B23">
        <w:rPr>
          <w:rFonts w:ascii="Arial" w:hAnsi="Arial" w:cs="Arial"/>
          <w:noProof/>
          <w:color w:val="000000"/>
          <w:w w:val="198"/>
          <w:sz w:val="20"/>
        </w:rPr>
        <w:t> </w:t>
      </w:r>
      <w:r w:rsidR="006342F6" w:rsidRPr="006B5B23">
        <w:rPr>
          <w:rFonts w:ascii="Arial" w:hAnsi="Arial" w:cs="Arial"/>
          <w:noProof/>
          <w:color w:val="000000"/>
          <w:spacing w:val="-3"/>
          <w:sz w:val="20"/>
        </w:rPr>
        <w:t>and</w:t>
      </w:r>
      <w:r w:rsidR="006342F6" w:rsidRPr="006B5B23">
        <w:rPr>
          <w:rFonts w:ascii="Arial" w:hAnsi="Arial" w:cs="Arial"/>
          <w:noProof/>
          <w:color w:val="000000"/>
          <w:w w:val="198"/>
          <w:sz w:val="20"/>
        </w:rPr>
        <w:t> </w:t>
      </w:r>
      <w:r w:rsidR="006342F6" w:rsidRPr="006B5B23">
        <w:rPr>
          <w:rFonts w:ascii="Arial" w:hAnsi="Arial" w:cs="Arial"/>
          <w:noProof/>
          <w:color w:val="000000"/>
          <w:spacing w:val="-2"/>
          <w:sz w:val="20"/>
        </w:rPr>
        <w:t>other</w:t>
      </w:r>
      <w:r w:rsidR="006342F6" w:rsidRPr="006B5B23">
        <w:rPr>
          <w:rFonts w:ascii="Arial" w:hAnsi="Arial" w:cs="Arial"/>
          <w:noProof/>
          <w:color w:val="000000"/>
          <w:w w:val="198"/>
          <w:sz w:val="20"/>
        </w:rPr>
        <w:t> </w:t>
      </w:r>
      <w:r w:rsidR="006342F6" w:rsidRPr="006B5B23">
        <w:rPr>
          <w:rFonts w:ascii="Arial" w:hAnsi="Arial" w:cs="Arial"/>
          <w:noProof/>
          <w:color w:val="000000"/>
          <w:spacing w:val="-3"/>
          <w:sz w:val="20"/>
        </w:rPr>
        <w:t>equipment</w:t>
      </w:r>
      <w:r w:rsidR="006342F6" w:rsidRPr="006B5B23">
        <w:rPr>
          <w:rFonts w:ascii="Arial" w:hAnsi="Arial" w:cs="Arial"/>
          <w:noProof/>
          <w:color w:val="000000"/>
          <w:w w:val="201"/>
          <w:sz w:val="20"/>
        </w:rPr>
        <w:t> </w:t>
      </w:r>
      <w:r w:rsidR="006342F6" w:rsidRPr="006B5B23">
        <w:rPr>
          <w:rFonts w:ascii="Arial" w:hAnsi="Arial" w:cs="Arial"/>
          <w:noProof/>
          <w:color w:val="000000"/>
          <w:spacing w:val="-3"/>
          <w:sz w:val="20"/>
        </w:rPr>
        <w:t>or</w:t>
      </w:r>
    </w:p>
    <w:p w14:paraId="10AA6138" w14:textId="77777777" w:rsidR="006342F6" w:rsidRPr="006B5B23" w:rsidRDefault="006342F6" w:rsidP="009E4D6D">
      <w:pPr>
        <w:tabs>
          <w:tab w:val="left" w:pos="1560"/>
        </w:tabs>
        <w:spacing w:after="0" w:line="240" w:lineRule="auto"/>
        <w:ind w:left="62" w:firstLine="1498"/>
        <w:jc w:val="both"/>
        <w:rPr>
          <w:rFonts w:ascii="Arial" w:hAnsi="Arial" w:cs="Arial"/>
          <w:sz w:val="20"/>
        </w:rPr>
      </w:pPr>
      <w:r w:rsidRPr="006B5B23">
        <w:rPr>
          <w:rFonts w:ascii="Arial" w:hAnsi="Arial" w:cs="Arial"/>
          <w:noProof/>
          <w:color w:val="000000"/>
          <w:spacing w:val="-2"/>
          <w:sz w:val="20"/>
        </w:rPr>
        <w:t>facility</w:t>
      </w:r>
      <w:r w:rsidRPr="006B5B23">
        <w:rPr>
          <w:rFonts w:ascii="Arial" w:hAnsi="Arial" w:cs="Arial"/>
          <w:noProof/>
          <w:color w:val="000000"/>
          <w:spacing w:val="25"/>
          <w:sz w:val="20"/>
        </w:rPr>
        <w:t> </w:t>
      </w:r>
      <w:r w:rsidRPr="006B5B23">
        <w:rPr>
          <w:rFonts w:ascii="Arial" w:hAnsi="Arial" w:cs="Arial"/>
          <w:noProof/>
          <w:color w:val="000000"/>
          <w:spacing w:val="-3"/>
          <w:sz w:val="20"/>
        </w:rPr>
        <w:t>used</w:t>
      </w:r>
      <w:r w:rsidRPr="006B5B23">
        <w:rPr>
          <w:rFonts w:ascii="Arial" w:hAnsi="Arial" w:cs="Arial"/>
          <w:noProof/>
          <w:color w:val="000000"/>
          <w:w w:val="161"/>
          <w:sz w:val="20"/>
        </w:rPr>
        <w:t> </w:t>
      </w:r>
      <w:r w:rsidRPr="006B5B23">
        <w:rPr>
          <w:rFonts w:ascii="Arial" w:hAnsi="Arial" w:cs="Arial"/>
          <w:noProof/>
          <w:color w:val="000000"/>
          <w:spacing w:val="-2"/>
          <w:sz w:val="20"/>
        </w:rPr>
        <w:t>for</w:t>
      </w:r>
      <w:r w:rsidRPr="006B5B23">
        <w:rPr>
          <w:rFonts w:ascii="Arial" w:hAnsi="Arial" w:cs="Arial"/>
          <w:noProof/>
          <w:color w:val="000000"/>
          <w:w w:val="158"/>
          <w:sz w:val="20"/>
        </w:rPr>
        <w:t> </w:t>
      </w:r>
      <w:r w:rsidRPr="006B5B23">
        <w:rPr>
          <w:rFonts w:ascii="Arial" w:hAnsi="Arial" w:cs="Arial"/>
          <w:noProof/>
          <w:color w:val="000000"/>
          <w:spacing w:val="-3"/>
          <w:sz w:val="20"/>
        </w:rPr>
        <w:t>the</w:t>
      </w:r>
      <w:r w:rsidRPr="006B5B23">
        <w:rPr>
          <w:rFonts w:ascii="Arial" w:hAnsi="Arial" w:cs="Arial"/>
          <w:noProof/>
          <w:color w:val="000000"/>
          <w:w w:val="158"/>
          <w:sz w:val="20"/>
        </w:rPr>
        <w:t> </w:t>
      </w:r>
      <w:r w:rsidRPr="006B5B23">
        <w:rPr>
          <w:rFonts w:ascii="Arial" w:hAnsi="Arial" w:cs="Arial"/>
          <w:noProof/>
          <w:color w:val="000000"/>
          <w:spacing w:val="-3"/>
          <w:sz w:val="20"/>
        </w:rPr>
        <w:t>purpose</w:t>
      </w:r>
      <w:r w:rsidRPr="006B5B23">
        <w:rPr>
          <w:rFonts w:ascii="Arial" w:hAnsi="Arial" w:cs="Arial"/>
          <w:noProof/>
          <w:color w:val="000000"/>
          <w:w w:val="158"/>
          <w:sz w:val="20"/>
        </w:rPr>
        <w:t> </w:t>
      </w:r>
      <w:r w:rsidRPr="006B5B23">
        <w:rPr>
          <w:rFonts w:ascii="Arial" w:hAnsi="Arial" w:cs="Arial"/>
          <w:noProof/>
          <w:color w:val="000000"/>
          <w:spacing w:val="-2"/>
          <w:sz w:val="20"/>
        </w:rPr>
        <w:t>of</w:t>
      </w:r>
      <w:r w:rsidRPr="006B5B23">
        <w:rPr>
          <w:rFonts w:ascii="Arial" w:hAnsi="Arial" w:cs="Arial"/>
          <w:noProof/>
          <w:color w:val="000000"/>
          <w:w w:val="158"/>
          <w:sz w:val="20"/>
        </w:rPr>
        <w:t> </w:t>
      </w:r>
      <w:r w:rsidRPr="006B5B23">
        <w:rPr>
          <w:rFonts w:ascii="Arial" w:hAnsi="Arial" w:cs="Arial"/>
          <w:noProof/>
          <w:color w:val="000000"/>
          <w:spacing w:val="-3"/>
          <w:sz w:val="20"/>
        </w:rPr>
        <w:t>this</w:t>
      </w:r>
      <w:r w:rsidRPr="006B5B23">
        <w:rPr>
          <w:rFonts w:ascii="Arial" w:hAnsi="Arial" w:cs="Arial"/>
          <w:noProof/>
          <w:color w:val="000000"/>
          <w:w w:val="160"/>
          <w:sz w:val="20"/>
        </w:rPr>
        <w:t> </w:t>
      </w:r>
      <w:r w:rsidRPr="006B5B23">
        <w:rPr>
          <w:rFonts w:ascii="Arial" w:hAnsi="Arial" w:cs="Arial"/>
          <w:noProof/>
          <w:color w:val="000000"/>
          <w:spacing w:val="-3"/>
          <w:sz w:val="20"/>
        </w:rPr>
        <w:t>Agreement</w:t>
      </w:r>
      <w:r w:rsidRPr="006B5B23">
        <w:rPr>
          <w:rFonts w:ascii="Arial" w:hAnsi="Arial" w:cs="Arial"/>
          <w:noProof/>
          <w:color w:val="000000"/>
          <w:w w:val="158"/>
          <w:sz w:val="20"/>
        </w:rPr>
        <w:t> </w:t>
      </w:r>
      <w:r w:rsidRPr="006B5B23">
        <w:rPr>
          <w:rFonts w:ascii="Arial" w:hAnsi="Arial" w:cs="Arial"/>
          <w:noProof/>
          <w:color w:val="000000"/>
          <w:spacing w:val="-3"/>
          <w:sz w:val="20"/>
        </w:rPr>
        <w:t>are</w:t>
      </w:r>
      <w:r w:rsidRPr="006B5B23">
        <w:rPr>
          <w:rFonts w:ascii="Arial" w:hAnsi="Arial" w:cs="Arial"/>
          <w:noProof/>
          <w:color w:val="000000"/>
          <w:w w:val="158"/>
          <w:sz w:val="20"/>
        </w:rPr>
        <w:t> </w:t>
      </w:r>
      <w:r w:rsidRPr="006B5B23">
        <w:rPr>
          <w:rFonts w:ascii="Arial" w:hAnsi="Arial" w:cs="Arial"/>
          <w:noProof/>
          <w:color w:val="000000"/>
          <w:spacing w:val="-3"/>
          <w:sz w:val="20"/>
        </w:rPr>
        <w:t>properly</w:t>
      </w:r>
      <w:r w:rsidRPr="006B5B23">
        <w:rPr>
          <w:rFonts w:ascii="Arial" w:hAnsi="Arial" w:cs="Arial"/>
          <w:noProof/>
          <w:color w:val="000000"/>
          <w:spacing w:val="25"/>
          <w:sz w:val="20"/>
        </w:rPr>
        <w:t> </w:t>
      </w:r>
      <w:r w:rsidRPr="006B5B23">
        <w:rPr>
          <w:rFonts w:ascii="Arial" w:hAnsi="Arial" w:cs="Arial"/>
          <w:noProof/>
          <w:color w:val="000000"/>
          <w:spacing w:val="-3"/>
          <w:sz w:val="20"/>
        </w:rPr>
        <w:t>calibrated</w:t>
      </w:r>
      <w:r w:rsidRPr="006B5B23">
        <w:rPr>
          <w:rFonts w:ascii="Arial" w:hAnsi="Arial" w:cs="Arial"/>
          <w:noProof/>
          <w:color w:val="000000"/>
          <w:w w:val="160"/>
          <w:sz w:val="20"/>
        </w:rPr>
        <w:t> </w:t>
      </w:r>
      <w:r w:rsidRPr="006B5B23">
        <w:rPr>
          <w:rFonts w:ascii="Arial" w:hAnsi="Arial" w:cs="Arial"/>
          <w:noProof/>
          <w:color w:val="000000"/>
          <w:spacing w:val="-3"/>
          <w:sz w:val="20"/>
        </w:rPr>
        <w:t>by</w:t>
      </w:r>
      <w:r w:rsidRPr="006B5B23">
        <w:rPr>
          <w:rFonts w:ascii="Arial" w:hAnsi="Arial" w:cs="Arial"/>
          <w:noProof/>
          <w:color w:val="000000"/>
          <w:w w:val="158"/>
          <w:sz w:val="20"/>
        </w:rPr>
        <w:t> </w:t>
      </w:r>
      <w:r w:rsidRPr="006B5B23">
        <w:rPr>
          <w:rFonts w:ascii="Arial" w:hAnsi="Arial" w:cs="Arial"/>
          <w:noProof/>
          <w:color w:val="000000"/>
          <w:spacing w:val="-3"/>
          <w:sz w:val="20"/>
        </w:rPr>
        <w:t>the</w:t>
      </w:r>
    </w:p>
    <w:p w14:paraId="73604934" w14:textId="77777777" w:rsidR="00F0785C" w:rsidRPr="006B5B23" w:rsidRDefault="006342F6" w:rsidP="009E4D6D">
      <w:pPr>
        <w:tabs>
          <w:tab w:val="left" w:pos="1560"/>
        </w:tabs>
        <w:spacing w:after="0" w:line="240" w:lineRule="auto"/>
        <w:ind w:left="62" w:firstLine="1498"/>
        <w:jc w:val="both"/>
        <w:rPr>
          <w:rFonts w:ascii="Arial" w:hAnsi="Arial" w:cs="Arial"/>
          <w:noProof/>
          <w:color w:val="000000"/>
          <w:spacing w:val="-3"/>
          <w:sz w:val="20"/>
        </w:rPr>
      </w:pPr>
      <w:r w:rsidRPr="77E2B531">
        <w:rPr>
          <w:rFonts w:ascii="Arial" w:hAnsi="Arial" w:cs="Arial"/>
          <w:noProof/>
          <w:color w:val="000000"/>
          <w:spacing w:val="-3"/>
          <w:sz w:val="20"/>
          <w:szCs w:val="20"/>
        </w:rPr>
        <w:t>relevant</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government</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authority</w:t>
      </w:r>
      <w:r w:rsidRPr="77E2B531">
        <w:rPr>
          <w:rFonts w:ascii="Arial" w:hAnsi="Arial" w:cs="Arial"/>
          <w:noProof/>
          <w:color w:val="000000"/>
          <w:spacing w:val="10"/>
          <w:sz w:val="20"/>
          <w:szCs w:val="20"/>
        </w:rPr>
        <w:t> </w:t>
      </w:r>
      <w:r w:rsidRPr="77E2B531">
        <w:rPr>
          <w:rFonts w:ascii="Arial" w:hAnsi="Arial" w:cs="Arial"/>
          <w:noProof/>
          <w:color w:val="000000"/>
          <w:spacing w:val="-3"/>
          <w:sz w:val="20"/>
          <w:szCs w:val="20"/>
        </w:rPr>
        <w:t>where</w:t>
      </w:r>
      <w:r w:rsidRPr="77E2B531">
        <w:rPr>
          <w:rFonts w:ascii="Arial" w:hAnsi="Arial" w:cs="Arial"/>
          <w:noProof/>
          <w:color w:val="000000"/>
          <w:spacing w:val="10"/>
          <w:sz w:val="20"/>
          <w:szCs w:val="20"/>
        </w:rPr>
        <w:t> </w:t>
      </w:r>
      <w:r w:rsidRPr="77E2B531">
        <w:rPr>
          <w:rFonts w:ascii="Arial" w:hAnsi="Arial" w:cs="Arial"/>
          <w:noProof/>
          <w:color w:val="000000"/>
          <w:spacing w:val="-2"/>
          <w:sz w:val="20"/>
          <w:szCs w:val="20"/>
        </w:rPr>
        <w:t>it</w:t>
      </w:r>
      <w:r w:rsidRPr="77E2B531">
        <w:rPr>
          <w:rFonts w:ascii="Arial" w:hAnsi="Arial" w:cs="Arial"/>
          <w:noProof/>
          <w:color w:val="000000"/>
          <w:spacing w:val="9"/>
          <w:sz w:val="20"/>
          <w:szCs w:val="20"/>
        </w:rPr>
        <w:t> </w:t>
      </w:r>
      <w:r w:rsidRPr="77E2B531">
        <w:rPr>
          <w:rFonts w:ascii="Arial" w:hAnsi="Arial" w:cs="Arial"/>
          <w:noProof/>
          <w:color w:val="000000"/>
          <w:spacing w:val="-2"/>
          <w:sz w:val="20"/>
          <w:szCs w:val="20"/>
        </w:rPr>
        <w:t>is</w:t>
      </w:r>
      <w:r w:rsidRPr="77E2B531">
        <w:rPr>
          <w:rFonts w:ascii="Arial" w:hAnsi="Arial" w:cs="Arial"/>
          <w:noProof/>
          <w:color w:val="000000"/>
          <w:spacing w:val="10"/>
          <w:sz w:val="20"/>
          <w:szCs w:val="20"/>
        </w:rPr>
        <w:t> </w:t>
      </w:r>
      <w:r w:rsidRPr="77E2B531">
        <w:rPr>
          <w:rFonts w:ascii="Arial" w:hAnsi="Arial" w:cs="Arial"/>
          <w:noProof/>
          <w:color w:val="000000"/>
          <w:spacing w:val="-4"/>
          <w:sz w:val="20"/>
          <w:szCs w:val="20"/>
        </w:rPr>
        <w:t>so</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required;</w:t>
      </w:r>
    </w:p>
    <w:p w14:paraId="716EB581" w14:textId="48130FFE" w:rsidR="77E2B531" w:rsidRDefault="77E2B531" w:rsidP="77E2B531">
      <w:pPr>
        <w:tabs>
          <w:tab w:val="left" w:pos="1560"/>
        </w:tabs>
        <w:spacing w:after="0" w:line="240" w:lineRule="auto"/>
        <w:ind w:left="62" w:firstLine="1498"/>
        <w:jc w:val="both"/>
        <w:rPr>
          <w:rFonts w:ascii="Calibri" w:eastAsia="MS Mincho" w:hAnsi="Calibri"/>
          <w:noProof/>
          <w:color w:val="000000" w:themeColor="text1"/>
          <w:szCs w:val="21"/>
        </w:rPr>
      </w:pPr>
    </w:p>
    <w:p w14:paraId="292212C8" w14:textId="08EF124A" w:rsidR="006342F6" w:rsidRPr="006B5B23" w:rsidRDefault="00997B23" w:rsidP="009E4D6D">
      <w:pPr>
        <w:tabs>
          <w:tab w:val="left" w:pos="1560"/>
          <w:tab w:val="left" w:pos="7928"/>
        </w:tabs>
        <w:spacing w:after="0" w:line="240" w:lineRule="auto"/>
        <w:ind w:left="62" w:firstLine="505"/>
        <w:jc w:val="both"/>
        <w:rPr>
          <w:rFonts w:ascii="Arial" w:hAnsi="Arial" w:cs="Arial"/>
          <w:sz w:val="20"/>
        </w:rPr>
      </w:pPr>
      <w:r w:rsidRPr="006B5B23">
        <w:rPr>
          <w:rFonts w:ascii="Arial" w:hAnsi="Arial" w:cs="Arial"/>
          <w:noProof/>
          <w:color w:val="000000"/>
          <w:spacing w:val="-3"/>
          <w:sz w:val="20"/>
        </w:rPr>
        <w:t xml:space="preserve">   </w:t>
      </w:r>
      <w:r w:rsidR="006342F6" w:rsidRPr="006B5B23">
        <w:rPr>
          <w:rFonts w:ascii="Arial" w:hAnsi="Arial" w:cs="Arial"/>
          <w:noProof/>
          <w:color w:val="000000"/>
          <w:spacing w:val="-3"/>
          <w:sz w:val="20"/>
        </w:rPr>
        <w:t>11.1.1</w:t>
      </w:r>
      <w:r w:rsidR="003802F7" w:rsidRPr="006B5B23">
        <w:rPr>
          <w:rFonts w:ascii="Arial" w:hAnsi="Arial" w:cs="Arial"/>
          <w:noProof/>
          <w:color w:val="000000"/>
          <w:spacing w:val="-3"/>
          <w:sz w:val="20"/>
        </w:rPr>
        <w:t>1</w:t>
      </w:r>
      <w:r w:rsidR="006342F6" w:rsidRPr="006B5B23">
        <w:rPr>
          <w:rFonts w:ascii="Arial" w:hAnsi="Arial" w:cs="Arial"/>
          <w:color w:val="000000"/>
          <w:sz w:val="20"/>
        </w:rPr>
        <w:tab/>
      </w:r>
      <w:r w:rsidR="006342F6" w:rsidRPr="006B5B23">
        <w:rPr>
          <w:rFonts w:ascii="Arial" w:hAnsi="Arial" w:cs="Arial"/>
          <w:noProof/>
          <w:color w:val="000000"/>
          <w:spacing w:val="-3"/>
          <w:sz w:val="20"/>
        </w:rPr>
        <w:t>ensure</w:t>
      </w:r>
      <w:r w:rsidR="006342F6" w:rsidRPr="006B5B23">
        <w:rPr>
          <w:rFonts w:ascii="Arial" w:hAnsi="Arial" w:cs="Arial"/>
          <w:noProof/>
          <w:color w:val="000000"/>
          <w:w w:val="263"/>
          <w:sz w:val="20"/>
        </w:rPr>
        <w:t> </w:t>
      </w:r>
      <w:r w:rsidR="006342F6" w:rsidRPr="006B5B23">
        <w:rPr>
          <w:rFonts w:ascii="Arial" w:hAnsi="Arial" w:cs="Arial"/>
          <w:noProof/>
          <w:color w:val="000000"/>
          <w:spacing w:val="-2"/>
          <w:sz w:val="20"/>
        </w:rPr>
        <w:t>that</w:t>
      </w:r>
      <w:r w:rsidR="006342F6" w:rsidRPr="006B5B23">
        <w:rPr>
          <w:rFonts w:ascii="Arial" w:hAnsi="Arial" w:cs="Arial"/>
          <w:noProof/>
          <w:color w:val="000000"/>
          <w:w w:val="266"/>
          <w:sz w:val="20"/>
        </w:rPr>
        <w:t> </w:t>
      </w:r>
      <w:r w:rsidR="006342F6" w:rsidRPr="006B5B23">
        <w:rPr>
          <w:rFonts w:ascii="Arial" w:hAnsi="Arial" w:cs="Arial"/>
          <w:noProof/>
          <w:color w:val="000000"/>
          <w:spacing w:val="-3"/>
          <w:sz w:val="20"/>
        </w:rPr>
        <w:t>all</w:t>
      </w:r>
      <w:r w:rsidR="006342F6" w:rsidRPr="006B5B23">
        <w:rPr>
          <w:rFonts w:ascii="Arial" w:hAnsi="Arial" w:cs="Arial"/>
          <w:noProof/>
          <w:color w:val="000000"/>
          <w:w w:val="263"/>
          <w:sz w:val="20"/>
        </w:rPr>
        <w:t> </w:t>
      </w:r>
      <w:r w:rsidR="006342F6" w:rsidRPr="006B5B23">
        <w:rPr>
          <w:rFonts w:ascii="Arial" w:hAnsi="Arial" w:cs="Arial"/>
          <w:noProof/>
          <w:color w:val="000000"/>
          <w:spacing w:val="-3"/>
          <w:sz w:val="20"/>
        </w:rPr>
        <w:t>flowmeters</w:t>
      </w:r>
      <w:r w:rsidR="006342F6" w:rsidRPr="006B5B23">
        <w:rPr>
          <w:rFonts w:ascii="Arial" w:hAnsi="Arial" w:cs="Arial"/>
          <w:noProof/>
          <w:color w:val="000000"/>
          <w:w w:val="263"/>
          <w:sz w:val="20"/>
        </w:rPr>
        <w:t> </w:t>
      </w:r>
      <w:r w:rsidR="006342F6" w:rsidRPr="006B5B23">
        <w:rPr>
          <w:rFonts w:ascii="Arial" w:hAnsi="Arial" w:cs="Arial"/>
          <w:noProof/>
          <w:color w:val="000000"/>
          <w:spacing w:val="-3"/>
          <w:sz w:val="20"/>
        </w:rPr>
        <w:t>onboard</w:t>
      </w:r>
      <w:r w:rsidR="006342F6" w:rsidRPr="006B5B23">
        <w:rPr>
          <w:rFonts w:ascii="Arial" w:hAnsi="Arial" w:cs="Arial"/>
          <w:noProof/>
          <w:color w:val="000000"/>
          <w:w w:val="266"/>
          <w:sz w:val="20"/>
        </w:rPr>
        <w:t> </w:t>
      </w:r>
      <w:r w:rsidR="006342F6" w:rsidRPr="006B5B23">
        <w:rPr>
          <w:rFonts w:ascii="Arial" w:hAnsi="Arial" w:cs="Arial"/>
          <w:noProof/>
          <w:color w:val="000000"/>
          <w:spacing w:val="-3"/>
          <w:sz w:val="20"/>
        </w:rPr>
        <w:t>the</w:t>
      </w:r>
      <w:r w:rsidR="006342F6" w:rsidRPr="006B5B23">
        <w:rPr>
          <w:rFonts w:ascii="Arial" w:hAnsi="Arial" w:cs="Arial"/>
          <w:noProof/>
          <w:color w:val="000000"/>
          <w:w w:val="263"/>
          <w:sz w:val="20"/>
        </w:rPr>
        <w:t> </w:t>
      </w:r>
      <w:r w:rsidR="006342F6" w:rsidRPr="006B5B23">
        <w:rPr>
          <w:rFonts w:ascii="Arial" w:hAnsi="Arial" w:cs="Arial"/>
          <w:noProof/>
          <w:color w:val="000000"/>
          <w:spacing w:val="-3"/>
          <w:sz w:val="20"/>
        </w:rPr>
        <w:t>Delivery</w:t>
      </w:r>
      <w:r w:rsidR="006342F6" w:rsidRPr="006B5B23">
        <w:rPr>
          <w:rFonts w:ascii="Arial" w:hAnsi="Arial" w:cs="Arial"/>
          <w:noProof/>
          <w:color w:val="000000"/>
          <w:w w:val="263"/>
          <w:sz w:val="20"/>
        </w:rPr>
        <w:t> </w:t>
      </w:r>
      <w:r w:rsidR="004F7C79">
        <w:rPr>
          <w:rFonts w:ascii="Arial" w:eastAsia="宋体" w:hAnsi="Arial" w:cs="Arial" w:hint="eastAsia"/>
          <w:noProof/>
          <w:color w:val="000000"/>
          <w:spacing w:val="-3"/>
          <w:sz w:val="20"/>
        </w:rPr>
        <w:t>Vehicles</w:t>
      </w:r>
      <w:r w:rsidR="004F7C79" w:rsidRPr="006B5B23">
        <w:rPr>
          <w:rFonts w:ascii="Arial" w:hAnsi="Arial" w:cs="Arial"/>
          <w:noProof/>
          <w:color w:val="000000"/>
          <w:w w:val="266"/>
          <w:sz w:val="20"/>
        </w:rPr>
        <w:t> </w:t>
      </w:r>
      <w:r w:rsidR="006342F6" w:rsidRPr="006B5B23">
        <w:rPr>
          <w:rFonts w:ascii="Arial" w:hAnsi="Arial" w:cs="Arial"/>
          <w:noProof/>
          <w:color w:val="000000"/>
          <w:spacing w:val="-3"/>
          <w:sz w:val="20"/>
        </w:rPr>
        <w:t>are</w:t>
      </w:r>
      <w:r w:rsidR="00F0785C" w:rsidRPr="006B5B23">
        <w:rPr>
          <w:rFonts w:ascii="Arial" w:hAnsi="Arial" w:cs="Arial"/>
          <w:noProof/>
          <w:color w:val="000000"/>
          <w:spacing w:val="-3"/>
          <w:sz w:val="20"/>
        </w:rPr>
        <w:t xml:space="preserve"> </w:t>
      </w:r>
      <w:r w:rsidR="006342F6" w:rsidRPr="006B5B23">
        <w:rPr>
          <w:rFonts w:ascii="Arial" w:hAnsi="Arial" w:cs="Arial"/>
          <w:noProof/>
          <w:color w:val="000000"/>
          <w:spacing w:val="-3"/>
          <w:sz w:val="20"/>
        </w:rPr>
        <w:t>calibrated</w:t>
      </w:r>
    </w:p>
    <w:p w14:paraId="1B374425" w14:textId="7095F9B0" w:rsidR="006342F6" w:rsidRPr="006B5B23" w:rsidRDefault="006342F6" w:rsidP="009E4D6D">
      <w:pPr>
        <w:spacing w:after="0" w:line="240" w:lineRule="auto"/>
        <w:ind w:left="62" w:firstLine="1498"/>
        <w:jc w:val="both"/>
        <w:rPr>
          <w:rFonts w:ascii="Arial" w:hAnsi="Arial" w:cs="Arial"/>
          <w:sz w:val="20"/>
        </w:rPr>
      </w:pPr>
      <w:r w:rsidRPr="006B5B23">
        <w:rPr>
          <w:rFonts w:ascii="Arial" w:hAnsi="Arial" w:cs="Arial"/>
          <w:noProof/>
          <w:color w:val="000000"/>
          <w:spacing w:val="-3"/>
          <w:sz w:val="20"/>
        </w:rPr>
        <w:t>annually</w:t>
      </w:r>
      <w:r w:rsidRPr="006B5B23">
        <w:rPr>
          <w:rFonts w:ascii="Arial" w:hAnsi="Arial" w:cs="Arial"/>
          <w:noProof/>
          <w:color w:val="000000"/>
          <w:w w:val="163"/>
          <w:sz w:val="20"/>
        </w:rPr>
        <w:t> </w:t>
      </w:r>
      <w:r w:rsidRPr="006B5B23">
        <w:rPr>
          <w:rFonts w:ascii="Arial" w:hAnsi="Arial" w:cs="Arial"/>
          <w:noProof/>
          <w:color w:val="000000"/>
          <w:spacing w:val="-2"/>
          <w:sz w:val="20"/>
        </w:rPr>
        <w:t>at</w:t>
      </w:r>
      <w:r w:rsidRPr="006B5B23">
        <w:rPr>
          <w:rFonts w:ascii="Arial" w:hAnsi="Arial" w:cs="Arial"/>
          <w:noProof/>
          <w:color w:val="000000"/>
          <w:w w:val="166"/>
          <w:sz w:val="20"/>
        </w:rPr>
        <w:t> </w:t>
      </w:r>
      <w:r w:rsidRPr="006B5B23">
        <w:rPr>
          <w:rFonts w:ascii="Arial" w:hAnsi="Arial" w:cs="Arial"/>
          <w:noProof/>
          <w:color w:val="000000"/>
          <w:spacing w:val="-3"/>
          <w:sz w:val="20"/>
        </w:rPr>
        <w:t>a</w:t>
      </w:r>
      <w:r w:rsidRPr="006B5B23">
        <w:rPr>
          <w:rFonts w:ascii="Arial" w:hAnsi="Arial" w:cs="Arial"/>
          <w:noProof/>
          <w:color w:val="000000"/>
          <w:w w:val="161"/>
          <w:sz w:val="20"/>
        </w:rPr>
        <w:t> </w:t>
      </w:r>
      <w:r w:rsidRPr="006B5B23">
        <w:rPr>
          <w:rFonts w:ascii="Arial" w:hAnsi="Arial" w:cs="Arial"/>
          <w:noProof/>
          <w:color w:val="000000"/>
          <w:spacing w:val="-3"/>
          <w:sz w:val="20"/>
        </w:rPr>
        <w:t>base</w:t>
      </w:r>
      <w:r w:rsidRPr="006B5B23">
        <w:rPr>
          <w:rFonts w:ascii="Arial" w:hAnsi="Arial" w:cs="Arial"/>
          <w:noProof/>
          <w:color w:val="000000"/>
          <w:w w:val="163"/>
          <w:sz w:val="20"/>
        </w:rPr>
        <w:t> </w:t>
      </w:r>
      <w:r w:rsidRPr="006B5B23">
        <w:rPr>
          <w:rFonts w:ascii="Arial" w:hAnsi="Arial" w:cs="Arial"/>
          <w:noProof/>
          <w:color w:val="000000"/>
          <w:spacing w:val="-3"/>
          <w:sz w:val="20"/>
        </w:rPr>
        <w:t>temperature</w:t>
      </w:r>
      <w:r w:rsidRPr="006B5B23">
        <w:rPr>
          <w:rFonts w:ascii="Arial" w:hAnsi="Arial" w:cs="Arial"/>
          <w:noProof/>
          <w:color w:val="000000"/>
          <w:w w:val="163"/>
          <w:sz w:val="20"/>
        </w:rPr>
        <w:t> </w:t>
      </w:r>
      <w:r w:rsidRPr="006B5B23">
        <w:rPr>
          <w:rFonts w:ascii="Arial" w:hAnsi="Arial" w:cs="Arial"/>
          <w:noProof/>
          <w:color w:val="000000"/>
          <w:spacing w:val="-2"/>
          <w:sz w:val="20"/>
        </w:rPr>
        <w:t>of</w:t>
      </w:r>
      <w:r w:rsidRPr="006B5B23">
        <w:rPr>
          <w:rFonts w:ascii="Arial" w:hAnsi="Arial" w:cs="Arial"/>
          <w:noProof/>
          <w:color w:val="000000"/>
          <w:w w:val="163"/>
          <w:sz w:val="20"/>
        </w:rPr>
        <w:t> </w:t>
      </w:r>
      <w:r w:rsidR="001F128D">
        <w:rPr>
          <w:rFonts w:ascii="Arial" w:hAnsi="Arial" w:cs="Arial"/>
          <w:noProof/>
          <w:color w:val="000000"/>
          <w:spacing w:val="-3"/>
          <w:sz w:val="20"/>
        </w:rPr>
        <w:t>30</w:t>
      </w:r>
      <w:r w:rsidR="001F128D" w:rsidRPr="006B5B23">
        <w:rPr>
          <w:rFonts w:ascii="Arial" w:hAnsi="Arial" w:cs="Arial"/>
          <w:noProof/>
          <w:color w:val="000000"/>
          <w:w w:val="163"/>
          <w:sz w:val="20"/>
        </w:rPr>
        <w:t> </w:t>
      </w:r>
      <w:r w:rsidRPr="006B5B23">
        <w:rPr>
          <w:rFonts w:ascii="Arial" w:hAnsi="Arial" w:cs="Arial"/>
          <w:noProof/>
          <w:color w:val="000000"/>
          <w:spacing w:val="-3"/>
          <w:sz w:val="20"/>
        </w:rPr>
        <w:t>degrees</w:t>
      </w:r>
      <w:r w:rsidRPr="006B5B23">
        <w:rPr>
          <w:rFonts w:ascii="Arial" w:hAnsi="Arial" w:cs="Arial"/>
          <w:noProof/>
          <w:color w:val="000000"/>
          <w:w w:val="166"/>
          <w:sz w:val="20"/>
        </w:rPr>
        <w:t> </w:t>
      </w:r>
      <w:r w:rsidRPr="006B5B23">
        <w:rPr>
          <w:rFonts w:ascii="Arial" w:hAnsi="Arial" w:cs="Arial"/>
          <w:noProof/>
          <w:color w:val="000000"/>
          <w:spacing w:val="-3"/>
          <w:sz w:val="20"/>
        </w:rPr>
        <w:t>centigrade</w:t>
      </w:r>
      <w:r w:rsidRPr="006B5B23">
        <w:rPr>
          <w:rFonts w:ascii="Arial" w:hAnsi="Arial" w:cs="Arial"/>
          <w:noProof/>
          <w:color w:val="000000"/>
          <w:w w:val="166"/>
          <w:sz w:val="20"/>
        </w:rPr>
        <w:t> </w:t>
      </w:r>
      <w:r w:rsidRPr="006B5B23">
        <w:rPr>
          <w:rFonts w:ascii="Arial" w:hAnsi="Arial" w:cs="Arial"/>
          <w:noProof/>
          <w:color w:val="000000"/>
          <w:spacing w:val="-3"/>
          <w:sz w:val="20"/>
        </w:rPr>
        <w:t>or</w:t>
      </w:r>
      <w:r w:rsidRPr="006B5B23">
        <w:rPr>
          <w:rFonts w:ascii="Arial" w:hAnsi="Arial" w:cs="Arial"/>
          <w:noProof/>
          <w:color w:val="000000"/>
          <w:w w:val="163"/>
          <w:sz w:val="20"/>
        </w:rPr>
        <w:t> </w:t>
      </w:r>
      <w:r w:rsidRPr="006B5B23">
        <w:rPr>
          <w:rFonts w:ascii="Arial" w:hAnsi="Arial" w:cs="Arial"/>
          <w:noProof/>
          <w:color w:val="000000"/>
          <w:spacing w:val="-3"/>
          <w:sz w:val="20"/>
        </w:rPr>
        <w:t>equivalent</w:t>
      </w:r>
      <w:r w:rsidRPr="006B5B23">
        <w:rPr>
          <w:rFonts w:ascii="Arial" w:hAnsi="Arial" w:cs="Arial"/>
          <w:noProof/>
          <w:color w:val="000000"/>
          <w:w w:val="163"/>
          <w:sz w:val="20"/>
        </w:rPr>
        <w:t> </w:t>
      </w:r>
      <w:r w:rsidRPr="006B5B23">
        <w:rPr>
          <w:rFonts w:ascii="Arial" w:hAnsi="Arial" w:cs="Arial"/>
          <w:noProof/>
          <w:color w:val="000000"/>
          <w:spacing w:val="-3"/>
          <w:sz w:val="20"/>
        </w:rPr>
        <w:t>or</w:t>
      </w:r>
      <w:r w:rsidRPr="006B5B23">
        <w:rPr>
          <w:rFonts w:ascii="Arial" w:hAnsi="Arial" w:cs="Arial"/>
          <w:noProof/>
          <w:color w:val="000000"/>
          <w:w w:val="163"/>
          <w:sz w:val="20"/>
        </w:rPr>
        <w:t> </w:t>
      </w:r>
      <w:r w:rsidRPr="006B5B23">
        <w:rPr>
          <w:rFonts w:ascii="Arial" w:hAnsi="Arial" w:cs="Arial"/>
          <w:noProof/>
          <w:color w:val="000000"/>
          <w:spacing w:val="-3"/>
          <w:sz w:val="20"/>
        </w:rPr>
        <w:t>at</w:t>
      </w:r>
    </w:p>
    <w:p w14:paraId="323E0FD7" w14:textId="77777777" w:rsidR="006342F6" w:rsidRPr="006B5B23" w:rsidRDefault="006342F6" w:rsidP="009E4D6D">
      <w:pPr>
        <w:spacing w:after="0" w:line="240" w:lineRule="auto"/>
        <w:ind w:left="62" w:firstLine="1498"/>
        <w:jc w:val="both"/>
        <w:rPr>
          <w:rFonts w:ascii="Arial" w:hAnsi="Arial" w:cs="Arial"/>
          <w:sz w:val="20"/>
        </w:rPr>
      </w:pPr>
      <w:r w:rsidRPr="006B5B23">
        <w:rPr>
          <w:rFonts w:ascii="Arial" w:hAnsi="Arial" w:cs="Arial"/>
          <w:noProof/>
          <w:color w:val="000000"/>
          <w:spacing w:val="-3"/>
          <w:sz w:val="20"/>
        </w:rPr>
        <w:t>such</w:t>
      </w:r>
      <w:r w:rsidRPr="006B5B23">
        <w:rPr>
          <w:rFonts w:ascii="Arial" w:hAnsi="Arial" w:cs="Arial"/>
          <w:noProof/>
          <w:color w:val="000000"/>
          <w:spacing w:val="21"/>
          <w:sz w:val="20"/>
        </w:rPr>
        <w:t> </w:t>
      </w:r>
      <w:r w:rsidRPr="006B5B23">
        <w:rPr>
          <w:rFonts w:ascii="Arial" w:hAnsi="Arial" w:cs="Arial"/>
          <w:noProof/>
          <w:color w:val="000000"/>
          <w:spacing w:val="-3"/>
          <w:sz w:val="20"/>
        </w:rPr>
        <w:t>other</w:t>
      </w:r>
      <w:r w:rsidRPr="006B5B23">
        <w:rPr>
          <w:rFonts w:ascii="Arial" w:hAnsi="Arial" w:cs="Arial"/>
          <w:noProof/>
          <w:color w:val="000000"/>
          <w:spacing w:val="19"/>
          <w:sz w:val="20"/>
        </w:rPr>
        <w:t> </w:t>
      </w:r>
      <w:r w:rsidRPr="006B5B23">
        <w:rPr>
          <w:rFonts w:ascii="Arial" w:hAnsi="Arial" w:cs="Arial"/>
          <w:noProof/>
          <w:color w:val="000000"/>
          <w:spacing w:val="-3"/>
          <w:sz w:val="20"/>
        </w:rPr>
        <w:t>temperatures</w:t>
      </w:r>
      <w:r w:rsidRPr="006B5B23">
        <w:rPr>
          <w:rFonts w:ascii="Arial" w:hAnsi="Arial" w:cs="Arial"/>
          <w:noProof/>
          <w:color w:val="000000"/>
          <w:spacing w:val="19"/>
          <w:sz w:val="20"/>
        </w:rPr>
        <w:t> </w:t>
      </w:r>
      <w:r w:rsidRPr="006B5B23">
        <w:rPr>
          <w:rFonts w:ascii="Arial" w:hAnsi="Arial" w:cs="Arial"/>
          <w:noProof/>
          <w:color w:val="000000"/>
          <w:spacing w:val="-3"/>
          <w:sz w:val="20"/>
        </w:rPr>
        <w:t>as</w:t>
      </w:r>
      <w:r w:rsidRPr="006B5B23">
        <w:rPr>
          <w:rFonts w:ascii="Arial" w:hAnsi="Arial" w:cs="Arial"/>
          <w:noProof/>
          <w:color w:val="000000"/>
          <w:spacing w:val="19"/>
          <w:sz w:val="20"/>
        </w:rPr>
        <w:t> </w:t>
      </w:r>
      <w:r w:rsidRPr="006B5B23">
        <w:rPr>
          <w:rFonts w:ascii="Arial" w:hAnsi="Arial" w:cs="Arial"/>
          <w:noProof/>
          <w:color w:val="000000"/>
          <w:spacing w:val="-3"/>
          <w:sz w:val="20"/>
        </w:rPr>
        <w:t>specified</w:t>
      </w:r>
      <w:r w:rsidRPr="006B5B23">
        <w:rPr>
          <w:rFonts w:ascii="Arial" w:hAnsi="Arial" w:cs="Arial"/>
          <w:noProof/>
          <w:color w:val="000000"/>
          <w:spacing w:val="21"/>
          <w:sz w:val="20"/>
        </w:rPr>
        <w:t> </w:t>
      </w:r>
      <w:r w:rsidRPr="006B5B23">
        <w:rPr>
          <w:rFonts w:ascii="Arial" w:hAnsi="Arial" w:cs="Arial"/>
          <w:noProof/>
          <w:color w:val="000000"/>
          <w:spacing w:val="-4"/>
          <w:sz w:val="20"/>
        </w:rPr>
        <w:t>by</w:t>
      </w:r>
      <w:r w:rsidRPr="006B5B23">
        <w:rPr>
          <w:rFonts w:ascii="Arial" w:hAnsi="Arial" w:cs="Arial"/>
          <w:noProof/>
          <w:color w:val="000000"/>
          <w:spacing w:val="19"/>
          <w:sz w:val="20"/>
        </w:rPr>
        <w:t> </w:t>
      </w:r>
      <w:r w:rsidRPr="006B5B23">
        <w:rPr>
          <w:rFonts w:ascii="Arial" w:hAnsi="Arial" w:cs="Arial"/>
          <w:b/>
          <w:noProof/>
          <w:color w:val="000000"/>
          <w:spacing w:val="-3"/>
          <w:sz w:val="20"/>
        </w:rPr>
        <w:t>SINOPEC</w:t>
      </w:r>
      <w:r w:rsidRPr="006B5B23">
        <w:rPr>
          <w:rFonts w:ascii="Arial" w:hAnsi="Arial" w:cs="Arial"/>
          <w:noProof/>
          <w:color w:val="000000"/>
          <w:spacing w:val="19"/>
          <w:sz w:val="20"/>
        </w:rPr>
        <w:t> </w:t>
      </w:r>
      <w:r w:rsidRPr="006B5B23">
        <w:rPr>
          <w:rFonts w:ascii="Arial" w:hAnsi="Arial" w:cs="Arial"/>
          <w:noProof/>
          <w:color w:val="000000"/>
          <w:spacing w:val="-3"/>
          <w:sz w:val="20"/>
        </w:rPr>
        <w:t>and</w:t>
      </w:r>
      <w:r w:rsidRPr="006B5B23">
        <w:rPr>
          <w:rFonts w:ascii="Arial" w:hAnsi="Arial" w:cs="Arial"/>
          <w:noProof/>
          <w:color w:val="000000"/>
          <w:w w:val="289"/>
          <w:sz w:val="20"/>
        </w:rPr>
        <w:t> </w:t>
      </w:r>
      <w:r w:rsidRPr="006B5B23">
        <w:rPr>
          <w:rFonts w:ascii="Arial" w:hAnsi="Arial" w:cs="Arial"/>
          <w:noProof/>
          <w:color w:val="000000"/>
          <w:spacing w:val="-3"/>
          <w:sz w:val="20"/>
        </w:rPr>
        <w:t>possess</w:t>
      </w:r>
      <w:r w:rsidRPr="006B5B23">
        <w:rPr>
          <w:rFonts w:ascii="Arial" w:hAnsi="Arial" w:cs="Arial"/>
          <w:noProof/>
          <w:color w:val="000000"/>
          <w:spacing w:val="19"/>
          <w:sz w:val="20"/>
        </w:rPr>
        <w:t> </w:t>
      </w:r>
      <w:r w:rsidRPr="006B5B23">
        <w:rPr>
          <w:rFonts w:ascii="Arial" w:hAnsi="Arial" w:cs="Arial"/>
          <w:noProof/>
          <w:color w:val="000000"/>
          <w:spacing w:val="-3"/>
          <w:sz w:val="20"/>
        </w:rPr>
        <w:t>and</w:t>
      </w:r>
      <w:r w:rsidRPr="006B5B23">
        <w:rPr>
          <w:rFonts w:ascii="Arial" w:hAnsi="Arial" w:cs="Arial"/>
          <w:noProof/>
          <w:color w:val="000000"/>
          <w:spacing w:val="21"/>
          <w:sz w:val="20"/>
        </w:rPr>
        <w:t> </w:t>
      </w:r>
      <w:r w:rsidRPr="006B5B23">
        <w:rPr>
          <w:rFonts w:ascii="Arial" w:hAnsi="Arial" w:cs="Arial"/>
          <w:noProof/>
          <w:color w:val="000000"/>
          <w:spacing w:val="-3"/>
          <w:sz w:val="20"/>
        </w:rPr>
        <w:t>promptly</w:t>
      </w:r>
    </w:p>
    <w:p w14:paraId="11F28120" w14:textId="77777777" w:rsidR="006342F6" w:rsidRPr="006B5B23" w:rsidRDefault="006342F6" w:rsidP="009E4D6D">
      <w:pPr>
        <w:spacing w:after="0" w:line="240" w:lineRule="auto"/>
        <w:ind w:left="62" w:firstLine="1498"/>
        <w:jc w:val="both"/>
        <w:rPr>
          <w:rFonts w:ascii="Arial" w:hAnsi="Arial" w:cs="Arial"/>
          <w:sz w:val="20"/>
        </w:rPr>
      </w:pPr>
      <w:r w:rsidRPr="006B5B23">
        <w:rPr>
          <w:rFonts w:ascii="Arial" w:hAnsi="Arial" w:cs="Arial"/>
          <w:noProof/>
          <w:color w:val="000000"/>
          <w:spacing w:val="-3"/>
          <w:sz w:val="20"/>
        </w:rPr>
        <w:t>provide</w:t>
      </w:r>
      <w:r w:rsidRPr="006B5B23">
        <w:rPr>
          <w:rFonts w:ascii="Arial" w:hAnsi="Arial" w:cs="Arial"/>
          <w:noProof/>
          <w:color w:val="000000"/>
          <w:w w:val="351"/>
          <w:sz w:val="20"/>
        </w:rPr>
        <w:t> </w:t>
      </w:r>
      <w:r w:rsidRPr="006B5B23">
        <w:rPr>
          <w:rFonts w:ascii="Arial" w:hAnsi="Arial" w:cs="Arial"/>
          <w:noProof/>
          <w:color w:val="000000"/>
          <w:spacing w:val="-2"/>
          <w:sz w:val="20"/>
        </w:rPr>
        <w:t>to</w:t>
      </w:r>
      <w:r w:rsidRPr="006B5B23">
        <w:rPr>
          <w:rFonts w:ascii="Arial" w:hAnsi="Arial" w:cs="Arial"/>
          <w:noProof/>
          <w:color w:val="000000"/>
          <w:w w:val="354"/>
          <w:sz w:val="20"/>
        </w:rPr>
        <w:t> </w:t>
      </w:r>
      <w:r w:rsidRPr="006B5B23">
        <w:rPr>
          <w:rFonts w:ascii="Arial" w:hAnsi="Arial" w:cs="Arial"/>
          <w:b/>
          <w:noProof/>
          <w:color w:val="000000"/>
          <w:spacing w:val="-3"/>
          <w:sz w:val="20"/>
        </w:rPr>
        <w:t>SINOPEC</w:t>
      </w:r>
      <w:r w:rsidRPr="006B5B23">
        <w:rPr>
          <w:rFonts w:ascii="Arial" w:hAnsi="Arial" w:cs="Arial"/>
          <w:noProof/>
          <w:color w:val="000000"/>
          <w:w w:val="354"/>
          <w:sz w:val="20"/>
        </w:rPr>
        <w:t> </w:t>
      </w:r>
      <w:r w:rsidRPr="006B5B23">
        <w:rPr>
          <w:rFonts w:ascii="Arial" w:hAnsi="Arial" w:cs="Arial"/>
          <w:noProof/>
          <w:color w:val="000000"/>
          <w:spacing w:val="-2"/>
          <w:sz w:val="20"/>
        </w:rPr>
        <w:t>all</w:t>
      </w:r>
      <w:r w:rsidRPr="006B5B23">
        <w:rPr>
          <w:rFonts w:ascii="Arial" w:hAnsi="Arial" w:cs="Arial"/>
          <w:noProof/>
          <w:color w:val="000000"/>
          <w:w w:val="350"/>
          <w:sz w:val="20"/>
        </w:rPr>
        <w:t> </w:t>
      </w:r>
      <w:r w:rsidRPr="006B5B23">
        <w:rPr>
          <w:rFonts w:ascii="Arial" w:hAnsi="Arial" w:cs="Arial"/>
          <w:noProof/>
          <w:color w:val="000000"/>
          <w:spacing w:val="-2"/>
          <w:sz w:val="20"/>
        </w:rPr>
        <w:t>relevant</w:t>
      </w:r>
      <w:r w:rsidRPr="006B5B23">
        <w:rPr>
          <w:rFonts w:ascii="Arial" w:hAnsi="Arial" w:cs="Arial"/>
          <w:noProof/>
          <w:color w:val="000000"/>
          <w:w w:val="351"/>
          <w:sz w:val="20"/>
        </w:rPr>
        <w:t> </w:t>
      </w:r>
      <w:r w:rsidRPr="006B5B23">
        <w:rPr>
          <w:rFonts w:ascii="Arial" w:hAnsi="Arial" w:cs="Arial"/>
          <w:noProof/>
          <w:color w:val="000000"/>
          <w:spacing w:val="-3"/>
          <w:sz w:val="20"/>
        </w:rPr>
        <w:t>and</w:t>
      </w:r>
      <w:r w:rsidRPr="006B5B23">
        <w:rPr>
          <w:rFonts w:ascii="Arial" w:hAnsi="Arial" w:cs="Arial"/>
          <w:noProof/>
          <w:color w:val="000000"/>
          <w:w w:val="351"/>
          <w:sz w:val="20"/>
        </w:rPr>
        <w:t> </w:t>
      </w:r>
      <w:r w:rsidRPr="006B5B23">
        <w:rPr>
          <w:rFonts w:ascii="Arial" w:hAnsi="Arial" w:cs="Arial"/>
          <w:noProof/>
          <w:color w:val="000000"/>
          <w:spacing w:val="-3"/>
          <w:sz w:val="20"/>
        </w:rPr>
        <w:t>authenticated</w:t>
      </w:r>
      <w:r w:rsidRPr="006B5B23">
        <w:rPr>
          <w:rFonts w:ascii="Arial" w:hAnsi="Arial" w:cs="Arial"/>
          <w:noProof/>
          <w:color w:val="000000"/>
          <w:w w:val="354"/>
          <w:sz w:val="20"/>
        </w:rPr>
        <w:t> </w:t>
      </w:r>
      <w:r w:rsidRPr="006B5B23">
        <w:rPr>
          <w:rFonts w:ascii="Arial" w:hAnsi="Arial" w:cs="Arial"/>
          <w:noProof/>
          <w:color w:val="000000"/>
          <w:spacing w:val="-3"/>
          <w:sz w:val="20"/>
        </w:rPr>
        <w:t>copies</w:t>
      </w:r>
      <w:r w:rsidRPr="006B5B23">
        <w:rPr>
          <w:rFonts w:ascii="Arial" w:hAnsi="Arial" w:cs="Arial"/>
          <w:noProof/>
          <w:color w:val="000000"/>
          <w:w w:val="351"/>
          <w:sz w:val="20"/>
        </w:rPr>
        <w:t> </w:t>
      </w:r>
      <w:r w:rsidRPr="006B5B23">
        <w:rPr>
          <w:rFonts w:ascii="Arial" w:hAnsi="Arial" w:cs="Arial"/>
          <w:noProof/>
          <w:color w:val="000000"/>
          <w:spacing w:val="-3"/>
          <w:sz w:val="20"/>
        </w:rPr>
        <w:t>thereof</w:t>
      </w:r>
      <w:r w:rsidRPr="006B5B23">
        <w:rPr>
          <w:rFonts w:ascii="Arial" w:hAnsi="Arial" w:cs="Arial"/>
          <w:noProof/>
          <w:color w:val="000000"/>
          <w:w w:val="354"/>
          <w:sz w:val="20"/>
        </w:rPr>
        <w:t> </w:t>
      </w:r>
      <w:r w:rsidRPr="006B5B23">
        <w:rPr>
          <w:rFonts w:ascii="Arial" w:hAnsi="Arial" w:cs="Arial"/>
          <w:noProof/>
          <w:color w:val="000000"/>
          <w:spacing w:val="-2"/>
          <w:sz w:val="20"/>
        </w:rPr>
        <w:t>for</w:t>
      </w:r>
    </w:p>
    <w:p w14:paraId="1F50702F" w14:textId="77777777" w:rsidR="00F0785C" w:rsidRPr="006B5B23" w:rsidRDefault="006342F6" w:rsidP="009E4D6D">
      <w:pPr>
        <w:spacing w:after="0" w:line="240" w:lineRule="auto"/>
        <w:ind w:left="62" w:firstLine="1498"/>
        <w:jc w:val="both"/>
        <w:rPr>
          <w:rFonts w:ascii="Arial" w:hAnsi="Arial" w:cs="Arial"/>
          <w:noProof/>
          <w:color w:val="000000"/>
          <w:spacing w:val="-3"/>
          <w:sz w:val="20"/>
        </w:rPr>
      </w:pPr>
      <w:r w:rsidRPr="006B5B23">
        <w:rPr>
          <w:rFonts w:ascii="Arial" w:hAnsi="Arial" w:cs="Arial"/>
          <w:noProof/>
          <w:color w:val="000000"/>
          <w:spacing w:val="-2"/>
          <w:sz w:val="20"/>
        </w:rPr>
        <w:t>verification;</w:t>
      </w:r>
      <w:r w:rsidRPr="006B5B23">
        <w:rPr>
          <w:rFonts w:ascii="Arial" w:hAnsi="Arial" w:cs="Arial"/>
          <w:noProof/>
          <w:color w:val="000000"/>
          <w:spacing w:val="9"/>
          <w:sz w:val="20"/>
        </w:rPr>
        <w:t> </w:t>
      </w:r>
      <w:r w:rsidRPr="006B5B23">
        <w:rPr>
          <w:rFonts w:ascii="Arial" w:hAnsi="Arial" w:cs="Arial"/>
          <w:noProof/>
          <w:color w:val="000000"/>
          <w:spacing w:val="-3"/>
          <w:sz w:val="20"/>
        </w:rPr>
        <w:t>and</w:t>
      </w:r>
    </w:p>
    <w:p w14:paraId="6BEC8075" w14:textId="77777777" w:rsidR="00F3672B" w:rsidRPr="006B5B23" w:rsidRDefault="00F3672B" w:rsidP="009E4D6D">
      <w:pPr>
        <w:spacing w:after="0" w:line="240" w:lineRule="auto"/>
        <w:ind w:left="62" w:firstLine="1498"/>
        <w:jc w:val="both"/>
        <w:rPr>
          <w:rFonts w:ascii="Arial" w:hAnsi="Arial" w:cs="Arial"/>
          <w:sz w:val="20"/>
        </w:rPr>
      </w:pPr>
    </w:p>
    <w:p w14:paraId="6B08E9FC" w14:textId="77777777" w:rsidR="006342F6" w:rsidRPr="006B5B23" w:rsidRDefault="00997B23" w:rsidP="009E4D6D">
      <w:pPr>
        <w:tabs>
          <w:tab w:val="left" w:pos="1560"/>
        </w:tabs>
        <w:spacing w:after="0" w:line="240" w:lineRule="auto"/>
        <w:ind w:left="62" w:firstLine="505"/>
        <w:jc w:val="both"/>
        <w:rPr>
          <w:rFonts w:ascii="Arial" w:hAnsi="Arial" w:cs="Arial"/>
          <w:sz w:val="20"/>
        </w:rPr>
      </w:pPr>
      <w:r w:rsidRPr="006B5B23">
        <w:rPr>
          <w:rFonts w:ascii="Arial" w:hAnsi="Arial" w:cs="Arial"/>
          <w:noProof/>
          <w:color w:val="000000"/>
          <w:spacing w:val="-3"/>
          <w:sz w:val="20"/>
        </w:rPr>
        <w:t xml:space="preserve">   </w:t>
      </w:r>
      <w:r w:rsidR="006342F6" w:rsidRPr="006B5B23">
        <w:rPr>
          <w:rFonts w:ascii="Arial" w:hAnsi="Arial" w:cs="Arial"/>
          <w:noProof/>
          <w:color w:val="000000"/>
          <w:spacing w:val="-3"/>
          <w:sz w:val="20"/>
        </w:rPr>
        <w:t>11.1.1</w:t>
      </w:r>
      <w:r w:rsidR="003802F7" w:rsidRPr="006B5B23">
        <w:rPr>
          <w:rFonts w:ascii="Arial" w:hAnsi="Arial" w:cs="Arial"/>
          <w:noProof/>
          <w:color w:val="000000"/>
          <w:spacing w:val="-3"/>
          <w:sz w:val="20"/>
        </w:rPr>
        <w:t>2</w:t>
      </w:r>
      <w:r w:rsidR="006342F6" w:rsidRPr="006B5B23">
        <w:rPr>
          <w:rFonts w:ascii="Arial" w:hAnsi="Arial" w:cs="Arial"/>
          <w:color w:val="000000"/>
          <w:sz w:val="20"/>
        </w:rPr>
        <w:tab/>
      </w:r>
      <w:r w:rsidR="006342F6" w:rsidRPr="006B5B23">
        <w:rPr>
          <w:rFonts w:ascii="Arial" w:hAnsi="Arial" w:cs="Arial"/>
          <w:noProof/>
          <w:color w:val="000000"/>
          <w:spacing w:val="-3"/>
          <w:sz w:val="20"/>
        </w:rPr>
        <w:t>inspect</w:t>
      </w:r>
      <w:r w:rsidR="006342F6" w:rsidRPr="006B5B23">
        <w:rPr>
          <w:rFonts w:ascii="Arial" w:hAnsi="Arial" w:cs="Arial"/>
          <w:noProof/>
          <w:color w:val="000000"/>
          <w:spacing w:val="12"/>
          <w:sz w:val="20"/>
        </w:rPr>
        <w:t> </w:t>
      </w:r>
      <w:r w:rsidR="006342F6" w:rsidRPr="006B5B23">
        <w:rPr>
          <w:rFonts w:ascii="Arial" w:hAnsi="Arial" w:cs="Arial"/>
          <w:noProof/>
          <w:color w:val="000000"/>
          <w:spacing w:val="-3"/>
          <w:sz w:val="20"/>
        </w:rPr>
        <w:t>and</w:t>
      </w:r>
      <w:r w:rsidR="006342F6" w:rsidRPr="006B5B23">
        <w:rPr>
          <w:rFonts w:ascii="Arial" w:hAnsi="Arial" w:cs="Arial"/>
          <w:noProof/>
          <w:color w:val="000000"/>
          <w:spacing w:val="11"/>
          <w:sz w:val="20"/>
        </w:rPr>
        <w:t> </w:t>
      </w:r>
      <w:r w:rsidR="006342F6" w:rsidRPr="006B5B23">
        <w:rPr>
          <w:rFonts w:ascii="Arial" w:hAnsi="Arial" w:cs="Arial"/>
          <w:noProof/>
          <w:color w:val="000000"/>
          <w:spacing w:val="-2"/>
          <w:sz w:val="20"/>
        </w:rPr>
        <w:t>test</w:t>
      </w:r>
      <w:r w:rsidR="006342F6" w:rsidRPr="006B5B23">
        <w:rPr>
          <w:rFonts w:ascii="Arial" w:hAnsi="Arial" w:cs="Arial"/>
          <w:noProof/>
          <w:color w:val="000000"/>
          <w:spacing w:val="12"/>
          <w:sz w:val="20"/>
        </w:rPr>
        <w:t> </w:t>
      </w:r>
      <w:r w:rsidR="006342F6" w:rsidRPr="006B5B23">
        <w:rPr>
          <w:rFonts w:ascii="Arial" w:hAnsi="Arial" w:cs="Arial"/>
          <w:noProof/>
          <w:color w:val="000000"/>
          <w:spacing w:val="-2"/>
          <w:sz w:val="20"/>
        </w:rPr>
        <w:t>all</w:t>
      </w:r>
      <w:r w:rsidR="006342F6" w:rsidRPr="006B5B23">
        <w:rPr>
          <w:rFonts w:ascii="Arial" w:hAnsi="Arial" w:cs="Arial"/>
          <w:noProof/>
          <w:color w:val="000000"/>
          <w:spacing w:val="12"/>
          <w:sz w:val="20"/>
        </w:rPr>
        <w:t> </w:t>
      </w:r>
      <w:r w:rsidR="006342F6" w:rsidRPr="006B5B23">
        <w:rPr>
          <w:rFonts w:ascii="Arial" w:hAnsi="Arial" w:cs="Arial"/>
          <w:noProof/>
          <w:color w:val="000000"/>
          <w:spacing w:val="-3"/>
          <w:sz w:val="20"/>
        </w:rPr>
        <w:t>hoses</w:t>
      </w:r>
      <w:r w:rsidR="006342F6" w:rsidRPr="006B5B23">
        <w:rPr>
          <w:rFonts w:ascii="Arial" w:hAnsi="Arial" w:cs="Arial"/>
          <w:noProof/>
          <w:color w:val="000000"/>
          <w:spacing w:val="12"/>
          <w:sz w:val="20"/>
        </w:rPr>
        <w:t> </w:t>
      </w:r>
      <w:r w:rsidR="006342F6" w:rsidRPr="006B5B23">
        <w:rPr>
          <w:rFonts w:ascii="Arial" w:hAnsi="Arial" w:cs="Arial"/>
          <w:noProof/>
          <w:color w:val="000000"/>
          <w:spacing w:val="-3"/>
          <w:sz w:val="20"/>
        </w:rPr>
        <w:t>and</w:t>
      </w:r>
      <w:r w:rsidR="006342F6" w:rsidRPr="006B5B23">
        <w:rPr>
          <w:rFonts w:ascii="Arial" w:hAnsi="Arial" w:cs="Arial"/>
          <w:noProof/>
          <w:color w:val="000000"/>
          <w:spacing w:val="11"/>
          <w:sz w:val="20"/>
        </w:rPr>
        <w:t> </w:t>
      </w:r>
      <w:r w:rsidR="006342F6" w:rsidRPr="006B5B23">
        <w:rPr>
          <w:rFonts w:ascii="Arial" w:hAnsi="Arial" w:cs="Arial"/>
          <w:noProof/>
          <w:color w:val="000000"/>
          <w:spacing w:val="-3"/>
          <w:sz w:val="20"/>
        </w:rPr>
        <w:t>other</w:t>
      </w:r>
      <w:r w:rsidR="006342F6" w:rsidRPr="006B5B23">
        <w:rPr>
          <w:rFonts w:ascii="Arial" w:hAnsi="Arial" w:cs="Arial"/>
          <w:noProof/>
          <w:color w:val="000000"/>
          <w:spacing w:val="10"/>
          <w:sz w:val="20"/>
        </w:rPr>
        <w:t> </w:t>
      </w:r>
      <w:r w:rsidR="006342F6" w:rsidRPr="006B5B23">
        <w:rPr>
          <w:rFonts w:ascii="Arial" w:hAnsi="Arial" w:cs="Arial"/>
          <w:noProof/>
          <w:color w:val="000000"/>
          <w:spacing w:val="-3"/>
          <w:sz w:val="20"/>
        </w:rPr>
        <w:t>conduits</w:t>
      </w:r>
      <w:r w:rsidR="006342F6" w:rsidRPr="006B5B23">
        <w:rPr>
          <w:rFonts w:ascii="Arial" w:hAnsi="Arial" w:cs="Arial"/>
          <w:noProof/>
          <w:color w:val="000000"/>
          <w:spacing w:val="12"/>
          <w:sz w:val="20"/>
        </w:rPr>
        <w:t> </w:t>
      </w:r>
      <w:r w:rsidR="006342F6" w:rsidRPr="006B5B23">
        <w:rPr>
          <w:rFonts w:ascii="Arial" w:hAnsi="Arial" w:cs="Arial"/>
          <w:noProof/>
          <w:color w:val="000000"/>
          <w:spacing w:val="-3"/>
          <w:sz w:val="20"/>
        </w:rPr>
        <w:t>used</w:t>
      </w:r>
      <w:r w:rsidR="006342F6" w:rsidRPr="006B5B23">
        <w:rPr>
          <w:rFonts w:ascii="Arial" w:hAnsi="Arial" w:cs="Arial"/>
          <w:noProof/>
          <w:color w:val="000000"/>
          <w:spacing w:val="12"/>
          <w:sz w:val="20"/>
        </w:rPr>
        <w:t> </w:t>
      </w:r>
      <w:r w:rsidR="006342F6" w:rsidRPr="006B5B23">
        <w:rPr>
          <w:rFonts w:ascii="Arial" w:hAnsi="Arial" w:cs="Arial"/>
          <w:noProof/>
          <w:color w:val="000000"/>
          <w:spacing w:val="-2"/>
          <w:sz w:val="20"/>
        </w:rPr>
        <w:t>in</w:t>
      </w:r>
      <w:r w:rsidR="006342F6" w:rsidRPr="006B5B23">
        <w:rPr>
          <w:rFonts w:ascii="Arial" w:hAnsi="Arial" w:cs="Arial"/>
          <w:noProof/>
          <w:color w:val="000000"/>
          <w:spacing w:val="12"/>
          <w:sz w:val="20"/>
        </w:rPr>
        <w:t> </w:t>
      </w:r>
      <w:r w:rsidR="006342F6" w:rsidRPr="006B5B23">
        <w:rPr>
          <w:rFonts w:ascii="Arial" w:hAnsi="Arial" w:cs="Arial"/>
          <w:noProof/>
          <w:color w:val="000000"/>
          <w:spacing w:val="-3"/>
          <w:sz w:val="20"/>
        </w:rPr>
        <w:t>the</w:t>
      </w:r>
      <w:r w:rsidR="006342F6" w:rsidRPr="006B5B23">
        <w:rPr>
          <w:rFonts w:ascii="Arial" w:hAnsi="Arial" w:cs="Arial"/>
          <w:noProof/>
          <w:color w:val="000000"/>
          <w:spacing w:val="11"/>
          <w:sz w:val="20"/>
        </w:rPr>
        <w:t> </w:t>
      </w:r>
      <w:r w:rsidR="006342F6" w:rsidRPr="006B5B23">
        <w:rPr>
          <w:rFonts w:ascii="Arial" w:hAnsi="Arial" w:cs="Arial"/>
          <w:noProof/>
          <w:color w:val="000000"/>
          <w:spacing w:val="-3"/>
          <w:sz w:val="20"/>
        </w:rPr>
        <w:t>provision</w:t>
      </w:r>
      <w:r w:rsidR="006342F6" w:rsidRPr="006B5B23">
        <w:rPr>
          <w:rFonts w:ascii="Arial" w:hAnsi="Arial" w:cs="Arial"/>
          <w:noProof/>
          <w:color w:val="000000"/>
          <w:spacing w:val="12"/>
          <w:sz w:val="20"/>
        </w:rPr>
        <w:t> </w:t>
      </w:r>
      <w:r w:rsidR="006342F6" w:rsidRPr="006B5B23">
        <w:rPr>
          <w:rFonts w:ascii="Arial" w:hAnsi="Arial" w:cs="Arial"/>
          <w:noProof/>
          <w:color w:val="000000"/>
          <w:spacing w:val="-2"/>
          <w:sz w:val="20"/>
        </w:rPr>
        <w:t>of</w:t>
      </w:r>
      <w:r w:rsidR="006342F6" w:rsidRPr="006B5B23">
        <w:rPr>
          <w:rFonts w:ascii="Arial" w:hAnsi="Arial" w:cs="Arial"/>
          <w:noProof/>
          <w:color w:val="000000"/>
          <w:spacing w:val="11"/>
          <w:sz w:val="20"/>
        </w:rPr>
        <w:t> </w:t>
      </w:r>
      <w:r w:rsidR="006342F6" w:rsidRPr="006B5B23">
        <w:rPr>
          <w:rFonts w:ascii="Arial" w:hAnsi="Arial" w:cs="Arial"/>
          <w:noProof/>
          <w:color w:val="000000"/>
          <w:spacing w:val="-3"/>
          <w:sz w:val="20"/>
        </w:rPr>
        <w:t>Services</w:t>
      </w:r>
    </w:p>
    <w:p w14:paraId="50054E86" w14:textId="77777777" w:rsidR="006342F6" w:rsidRPr="006B5B23" w:rsidRDefault="006342F6" w:rsidP="009E4D6D">
      <w:pPr>
        <w:spacing w:after="0" w:line="240" w:lineRule="auto"/>
        <w:ind w:left="62" w:firstLine="1498"/>
        <w:jc w:val="both"/>
        <w:rPr>
          <w:rFonts w:ascii="Arial" w:hAnsi="Arial" w:cs="Arial"/>
          <w:sz w:val="20"/>
        </w:rPr>
      </w:pPr>
      <w:r w:rsidRPr="006B5B23">
        <w:rPr>
          <w:rFonts w:ascii="Arial" w:hAnsi="Arial" w:cs="Arial"/>
          <w:noProof/>
          <w:color w:val="000000"/>
          <w:spacing w:val="-3"/>
          <w:sz w:val="20"/>
        </w:rPr>
        <w:t>pursuant</w:t>
      </w:r>
      <w:r w:rsidRPr="006B5B23">
        <w:rPr>
          <w:rFonts w:ascii="Arial" w:hAnsi="Arial" w:cs="Arial"/>
          <w:noProof/>
          <w:color w:val="000000"/>
          <w:spacing w:val="17"/>
          <w:sz w:val="20"/>
        </w:rPr>
        <w:t> </w:t>
      </w:r>
      <w:r w:rsidRPr="006B5B23">
        <w:rPr>
          <w:rFonts w:ascii="Arial" w:hAnsi="Arial" w:cs="Arial"/>
          <w:noProof/>
          <w:color w:val="000000"/>
          <w:spacing w:val="-3"/>
          <w:sz w:val="20"/>
        </w:rPr>
        <w:t>hereto</w:t>
      </w:r>
      <w:r w:rsidRPr="006B5B23">
        <w:rPr>
          <w:rFonts w:ascii="Arial" w:hAnsi="Arial" w:cs="Arial"/>
          <w:noProof/>
          <w:color w:val="000000"/>
          <w:spacing w:val="16"/>
          <w:sz w:val="20"/>
        </w:rPr>
        <w:t> </w:t>
      </w:r>
      <w:r w:rsidRPr="006B5B23">
        <w:rPr>
          <w:rFonts w:ascii="Arial" w:hAnsi="Arial" w:cs="Arial"/>
          <w:noProof/>
          <w:color w:val="000000"/>
          <w:spacing w:val="-3"/>
          <w:sz w:val="20"/>
        </w:rPr>
        <w:t>on</w:t>
      </w:r>
      <w:r w:rsidRPr="006B5B23">
        <w:rPr>
          <w:rFonts w:ascii="Arial" w:hAnsi="Arial" w:cs="Arial"/>
          <w:noProof/>
          <w:color w:val="000000"/>
          <w:spacing w:val="17"/>
          <w:sz w:val="20"/>
        </w:rPr>
        <w:t> </w:t>
      </w:r>
      <w:r w:rsidRPr="006B5B23">
        <w:rPr>
          <w:rFonts w:ascii="Arial" w:hAnsi="Arial" w:cs="Arial"/>
          <w:noProof/>
          <w:color w:val="000000"/>
          <w:spacing w:val="-3"/>
          <w:sz w:val="20"/>
        </w:rPr>
        <w:t>an</w:t>
      </w:r>
      <w:r w:rsidRPr="006B5B23">
        <w:rPr>
          <w:rFonts w:ascii="Arial" w:hAnsi="Arial" w:cs="Arial"/>
          <w:noProof/>
          <w:color w:val="000000"/>
          <w:spacing w:val="16"/>
          <w:sz w:val="20"/>
        </w:rPr>
        <w:t> </w:t>
      </w:r>
      <w:r w:rsidRPr="006B5B23">
        <w:rPr>
          <w:rFonts w:ascii="Arial" w:hAnsi="Arial" w:cs="Arial"/>
          <w:noProof/>
          <w:color w:val="000000"/>
          <w:spacing w:val="-3"/>
          <w:sz w:val="20"/>
        </w:rPr>
        <w:t>annual</w:t>
      </w:r>
      <w:r w:rsidRPr="006B5B23">
        <w:rPr>
          <w:rFonts w:ascii="Arial" w:hAnsi="Arial" w:cs="Arial"/>
          <w:noProof/>
          <w:color w:val="000000"/>
          <w:spacing w:val="16"/>
          <w:sz w:val="20"/>
        </w:rPr>
        <w:t> </w:t>
      </w:r>
      <w:r w:rsidRPr="006B5B23">
        <w:rPr>
          <w:rFonts w:ascii="Arial" w:hAnsi="Arial" w:cs="Arial"/>
          <w:noProof/>
          <w:color w:val="000000"/>
          <w:spacing w:val="-3"/>
          <w:sz w:val="20"/>
        </w:rPr>
        <w:t>basis</w:t>
      </w:r>
      <w:r w:rsidRPr="006B5B23">
        <w:rPr>
          <w:rFonts w:ascii="Arial" w:hAnsi="Arial" w:cs="Arial"/>
          <w:noProof/>
          <w:color w:val="000000"/>
          <w:spacing w:val="17"/>
          <w:sz w:val="20"/>
        </w:rPr>
        <w:t> </w:t>
      </w:r>
      <w:r w:rsidRPr="006B5B23">
        <w:rPr>
          <w:rFonts w:ascii="Arial" w:hAnsi="Arial" w:cs="Arial"/>
          <w:noProof/>
          <w:color w:val="000000"/>
          <w:spacing w:val="-2"/>
          <w:sz w:val="20"/>
        </w:rPr>
        <w:t>for</w:t>
      </w:r>
      <w:r w:rsidRPr="006B5B23">
        <w:rPr>
          <w:rFonts w:ascii="Arial" w:hAnsi="Arial" w:cs="Arial"/>
          <w:noProof/>
          <w:color w:val="000000"/>
          <w:spacing w:val="17"/>
          <w:sz w:val="20"/>
        </w:rPr>
        <w:t> </w:t>
      </w:r>
      <w:r w:rsidRPr="006B5B23">
        <w:rPr>
          <w:rFonts w:ascii="Arial" w:hAnsi="Arial" w:cs="Arial"/>
          <w:noProof/>
          <w:color w:val="000000"/>
          <w:spacing w:val="-3"/>
          <w:sz w:val="20"/>
        </w:rPr>
        <w:t>leaks,</w:t>
      </w:r>
      <w:r w:rsidRPr="006B5B23">
        <w:rPr>
          <w:rFonts w:ascii="Arial" w:hAnsi="Arial" w:cs="Arial"/>
          <w:noProof/>
          <w:color w:val="000000"/>
          <w:spacing w:val="17"/>
          <w:sz w:val="20"/>
        </w:rPr>
        <w:t> </w:t>
      </w:r>
      <w:r w:rsidRPr="006B5B23">
        <w:rPr>
          <w:rFonts w:ascii="Arial" w:hAnsi="Arial" w:cs="Arial"/>
          <w:noProof/>
          <w:color w:val="000000"/>
          <w:spacing w:val="-2"/>
          <w:sz w:val="20"/>
        </w:rPr>
        <w:t>deterioration</w:t>
      </w:r>
      <w:r w:rsidRPr="006B5B23">
        <w:rPr>
          <w:rFonts w:ascii="Arial" w:hAnsi="Arial" w:cs="Arial"/>
          <w:noProof/>
          <w:color w:val="000000"/>
          <w:spacing w:val="16"/>
          <w:sz w:val="20"/>
        </w:rPr>
        <w:t> </w:t>
      </w:r>
      <w:r w:rsidRPr="006B5B23">
        <w:rPr>
          <w:rFonts w:ascii="Arial" w:hAnsi="Arial" w:cs="Arial"/>
          <w:noProof/>
          <w:color w:val="000000"/>
          <w:spacing w:val="-3"/>
          <w:sz w:val="20"/>
        </w:rPr>
        <w:t>and</w:t>
      </w:r>
      <w:r w:rsidRPr="006B5B23">
        <w:rPr>
          <w:rFonts w:ascii="Arial" w:hAnsi="Arial" w:cs="Arial"/>
          <w:noProof/>
          <w:color w:val="000000"/>
          <w:spacing w:val="17"/>
          <w:sz w:val="20"/>
        </w:rPr>
        <w:t> </w:t>
      </w:r>
      <w:r w:rsidRPr="006B5B23">
        <w:rPr>
          <w:rFonts w:ascii="Arial" w:hAnsi="Arial" w:cs="Arial"/>
          <w:noProof/>
          <w:color w:val="000000"/>
          <w:spacing w:val="-3"/>
          <w:sz w:val="20"/>
        </w:rPr>
        <w:t>other</w:t>
      </w:r>
      <w:r w:rsidRPr="006B5B23">
        <w:rPr>
          <w:rFonts w:ascii="Arial" w:hAnsi="Arial" w:cs="Arial"/>
          <w:noProof/>
          <w:color w:val="000000"/>
          <w:spacing w:val="17"/>
          <w:sz w:val="20"/>
        </w:rPr>
        <w:t> </w:t>
      </w:r>
      <w:r w:rsidRPr="006B5B23">
        <w:rPr>
          <w:rFonts w:ascii="Arial" w:hAnsi="Arial" w:cs="Arial"/>
          <w:noProof/>
          <w:color w:val="000000"/>
          <w:spacing w:val="-3"/>
          <w:sz w:val="20"/>
        </w:rPr>
        <w:t>adverse</w:t>
      </w:r>
    </w:p>
    <w:p w14:paraId="76A24CC2" w14:textId="77777777" w:rsidR="006342F6" w:rsidRPr="006B5B23" w:rsidRDefault="006342F6" w:rsidP="009E4D6D">
      <w:pPr>
        <w:spacing w:after="0" w:line="240" w:lineRule="auto"/>
        <w:ind w:left="62" w:firstLine="1498"/>
        <w:jc w:val="both"/>
        <w:rPr>
          <w:rFonts w:ascii="Arial" w:hAnsi="Arial" w:cs="Arial"/>
          <w:sz w:val="20"/>
        </w:rPr>
      </w:pPr>
      <w:r w:rsidRPr="006B5B23">
        <w:rPr>
          <w:rFonts w:ascii="Arial" w:hAnsi="Arial" w:cs="Arial"/>
          <w:noProof/>
          <w:color w:val="000000"/>
          <w:spacing w:val="-3"/>
          <w:sz w:val="20"/>
        </w:rPr>
        <w:t>conditions</w:t>
      </w:r>
      <w:r w:rsidRPr="006B5B23">
        <w:rPr>
          <w:rFonts w:ascii="Arial" w:hAnsi="Arial" w:cs="Arial"/>
          <w:noProof/>
          <w:color w:val="000000"/>
          <w:spacing w:val="12"/>
          <w:sz w:val="20"/>
        </w:rPr>
        <w:t> </w:t>
      </w:r>
      <w:r w:rsidRPr="006B5B23">
        <w:rPr>
          <w:rFonts w:ascii="Arial" w:hAnsi="Arial" w:cs="Arial"/>
          <w:noProof/>
          <w:color w:val="000000"/>
          <w:spacing w:val="-3"/>
          <w:sz w:val="20"/>
        </w:rPr>
        <w:t>and</w:t>
      </w:r>
      <w:r w:rsidRPr="006B5B23">
        <w:rPr>
          <w:rFonts w:ascii="Arial" w:hAnsi="Arial" w:cs="Arial"/>
          <w:noProof/>
          <w:color w:val="000000"/>
          <w:spacing w:val="13"/>
          <w:sz w:val="20"/>
        </w:rPr>
        <w:t> </w:t>
      </w:r>
      <w:r w:rsidRPr="006B5B23">
        <w:rPr>
          <w:rFonts w:ascii="Arial" w:hAnsi="Arial" w:cs="Arial"/>
          <w:noProof/>
          <w:color w:val="000000"/>
          <w:spacing w:val="-3"/>
          <w:sz w:val="20"/>
        </w:rPr>
        <w:t>keep</w:t>
      </w:r>
      <w:r w:rsidRPr="006B5B23">
        <w:rPr>
          <w:rFonts w:ascii="Arial" w:hAnsi="Arial" w:cs="Arial"/>
          <w:noProof/>
          <w:color w:val="000000"/>
          <w:spacing w:val="13"/>
          <w:sz w:val="20"/>
        </w:rPr>
        <w:t> </w:t>
      </w:r>
      <w:r w:rsidRPr="006B5B23">
        <w:rPr>
          <w:rFonts w:ascii="Arial" w:hAnsi="Arial" w:cs="Arial"/>
          <w:noProof/>
          <w:color w:val="000000"/>
          <w:spacing w:val="-3"/>
          <w:sz w:val="20"/>
        </w:rPr>
        <w:t>a</w:t>
      </w:r>
      <w:r w:rsidRPr="006B5B23">
        <w:rPr>
          <w:rFonts w:ascii="Arial" w:hAnsi="Arial" w:cs="Arial"/>
          <w:noProof/>
          <w:color w:val="000000"/>
          <w:spacing w:val="13"/>
          <w:sz w:val="20"/>
        </w:rPr>
        <w:t> </w:t>
      </w:r>
      <w:r w:rsidRPr="006B5B23">
        <w:rPr>
          <w:rFonts w:ascii="Arial" w:hAnsi="Arial" w:cs="Arial"/>
          <w:noProof/>
          <w:color w:val="000000"/>
          <w:spacing w:val="-3"/>
          <w:sz w:val="20"/>
        </w:rPr>
        <w:t>record</w:t>
      </w:r>
      <w:r w:rsidRPr="006B5B23">
        <w:rPr>
          <w:rFonts w:ascii="Arial" w:hAnsi="Arial" w:cs="Arial"/>
          <w:noProof/>
          <w:color w:val="000000"/>
          <w:spacing w:val="13"/>
          <w:sz w:val="20"/>
        </w:rPr>
        <w:t> </w:t>
      </w:r>
      <w:r w:rsidRPr="006B5B23">
        <w:rPr>
          <w:rFonts w:ascii="Arial" w:hAnsi="Arial" w:cs="Arial"/>
          <w:noProof/>
          <w:color w:val="000000"/>
          <w:spacing w:val="-2"/>
          <w:sz w:val="20"/>
        </w:rPr>
        <w:t>of</w:t>
      </w:r>
      <w:r w:rsidRPr="006B5B23">
        <w:rPr>
          <w:rFonts w:ascii="Arial" w:hAnsi="Arial" w:cs="Arial"/>
          <w:noProof/>
          <w:color w:val="000000"/>
          <w:spacing w:val="13"/>
          <w:sz w:val="20"/>
        </w:rPr>
        <w:t> </w:t>
      </w:r>
      <w:r w:rsidRPr="006B5B23">
        <w:rPr>
          <w:rFonts w:ascii="Arial" w:hAnsi="Arial" w:cs="Arial"/>
          <w:noProof/>
          <w:color w:val="000000"/>
          <w:spacing w:val="-3"/>
          <w:sz w:val="20"/>
        </w:rPr>
        <w:t>this</w:t>
      </w:r>
      <w:r w:rsidRPr="006B5B23">
        <w:rPr>
          <w:rFonts w:ascii="Arial" w:hAnsi="Arial" w:cs="Arial"/>
          <w:noProof/>
          <w:color w:val="000000"/>
          <w:spacing w:val="13"/>
          <w:sz w:val="20"/>
        </w:rPr>
        <w:t> </w:t>
      </w:r>
      <w:r w:rsidRPr="006B5B23">
        <w:rPr>
          <w:rFonts w:ascii="Arial" w:hAnsi="Arial" w:cs="Arial"/>
          <w:noProof/>
          <w:color w:val="000000"/>
          <w:spacing w:val="-2"/>
          <w:sz w:val="20"/>
        </w:rPr>
        <w:t>for</w:t>
      </w:r>
      <w:r w:rsidRPr="006B5B23">
        <w:rPr>
          <w:rFonts w:ascii="Arial" w:hAnsi="Arial" w:cs="Arial"/>
          <w:noProof/>
          <w:color w:val="000000"/>
          <w:spacing w:val="13"/>
          <w:sz w:val="20"/>
        </w:rPr>
        <w:t> </w:t>
      </w:r>
      <w:r w:rsidRPr="006B5B23">
        <w:rPr>
          <w:rFonts w:ascii="Arial" w:hAnsi="Arial" w:cs="Arial"/>
          <w:noProof/>
          <w:color w:val="000000"/>
          <w:spacing w:val="-3"/>
          <w:sz w:val="20"/>
        </w:rPr>
        <w:t>inspection</w:t>
      </w:r>
      <w:r w:rsidRPr="006B5B23">
        <w:rPr>
          <w:rFonts w:ascii="Arial" w:hAnsi="Arial" w:cs="Arial"/>
          <w:noProof/>
          <w:color w:val="000000"/>
          <w:spacing w:val="12"/>
          <w:sz w:val="20"/>
        </w:rPr>
        <w:t> </w:t>
      </w:r>
      <w:r w:rsidRPr="006B5B23">
        <w:rPr>
          <w:rFonts w:ascii="Arial" w:hAnsi="Arial" w:cs="Arial"/>
          <w:noProof/>
          <w:color w:val="000000"/>
          <w:spacing w:val="-3"/>
          <w:sz w:val="20"/>
        </w:rPr>
        <w:t>by</w:t>
      </w:r>
      <w:r w:rsidRPr="006B5B23">
        <w:rPr>
          <w:rFonts w:ascii="Arial" w:hAnsi="Arial" w:cs="Arial"/>
          <w:noProof/>
          <w:color w:val="000000"/>
          <w:spacing w:val="13"/>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r w:rsidRPr="006B5B23">
        <w:rPr>
          <w:rFonts w:ascii="Arial" w:hAnsi="Arial" w:cs="Arial"/>
          <w:noProof/>
          <w:color w:val="000000"/>
          <w:w w:val="258"/>
          <w:sz w:val="20"/>
        </w:rPr>
        <w:t> </w:t>
      </w:r>
      <w:r w:rsidRPr="006B5B23">
        <w:rPr>
          <w:rFonts w:ascii="Arial" w:hAnsi="Arial" w:cs="Arial"/>
          <w:b/>
          <w:noProof/>
          <w:color w:val="000000"/>
          <w:spacing w:val="-3"/>
          <w:sz w:val="20"/>
        </w:rPr>
        <w:t>SINOPEC</w:t>
      </w:r>
      <w:r w:rsidRPr="006B5B23">
        <w:rPr>
          <w:rFonts w:ascii="Arial" w:hAnsi="Arial" w:cs="Arial"/>
          <w:noProof/>
          <w:color w:val="000000"/>
          <w:spacing w:val="13"/>
          <w:sz w:val="20"/>
        </w:rPr>
        <w:t> </w:t>
      </w:r>
      <w:r w:rsidRPr="006B5B23">
        <w:rPr>
          <w:rFonts w:ascii="Arial" w:hAnsi="Arial" w:cs="Arial"/>
          <w:noProof/>
          <w:color w:val="000000"/>
          <w:spacing w:val="-3"/>
          <w:sz w:val="20"/>
        </w:rPr>
        <w:t>shall</w:t>
      </w:r>
    </w:p>
    <w:p w14:paraId="4B67A5C3" w14:textId="77777777" w:rsidR="006342F6" w:rsidRPr="006B5B23" w:rsidRDefault="006342F6" w:rsidP="009E4D6D">
      <w:pPr>
        <w:spacing w:after="0" w:line="240" w:lineRule="auto"/>
        <w:ind w:left="62" w:firstLine="1498"/>
        <w:jc w:val="both"/>
        <w:rPr>
          <w:rFonts w:ascii="Arial" w:hAnsi="Arial" w:cs="Arial"/>
          <w:sz w:val="20"/>
        </w:rPr>
      </w:pPr>
      <w:r w:rsidRPr="006B5B23">
        <w:rPr>
          <w:rFonts w:ascii="Arial" w:hAnsi="Arial" w:cs="Arial"/>
          <w:noProof/>
          <w:color w:val="000000"/>
          <w:spacing w:val="-3"/>
          <w:sz w:val="20"/>
        </w:rPr>
        <w:t>have</w:t>
      </w:r>
      <w:r w:rsidRPr="006B5B23">
        <w:rPr>
          <w:rFonts w:ascii="Arial" w:hAnsi="Arial" w:cs="Arial"/>
          <w:noProof/>
          <w:color w:val="000000"/>
          <w:spacing w:val="22"/>
          <w:sz w:val="20"/>
        </w:rPr>
        <w:t> </w:t>
      </w:r>
      <w:r w:rsidRPr="006B5B23">
        <w:rPr>
          <w:rFonts w:ascii="Arial" w:hAnsi="Arial" w:cs="Arial"/>
          <w:noProof/>
          <w:color w:val="000000"/>
          <w:spacing w:val="-3"/>
          <w:sz w:val="20"/>
        </w:rPr>
        <w:t>the</w:t>
      </w:r>
      <w:r w:rsidRPr="006B5B23">
        <w:rPr>
          <w:rFonts w:ascii="Arial" w:hAnsi="Arial" w:cs="Arial"/>
          <w:noProof/>
          <w:color w:val="000000"/>
          <w:spacing w:val="22"/>
          <w:sz w:val="20"/>
        </w:rPr>
        <w:t> </w:t>
      </w:r>
      <w:r w:rsidRPr="006B5B23">
        <w:rPr>
          <w:rFonts w:ascii="Arial" w:hAnsi="Arial" w:cs="Arial"/>
          <w:noProof/>
          <w:color w:val="000000"/>
          <w:spacing w:val="-2"/>
          <w:sz w:val="20"/>
        </w:rPr>
        <w:t>right</w:t>
      </w:r>
      <w:r w:rsidRPr="006B5B23">
        <w:rPr>
          <w:rFonts w:ascii="Arial" w:hAnsi="Arial" w:cs="Arial"/>
          <w:noProof/>
          <w:color w:val="000000"/>
          <w:spacing w:val="22"/>
          <w:sz w:val="20"/>
        </w:rPr>
        <w:t> </w:t>
      </w:r>
      <w:r w:rsidRPr="006B5B23">
        <w:rPr>
          <w:rFonts w:ascii="Arial" w:hAnsi="Arial" w:cs="Arial"/>
          <w:noProof/>
          <w:color w:val="000000"/>
          <w:spacing w:val="-2"/>
          <w:sz w:val="20"/>
        </w:rPr>
        <w:t>to</w:t>
      </w:r>
      <w:r w:rsidRPr="006B5B23">
        <w:rPr>
          <w:rFonts w:ascii="Arial" w:hAnsi="Arial" w:cs="Arial"/>
          <w:noProof/>
          <w:color w:val="000000"/>
          <w:spacing w:val="23"/>
          <w:sz w:val="20"/>
        </w:rPr>
        <w:t> </w:t>
      </w:r>
      <w:r w:rsidRPr="006B5B23">
        <w:rPr>
          <w:rFonts w:ascii="Arial" w:hAnsi="Arial" w:cs="Arial"/>
          <w:noProof/>
          <w:color w:val="000000"/>
          <w:spacing w:val="-3"/>
          <w:sz w:val="20"/>
        </w:rPr>
        <w:t>require</w:t>
      </w:r>
      <w:r w:rsidRPr="006B5B23">
        <w:rPr>
          <w:rFonts w:ascii="Arial" w:hAnsi="Arial" w:cs="Arial"/>
          <w:noProof/>
          <w:color w:val="000000"/>
          <w:spacing w:val="22"/>
          <w:sz w:val="20"/>
        </w:rPr>
        <w:t> </w:t>
      </w:r>
      <w:r w:rsidRPr="006B5B23">
        <w:rPr>
          <w:rFonts w:ascii="Arial" w:hAnsi="Arial" w:cs="Arial"/>
          <w:b/>
          <w:noProof/>
          <w:color w:val="000000"/>
          <w:spacing w:val="-4"/>
          <w:sz w:val="20"/>
        </w:rPr>
        <w:t>CONTRACTOR</w:t>
      </w:r>
      <w:r w:rsidRPr="006B5B23">
        <w:rPr>
          <w:rFonts w:ascii="Arial" w:hAnsi="Arial" w:cs="Arial"/>
          <w:noProof/>
          <w:color w:val="000000"/>
          <w:spacing w:val="22"/>
          <w:sz w:val="20"/>
        </w:rPr>
        <w:t> </w:t>
      </w:r>
      <w:r w:rsidRPr="006B5B23">
        <w:rPr>
          <w:rFonts w:ascii="Arial" w:hAnsi="Arial" w:cs="Arial"/>
          <w:noProof/>
          <w:color w:val="000000"/>
          <w:spacing w:val="-2"/>
          <w:sz w:val="20"/>
        </w:rPr>
        <w:t>to</w:t>
      </w:r>
      <w:r w:rsidRPr="006B5B23">
        <w:rPr>
          <w:rFonts w:ascii="Arial" w:hAnsi="Arial" w:cs="Arial"/>
          <w:noProof/>
          <w:color w:val="000000"/>
          <w:spacing w:val="22"/>
          <w:sz w:val="20"/>
        </w:rPr>
        <w:t> </w:t>
      </w:r>
      <w:r w:rsidRPr="006B5B23">
        <w:rPr>
          <w:rFonts w:ascii="Arial" w:hAnsi="Arial" w:cs="Arial"/>
          <w:noProof/>
          <w:color w:val="000000"/>
          <w:spacing w:val="-3"/>
          <w:sz w:val="20"/>
        </w:rPr>
        <w:t>replace</w:t>
      </w:r>
      <w:r w:rsidRPr="006B5B23">
        <w:rPr>
          <w:rFonts w:ascii="Arial" w:hAnsi="Arial" w:cs="Arial"/>
          <w:noProof/>
          <w:color w:val="000000"/>
          <w:spacing w:val="22"/>
          <w:sz w:val="20"/>
        </w:rPr>
        <w:t> </w:t>
      </w:r>
      <w:r w:rsidRPr="006B5B23">
        <w:rPr>
          <w:rFonts w:ascii="Arial" w:hAnsi="Arial" w:cs="Arial"/>
          <w:noProof/>
          <w:color w:val="000000"/>
          <w:spacing w:val="-3"/>
          <w:sz w:val="20"/>
        </w:rPr>
        <w:t>any</w:t>
      </w:r>
      <w:r w:rsidRPr="006B5B23">
        <w:rPr>
          <w:rFonts w:ascii="Arial" w:hAnsi="Arial" w:cs="Arial"/>
          <w:noProof/>
          <w:color w:val="000000"/>
          <w:spacing w:val="21"/>
          <w:sz w:val="20"/>
        </w:rPr>
        <w:t> </w:t>
      </w:r>
      <w:r w:rsidRPr="006B5B23">
        <w:rPr>
          <w:rFonts w:ascii="Arial" w:hAnsi="Arial" w:cs="Arial"/>
          <w:noProof/>
          <w:color w:val="000000"/>
          <w:spacing w:val="-3"/>
          <w:sz w:val="20"/>
        </w:rPr>
        <w:t>equipment</w:t>
      </w:r>
      <w:r w:rsidRPr="006B5B23">
        <w:rPr>
          <w:rFonts w:ascii="Arial" w:hAnsi="Arial" w:cs="Arial"/>
          <w:noProof/>
          <w:color w:val="000000"/>
          <w:spacing w:val="22"/>
          <w:sz w:val="20"/>
        </w:rPr>
        <w:t> </w:t>
      </w:r>
      <w:r w:rsidRPr="006B5B23">
        <w:rPr>
          <w:rFonts w:ascii="Arial" w:hAnsi="Arial" w:cs="Arial"/>
          <w:noProof/>
          <w:color w:val="000000"/>
          <w:spacing w:val="-2"/>
          <w:sz w:val="20"/>
        </w:rPr>
        <w:t>(including</w:t>
      </w:r>
    </w:p>
    <w:p w14:paraId="624F0A45" w14:textId="77777777" w:rsidR="006342F6" w:rsidRPr="006B5B23" w:rsidRDefault="006342F6" w:rsidP="009E4D6D">
      <w:pPr>
        <w:spacing w:after="0" w:line="240" w:lineRule="auto"/>
        <w:ind w:left="62" w:firstLine="1498"/>
        <w:jc w:val="both"/>
        <w:rPr>
          <w:rFonts w:ascii="Arial" w:hAnsi="Arial" w:cs="Arial"/>
          <w:sz w:val="20"/>
        </w:rPr>
      </w:pPr>
      <w:r w:rsidRPr="006B5B23">
        <w:rPr>
          <w:rFonts w:ascii="Arial" w:hAnsi="Arial" w:cs="Arial"/>
          <w:noProof/>
          <w:color w:val="000000"/>
          <w:spacing w:val="-3"/>
          <w:sz w:val="20"/>
        </w:rPr>
        <w:t>pumps</w:t>
      </w:r>
      <w:r w:rsidRPr="006B5B23">
        <w:rPr>
          <w:rFonts w:ascii="Arial" w:hAnsi="Arial" w:cs="Arial"/>
          <w:noProof/>
          <w:color w:val="000000"/>
          <w:w w:val="183"/>
          <w:sz w:val="20"/>
        </w:rPr>
        <w:t> </w:t>
      </w:r>
      <w:r w:rsidRPr="006B5B23">
        <w:rPr>
          <w:rFonts w:ascii="Arial" w:hAnsi="Arial" w:cs="Arial"/>
          <w:noProof/>
          <w:color w:val="000000"/>
          <w:spacing w:val="-3"/>
          <w:sz w:val="20"/>
        </w:rPr>
        <w:t>and</w:t>
      </w:r>
      <w:r w:rsidRPr="006B5B23">
        <w:rPr>
          <w:rFonts w:ascii="Arial" w:hAnsi="Arial" w:cs="Arial"/>
          <w:noProof/>
          <w:color w:val="000000"/>
          <w:w w:val="183"/>
          <w:sz w:val="20"/>
        </w:rPr>
        <w:t> </w:t>
      </w:r>
      <w:r w:rsidRPr="006B5B23">
        <w:rPr>
          <w:rFonts w:ascii="Arial" w:hAnsi="Arial" w:cs="Arial"/>
          <w:noProof/>
          <w:color w:val="000000"/>
          <w:spacing w:val="-3"/>
          <w:sz w:val="20"/>
        </w:rPr>
        <w:t>hoses)</w:t>
      </w:r>
      <w:r w:rsidRPr="006B5B23">
        <w:rPr>
          <w:rFonts w:ascii="Arial" w:hAnsi="Arial" w:cs="Arial"/>
          <w:noProof/>
          <w:color w:val="000000"/>
          <w:w w:val="183"/>
          <w:sz w:val="20"/>
        </w:rPr>
        <w:t> </w:t>
      </w:r>
      <w:r w:rsidRPr="006B5B23">
        <w:rPr>
          <w:rFonts w:ascii="Arial" w:hAnsi="Arial" w:cs="Arial"/>
          <w:noProof/>
          <w:color w:val="000000"/>
          <w:spacing w:val="-3"/>
          <w:sz w:val="20"/>
        </w:rPr>
        <w:t>used</w:t>
      </w:r>
      <w:r w:rsidRPr="006B5B23">
        <w:rPr>
          <w:rFonts w:ascii="Arial" w:hAnsi="Arial" w:cs="Arial"/>
          <w:noProof/>
          <w:color w:val="000000"/>
          <w:w w:val="183"/>
          <w:sz w:val="20"/>
        </w:rPr>
        <w:t> </w:t>
      </w:r>
      <w:r w:rsidRPr="006B5B23">
        <w:rPr>
          <w:rFonts w:ascii="Arial" w:hAnsi="Arial" w:cs="Arial"/>
          <w:noProof/>
          <w:color w:val="000000"/>
          <w:spacing w:val="-2"/>
          <w:sz w:val="20"/>
        </w:rPr>
        <w:t>in</w:t>
      </w:r>
      <w:r w:rsidRPr="006B5B23">
        <w:rPr>
          <w:rFonts w:ascii="Arial" w:hAnsi="Arial" w:cs="Arial"/>
          <w:noProof/>
          <w:color w:val="000000"/>
          <w:w w:val="183"/>
          <w:sz w:val="20"/>
        </w:rPr>
        <w:t> </w:t>
      </w:r>
      <w:r w:rsidRPr="006B5B23">
        <w:rPr>
          <w:rFonts w:ascii="Arial" w:hAnsi="Arial" w:cs="Arial"/>
          <w:noProof/>
          <w:color w:val="000000"/>
          <w:spacing w:val="-3"/>
          <w:sz w:val="20"/>
        </w:rPr>
        <w:t>the</w:t>
      </w:r>
      <w:r w:rsidRPr="006B5B23">
        <w:rPr>
          <w:rFonts w:ascii="Arial" w:hAnsi="Arial" w:cs="Arial"/>
          <w:noProof/>
          <w:color w:val="000000"/>
          <w:w w:val="183"/>
          <w:sz w:val="20"/>
        </w:rPr>
        <w:t> </w:t>
      </w:r>
      <w:r w:rsidRPr="006B5B23">
        <w:rPr>
          <w:rFonts w:ascii="Arial" w:hAnsi="Arial" w:cs="Arial"/>
          <w:noProof/>
          <w:color w:val="000000"/>
          <w:spacing w:val="-3"/>
          <w:sz w:val="20"/>
        </w:rPr>
        <w:t>provision</w:t>
      </w:r>
      <w:r w:rsidRPr="006B5B23">
        <w:rPr>
          <w:rFonts w:ascii="Arial" w:hAnsi="Arial" w:cs="Arial"/>
          <w:noProof/>
          <w:color w:val="000000"/>
          <w:w w:val="183"/>
          <w:sz w:val="20"/>
        </w:rPr>
        <w:t> </w:t>
      </w:r>
      <w:r w:rsidRPr="006B5B23">
        <w:rPr>
          <w:rFonts w:ascii="Arial" w:hAnsi="Arial" w:cs="Arial"/>
          <w:noProof/>
          <w:color w:val="000000"/>
          <w:spacing w:val="-2"/>
          <w:sz w:val="20"/>
        </w:rPr>
        <w:t>of</w:t>
      </w:r>
      <w:r w:rsidRPr="006B5B23">
        <w:rPr>
          <w:rFonts w:ascii="Arial" w:hAnsi="Arial" w:cs="Arial"/>
          <w:noProof/>
          <w:color w:val="000000"/>
          <w:w w:val="186"/>
          <w:sz w:val="20"/>
        </w:rPr>
        <w:t> </w:t>
      </w:r>
      <w:r w:rsidRPr="006B5B23">
        <w:rPr>
          <w:rFonts w:ascii="Arial" w:hAnsi="Arial" w:cs="Arial"/>
          <w:noProof/>
          <w:color w:val="000000"/>
          <w:spacing w:val="-3"/>
          <w:sz w:val="20"/>
        </w:rPr>
        <w:t>the</w:t>
      </w:r>
      <w:r w:rsidRPr="006B5B23">
        <w:rPr>
          <w:rFonts w:ascii="Arial" w:hAnsi="Arial" w:cs="Arial"/>
          <w:noProof/>
          <w:color w:val="000000"/>
          <w:w w:val="183"/>
          <w:sz w:val="20"/>
        </w:rPr>
        <w:t> </w:t>
      </w:r>
      <w:r w:rsidRPr="006B5B23">
        <w:rPr>
          <w:rFonts w:ascii="Arial" w:hAnsi="Arial" w:cs="Arial"/>
          <w:noProof/>
          <w:color w:val="000000"/>
          <w:spacing w:val="-3"/>
          <w:sz w:val="20"/>
        </w:rPr>
        <w:t>Services</w:t>
      </w:r>
      <w:r w:rsidRPr="006B5B23">
        <w:rPr>
          <w:rFonts w:ascii="Arial" w:hAnsi="Arial" w:cs="Arial"/>
          <w:noProof/>
          <w:color w:val="000000"/>
          <w:w w:val="186"/>
          <w:sz w:val="20"/>
        </w:rPr>
        <w:t> </w:t>
      </w:r>
      <w:r w:rsidRPr="006B5B23">
        <w:rPr>
          <w:rFonts w:ascii="Arial" w:hAnsi="Arial" w:cs="Arial"/>
          <w:noProof/>
          <w:color w:val="000000"/>
          <w:spacing w:val="-2"/>
          <w:sz w:val="20"/>
        </w:rPr>
        <w:t>if</w:t>
      </w:r>
      <w:r w:rsidRPr="006B5B23">
        <w:rPr>
          <w:rFonts w:ascii="Arial" w:hAnsi="Arial" w:cs="Arial"/>
          <w:noProof/>
          <w:color w:val="000000"/>
          <w:w w:val="183"/>
          <w:sz w:val="20"/>
        </w:rPr>
        <w:t> </w:t>
      </w:r>
      <w:r w:rsidRPr="006B5B23">
        <w:rPr>
          <w:rFonts w:ascii="Arial" w:hAnsi="Arial" w:cs="Arial"/>
          <w:noProof/>
          <w:color w:val="000000"/>
          <w:spacing w:val="-3"/>
          <w:sz w:val="20"/>
        </w:rPr>
        <w:t>any</w:t>
      </w:r>
      <w:r w:rsidRPr="006B5B23">
        <w:rPr>
          <w:rFonts w:ascii="Arial" w:hAnsi="Arial" w:cs="Arial"/>
          <w:noProof/>
          <w:color w:val="000000"/>
          <w:w w:val="183"/>
          <w:sz w:val="20"/>
        </w:rPr>
        <w:t> </w:t>
      </w:r>
      <w:r w:rsidRPr="006B5B23">
        <w:rPr>
          <w:rFonts w:ascii="Arial" w:hAnsi="Arial" w:cs="Arial"/>
          <w:noProof/>
          <w:color w:val="000000"/>
          <w:spacing w:val="-2"/>
          <w:sz w:val="20"/>
        </w:rPr>
        <w:t>of</w:t>
      </w:r>
      <w:r w:rsidRPr="006B5B23">
        <w:rPr>
          <w:rFonts w:ascii="Arial" w:hAnsi="Arial" w:cs="Arial"/>
          <w:noProof/>
          <w:color w:val="000000"/>
          <w:w w:val="183"/>
          <w:sz w:val="20"/>
        </w:rPr>
        <w:t> </w:t>
      </w:r>
      <w:r w:rsidRPr="006B5B23">
        <w:rPr>
          <w:rFonts w:ascii="Arial" w:hAnsi="Arial" w:cs="Arial"/>
          <w:noProof/>
          <w:color w:val="000000"/>
          <w:spacing w:val="-3"/>
          <w:sz w:val="20"/>
        </w:rPr>
        <w:t>them</w:t>
      </w:r>
      <w:r w:rsidRPr="006B5B23">
        <w:rPr>
          <w:rFonts w:ascii="Arial" w:hAnsi="Arial" w:cs="Arial"/>
          <w:noProof/>
          <w:color w:val="000000"/>
          <w:w w:val="184"/>
          <w:sz w:val="20"/>
        </w:rPr>
        <w:t> </w:t>
      </w:r>
      <w:r w:rsidRPr="006B5B23">
        <w:rPr>
          <w:rFonts w:ascii="Arial" w:hAnsi="Arial" w:cs="Arial"/>
          <w:noProof/>
          <w:color w:val="000000"/>
          <w:spacing w:val="-3"/>
          <w:sz w:val="20"/>
        </w:rPr>
        <w:t>are</w:t>
      </w:r>
    </w:p>
    <w:p w14:paraId="0D49F081" w14:textId="77777777" w:rsidR="006342F6" w:rsidRPr="006B5B23" w:rsidRDefault="006342F6" w:rsidP="009E4D6D">
      <w:pPr>
        <w:spacing w:after="0" w:line="240" w:lineRule="auto"/>
        <w:ind w:left="62" w:firstLine="1498"/>
        <w:jc w:val="both"/>
        <w:rPr>
          <w:rFonts w:ascii="Arial" w:hAnsi="Arial" w:cs="Arial"/>
          <w:sz w:val="20"/>
        </w:rPr>
      </w:pPr>
      <w:r w:rsidRPr="006B5B23">
        <w:rPr>
          <w:rFonts w:ascii="Arial" w:hAnsi="Arial" w:cs="Arial"/>
          <w:noProof/>
          <w:color w:val="000000"/>
          <w:spacing w:val="-3"/>
          <w:sz w:val="20"/>
        </w:rPr>
        <w:t>found</w:t>
      </w:r>
      <w:r w:rsidRPr="006B5B23">
        <w:rPr>
          <w:rFonts w:ascii="Arial" w:hAnsi="Arial" w:cs="Arial"/>
          <w:noProof/>
          <w:color w:val="000000"/>
          <w:spacing w:val="16"/>
          <w:sz w:val="20"/>
        </w:rPr>
        <w:t> </w:t>
      </w:r>
      <w:r w:rsidRPr="006B5B23">
        <w:rPr>
          <w:rFonts w:ascii="Arial" w:hAnsi="Arial" w:cs="Arial"/>
          <w:noProof/>
          <w:color w:val="000000"/>
          <w:spacing w:val="-3"/>
          <w:sz w:val="20"/>
        </w:rPr>
        <w:t>by</w:t>
      </w:r>
      <w:r w:rsidRPr="006B5B23">
        <w:rPr>
          <w:rFonts w:ascii="Arial" w:hAnsi="Arial" w:cs="Arial"/>
          <w:noProof/>
          <w:color w:val="000000"/>
          <w:spacing w:val="14"/>
          <w:sz w:val="20"/>
        </w:rPr>
        <w:t> </w:t>
      </w:r>
      <w:r w:rsidRPr="006B5B23">
        <w:rPr>
          <w:rFonts w:ascii="Arial" w:hAnsi="Arial" w:cs="Arial"/>
          <w:b/>
          <w:noProof/>
          <w:color w:val="000000"/>
          <w:spacing w:val="-3"/>
          <w:sz w:val="20"/>
        </w:rPr>
        <w:t>SINOPEC</w:t>
      </w:r>
      <w:r w:rsidRPr="006B5B23">
        <w:rPr>
          <w:rFonts w:ascii="Arial" w:hAnsi="Arial" w:cs="Arial"/>
          <w:noProof/>
          <w:color w:val="000000"/>
          <w:spacing w:val="16"/>
          <w:sz w:val="20"/>
        </w:rPr>
        <w:t> </w:t>
      </w:r>
      <w:r w:rsidRPr="006B5B23">
        <w:rPr>
          <w:rFonts w:ascii="Arial" w:hAnsi="Arial" w:cs="Arial"/>
          <w:noProof/>
          <w:color w:val="000000"/>
          <w:spacing w:val="-2"/>
          <w:sz w:val="20"/>
        </w:rPr>
        <w:t>to</w:t>
      </w:r>
      <w:r w:rsidRPr="006B5B23">
        <w:rPr>
          <w:rFonts w:ascii="Arial" w:hAnsi="Arial" w:cs="Arial"/>
          <w:noProof/>
          <w:color w:val="000000"/>
          <w:spacing w:val="15"/>
          <w:sz w:val="20"/>
        </w:rPr>
        <w:t> </w:t>
      </w:r>
      <w:r w:rsidRPr="006B5B23">
        <w:rPr>
          <w:rFonts w:ascii="Arial" w:hAnsi="Arial" w:cs="Arial"/>
          <w:noProof/>
          <w:color w:val="000000"/>
          <w:spacing w:val="-3"/>
          <w:sz w:val="20"/>
        </w:rPr>
        <w:t>be</w:t>
      </w:r>
      <w:r w:rsidRPr="006B5B23">
        <w:rPr>
          <w:rFonts w:ascii="Arial" w:hAnsi="Arial" w:cs="Arial"/>
          <w:noProof/>
          <w:color w:val="000000"/>
          <w:spacing w:val="16"/>
          <w:sz w:val="20"/>
        </w:rPr>
        <w:t> </w:t>
      </w:r>
      <w:r w:rsidRPr="006B5B23">
        <w:rPr>
          <w:rFonts w:ascii="Arial" w:hAnsi="Arial" w:cs="Arial"/>
          <w:noProof/>
          <w:color w:val="000000"/>
          <w:spacing w:val="-3"/>
          <w:sz w:val="20"/>
        </w:rPr>
        <w:t>unsatisfactory</w:t>
      </w:r>
      <w:r w:rsidRPr="006B5B23">
        <w:rPr>
          <w:rFonts w:ascii="Arial" w:hAnsi="Arial" w:cs="Arial"/>
          <w:noProof/>
          <w:color w:val="000000"/>
          <w:spacing w:val="15"/>
          <w:sz w:val="20"/>
        </w:rPr>
        <w:t> </w:t>
      </w:r>
      <w:r w:rsidRPr="006B5B23">
        <w:rPr>
          <w:rFonts w:ascii="Arial" w:hAnsi="Arial" w:cs="Arial"/>
          <w:noProof/>
          <w:color w:val="000000"/>
          <w:spacing w:val="-3"/>
          <w:sz w:val="20"/>
        </w:rPr>
        <w:t>and</w:t>
      </w:r>
      <w:r w:rsidRPr="006B5B23">
        <w:rPr>
          <w:rFonts w:ascii="Arial" w:hAnsi="Arial" w:cs="Arial"/>
          <w:noProof/>
          <w:color w:val="000000"/>
          <w:spacing w:val="16"/>
          <w:sz w:val="20"/>
        </w:rPr>
        <w:t> </w:t>
      </w:r>
      <w:r w:rsidRPr="006B5B23">
        <w:rPr>
          <w:rFonts w:ascii="Arial" w:hAnsi="Arial" w:cs="Arial"/>
          <w:noProof/>
          <w:color w:val="000000"/>
          <w:spacing w:val="-2"/>
          <w:sz w:val="20"/>
        </w:rPr>
        <w:t>all</w:t>
      </w:r>
      <w:r w:rsidRPr="006B5B23">
        <w:rPr>
          <w:rFonts w:ascii="Arial" w:hAnsi="Arial" w:cs="Arial"/>
          <w:noProof/>
          <w:color w:val="000000"/>
          <w:spacing w:val="15"/>
          <w:sz w:val="20"/>
        </w:rPr>
        <w:t> </w:t>
      </w:r>
      <w:r w:rsidRPr="006B5B23">
        <w:rPr>
          <w:rFonts w:ascii="Arial" w:hAnsi="Arial" w:cs="Arial"/>
          <w:noProof/>
          <w:color w:val="000000"/>
          <w:spacing w:val="-3"/>
          <w:sz w:val="20"/>
        </w:rPr>
        <w:t>costs</w:t>
      </w:r>
      <w:r w:rsidRPr="006B5B23">
        <w:rPr>
          <w:rFonts w:ascii="Arial" w:hAnsi="Arial" w:cs="Arial"/>
          <w:noProof/>
          <w:color w:val="000000"/>
          <w:spacing w:val="15"/>
          <w:sz w:val="20"/>
        </w:rPr>
        <w:t> </w:t>
      </w:r>
      <w:r w:rsidRPr="006B5B23">
        <w:rPr>
          <w:rFonts w:ascii="Arial" w:hAnsi="Arial" w:cs="Arial"/>
          <w:noProof/>
          <w:color w:val="000000"/>
          <w:spacing w:val="-3"/>
          <w:sz w:val="20"/>
        </w:rPr>
        <w:t>and</w:t>
      </w:r>
      <w:r w:rsidRPr="006B5B23">
        <w:rPr>
          <w:rFonts w:ascii="Arial" w:hAnsi="Arial" w:cs="Arial"/>
          <w:noProof/>
          <w:color w:val="000000"/>
          <w:spacing w:val="16"/>
          <w:sz w:val="20"/>
        </w:rPr>
        <w:t> </w:t>
      </w:r>
      <w:r w:rsidRPr="006B5B23">
        <w:rPr>
          <w:rFonts w:ascii="Arial" w:hAnsi="Arial" w:cs="Arial"/>
          <w:noProof/>
          <w:color w:val="000000"/>
          <w:spacing w:val="-3"/>
          <w:sz w:val="20"/>
        </w:rPr>
        <w:t>expenses</w:t>
      </w:r>
      <w:r w:rsidRPr="006B5B23">
        <w:rPr>
          <w:rFonts w:ascii="Arial" w:hAnsi="Arial" w:cs="Arial"/>
          <w:noProof/>
          <w:color w:val="000000"/>
          <w:spacing w:val="14"/>
          <w:sz w:val="20"/>
        </w:rPr>
        <w:t> </w:t>
      </w:r>
      <w:r w:rsidRPr="006B5B23">
        <w:rPr>
          <w:rFonts w:ascii="Arial" w:hAnsi="Arial" w:cs="Arial"/>
          <w:noProof/>
          <w:color w:val="000000"/>
          <w:spacing w:val="-3"/>
          <w:sz w:val="20"/>
        </w:rPr>
        <w:t>associated</w:t>
      </w:r>
    </w:p>
    <w:p w14:paraId="689C4CDE" w14:textId="77777777" w:rsidR="006342F6" w:rsidRPr="006B5B23" w:rsidRDefault="006342F6" w:rsidP="009E4D6D">
      <w:pPr>
        <w:spacing w:after="0" w:line="240" w:lineRule="auto"/>
        <w:ind w:left="1560"/>
        <w:jc w:val="both"/>
        <w:rPr>
          <w:rFonts w:ascii="Arial" w:hAnsi="Arial" w:cs="Arial"/>
          <w:sz w:val="20"/>
        </w:rPr>
      </w:pPr>
      <w:r w:rsidRPr="006B5B23">
        <w:rPr>
          <w:rFonts w:ascii="Arial" w:hAnsi="Arial" w:cs="Arial"/>
          <w:noProof/>
          <w:color w:val="000000"/>
          <w:spacing w:val="-3"/>
          <w:sz w:val="20"/>
        </w:rPr>
        <w:t>with</w:t>
      </w:r>
      <w:r w:rsidRPr="006B5B23">
        <w:rPr>
          <w:rFonts w:ascii="Arial" w:hAnsi="Arial" w:cs="Arial"/>
          <w:noProof/>
          <w:color w:val="000000"/>
          <w:spacing w:val="8"/>
          <w:sz w:val="20"/>
        </w:rPr>
        <w:t> </w:t>
      </w:r>
      <w:r w:rsidRPr="006B5B23">
        <w:rPr>
          <w:rFonts w:ascii="Arial" w:hAnsi="Arial" w:cs="Arial"/>
          <w:noProof/>
          <w:color w:val="000000"/>
          <w:spacing w:val="-3"/>
          <w:sz w:val="20"/>
        </w:rPr>
        <w:t>any</w:t>
      </w:r>
      <w:r w:rsidRPr="006B5B23">
        <w:rPr>
          <w:rFonts w:ascii="Arial" w:hAnsi="Arial" w:cs="Arial"/>
          <w:noProof/>
          <w:color w:val="000000"/>
          <w:spacing w:val="7"/>
          <w:sz w:val="20"/>
        </w:rPr>
        <w:t> </w:t>
      </w:r>
      <w:r w:rsidRPr="006B5B23">
        <w:rPr>
          <w:rFonts w:ascii="Arial" w:hAnsi="Arial" w:cs="Arial"/>
          <w:noProof/>
          <w:color w:val="000000"/>
          <w:spacing w:val="-3"/>
          <w:sz w:val="20"/>
        </w:rPr>
        <w:t>replacement</w:t>
      </w:r>
      <w:r w:rsidRPr="006B5B23">
        <w:rPr>
          <w:rFonts w:ascii="Arial" w:hAnsi="Arial" w:cs="Arial"/>
          <w:noProof/>
          <w:color w:val="000000"/>
          <w:spacing w:val="8"/>
          <w:sz w:val="20"/>
        </w:rPr>
        <w:t> </w:t>
      </w:r>
      <w:r w:rsidRPr="006B5B23">
        <w:rPr>
          <w:rFonts w:ascii="Arial" w:hAnsi="Arial" w:cs="Arial"/>
          <w:noProof/>
          <w:color w:val="000000"/>
          <w:spacing w:val="-2"/>
          <w:sz w:val="20"/>
        </w:rPr>
        <w:t>shall</w:t>
      </w:r>
      <w:r w:rsidRPr="006B5B23">
        <w:rPr>
          <w:rFonts w:ascii="Arial" w:hAnsi="Arial" w:cs="Arial"/>
          <w:noProof/>
          <w:color w:val="000000"/>
          <w:spacing w:val="8"/>
          <w:sz w:val="20"/>
        </w:rPr>
        <w:t> </w:t>
      </w:r>
      <w:r w:rsidRPr="006B5B23">
        <w:rPr>
          <w:rFonts w:ascii="Arial" w:hAnsi="Arial" w:cs="Arial"/>
          <w:noProof/>
          <w:color w:val="000000"/>
          <w:spacing w:val="-4"/>
          <w:sz w:val="20"/>
        </w:rPr>
        <w:t>be</w:t>
      </w:r>
      <w:r w:rsidRPr="006B5B23">
        <w:rPr>
          <w:rFonts w:ascii="Arial" w:hAnsi="Arial" w:cs="Arial"/>
          <w:noProof/>
          <w:color w:val="000000"/>
          <w:spacing w:val="9"/>
          <w:sz w:val="20"/>
        </w:rPr>
        <w:t> </w:t>
      </w:r>
      <w:r w:rsidRPr="006B5B23">
        <w:rPr>
          <w:rFonts w:ascii="Arial" w:hAnsi="Arial" w:cs="Arial"/>
          <w:noProof/>
          <w:color w:val="000000"/>
          <w:spacing w:val="-3"/>
          <w:sz w:val="20"/>
        </w:rPr>
        <w:t>borne</w:t>
      </w:r>
      <w:r w:rsidRPr="006B5B23">
        <w:rPr>
          <w:rFonts w:ascii="Arial" w:hAnsi="Arial" w:cs="Arial"/>
          <w:noProof/>
          <w:color w:val="000000"/>
          <w:spacing w:val="10"/>
          <w:sz w:val="20"/>
        </w:rPr>
        <w:t> </w:t>
      </w:r>
      <w:r w:rsidRPr="006B5B23">
        <w:rPr>
          <w:rFonts w:ascii="Arial" w:hAnsi="Arial" w:cs="Arial"/>
          <w:noProof/>
          <w:color w:val="000000"/>
          <w:spacing w:val="-2"/>
          <w:sz w:val="20"/>
        </w:rPr>
        <w:t>solely</w:t>
      </w:r>
      <w:r w:rsidRPr="006B5B23">
        <w:rPr>
          <w:rFonts w:ascii="Arial" w:hAnsi="Arial" w:cs="Arial"/>
          <w:noProof/>
          <w:color w:val="000000"/>
          <w:spacing w:val="8"/>
          <w:sz w:val="20"/>
        </w:rPr>
        <w:t> </w:t>
      </w:r>
      <w:r w:rsidRPr="006B5B23">
        <w:rPr>
          <w:rFonts w:ascii="Arial" w:hAnsi="Arial" w:cs="Arial"/>
          <w:noProof/>
          <w:color w:val="000000"/>
          <w:spacing w:val="-3"/>
          <w:sz w:val="20"/>
        </w:rPr>
        <w:t>by</w:t>
      </w:r>
      <w:r w:rsidRPr="006B5B23">
        <w:rPr>
          <w:rFonts w:ascii="Arial" w:hAnsi="Arial" w:cs="Arial"/>
          <w:noProof/>
          <w:color w:val="000000"/>
          <w:spacing w:val="8"/>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w:t>
      </w:r>
    </w:p>
    <w:p w14:paraId="4F3DCFD7" w14:textId="77777777" w:rsidR="00F3672B" w:rsidRPr="006B5B23" w:rsidRDefault="00F3672B" w:rsidP="009E4D6D">
      <w:pPr>
        <w:spacing w:after="0" w:line="240" w:lineRule="auto"/>
        <w:ind w:left="727"/>
        <w:jc w:val="both"/>
        <w:rPr>
          <w:rFonts w:ascii="Arial" w:hAnsi="Arial" w:cs="Arial"/>
          <w:noProof/>
          <w:color w:val="000000"/>
          <w:spacing w:val="-2"/>
          <w:sz w:val="20"/>
        </w:rPr>
      </w:pPr>
    </w:p>
    <w:p w14:paraId="115B5A3A" w14:textId="77777777" w:rsidR="00F0785C" w:rsidRPr="006B5B23" w:rsidRDefault="00F3672B" w:rsidP="009E4D6D">
      <w:pPr>
        <w:tabs>
          <w:tab w:val="left" w:pos="740"/>
        </w:tabs>
        <w:spacing w:after="0" w:line="240" w:lineRule="auto"/>
        <w:ind w:left="62"/>
        <w:jc w:val="both"/>
        <w:rPr>
          <w:rFonts w:ascii="Arial" w:hAnsi="Arial" w:cs="Arial"/>
          <w:b/>
          <w:noProof/>
          <w:color w:val="000000"/>
          <w:spacing w:val="-4"/>
          <w:w w:val="95"/>
          <w:sz w:val="20"/>
        </w:rPr>
      </w:pPr>
      <w:r w:rsidRPr="006B5B23">
        <w:rPr>
          <w:rFonts w:ascii="Arial" w:hAnsi="Arial" w:cs="Arial"/>
          <w:b/>
          <w:noProof/>
          <w:color w:val="000000"/>
          <w:spacing w:val="-4"/>
          <w:w w:val="95"/>
          <w:sz w:val="20"/>
        </w:rPr>
        <w:t>12.</w:t>
      </w:r>
      <w:r w:rsidRPr="006B5B23">
        <w:rPr>
          <w:rFonts w:ascii="Arial" w:hAnsi="Arial" w:cs="Arial"/>
          <w:color w:val="000000"/>
          <w:sz w:val="20"/>
        </w:rPr>
        <w:tab/>
      </w:r>
      <w:r w:rsidRPr="006B5B23">
        <w:rPr>
          <w:rFonts w:ascii="Arial" w:hAnsi="Arial" w:cs="Arial"/>
          <w:b/>
          <w:noProof/>
          <w:color w:val="000000"/>
          <w:spacing w:val="-4"/>
          <w:w w:val="95"/>
          <w:sz w:val="20"/>
        </w:rPr>
        <w:t>PERSONNEL</w:t>
      </w:r>
    </w:p>
    <w:p w14:paraId="78A124DB" w14:textId="77777777" w:rsidR="00F3672B" w:rsidRPr="006B5B23" w:rsidRDefault="00F3672B" w:rsidP="009E4D6D">
      <w:pPr>
        <w:tabs>
          <w:tab w:val="left" w:pos="740"/>
        </w:tabs>
        <w:spacing w:after="0" w:line="240" w:lineRule="auto"/>
        <w:ind w:left="62"/>
        <w:jc w:val="both"/>
        <w:rPr>
          <w:rFonts w:ascii="Arial" w:hAnsi="Arial" w:cs="Arial"/>
          <w:sz w:val="20"/>
        </w:rPr>
      </w:pPr>
    </w:p>
    <w:p w14:paraId="590FD1D4" w14:textId="77777777" w:rsidR="00F3672B" w:rsidRPr="006B5B23" w:rsidRDefault="00F3672B" w:rsidP="009E4D6D">
      <w:pPr>
        <w:tabs>
          <w:tab w:val="left" w:pos="739"/>
        </w:tabs>
        <w:spacing w:after="0" w:line="240" w:lineRule="auto"/>
        <w:ind w:left="62"/>
        <w:jc w:val="both"/>
        <w:rPr>
          <w:rFonts w:ascii="Arial" w:hAnsi="Arial" w:cs="Arial"/>
          <w:sz w:val="20"/>
        </w:rPr>
      </w:pPr>
      <w:r w:rsidRPr="006B5B23">
        <w:rPr>
          <w:rFonts w:ascii="Arial" w:hAnsi="Arial" w:cs="Arial"/>
          <w:noProof/>
          <w:color w:val="000000"/>
          <w:spacing w:val="-3"/>
          <w:sz w:val="20"/>
        </w:rPr>
        <w:t>12.1</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186"/>
          <w:sz w:val="20"/>
        </w:rPr>
        <w:t> </w:t>
      </w:r>
      <w:r w:rsidRPr="006B5B23">
        <w:rPr>
          <w:rFonts w:ascii="Arial" w:hAnsi="Arial" w:cs="Arial"/>
          <w:noProof/>
          <w:color w:val="000000"/>
          <w:spacing w:val="-3"/>
          <w:sz w:val="20"/>
        </w:rPr>
        <w:t>shall</w:t>
      </w:r>
      <w:r w:rsidRPr="006B5B23">
        <w:rPr>
          <w:rFonts w:ascii="Arial" w:hAnsi="Arial" w:cs="Arial"/>
          <w:noProof/>
          <w:color w:val="000000"/>
          <w:w w:val="180"/>
          <w:sz w:val="20"/>
        </w:rPr>
        <w:t> </w:t>
      </w:r>
      <w:r w:rsidRPr="006B5B23">
        <w:rPr>
          <w:rFonts w:ascii="Arial" w:hAnsi="Arial" w:cs="Arial"/>
          <w:noProof/>
          <w:color w:val="000000"/>
          <w:spacing w:val="-3"/>
          <w:sz w:val="20"/>
        </w:rPr>
        <w:t>provide</w:t>
      </w:r>
      <w:r w:rsidRPr="006B5B23">
        <w:rPr>
          <w:rFonts w:ascii="Arial" w:hAnsi="Arial" w:cs="Arial"/>
          <w:noProof/>
          <w:color w:val="000000"/>
          <w:w w:val="183"/>
          <w:sz w:val="20"/>
        </w:rPr>
        <w:t> </w:t>
      </w:r>
      <w:r w:rsidRPr="006B5B23">
        <w:rPr>
          <w:rFonts w:ascii="Arial" w:hAnsi="Arial" w:cs="Arial"/>
          <w:noProof/>
          <w:color w:val="000000"/>
          <w:spacing w:val="-2"/>
          <w:sz w:val="20"/>
        </w:rPr>
        <w:t>all</w:t>
      </w:r>
      <w:r w:rsidRPr="006B5B23">
        <w:rPr>
          <w:rFonts w:ascii="Arial" w:hAnsi="Arial" w:cs="Arial"/>
          <w:noProof/>
          <w:color w:val="000000"/>
          <w:w w:val="181"/>
          <w:sz w:val="20"/>
        </w:rPr>
        <w:t> </w:t>
      </w:r>
      <w:r w:rsidRPr="006B5B23">
        <w:rPr>
          <w:rFonts w:ascii="Arial" w:hAnsi="Arial" w:cs="Arial"/>
          <w:noProof/>
          <w:color w:val="000000"/>
          <w:spacing w:val="-3"/>
          <w:sz w:val="20"/>
        </w:rPr>
        <w:t>Personnel</w:t>
      </w:r>
      <w:r w:rsidRPr="006B5B23">
        <w:rPr>
          <w:rFonts w:ascii="Arial" w:hAnsi="Arial" w:cs="Arial"/>
          <w:noProof/>
          <w:color w:val="000000"/>
          <w:w w:val="180"/>
          <w:sz w:val="20"/>
        </w:rPr>
        <w:t> </w:t>
      </w:r>
      <w:r w:rsidRPr="006B5B23">
        <w:rPr>
          <w:rFonts w:ascii="Arial" w:hAnsi="Arial" w:cs="Arial"/>
          <w:noProof/>
          <w:color w:val="000000"/>
          <w:spacing w:val="-2"/>
          <w:sz w:val="20"/>
        </w:rPr>
        <w:t>as</w:t>
      </w:r>
      <w:r w:rsidRPr="006B5B23">
        <w:rPr>
          <w:rFonts w:ascii="Arial" w:hAnsi="Arial" w:cs="Arial"/>
          <w:noProof/>
          <w:color w:val="000000"/>
          <w:w w:val="185"/>
          <w:sz w:val="20"/>
        </w:rPr>
        <w:t> </w:t>
      </w:r>
      <w:r w:rsidRPr="006B5B23">
        <w:rPr>
          <w:rFonts w:ascii="Arial" w:hAnsi="Arial" w:cs="Arial"/>
          <w:noProof/>
          <w:color w:val="000000"/>
          <w:spacing w:val="-3"/>
          <w:sz w:val="20"/>
        </w:rPr>
        <w:t>may</w:t>
      </w:r>
      <w:r w:rsidRPr="006B5B23">
        <w:rPr>
          <w:rFonts w:ascii="Arial" w:hAnsi="Arial" w:cs="Arial"/>
          <w:noProof/>
          <w:color w:val="000000"/>
          <w:w w:val="180"/>
          <w:sz w:val="20"/>
        </w:rPr>
        <w:t> </w:t>
      </w:r>
      <w:r w:rsidRPr="006B5B23">
        <w:rPr>
          <w:rFonts w:ascii="Arial" w:hAnsi="Arial" w:cs="Arial"/>
          <w:noProof/>
          <w:color w:val="000000"/>
          <w:spacing w:val="-3"/>
          <w:sz w:val="20"/>
        </w:rPr>
        <w:t>be</w:t>
      </w:r>
      <w:r w:rsidRPr="006B5B23">
        <w:rPr>
          <w:rFonts w:ascii="Arial" w:hAnsi="Arial" w:cs="Arial"/>
          <w:noProof/>
          <w:color w:val="000000"/>
          <w:w w:val="183"/>
          <w:sz w:val="20"/>
        </w:rPr>
        <w:t> </w:t>
      </w:r>
      <w:r w:rsidRPr="006B5B23">
        <w:rPr>
          <w:rFonts w:ascii="Arial" w:hAnsi="Arial" w:cs="Arial"/>
          <w:noProof/>
          <w:color w:val="000000"/>
          <w:spacing w:val="-3"/>
          <w:sz w:val="20"/>
        </w:rPr>
        <w:t>necessary</w:t>
      </w:r>
      <w:r w:rsidRPr="006B5B23">
        <w:rPr>
          <w:rFonts w:ascii="Arial" w:hAnsi="Arial" w:cs="Arial"/>
          <w:noProof/>
          <w:color w:val="000000"/>
          <w:w w:val="181"/>
          <w:sz w:val="20"/>
        </w:rPr>
        <w:t> </w:t>
      </w:r>
      <w:r w:rsidRPr="006B5B23">
        <w:rPr>
          <w:rFonts w:ascii="Arial" w:hAnsi="Arial" w:cs="Arial"/>
          <w:noProof/>
          <w:color w:val="000000"/>
          <w:spacing w:val="-3"/>
          <w:sz w:val="20"/>
        </w:rPr>
        <w:t>or</w:t>
      </w:r>
      <w:r w:rsidRPr="006B5B23">
        <w:rPr>
          <w:rFonts w:ascii="Arial" w:hAnsi="Arial" w:cs="Arial"/>
          <w:noProof/>
          <w:color w:val="000000"/>
          <w:w w:val="181"/>
          <w:sz w:val="20"/>
        </w:rPr>
        <w:t> </w:t>
      </w:r>
      <w:r w:rsidRPr="006B5B23">
        <w:rPr>
          <w:rFonts w:ascii="Arial" w:hAnsi="Arial" w:cs="Arial"/>
          <w:noProof/>
          <w:color w:val="000000"/>
          <w:spacing w:val="-3"/>
          <w:sz w:val="20"/>
        </w:rPr>
        <w:t>desirable</w:t>
      </w:r>
      <w:r w:rsidRPr="006B5B23">
        <w:rPr>
          <w:rFonts w:ascii="Arial" w:hAnsi="Arial" w:cs="Arial"/>
          <w:noProof/>
          <w:color w:val="000000"/>
          <w:w w:val="181"/>
          <w:sz w:val="20"/>
        </w:rPr>
        <w:t> </w:t>
      </w:r>
      <w:r w:rsidRPr="006B5B23">
        <w:rPr>
          <w:rFonts w:ascii="Arial" w:hAnsi="Arial" w:cs="Arial"/>
          <w:noProof/>
          <w:color w:val="000000"/>
          <w:spacing w:val="-2"/>
          <w:sz w:val="20"/>
        </w:rPr>
        <w:t>for</w:t>
      </w:r>
      <w:r w:rsidRPr="006B5B23">
        <w:rPr>
          <w:rFonts w:ascii="Arial" w:hAnsi="Arial" w:cs="Arial"/>
          <w:noProof/>
          <w:color w:val="000000"/>
          <w:w w:val="183"/>
          <w:sz w:val="20"/>
        </w:rPr>
        <w:t> </w:t>
      </w:r>
      <w:r w:rsidRPr="006B5B23">
        <w:rPr>
          <w:rFonts w:ascii="Arial" w:hAnsi="Arial" w:cs="Arial"/>
          <w:noProof/>
          <w:color w:val="000000"/>
          <w:spacing w:val="-2"/>
          <w:sz w:val="20"/>
        </w:rPr>
        <w:t>the</w:t>
      </w:r>
    </w:p>
    <w:p w14:paraId="4EF19DFD" w14:textId="77777777" w:rsidR="00F0785C" w:rsidRPr="006B5B23" w:rsidRDefault="00F3672B"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performance</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Services.</w:t>
      </w:r>
    </w:p>
    <w:p w14:paraId="2646C2EF" w14:textId="77777777" w:rsidR="00F3672B" w:rsidRPr="006B5B23" w:rsidRDefault="00F3672B" w:rsidP="009E4D6D">
      <w:pPr>
        <w:spacing w:after="0" w:line="240" w:lineRule="auto"/>
        <w:ind w:left="62" w:firstLine="678"/>
        <w:jc w:val="both"/>
        <w:rPr>
          <w:rFonts w:ascii="Arial" w:hAnsi="Arial" w:cs="Arial"/>
          <w:sz w:val="20"/>
        </w:rPr>
      </w:pPr>
    </w:p>
    <w:p w14:paraId="03B1245E" w14:textId="77777777" w:rsidR="00F3672B" w:rsidRPr="006B5B23" w:rsidRDefault="00F3672B" w:rsidP="009E4D6D">
      <w:pPr>
        <w:tabs>
          <w:tab w:val="left" w:pos="739"/>
        </w:tabs>
        <w:spacing w:after="0" w:line="240" w:lineRule="auto"/>
        <w:ind w:left="62"/>
        <w:jc w:val="both"/>
        <w:rPr>
          <w:rFonts w:ascii="Arial" w:hAnsi="Arial" w:cs="Arial"/>
          <w:sz w:val="20"/>
        </w:rPr>
      </w:pPr>
      <w:r w:rsidRPr="006B5B23">
        <w:rPr>
          <w:rFonts w:ascii="Arial" w:hAnsi="Arial" w:cs="Arial"/>
          <w:noProof/>
          <w:color w:val="000000"/>
          <w:spacing w:val="-3"/>
          <w:sz w:val="20"/>
        </w:rPr>
        <w:t>12.2</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spacing w:val="17"/>
          <w:sz w:val="20"/>
        </w:rPr>
        <w:t> </w:t>
      </w:r>
      <w:r w:rsidRPr="006B5B23">
        <w:rPr>
          <w:rFonts w:ascii="Arial" w:hAnsi="Arial" w:cs="Arial"/>
          <w:noProof/>
          <w:color w:val="000000"/>
          <w:spacing w:val="-3"/>
          <w:sz w:val="20"/>
        </w:rPr>
        <w:t>warrants</w:t>
      </w:r>
      <w:r w:rsidRPr="006B5B23">
        <w:rPr>
          <w:rFonts w:ascii="Arial" w:hAnsi="Arial" w:cs="Arial"/>
          <w:noProof/>
          <w:color w:val="000000"/>
          <w:spacing w:val="15"/>
          <w:sz w:val="20"/>
        </w:rPr>
        <w:t> </w:t>
      </w:r>
      <w:r w:rsidRPr="006B5B23">
        <w:rPr>
          <w:rFonts w:ascii="Arial" w:hAnsi="Arial" w:cs="Arial"/>
          <w:noProof/>
          <w:color w:val="000000"/>
          <w:spacing w:val="-2"/>
          <w:sz w:val="20"/>
        </w:rPr>
        <w:t>that</w:t>
      </w:r>
      <w:r w:rsidRPr="006B5B23">
        <w:rPr>
          <w:rFonts w:ascii="Arial" w:hAnsi="Arial" w:cs="Arial"/>
          <w:noProof/>
          <w:color w:val="000000"/>
          <w:spacing w:val="16"/>
          <w:sz w:val="20"/>
        </w:rPr>
        <w:t> </w:t>
      </w:r>
      <w:r w:rsidRPr="006B5B23">
        <w:rPr>
          <w:rFonts w:ascii="Arial" w:hAnsi="Arial" w:cs="Arial"/>
          <w:noProof/>
          <w:color w:val="000000"/>
          <w:spacing w:val="-2"/>
          <w:sz w:val="20"/>
        </w:rPr>
        <w:t>it</w:t>
      </w:r>
      <w:r w:rsidRPr="006B5B23">
        <w:rPr>
          <w:rFonts w:ascii="Arial" w:hAnsi="Arial" w:cs="Arial"/>
          <w:noProof/>
          <w:color w:val="000000"/>
          <w:spacing w:val="16"/>
          <w:sz w:val="20"/>
        </w:rPr>
        <w:t> </w:t>
      </w:r>
      <w:r w:rsidRPr="006B5B23">
        <w:rPr>
          <w:rFonts w:ascii="Arial" w:hAnsi="Arial" w:cs="Arial"/>
          <w:noProof/>
          <w:color w:val="000000"/>
          <w:spacing w:val="-3"/>
          <w:sz w:val="20"/>
        </w:rPr>
        <w:t>has</w:t>
      </w:r>
      <w:r w:rsidRPr="006B5B23">
        <w:rPr>
          <w:rFonts w:ascii="Arial" w:hAnsi="Arial" w:cs="Arial"/>
          <w:noProof/>
          <w:color w:val="000000"/>
          <w:spacing w:val="16"/>
          <w:sz w:val="20"/>
        </w:rPr>
        <w:t> </w:t>
      </w:r>
      <w:r w:rsidRPr="006B5B23">
        <w:rPr>
          <w:rFonts w:ascii="Arial" w:hAnsi="Arial" w:cs="Arial"/>
          <w:noProof/>
          <w:color w:val="000000"/>
          <w:spacing w:val="-2"/>
          <w:sz w:val="20"/>
        </w:rPr>
        <w:t>strictly</w:t>
      </w:r>
      <w:r w:rsidRPr="006B5B23">
        <w:rPr>
          <w:rFonts w:ascii="Arial" w:hAnsi="Arial" w:cs="Arial"/>
          <w:noProof/>
          <w:color w:val="000000"/>
          <w:spacing w:val="17"/>
          <w:sz w:val="20"/>
        </w:rPr>
        <w:t> </w:t>
      </w:r>
      <w:r w:rsidRPr="006B5B23">
        <w:rPr>
          <w:rFonts w:ascii="Arial" w:hAnsi="Arial" w:cs="Arial"/>
          <w:noProof/>
          <w:color w:val="000000"/>
          <w:spacing w:val="-3"/>
          <w:sz w:val="20"/>
        </w:rPr>
        <w:t>screened</w:t>
      </w:r>
      <w:r w:rsidRPr="006B5B23">
        <w:rPr>
          <w:rFonts w:ascii="Arial" w:hAnsi="Arial" w:cs="Arial"/>
          <w:noProof/>
          <w:color w:val="000000"/>
          <w:spacing w:val="16"/>
          <w:sz w:val="20"/>
        </w:rPr>
        <w:t> </w:t>
      </w:r>
      <w:r w:rsidRPr="006B5B23">
        <w:rPr>
          <w:rFonts w:ascii="Arial" w:hAnsi="Arial" w:cs="Arial"/>
          <w:noProof/>
          <w:color w:val="000000"/>
          <w:spacing w:val="-3"/>
          <w:sz w:val="20"/>
        </w:rPr>
        <w:t>and</w:t>
      </w:r>
      <w:r w:rsidRPr="006B5B23">
        <w:rPr>
          <w:rFonts w:ascii="Arial" w:hAnsi="Arial" w:cs="Arial"/>
          <w:noProof/>
          <w:color w:val="000000"/>
          <w:spacing w:val="17"/>
          <w:sz w:val="20"/>
        </w:rPr>
        <w:t> </w:t>
      </w:r>
      <w:r w:rsidRPr="006B5B23">
        <w:rPr>
          <w:rFonts w:ascii="Arial" w:hAnsi="Arial" w:cs="Arial"/>
          <w:noProof/>
          <w:color w:val="000000"/>
          <w:spacing w:val="-3"/>
          <w:sz w:val="20"/>
        </w:rPr>
        <w:t>has</w:t>
      </w:r>
      <w:r w:rsidRPr="006B5B23">
        <w:rPr>
          <w:rFonts w:ascii="Arial" w:hAnsi="Arial" w:cs="Arial"/>
          <w:noProof/>
          <w:color w:val="000000"/>
          <w:spacing w:val="15"/>
          <w:sz w:val="20"/>
        </w:rPr>
        <w:t> </w:t>
      </w:r>
      <w:r w:rsidRPr="006B5B23">
        <w:rPr>
          <w:rFonts w:ascii="Arial" w:hAnsi="Arial" w:cs="Arial"/>
          <w:noProof/>
          <w:color w:val="000000"/>
          <w:spacing w:val="-3"/>
          <w:sz w:val="20"/>
        </w:rPr>
        <w:t>hired</w:t>
      </w:r>
      <w:r w:rsidRPr="006B5B23">
        <w:rPr>
          <w:rFonts w:ascii="Arial" w:hAnsi="Arial" w:cs="Arial"/>
          <w:noProof/>
          <w:color w:val="000000"/>
          <w:spacing w:val="16"/>
          <w:sz w:val="20"/>
        </w:rPr>
        <w:t> </w:t>
      </w:r>
      <w:r w:rsidRPr="006B5B23">
        <w:rPr>
          <w:rFonts w:ascii="Arial" w:hAnsi="Arial" w:cs="Arial"/>
          <w:noProof/>
          <w:color w:val="000000"/>
          <w:spacing w:val="-3"/>
          <w:sz w:val="20"/>
        </w:rPr>
        <w:t>only</w:t>
      </w:r>
      <w:r w:rsidRPr="006B5B23">
        <w:rPr>
          <w:rFonts w:ascii="Arial" w:hAnsi="Arial" w:cs="Arial"/>
          <w:noProof/>
          <w:color w:val="000000"/>
          <w:spacing w:val="16"/>
          <w:sz w:val="20"/>
        </w:rPr>
        <w:t> </w:t>
      </w:r>
      <w:r w:rsidRPr="006B5B23">
        <w:rPr>
          <w:rFonts w:ascii="Arial" w:hAnsi="Arial" w:cs="Arial"/>
          <w:noProof/>
          <w:color w:val="000000"/>
          <w:spacing w:val="-3"/>
          <w:sz w:val="20"/>
        </w:rPr>
        <w:t>competent</w:t>
      </w:r>
      <w:r w:rsidRPr="006B5B23">
        <w:rPr>
          <w:rFonts w:ascii="Arial" w:hAnsi="Arial" w:cs="Arial"/>
          <w:noProof/>
          <w:color w:val="000000"/>
          <w:spacing w:val="17"/>
          <w:sz w:val="20"/>
        </w:rPr>
        <w:t> </w:t>
      </w:r>
      <w:r w:rsidRPr="006B5B23">
        <w:rPr>
          <w:rFonts w:ascii="Arial" w:hAnsi="Arial" w:cs="Arial"/>
          <w:noProof/>
          <w:color w:val="000000"/>
          <w:spacing w:val="-3"/>
          <w:sz w:val="20"/>
        </w:rPr>
        <w:t>and</w:t>
      </w:r>
    </w:p>
    <w:p w14:paraId="3DCCDFF3" w14:textId="77777777" w:rsidR="00F3672B" w:rsidRPr="006B5B23" w:rsidRDefault="00F3672B"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qualified</w:t>
      </w:r>
      <w:r w:rsidRPr="006B5B23">
        <w:rPr>
          <w:rFonts w:ascii="Arial" w:hAnsi="Arial" w:cs="Arial"/>
          <w:noProof/>
          <w:color w:val="000000"/>
          <w:w w:val="226"/>
          <w:sz w:val="20"/>
        </w:rPr>
        <w:t> </w:t>
      </w:r>
      <w:r w:rsidRPr="006B5B23">
        <w:rPr>
          <w:rFonts w:ascii="Arial" w:hAnsi="Arial" w:cs="Arial"/>
          <w:noProof/>
          <w:color w:val="000000"/>
          <w:spacing w:val="-3"/>
          <w:sz w:val="20"/>
        </w:rPr>
        <w:t>Personnel.</w:t>
      </w:r>
      <w:r w:rsidRPr="006B5B23">
        <w:rPr>
          <w:rFonts w:ascii="Arial" w:hAnsi="Arial" w:cs="Arial"/>
          <w:noProof/>
          <w:color w:val="000000"/>
          <w:w w:val="223"/>
          <w:sz w:val="20"/>
        </w:rPr>
        <w:t> </w:t>
      </w:r>
      <w:r w:rsidRPr="006B5B23">
        <w:rPr>
          <w:rFonts w:ascii="Arial" w:hAnsi="Arial" w:cs="Arial"/>
          <w:b/>
          <w:noProof/>
          <w:color w:val="000000"/>
          <w:spacing w:val="-4"/>
          <w:sz w:val="20"/>
        </w:rPr>
        <w:t>CONTRACTOR</w:t>
      </w:r>
      <w:r w:rsidRPr="006B5B23">
        <w:rPr>
          <w:rFonts w:ascii="Arial" w:hAnsi="Arial" w:cs="Arial"/>
          <w:noProof/>
          <w:color w:val="000000"/>
          <w:w w:val="223"/>
          <w:sz w:val="20"/>
        </w:rPr>
        <w:t> </w:t>
      </w:r>
      <w:r w:rsidRPr="006B5B23">
        <w:rPr>
          <w:rFonts w:ascii="Arial" w:hAnsi="Arial" w:cs="Arial"/>
          <w:noProof/>
          <w:color w:val="000000"/>
          <w:spacing w:val="-2"/>
          <w:sz w:val="20"/>
        </w:rPr>
        <w:t>shall</w:t>
      </w:r>
      <w:r w:rsidRPr="006B5B23">
        <w:rPr>
          <w:rFonts w:ascii="Arial" w:hAnsi="Arial" w:cs="Arial"/>
          <w:noProof/>
          <w:color w:val="000000"/>
          <w:w w:val="223"/>
          <w:sz w:val="20"/>
        </w:rPr>
        <w:t> </w:t>
      </w:r>
      <w:r w:rsidRPr="006B5B23">
        <w:rPr>
          <w:rFonts w:ascii="Arial" w:hAnsi="Arial" w:cs="Arial"/>
          <w:noProof/>
          <w:color w:val="000000"/>
          <w:spacing w:val="-3"/>
          <w:sz w:val="20"/>
        </w:rPr>
        <w:t>ensure</w:t>
      </w:r>
      <w:r w:rsidRPr="006B5B23">
        <w:rPr>
          <w:rFonts w:ascii="Arial" w:hAnsi="Arial" w:cs="Arial"/>
          <w:noProof/>
          <w:color w:val="000000"/>
          <w:w w:val="223"/>
          <w:sz w:val="20"/>
        </w:rPr>
        <w:t> </w:t>
      </w:r>
      <w:r w:rsidRPr="006B5B23">
        <w:rPr>
          <w:rFonts w:ascii="Arial" w:hAnsi="Arial" w:cs="Arial"/>
          <w:noProof/>
          <w:color w:val="000000"/>
          <w:spacing w:val="-2"/>
          <w:sz w:val="20"/>
        </w:rPr>
        <w:t>that</w:t>
      </w:r>
      <w:r w:rsidRPr="006B5B23">
        <w:rPr>
          <w:rFonts w:ascii="Arial" w:hAnsi="Arial" w:cs="Arial"/>
          <w:noProof/>
          <w:color w:val="000000"/>
          <w:w w:val="226"/>
          <w:sz w:val="20"/>
        </w:rPr>
        <w:t> </w:t>
      </w:r>
      <w:r w:rsidRPr="006B5B23">
        <w:rPr>
          <w:rFonts w:ascii="Arial" w:hAnsi="Arial" w:cs="Arial"/>
          <w:noProof/>
          <w:color w:val="000000"/>
          <w:spacing w:val="-3"/>
          <w:sz w:val="20"/>
        </w:rPr>
        <w:t>all</w:t>
      </w:r>
      <w:r w:rsidRPr="006B5B23">
        <w:rPr>
          <w:rFonts w:ascii="Arial" w:hAnsi="Arial" w:cs="Arial"/>
          <w:noProof/>
          <w:color w:val="000000"/>
          <w:w w:val="223"/>
          <w:sz w:val="20"/>
        </w:rPr>
        <w:t> </w:t>
      </w:r>
      <w:r w:rsidRPr="006B5B23">
        <w:rPr>
          <w:rFonts w:ascii="Arial" w:hAnsi="Arial" w:cs="Arial"/>
          <w:noProof/>
          <w:color w:val="000000"/>
          <w:spacing w:val="-2"/>
          <w:sz w:val="20"/>
        </w:rPr>
        <w:t>its</w:t>
      </w:r>
      <w:r w:rsidRPr="006B5B23">
        <w:rPr>
          <w:rFonts w:ascii="Arial" w:hAnsi="Arial" w:cs="Arial"/>
          <w:noProof/>
          <w:color w:val="000000"/>
          <w:w w:val="223"/>
          <w:sz w:val="20"/>
        </w:rPr>
        <w:t> </w:t>
      </w:r>
      <w:r w:rsidRPr="006B5B23">
        <w:rPr>
          <w:rFonts w:ascii="Arial" w:hAnsi="Arial" w:cs="Arial"/>
          <w:noProof/>
          <w:color w:val="000000"/>
          <w:spacing w:val="-3"/>
          <w:sz w:val="20"/>
        </w:rPr>
        <w:t>Personnel</w:t>
      </w:r>
      <w:r w:rsidRPr="006B5B23">
        <w:rPr>
          <w:rFonts w:ascii="Arial" w:hAnsi="Arial" w:cs="Arial"/>
          <w:noProof/>
          <w:color w:val="000000"/>
          <w:w w:val="223"/>
          <w:sz w:val="20"/>
        </w:rPr>
        <w:t> </w:t>
      </w:r>
      <w:r w:rsidRPr="006B5B23">
        <w:rPr>
          <w:rFonts w:ascii="Arial" w:hAnsi="Arial" w:cs="Arial"/>
          <w:noProof/>
          <w:color w:val="000000"/>
          <w:spacing w:val="-3"/>
          <w:sz w:val="20"/>
        </w:rPr>
        <w:t>are</w:t>
      </w:r>
      <w:r w:rsidRPr="006B5B23">
        <w:rPr>
          <w:rFonts w:ascii="Arial" w:hAnsi="Arial" w:cs="Arial"/>
          <w:noProof/>
          <w:color w:val="000000"/>
          <w:w w:val="223"/>
          <w:sz w:val="20"/>
        </w:rPr>
        <w:t> </w:t>
      </w:r>
      <w:r w:rsidRPr="006B5B23">
        <w:rPr>
          <w:rFonts w:ascii="Arial" w:hAnsi="Arial" w:cs="Arial"/>
          <w:noProof/>
          <w:color w:val="000000"/>
          <w:spacing w:val="-3"/>
          <w:sz w:val="20"/>
        </w:rPr>
        <w:t>properly</w:t>
      </w:r>
    </w:p>
    <w:p w14:paraId="7034821B" w14:textId="43891565" w:rsidR="00F0785C" w:rsidRPr="006B5B23" w:rsidRDefault="00F3672B" w:rsidP="0043604A">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accredited</w:t>
      </w:r>
      <w:r w:rsidRPr="006B5B23">
        <w:rPr>
          <w:rFonts w:ascii="Arial" w:hAnsi="Arial" w:cs="Arial"/>
          <w:noProof/>
          <w:color w:val="000000"/>
          <w:w w:val="165"/>
          <w:sz w:val="20"/>
        </w:rPr>
        <w:t> </w:t>
      </w:r>
      <w:r w:rsidRPr="006B5B23">
        <w:rPr>
          <w:rFonts w:ascii="Arial" w:hAnsi="Arial" w:cs="Arial"/>
          <w:noProof/>
          <w:color w:val="000000"/>
          <w:spacing w:val="-3"/>
          <w:sz w:val="20"/>
        </w:rPr>
        <w:t>and</w:t>
      </w:r>
      <w:r w:rsidRPr="006B5B23">
        <w:rPr>
          <w:rFonts w:ascii="Arial" w:hAnsi="Arial" w:cs="Arial"/>
          <w:noProof/>
          <w:color w:val="000000"/>
          <w:w w:val="165"/>
          <w:sz w:val="20"/>
        </w:rPr>
        <w:t> </w:t>
      </w:r>
      <w:r w:rsidRPr="006B5B23">
        <w:rPr>
          <w:rFonts w:ascii="Arial" w:hAnsi="Arial" w:cs="Arial"/>
          <w:noProof/>
          <w:color w:val="000000"/>
          <w:spacing w:val="-3"/>
          <w:sz w:val="20"/>
        </w:rPr>
        <w:t>meet</w:t>
      </w:r>
      <w:r w:rsidRPr="006B5B23">
        <w:rPr>
          <w:rFonts w:ascii="Arial" w:hAnsi="Arial" w:cs="Arial"/>
          <w:noProof/>
          <w:color w:val="000000"/>
          <w:w w:val="165"/>
          <w:sz w:val="20"/>
        </w:rPr>
        <w:t> </w:t>
      </w:r>
      <w:r w:rsidRPr="006B5B23">
        <w:rPr>
          <w:rFonts w:ascii="Arial" w:hAnsi="Arial" w:cs="Arial"/>
          <w:noProof/>
          <w:color w:val="000000"/>
          <w:spacing w:val="-3"/>
          <w:sz w:val="20"/>
        </w:rPr>
        <w:t>the</w:t>
      </w:r>
      <w:r w:rsidRPr="006B5B23">
        <w:rPr>
          <w:rFonts w:ascii="Arial" w:hAnsi="Arial" w:cs="Arial"/>
          <w:noProof/>
          <w:color w:val="000000"/>
          <w:w w:val="168"/>
          <w:sz w:val="20"/>
        </w:rPr>
        <w:t> </w:t>
      </w:r>
      <w:r w:rsidRPr="006B5B23">
        <w:rPr>
          <w:rFonts w:ascii="Arial" w:hAnsi="Arial" w:cs="Arial"/>
          <w:noProof/>
          <w:color w:val="000000"/>
          <w:spacing w:val="-3"/>
          <w:sz w:val="20"/>
        </w:rPr>
        <w:t>minimum</w:t>
      </w:r>
      <w:r w:rsidRPr="006B5B23">
        <w:rPr>
          <w:rFonts w:ascii="Arial" w:hAnsi="Arial" w:cs="Arial"/>
          <w:noProof/>
          <w:color w:val="000000"/>
          <w:w w:val="168"/>
          <w:sz w:val="20"/>
        </w:rPr>
        <w:t> </w:t>
      </w:r>
      <w:r w:rsidRPr="006B5B23">
        <w:rPr>
          <w:rFonts w:ascii="Arial" w:hAnsi="Arial" w:cs="Arial"/>
          <w:noProof/>
          <w:color w:val="000000"/>
          <w:spacing w:val="-3"/>
          <w:sz w:val="20"/>
        </w:rPr>
        <w:t>standards</w:t>
      </w:r>
      <w:r w:rsidRPr="006B5B23">
        <w:rPr>
          <w:rFonts w:ascii="Arial" w:hAnsi="Arial" w:cs="Arial"/>
          <w:noProof/>
          <w:color w:val="000000"/>
          <w:w w:val="165"/>
          <w:sz w:val="20"/>
        </w:rPr>
        <w:t> </w:t>
      </w:r>
      <w:r w:rsidRPr="006B5B23">
        <w:rPr>
          <w:rFonts w:ascii="Arial" w:hAnsi="Arial" w:cs="Arial"/>
          <w:noProof/>
          <w:color w:val="000000"/>
          <w:spacing w:val="-3"/>
          <w:sz w:val="20"/>
        </w:rPr>
        <w:t>and</w:t>
      </w:r>
      <w:r w:rsidRPr="006B5B23">
        <w:rPr>
          <w:rFonts w:ascii="Arial" w:hAnsi="Arial" w:cs="Arial"/>
          <w:noProof/>
          <w:color w:val="000000"/>
          <w:w w:val="163"/>
          <w:sz w:val="20"/>
        </w:rPr>
        <w:t> </w:t>
      </w:r>
      <w:r w:rsidRPr="006B5B23">
        <w:rPr>
          <w:rFonts w:ascii="Arial" w:hAnsi="Arial" w:cs="Arial"/>
          <w:noProof/>
          <w:color w:val="000000"/>
          <w:spacing w:val="-3"/>
          <w:sz w:val="20"/>
        </w:rPr>
        <w:t>requirements</w:t>
      </w:r>
      <w:r w:rsidRPr="006B5B23">
        <w:rPr>
          <w:rFonts w:ascii="Arial" w:hAnsi="Arial" w:cs="Arial"/>
          <w:noProof/>
          <w:color w:val="000000"/>
          <w:w w:val="162"/>
          <w:sz w:val="20"/>
        </w:rPr>
        <w:t> </w:t>
      </w:r>
      <w:r w:rsidRPr="006B5B23">
        <w:rPr>
          <w:rFonts w:ascii="Arial" w:hAnsi="Arial" w:cs="Arial"/>
          <w:noProof/>
          <w:color w:val="000000"/>
          <w:spacing w:val="-3"/>
          <w:sz w:val="20"/>
        </w:rPr>
        <w:t>required</w:t>
      </w:r>
      <w:r w:rsidRPr="006B5B23">
        <w:rPr>
          <w:rFonts w:ascii="Arial" w:hAnsi="Arial" w:cs="Arial"/>
          <w:noProof/>
          <w:color w:val="000000"/>
          <w:w w:val="168"/>
          <w:sz w:val="20"/>
        </w:rPr>
        <w:t> </w:t>
      </w:r>
      <w:r w:rsidRPr="006B5B23">
        <w:rPr>
          <w:rFonts w:ascii="Arial" w:hAnsi="Arial" w:cs="Arial"/>
          <w:noProof/>
          <w:color w:val="000000"/>
          <w:spacing w:val="-3"/>
          <w:sz w:val="20"/>
        </w:rPr>
        <w:t>by</w:t>
      </w:r>
      <w:r w:rsidRPr="006B5B23">
        <w:rPr>
          <w:rFonts w:ascii="Arial" w:hAnsi="Arial" w:cs="Arial"/>
          <w:noProof/>
          <w:color w:val="000000"/>
          <w:w w:val="166"/>
          <w:sz w:val="20"/>
        </w:rPr>
        <w:t> </w:t>
      </w:r>
      <w:r w:rsidR="0043604A">
        <w:rPr>
          <w:rFonts w:ascii="Arial" w:eastAsia="宋体" w:hAnsi="Arial" w:cs="Arial" w:hint="eastAsia"/>
          <w:noProof/>
          <w:color w:val="000000"/>
          <w:spacing w:val="-3"/>
          <w:sz w:val="20"/>
        </w:rPr>
        <w:t xml:space="preserve">the relevant </w:t>
      </w:r>
      <w:r w:rsidR="0043604A">
        <w:rPr>
          <w:rFonts w:ascii="Arial" w:eastAsia="宋体" w:hAnsi="Arial" w:cs="Arial" w:hint="eastAsia"/>
          <w:noProof/>
          <w:color w:val="000000"/>
          <w:spacing w:val="-3"/>
          <w:sz w:val="20"/>
        </w:rPr>
        <w:lastRenderedPageBreak/>
        <w:t>authorities</w:t>
      </w:r>
      <w:r w:rsidRPr="006B5B23">
        <w:rPr>
          <w:rFonts w:ascii="Arial" w:hAnsi="Arial" w:cs="Arial"/>
          <w:noProof/>
          <w:color w:val="000000"/>
          <w:spacing w:val="-3"/>
          <w:sz w:val="20"/>
        </w:rPr>
        <w:t>.</w:t>
      </w:r>
    </w:p>
    <w:p w14:paraId="29704603" w14:textId="77777777" w:rsidR="00F3672B" w:rsidRPr="006B5B23" w:rsidRDefault="00F3672B" w:rsidP="009E4D6D">
      <w:pPr>
        <w:spacing w:after="0" w:line="240" w:lineRule="auto"/>
        <w:ind w:left="62" w:firstLine="678"/>
        <w:jc w:val="both"/>
        <w:rPr>
          <w:rFonts w:ascii="Arial" w:hAnsi="Arial" w:cs="Arial"/>
          <w:sz w:val="20"/>
        </w:rPr>
      </w:pPr>
    </w:p>
    <w:p w14:paraId="533AB2D6" w14:textId="77777777" w:rsidR="00F3672B" w:rsidRPr="006B5B23" w:rsidRDefault="00F3672B" w:rsidP="009E4D6D">
      <w:pPr>
        <w:tabs>
          <w:tab w:val="left" w:pos="739"/>
        </w:tabs>
        <w:spacing w:after="0" w:line="240" w:lineRule="auto"/>
        <w:ind w:left="62"/>
        <w:jc w:val="both"/>
        <w:rPr>
          <w:rFonts w:ascii="Arial" w:hAnsi="Arial" w:cs="Arial"/>
          <w:sz w:val="20"/>
        </w:rPr>
      </w:pPr>
      <w:r w:rsidRPr="006B5B23">
        <w:rPr>
          <w:rFonts w:ascii="Arial" w:hAnsi="Arial" w:cs="Arial"/>
          <w:noProof/>
          <w:color w:val="000000"/>
          <w:spacing w:val="-3"/>
          <w:sz w:val="20"/>
        </w:rPr>
        <w:t>12.3</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188"/>
          <w:sz w:val="20"/>
        </w:rPr>
        <w:t> </w:t>
      </w:r>
      <w:r w:rsidRPr="006B5B23">
        <w:rPr>
          <w:rFonts w:ascii="Arial" w:hAnsi="Arial" w:cs="Arial"/>
          <w:noProof/>
          <w:color w:val="000000"/>
          <w:spacing w:val="-3"/>
          <w:sz w:val="20"/>
        </w:rPr>
        <w:t>shall</w:t>
      </w:r>
      <w:r w:rsidRPr="006B5B23">
        <w:rPr>
          <w:rFonts w:ascii="Arial" w:hAnsi="Arial" w:cs="Arial"/>
          <w:noProof/>
          <w:color w:val="000000"/>
          <w:w w:val="182"/>
          <w:sz w:val="20"/>
        </w:rPr>
        <w:t> </w:t>
      </w:r>
      <w:r w:rsidRPr="006B5B23">
        <w:rPr>
          <w:rFonts w:ascii="Arial" w:hAnsi="Arial" w:cs="Arial"/>
          <w:noProof/>
          <w:color w:val="000000"/>
          <w:spacing w:val="-3"/>
          <w:sz w:val="20"/>
        </w:rPr>
        <w:t>ensure</w:t>
      </w:r>
      <w:r w:rsidRPr="006B5B23">
        <w:rPr>
          <w:rFonts w:ascii="Arial" w:hAnsi="Arial" w:cs="Arial"/>
          <w:noProof/>
          <w:color w:val="000000"/>
          <w:w w:val="183"/>
          <w:sz w:val="20"/>
        </w:rPr>
        <w:t> </w:t>
      </w:r>
      <w:r w:rsidRPr="006B5B23">
        <w:rPr>
          <w:rFonts w:ascii="Arial" w:hAnsi="Arial" w:cs="Arial"/>
          <w:noProof/>
          <w:color w:val="000000"/>
          <w:spacing w:val="-2"/>
          <w:sz w:val="20"/>
        </w:rPr>
        <w:t>that</w:t>
      </w:r>
      <w:r w:rsidRPr="006B5B23">
        <w:rPr>
          <w:rFonts w:ascii="Arial" w:hAnsi="Arial" w:cs="Arial"/>
          <w:noProof/>
          <w:color w:val="000000"/>
          <w:w w:val="183"/>
          <w:sz w:val="20"/>
        </w:rPr>
        <w:t> </w:t>
      </w:r>
      <w:r w:rsidRPr="006B5B23">
        <w:rPr>
          <w:rFonts w:ascii="Arial" w:hAnsi="Arial" w:cs="Arial"/>
          <w:noProof/>
          <w:color w:val="000000"/>
          <w:spacing w:val="-2"/>
          <w:sz w:val="20"/>
        </w:rPr>
        <w:t>it</w:t>
      </w:r>
      <w:r w:rsidRPr="006B5B23">
        <w:rPr>
          <w:rFonts w:ascii="Arial" w:hAnsi="Arial" w:cs="Arial"/>
          <w:noProof/>
          <w:color w:val="000000"/>
          <w:w w:val="186"/>
          <w:sz w:val="20"/>
        </w:rPr>
        <w:t> </w:t>
      </w:r>
      <w:r w:rsidRPr="006B5B23">
        <w:rPr>
          <w:rFonts w:ascii="Arial" w:hAnsi="Arial" w:cs="Arial"/>
          <w:noProof/>
          <w:color w:val="000000"/>
          <w:spacing w:val="-3"/>
          <w:sz w:val="20"/>
        </w:rPr>
        <w:t>and</w:t>
      </w:r>
      <w:r w:rsidRPr="006B5B23">
        <w:rPr>
          <w:rFonts w:ascii="Arial" w:hAnsi="Arial" w:cs="Arial"/>
          <w:noProof/>
          <w:color w:val="000000"/>
          <w:w w:val="183"/>
          <w:sz w:val="20"/>
        </w:rPr>
        <w:t> </w:t>
      </w:r>
      <w:r w:rsidRPr="006B5B23">
        <w:rPr>
          <w:rFonts w:ascii="Arial" w:hAnsi="Arial" w:cs="Arial"/>
          <w:noProof/>
          <w:color w:val="000000"/>
          <w:spacing w:val="-2"/>
          <w:sz w:val="20"/>
        </w:rPr>
        <w:t>its</w:t>
      </w:r>
      <w:r w:rsidRPr="006B5B23">
        <w:rPr>
          <w:rFonts w:ascii="Arial" w:hAnsi="Arial" w:cs="Arial"/>
          <w:noProof/>
          <w:color w:val="000000"/>
          <w:w w:val="185"/>
          <w:sz w:val="20"/>
        </w:rPr>
        <w:t> </w:t>
      </w:r>
      <w:r w:rsidRPr="006B5B23">
        <w:rPr>
          <w:rFonts w:ascii="Arial" w:hAnsi="Arial" w:cs="Arial"/>
          <w:noProof/>
          <w:color w:val="000000"/>
          <w:spacing w:val="-3"/>
          <w:sz w:val="20"/>
        </w:rPr>
        <w:t>Personnel</w:t>
      </w:r>
      <w:r w:rsidRPr="006B5B23">
        <w:rPr>
          <w:rFonts w:ascii="Arial" w:hAnsi="Arial" w:cs="Arial"/>
          <w:noProof/>
          <w:color w:val="000000"/>
          <w:w w:val="183"/>
          <w:sz w:val="20"/>
        </w:rPr>
        <w:t> </w:t>
      </w:r>
      <w:r w:rsidRPr="006B5B23">
        <w:rPr>
          <w:rFonts w:ascii="Arial" w:hAnsi="Arial" w:cs="Arial"/>
          <w:noProof/>
          <w:color w:val="000000"/>
          <w:spacing w:val="-3"/>
          <w:sz w:val="20"/>
        </w:rPr>
        <w:t>comply</w:t>
      </w:r>
      <w:r w:rsidRPr="006B5B23">
        <w:rPr>
          <w:rFonts w:ascii="Arial" w:hAnsi="Arial" w:cs="Arial"/>
          <w:noProof/>
          <w:color w:val="000000"/>
          <w:w w:val="183"/>
          <w:sz w:val="20"/>
        </w:rPr>
        <w:t> </w:t>
      </w:r>
      <w:r w:rsidRPr="006B5B23">
        <w:rPr>
          <w:rFonts w:ascii="Arial" w:hAnsi="Arial" w:cs="Arial"/>
          <w:noProof/>
          <w:color w:val="000000"/>
          <w:spacing w:val="-3"/>
          <w:sz w:val="20"/>
        </w:rPr>
        <w:t>with</w:t>
      </w:r>
      <w:r w:rsidRPr="006B5B23">
        <w:rPr>
          <w:rFonts w:ascii="Arial" w:hAnsi="Arial" w:cs="Arial"/>
          <w:noProof/>
          <w:color w:val="000000"/>
          <w:w w:val="186"/>
          <w:sz w:val="20"/>
        </w:rPr>
        <w:t> </w:t>
      </w:r>
      <w:r w:rsidRPr="006B5B23">
        <w:rPr>
          <w:rFonts w:ascii="Arial" w:hAnsi="Arial" w:cs="Arial"/>
          <w:noProof/>
          <w:color w:val="000000"/>
          <w:spacing w:val="-2"/>
          <w:sz w:val="20"/>
        </w:rPr>
        <w:t>all</w:t>
      </w:r>
      <w:r w:rsidRPr="006B5B23">
        <w:rPr>
          <w:rFonts w:ascii="Arial" w:hAnsi="Arial" w:cs="Arial"/>
          <w:noProof/>
          <w:color w:val="000000"/>
          <w:w w:val="183"/>
          <w:sz w:val="20"/>
        </w:rPr>
        <w:t> </w:t>
      </w:r>
      <w:r w:rsidRPr="006B5B23">
        <w:rPr>
          <w:rFonts w:ascii="Arial" w:hAnsi="Arial" w:cs="Arial"/>
          <w:noProof/>
          <w:color w:val="000000"/>
          <w:spacing w:val="-2"/>
          <w:sz w:val="20"/>
        </w:rPr>
        <w:t>applicable</w:t>
      </w:r>
      <w:r w:rsidRPr="006B5B23">
        <w:rPr>
          <w:rFonts w:ascii="Arial" w:hAnsi="Arial" w:cs="Arial"/>
          <w:noProof/>
          <w:color w:val="000000"/>
          <w:w w:val="186"/>
          <w:sz w:val="20"/>
        </w:rPr>
        <w:t> </w:t>
      </w:r>
      <w:r w:rsidRPr="006B5B23">
        <w:rPr>
          <w:rFonts w:ascii="Arial" w:hAnsi="Arial" w:cs="Arial"/>
          <w:noProof/>
          <w:color w:val="000000"/>
          <w:spacing w:val="-3"/>
          <w:sz w:val="20"/>
        </w:rPr>
        <w:t>laws</w:t>
      </w:r>
    </w:p>
    <w:p w14:paraId="22D05B8D" w14:textId="4DA9EBC6" w:rsidR="00F3672B" w:rsidRPr="006B5B23" w:rsidRDefault="00F3672B" w:rsidP="0043604A">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and</w:t>
      </w:r>
      <w:r w:rsidRPr="006B5B23">
        <w:rPr>
          <w:rFonts w:ascii="Arial" w:hAnsi="Arial" w:cs="Arial"/>
          <w:noProof/>
          <w:color w:val="000000"/>
          <w:w w:val="266"/>
          <w:sz w:val="20"/>
        </w:rPr>
        <w:t> </w:t>
      </w:r>
      <w:r w:rsidRPr="006B5B23">
        <w:rPr>
          <w:rFonts w:ascii="Arial" w:hAnsi="Arial" w:cs="Arial"/>
          <w:noProof/>
          <w:color w:val="000000"/>
          <w:spacing w:val="-3"/>
          <w:sz w:val="20"/>
        </w:rPr>
        <w:t>regulations,</w:t>
      </w:r>
      <w:r w:rsidRPr="006B5B23">
        <w:rPr>
          <w:rFonts w:ascii="Arial" w:hAnsi="Arial" w:cs="Arial"/>
          <w:noProof/>
          <w:color w:val="000000"/>
          <w:w w:val="266"/>
          <w:sz w:val="20"/>
        </w:rPr>
        <w:t> </w:t>
      </w:r>
      <w:r w:rsidRPr="006B5B23">
        <w:rPr>
          <w:rFonts w:ascii="Arial" w:hAnsi="Arial" w:cs="Arial"/>
          <w:noProof/>
          <w:color w:val="000000"/>
          <w:spacing w:val="-2"/>
          <w:sz w:val="20"/>
        </w:rPr>
        <w:t>including</w:t>
      </w:r>
      <w:r w:rsidRPr="006B5B23">
        <w:rPr>
          <w:rFonts w:ascii="Arial" w:hAnsi="Arial" w:cs="Arial"/>
          <w:noProof/>
          <w:color w:val="000000"/>
          <w:w w:val="268"/>
          <w:sz w:val="20"/>
        </w:rPr>
        <w:t> </w:t>
      </w:r>
      <w:r w:rsidRPr="006B5B23">
        <w:rPr>
          <w:rFonts w:ascii="Arial" w:hAnsi="Arial" w:cs="Arial"/>
          <w:noProof/>
          <w:color w:val="000000"/>
          <w:spacing w:val="-3"/>
          <w:sz w:val="20"/>
        </w:rPr>
        <w:t>the</w:t>
      </w:r>
      <w:r w:rsidRPr="006B5B23">
        <w:rPr>
          <w:rFonts w:ascii="Arial" w:hAnsi="Arial" w:cs="Arial"/>
          <w:noProof/>
          <w:color w:val="000000"/>
          <w:w w:val="266"/>
          <w:sz w:val="20"/>
        </w:rPr>
        <w:t> </w:t>
      </w:r>
      <w:r w:rsidRPr="006B5B23">
        <w:rPr>
          <w:rFonts w:ascii="Arial" w:hAnsi="Arial" w:cs="Arial"/>
          <w:noProof/>
          <w:color w:val="000000"/>
          <w:spacing w:val="-3"/>
          <w:sz w:val="20"/>
        </w:rPr>
        <w:t>rules</w:t>
      </w:r>
      <w:r w:rsidRPr="006B5B23">
        <w:rPr>
          <w:rFonts w:ascii="Arial" w:hAnsi="Arial" w:cs="Arial"/>
          <w:noProof/>
          <w:color w:val="000000"/>
          <w:w w:val="265"/>
          <w:sz w:val="20"/>
        </w:rPr>
        <w:t> </w:t>
      </w:r>
      <w:r w:rsidRPr="006B5B23">
        <w:rPr>
          <w:rFonts w:ascii="Arial" w:hAnsi="Arial" w:cs="Arial"/>
          <w:noProof/>
          <w:color w:val="000000"/>
          <w:spacing w:val="-3"/>
          <w:sz w:val="20"/>
        </w:rPr>
        <w:t>and</w:t>
      </w:r>
      <w:r w:rsidRPr="006B5B23">
        <w:rPr>
          <w:rFonts w:ascii="Arial" w:hAnsi="Arial" w:cs="Arial"/>
          <w:noProof/>
          <w:color w:val="000000"/>
          <w:w w:val="266"/>
          <w:sz w:val="20"/>
        </w:rPr>
        <w:t> </w:t>
      </w:r>
      <w:r w:rsidRPr="006B5B23">
        <w:rPr>
          <w:rFonts w:ascii="Arial" w:hAnsi="Arial" w:cs="Arial"/>
          <w:noProof/>
          <w:color w:val="000000"/>
          <w:spacing w:val="-3"/>
          <w:sz w:val="20"/>
        </w:rPr>
        <w:t>regulations</w:t>
      </w:r>
      <w:r w:rsidRPr="006B5B23">
        <w:rPr>
          <w:rFonts w:ascii="Arial" w:hAnsi="Arial" w:cs="Arial"/>
          <w:noProof/>
          <w:color w:val="000000"/>
          <w:w w:val="265"/>
          <w:sz w:val="20"/>
        </w:rPr>
        <w:t> </w:t>
      </w:r>
      <w:r w:rsidRPr="006B5B23">
        <w:rPr>
          <w:rFonts w:ascii="Arial" w:hAnsi="Arial" w:cs="Arial"/>
          <w:noProof/>
          <w:color w:val="000000"/>
          <w:spacing w:val="-3"/>
          <w:sz w:val="20"/>
        </w:rPr>
        <w:t>prescribed</w:t>
      </w:r>
      <w:r w:rsidRPr="006B5B23">
        <w:rPr>
          <w:rFonts w:ascii="Arial" w:hAnsi="Arial" w:cs="Arial"/>
          <w:noProof/>
          <w:color w:val="000000"/>
          <w:w w:val="266"/>
          <w:sz w:val="20"/>
        </w:rPr>
        <w:t> </w:t>
      </w:r>
      <w:r w:rsidRPr="006B5B23">
        <w:rPr>
          <w:rFonts w:ascii="Arial" w:hAnsi="Arial" w:cs="Arial"/>
          <w:noProof/>
          <w:color w:val="000000"/>
          <w:spacing w:val="-2"/>
          <w:sz w:val="20"/>
        </w:rPr>
        <w:t>by</w:t>
      </w:r>
      <w:r w:rsidRPr="006B5B23">
        <w:rPr>
          <w:rFonts w:ascii="Arial" w:hAnsi="Arial" w:cs="Arial"/>
          <w:noProof/>
          <w:color w:val="000000"/>
          <w:w w:val="265"/>
          <w:sz w:val="20"/>
        </w:rPr>
        <w:t> </w:t>
      </w:r>
      <w:r w:rsidRPr="006B5B23">
        <w:rPr>
          <w:rFonts w:ascii="Arial" w:hAnsi="Arial" w:cs="Arial"/>
          <w:noProof/>
          <w:color w:val="000000"/>
          <w:spacing w:val="-3"/>
          <w:sz w:val="20"/>
        </w:rPr>
        <w:t>the</w:t>
      </w:r>
      <w:r w:rsidRPr="006B5B23">
        <w:rPr>
          <w:rFonts w:ascii="Arial" w:hAnsi="Arial" w:cs="Arial"/>
          <w:noProof/>
          <w:color w:val="000000"/>
          <w:w w:val="266"/>
          <w:sz w:val="20"/>
        </w:rPr>
        <w:t> </w:t>
      </w:r>
      <w:r w:rsidR="0043604A">
        <w:rPr>
          <w:rFonts w:ascii="Arial" w:eastAsia="宋体" w:hAnsi="Arial" w:cs="Arial" w:hint="eastAsia"/>
          <w:noProof/>
          <w:color w:val="000000"/>
          <w:spacing w:val="-3"/>
          <w:sz w:val="20"/>
        </w:rPr>
        <w:t>applicable laws and regulations</w:t>
      </w:r>
      <w:r w:rsidRPr="006B5B23">
        <w:rPr>
          <w:rFonts w:ascii="Arial" w:hAnsi="Arial" w:cs="Arial"/>
          <w:noProof/>
          <w:color w:val="000000"/>
          <w:spacing w:val="-3"/>
          <w:sz w:val="20"/>
        </w:rPr>
        <w:t>.</w:t>
      </w:r>
      <w:r w:rsidRPr="006B5B23">
        <w:rPr>
          <w:rFonts w:ascii="Arial" w:hAnsi="Arial" w:cs="Arial"/>
          <w:noProof/>
          <w:color w:val="000000"/>
          <w:spacing w:val="11"/>
          <w:sz w:val="20"/>
        </w:rPr>
        <w:t> </w:t>
      </w:r>
      <w:r w:rsidRPr="006B5B23">
        <w:rPr>
          <w:rFonts w:ascii="Arial" w:hAnsi="Arial" w:cs="Arial"/>
          <w:noProof/>
          <w:color w:val="000000"/>
          <w:spacing w:val="-3"/>
          <w:sz w:val="20"/>
        </w:rPr>
        <w:t>This</w:t>
      </w:r>
      <w:r w:rsidRPr="006B5B23">
        <w:rPr>
          <w:rFonts w:ascii="Arial" w:hAnsi="Arial" w:cs="Arial"/>
          <w:noProof/>
          <w:color w:val="000000"/>
          <w:spacing w:val="11"/>
          <w:sz w:val="20"/>
        </w:rPr>
        <w:t> </w:t>
      </w:r>
      <w:r w:rsidRPr="006B5B23">
        <w:rPr>
          <w:rFonts w:ascii="Arial" w:hAnsi="Arial" w:cs="Arial"/>
          <w:noProof/>
          <w:color w:val="000000"/>
          <w:spacing w:val="-2"/>
          <w:sz w:val="20"/>
        </w:rPr>
        <w:t>includes</w:t>
      </w:r>
      <w:r w:rsidRPr="006B5B23">
        <w:rPr>
          <w:rFonts w:ascii="Arial" w:hAnsi="Arial" w:cs="Arial"/>
          <w:noProof/>
          <w:color w:val="000000"/>
          <w:spacing w:val="11"/>
          <w:sz w:val="20"/>
        </w:rPr>
        <w:t> </w:t>
      </w:r>
      <w:r w:rsidRPr="006B5B23">
        <w:rPr>
          <w:rFonts w:ascii="Arial" w:hAnsi="Arial" w:cs="Arial"/>
          <w:noProof/>
          <w:color w:val="000000"/>
          <w:spacing w:val="-3"/>
          <w:sz w:val="20"/>
        </w:rPr>
        <w:t>but</w:t>
      </w:r>
    </w:p>
    <w:p w14:paraId="2E54FC5A" w14:textId="77777777" w:rsidR="00F3672B" w:rsidRPr="006B5B23" w:rsidRDefault="00F3672B"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is</w:t>
      </w:r>
      <w:r w:rsidRPr="006B5B23">
        <w:rPr>
          <w:rFonts w:ascii="Arial" w:hAnsi="Arial" w:cs="Arial"/>
          <w:noProof/>
          <w:color w:val="000000"/>
          <w:w w:val="180"/>
          <w:sz w:val="20"/>
        </w:rPr>
        <w:t> </w:t>
      </w:r>
      <w:r w:rsidRPr="006B5B23">
        <w:rPr>
          <w:rFonts w:ascii="Arial" w:hAnsi="Arial" w:cs="Arial"/>
          <w:noProof/>
          <w:color w:val="000000"/>
          <w:spacing w:val="-3"/>
          <w:sz w:val="20"/>
        </w:rPr>
        <w:t>not</w:t>
      </w:r>
      <w:r w:rsidRPr="006B5B23">
        <w:rPr>
          <w:rFonts w:ascii="Arial" w:hAnsi="Arial" w:cs="Arial"/>
          <w:noProof/>
          <w:color w:val="000000"/>
          <w:w w:val="183"/>
          <w:sz w:val="20"/>
        </w:rPr>
        <w:t> </w:t>
      </w:r>
      <w:r w:rsidRPr="006B5B23">
        <w:rPr>
          <w:rFonts w:ascii="Arial" w:hAnsi="Arial" w:cs="Arial"/>
          <w:noProof/>
          <w:color w:val="000000"/>
          <w:spacing w:val="-2"/>
          <w:sz w:val="20"/>
        </w:rPr>
        <w:t>limited</w:t>
      </w:r>
      <w:r w:rsidRPr="006B5B23">
        <w:rPr>
          <w:rFonts w:ascii="Arial" w:hAnsi="Arial" w:cs="Arial"/>
          <w:noProof/>
          <w:color w:val="000000"/>
          <w:w w:val="183"/>
          <w:sz w:val="20"/>
        </w:rPr>
        <w:t> </w:t>
      </w:r>
      <w:r w:rsidRPr="006B5B23">
        <w:rPr>
          <w:rFonts w:ascii="Arial" w:hAnsi="Arial" w:cs="Arial"/>
          <w:noProof/>
          <w:color w:val="000000"/>
          <w:spacing w:val="-3"/>
          <w:sz w:val="20"/>
        </w:rPr>
        <w:t>to</w:t>
      </w:r>
      <w:r w:rsidRPr="006B5B23">
        <w:rPr>
          <w:rFonts w:ascii="Arial" w:hAnsi="Arial" w:cs="Arial"/>
          <w:noProof/>
          <w:color w:val="000000"/>
          <w:w w:val="181"/>
          <w:sz w:val="20"/>
        </w:rPr>
        <w:t> </w:t>
      </w:r>
      <w:r w:rsidRPr="006B5B23">
        <w:rPr>
          <w:rFonts w:ascii="Arial" w:hAnsi="Arial" w:cs="Arial"/>
          <w:noProof/>
          <w:color w:val="000000"/>
          <w:spacing w:val="-3"/>
          <w:sz w:val="20"/>
        </w:rPr>
        <w:t>adhering</w:t>
      </w:r>
      <w:r w:rsidRPr="006B5B23">
        <w:rPr>
          <w:rFonts w:ascii="Arial" w:hAnsi="Arial" w:cs="Arial"/>
          <w:noProof/>
          <w:color w:val="000000"/>
          <w:w w:val="181"/>
          <w:sz w:val="20"/>
        </w:rPr>
        <w:t> </w:t>
      </w:r>
      <w:r w:rsidRPr="006B5B23">
        <w:rPr>
          <w:rFonts w:ascii="Arial" w:hAnsi="Arial" w:cs="Arial"/>
          <w:noProof/>
          <w:color w:val="000000"/>
          <w:spacing w:val="-3"/>
          <w:sz w:val="20"/>
        </w:rPr>
        <w:t>to</w:t>
      </w:r>
      <w:r w:rsidRPr="006B5B23">
        <w:rPr>
          <w:rFonts w:ascii="Arial" w:hAnsi="Arial" w:cs="Arial"/>
          <w:noProof/>
          <w:color w:val="000000"/>
          <w:w w:val="183"/>
          <w:sz w:val="20"/>
        </w:rPr>
        <w:t> </w:t>
      </w:r>
      <w:r w:rsidRPr="006B5B23">
        <w:rPr>
          <w:rFonts w:ascii="Arial" w:hAnsi="Arial" w:cs="Arial"/>
          <w:noProof/>
          <w:color w:val="000000"/>
          <w:spacing w:val="-3"/>
          <w:sz w:val="20"/>
        </w:rPr>
        <w:t>legal</w:t>
      </w:r>
      <w:r w:rsidRPr="006B5B23">
        <w:rPr>
          <w:rFonts w:ascii="Arial" w:hAnsi="Arial" w:cs="Arial"/>
          <w:noProof/>
          <w:color w:val="000000"/>
          <w:w w:val="181"/>
          <w:sz w:val="20"/>
        </w:rPr>
        <w:t> </w:t>
      </w:r>
      <w:r w:rsidRPr="006B5B23">
        <w:rPr>
          <w:rFonts w:ascii="Arial" w:hAnsi="Arial" w:cs="Arial"/>
          <w:noProof/>
          <w:color w:val="000000"/>
          <w:spacing w:val="-3"/>
          <w:sz w:val="20"/>
        </w:rPr>
        <w:t>work</w:t>
      </w:r>
      <w:r w:rsidRPr="006B5B23">
        <w:rPr>
          <w:rFonts w:ascii="Arial" w:hAnsi="Arial" w:cs="Arial"/>
          <w:noProof/>
          <w:color w:val="000000"/>
          <w:w w:val="182"/>
          <w:sz w:val="20"/>
        </w:rPr>
        <w:t> </w:t>
      </w:r>
      <w:r w:rsidRPr="006B5B23">
        <w:rPr>
          <w:rFonts w:ascii="Arial" w:hAnsi="Arial" w:cs="Arial"/>
          <w:noProof/>
          <w:color w:val="000000"/>
          <w:spacing w:val="-3"/>
          <w:sz w:val="20"/>
        </w:rPr>
        <w:t>permits</w:t>
      </w:r>
      <w:r w:rsidRPr="006B5B23">
        <w:rPr>
          <w:rFonts w:ascii="Arial" w:hAnsi="Arial" w:cs="Arial"/>
          <w:noProof/>
          <w:color w:val="000000"/>
          <w:w w:val="183"/>
          <w:sz w:val="20"/>
        </w:rPr>
        <w:t> </w:t>
      </w:r>
      <w:r w:rsidRPr="006B5B23">
        <w:rPr>
          <w:rFonts w:ascii="Arial" w:hAnsi="Arial" w:cs="Arial"/>
          <w:noProof/>
          <w:color w:val="000000"/>
          <w:spacing w:val="-3"/>
          <w:sz w:val="20"/>
        </w:rPr>
        <w:t>and</w:t>
      </w:r>
      <w:r w:rsidRPr="006B5B23">
        <w:rPr>
          <w:rFonts w:ascii="Arial" w:hAnsi="Arial" w:cs="Arial"/>
          <w:noProof/>
          <w:color w:val="000000"/>
          <w:w w:val="181"/>
          <w:sz w:val="20"/>
        </w:rPr>
        <w:t> </w:t>
      </w:r>
      <w:r w:rsidRPr="006B5B23">
        <w:rPr>
          <w:rFonts w:ascii="Arial" w:hAnsi="Arial" w:cs="Arial"/>
          <w:noProof/>
          <w:color w:val="000000"/>
          <w:spacing w:val="-3"/>
          <w:sz w:val="20"/>
        </w:rPr>
        <w:t>licences,</w:t>
      </w:r>
      <w:r w:rsidRPr="006B5B23">
        <w:rPr>
          <w:rFonts w:ascii="Arial" w:hAnsi="Arial" w:cs="Arial"/>
          <w:noProof/>
          <w:color w:val="000000"/>
          <w:w w:val="183"/>
          <w:sz w:val="20"/>
        </w:rPr>
        <w:t> </w:t>
      </w:r>
      <w:r w:rsidRPr="006B5B23">
        <w:rPr>
          <w:rFonts w:ascii="Arial" w:hAnsi="Arial" w:cs="Arial"/>
          <w:noProof/>
          <w:color w:val="000000"/>
          <w:spacing w:val="-3"/>
          <w:sz w:val="20"/>
        </w:rPr>
        <w:t>immigration</w:t>
      </w:r>
      <w:r w:rsidRPr="006B5B23">
        <w:rPr>
          <w:rFonts w:ascii="Arial" w:hAnsi="Arial" w:cs="Arial"/>
          <w:noProof/>
          <w:color w:val="000000"/>
          <w:w w:val="183"/>
          <w:sz w:val="20"/>
        </w:rPr>
        <w:t> </w:t>
      </w:r>
      <w:r w:rsidRPr="006B5B23">
        <w:rPr>
          <w:rFonts w:ascii="Arial" w:hAnsi="Arial" w:cs="Arial"/>
          <w:noProof/>
          <w:color w:val="000000"/>
          <w:spacing w:val="-3"/>
          <w:sz w:val="20"/>
        </w:rPr>
        <w:t>passes</w:t>
      </w:r>
      <w:r w:rsidRPr="006B5B23">
        <w:rPr>
          <w:rFonts w:ascii="Arial" w:hAnsi="Arial" w:cs="Arial"/>
          <w:noProof/>
          <w:color w:val="000000"/>
          <w:w w:val="183"/>
          <w:sz w:val="20"/>
        </w:rPr>
        <w:t> </w:t>
      </w:r>
      <w:r w:rsidRPr="006B5B23">
        <w:rPr>
          <w:rFonts w:ascii="Arial" w:hAnsi="Arial" w:cs="Arial"/>
          <w:noProof/>
          <w:color w:val="000000"/>
          <w:spacing w:val="-3"/>
          <w:sz w:val="20"/>
        </w:rPr>
        <w:t>and</w:t>
      </w:r>
    </w:p>
    <w:p w14:paraId="0D61D128" w14:textId="77777777" w:rsidR="00F3672B" w:rsidRPr="006B5B23" w:rsidRDefault="00F3672B"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procedures,</w:t>
      </w:r>
      <w:r w:rsidRPr="006B5B23">
        <w:rPr>
          <w:rFonts w:ascii="Arial" w:hAnsi="Arial" w:cs="Arial"/>
          <w:noProof/>
          <w:color w:val="000000"/>
          <w:w w:val="394"/>
          <w:sz w:val="20"/>
        </w:rPr>
        <w:t> </w:t>
      </w:r>
      <w:r w:rsidRPr="006B5B23">
        <w:rPr>
          <w:rFonts w:ascii="Arial" w:hAnsi="Arial" w:cs="Arial"/>
          <w:noProof/>
          <w:color w:val="000000"/>
          <w:spacing w:val="-3"/>
          <w:sz w:val="20"/>
        </w:rPr>
        <w:t>valid</w:t>
      </w:r>
      <w:r w:rsidRPr="006B5B23">
        <w:rPr>
          <w:rFonts w:ascii="Arial" w:hAnsi="Arial" w:cs="Arial"/>
          <w:noProof/>
          <w:color w:val="000000"/>
          <w:w w:val="389"/>
          <w:sz w:val="20"/>
        </w:rPr>
        <w:t> </w:t>
      </w:r>
      <w:r w:rsidRPr="006B5B23">
        <w:rPr>
          <w:rFonts w:ascii="Arial" w:hAnsi="Arial" w:cs="Arial"/>
          <w:noProof/>
          <w:color w:val="000000"/>
          <w:spacing w:val="-3"/>
          <w:sz w:val="20"/>
        </w:rPr>
        <w:t>and</w:t>
      </w:r>
      <w:r w:rsidRPr="006B5B23">
        <w:rPr>
          <w:rFonts w:ascii="Arial" w:hAnsi="Arial" w:cs="Arial"/>
          <w:noProof/>
          <w:color w:val="000000"/>
          <w:w w:val="389"/>
          <w:sz w:val="20"/>
        </w:rPr>
        <w:t> </w:t>
      </w:r>
      <w:r w:rsidRPr="006B5B23">
        <w:rPr>
          <w:rFonts w:ascii="Arial" w:hAnsi="Arial" w:cs="Arial"/>
          <w:noProof/>
          <w:color w:val="000000"/>
          <w:spacing w:val="-3"/>
          <w:sz w:val="20"/>
        </w:rPr>
        <w:t>authorized</w:t>
      </w:r>
      <w:r w:rsidRPr="006B5B23">
        <w:rPr>
          <w:rFonts w:ascii="Arial" w:hAnsi="Arial" w:cs="Arial"/>
          <w:noProof/>
          <w:color w:val="000000"/>
          <w:w w:val="392"/>
          <w:sz w:val="20"/>
        </w:rPr>
        <w:t> </w:t>
      </w:r>
      <w:r w:rsidRPr="006B5B23">
        <w:rPr>
          <w:rFonts w:ascii="Arial" w:hAnsi="Arial" w:cs="Arial"/>
          <w:noProof/>
          <w:color w:val="000000"/>
          <w:spacing w:val="-2"/>
          <w:sz w:val="20"/>
        </w:rPr>
        <w:t>certification</w:t>
      </w:r>
      <w:r w:rsidRPr="006B5B23">
        <w:rPr>
          <w:rFonts w:ascii="Arial" w:hAnsi="Arial" w:cs="Arial"/>
          <w:noProof/>
          <w:color w:val="000000"/>
          <w:w w:val="386"/>
          <w:sz w:val="20"/>
        </w:rPr>
        <w:t> </w:t>
      </w:r>
      <w:r w:rsidRPr="006B5B23">
        <w:rPr>
          <w:rFonts w:ascii="Arial" w:hAnsi="Arial" w:cs="Arial"/>
          <w:noProof/>
          <w:color w:val="000000"/>
          <w:spacing w:val="-2"/>
          <w:sz w:val="20"/>
        </w:rPr>
        <w:t>for</w:t>
      </w:r>
      <w:r w:rsidRPr="006B5B23">
        <w:rPr>
          <w:rFonts w:ascii="Arial" w:hAnsi="Arial" w:cs="Arial"/>
          <w:noProof/>
          <w:color w:val="000000"/>
          <w:w w:val="389"/>
          <w:sz w:val="20"/>
        </w:rPr>
        <w:t> </w:t>
      </w:r>
      <w:r w:rsidRPr="006B5B23">
        <w:rPr>
          <w:rFonts w:ascii="Arial" w:hAnsi="Arial" w:cs="Arial"/>
          <w:noProof/>
          <w:color w:val="000000"/>
          <w:spacing w:val="-3"/>
          <w:sz w:val="20"/>
        </w:rPr>
        <w:t>specified</w:t>
      </w:r>
      <w:r w:rsidRPr="006B5B23">
        <w:rPr>
          <w:rFonts w:ascii="Arial" w:hAnsi="Arial" w:cs="Arial"/>
          <w:noProof/>
          <w:color w:val="000000"/>
          <w:w w:val="386"/>
          <w:sz w:val="20"/>
        </w:rPr>
        <w:t> </w:t>
      </w:r>
      <w:r w:rsidRPr="006B5B23">
        <w:rPr>
          <w:rFonts w:ascii="Arial" w:hAnsi="Arial" w:cs="Arial"/>
          <w:noProof/>
          <w:color w:val="000000"/>
          <w:spacing w:val="-3"/>
          <w:sz w:val="20"/>
        </w:rPr>
        <w:t>workers,</w:t>
      </w:r>
      <w:r w:rsidRPr="006B5B23">
        <w:rPr>
          <w:rFonts w:ascii="Arial" w:hAnsi="Arial" w:cs="Arial"/>
          <w:noProof/>
          <w:color w:val="000000"/>
          <w:w w:val="389"/>
          <w:sz w:val="20"/>
        </w:rPr>
        <w:t> </w:t>
      </w:r>
      <w:r w:rsidRPr="006B5B23">
        <w:rPr>
          <w:rFonts w:ascii="Arial" w:hAnsi="Arial" w:cs="Arial"/>
          <w:noProof/>
          <w:color w:val="000000"/>
          <w:spacing w:val="-3"/>
          <w:sz w:val="20"/>
        </w:rPr>
        <w:t>Workmen</w:t>
      </w:r>
    </w:p>
    <w:p w14:paraId="7CA19171" w14:textId="77777777" w:rsidR="00F3672B" w:rsidRPr="006B5B23" w:rsidRDefault="00F3672B"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Compensation</w:t>
      </w:r>
      <w:r w:rsidRPr="006B5B23">
        <w:rPr>
          <w:rFonts w:ascii="Arial" w:hAnsi="Arial" w:cs="Arial"/>
          <w:noProof/>
          <w:color w:val="000000"/>
          <w:w w:val="284"/>
          <w:sz w:val="20"/>
        </w:rPr>
        <w:t> </w:t>
      </w:r>
      <w:r w:rsidRPr="006B5B23">
        <w:rPr>
          <w:rFonts w:ascii="Arial" w:hAnsi="Arial" w:cs="Arial"/>
          <w:noProof/>
          <w:color w:val="000000"/>
          <w:spacing w:val="-3"/>
          <w:sz w:val="20"/>
        </w:rPr>
        <w:t>Insurance</w:t>
      </w:r>
      <w:r w:rsidRPr="006B5B23">
        <w:rPr>
          <w:rFonts w:ascii="Arial" w:hAnsi="Arial" w:cs="Arial"/>
          <w:noProof/>
          <w:color w:val="000000"/>
          <w:w w:val="284"/>
          <w:sz w:val="20"/>
        </w:rPr>
        <w:t> </w:t>
      </w:r>
      <w:r w:rsidRPr="006B5B23">
        <w:rPr>
          <w:rFonts w:ascii="Arial" w:hAnsi="Arial" w:cs="Arial"/>
          <w:noProof/>
          <w:color w:val="000000"/>
          <w:spacing w:val="-2"/>
          <w:sz w:val="20"/>
        </w:rPr>
        <w:t>Policies,</w:t>
      </w:r>
      <w:r w:rsidRPr="006B5B23">
        <w:rPr>
          <w:rFonts w:ascii="Arial" w:hAnsi="Arial" w:cs="Arial"/>
          <w:noProof/>
          <w:color w:val="000000"/>
          <w:w w:val="284"/>
          <w:sz w:val="20"/>
        </w:rPr>
        <w:t> </w:t>
      </w:r>
      <w:r w:rsidRPr="006B5B23">
        <w:rPr>
          <w:rFonts w:ascii="Arial" w:hAnsi="Arial" w:cs="Arial"/>
          <w:noProof/>
          <w:color w:val="000000"/>
          <w:spacing w:val="-3"/>
          <w:sz w:val="20"/>
        </w:rPr>
        <w:t>and</w:t>
      </w:r>
      <w:r w:rsidRPr="006B5B23">
        <w:rPr>
          <w:rFonts w:ascii="Arial" w:hAnsi="Arial" w:cs="Arial"/>
          <w:noProof/>
          <w:color w:val="000000"/>
          <w:w w:val="284"/>
          <w:sz w:val="20"/>
        </w:rPr>
        <w:t> </w:t>
      </w:r>
      <w:r w:rsidRPr="006B5B23">
        <w:rPr>
          <w:rFonts w:ascii="Arial" w:hAnsi="Arial" w:cs="Arial"/>
          <w:noProof/>
          <w:color w:val="000000"/>
          <w:spacing w:val="-3"/>
          <w:sz w:val="20"/>
        </w:rPr>
        <w:t>safety</w:t>
      </w:r>
      <w:r w:rsidRPr="006B5B23">
        <w:rPr>
          <w:rFonts w:ascii="Arial" w:hAnsi="Arial" w:cs="Arial"/>
          <w:noProof/>
          <w:color w:val="000000"/>
          <w:w w:val="280"/>
          <w:sz w:val="20"/>
        </w:rPr>
        <w:t> </w:t>
      </w:r>
      <w:r w:rsidRPr="006B5B23">
        <w:rPr>
          <w:rFonts w:ascii="Arial" w:hAnsi="Arial" w:cs="Arial"/>
          <w:noProof/>
          <w:color w:val="000000"/>
          <w:spacing w:val="-3"/>
          <w:sz w:val="20"/>
        </w:rPr>
        <w:t>rules</w:t>
      </w:r>
      <w:r w:rsidRPr="006B5B23">
        <w:rPr>
          <w:rFonts w:ascii="Arial" w:hAnsi="Arial" w:cs="Arial"/>
          <w:noProof/>
          <w:color w:val="000000"/>
          <w:w w:val="284"/>
          <w:sz w:val="20"/>
        </w:rPr>
        <w:t> </w:t>
      </w:r>
      <w:r w:rsidRPr="006B5B23">
        <w:rPr>
          <w:rFonts w:ascii="Arial" w:hAnsi="Arial" w:cs="Arial"/>
          <w:noProof/>
          <w:color w:val="000000"/>
          <w:spacing w:val="-3"/>
          <w:sz w:val="20"/>
        </w:rPr>
        <w:t>and</w:t>
      </w:r>
      <w:r w:rsidRPr="006B5B23">
        <w:rPr>
          <w:rFonts w:ascii="Arial" w:hAnsi="Arial" w:cs="Arial"/>
          <w:noProof/>
          <w:color w:val="000000"/>
          <w:w w:val="281"/>
          <w:sz w:val="20"/>
        </w:rPr>
        <w:t> </w:t>
      </w:r>
      <w:r w:rsidRPr="006B5B23">
        <w:rPr>
          <w:rFonts w:ascii="Arial" w:hAnsi="Arial" w:cs="Arial"/>
          <w:noProof/>
          <w:color w:val="000000"/>
          <w:spacing w:val="-3"/>
          <w:sz w:val="20"/>
        </w:rPr>
        <w:t>regulations</w:t>
      </w:r>
      <w:r w:rsidRPr="006B5B23">
        <w:rPr>
          <w:rFonts w:ascii="Arial" w:hAnsi="Arial" w:cs="Arial"/>
          <w:noProof/>
          <w:color w:val="000000"/>
          <w:w w:val="280"/>
          <w:sz w:val="20"/>
        </w:rPr>
        <w:t> </w:t>
      </w:r>
      <w:r w:rsidRPr="006B5B23">
        <w:rPr>
          <w:rFonts w:ascii="Arial" w:hAnsi="Arial" w:cs="Arial"/>
          <w:noProof/>
          <w:color w:val="000000"/>
          <w:spacing w:val="-2"/>
          <w:sz w:val="20"/>
        </w:rPr>
        <w:t>in</w:t>
      </w:r>
      <w:r w:rsidRPr="006B5B23">
        <w:rPr>
          <w:rFonts w:ascii="Arial" w:hAnsi="Arial" w:cs="Arial"/>
          <w:noProof/>
          <w:color w:val="000000"/>
          <w:w w:val="284"/>
          <w:sz w:val="20"/>
        </w:rPr>
        <w:t> </w:t>
      </w:r>
      <w:r w:rsidRPr="006B5B23">
        <w:rPr>
          <w:rFonts w:ascii="Arial" w:hAnsi="Arial" w:cs="Arial"/>
          <w:noProof/>
          <w:color w:val="000000"/>
          <w:spacing w:val="-3"/>
          <w:sz w:val="20"/>
        </w:rPr>
        <w:t>respect</w:t>
      </w:r>
      <w:r w:rsidRPr="006B5B23">
        <w:rPr>
          <w:rFonts w:ascii="Arial" w:hAnsi="Arial" w:cs="Arial"/>
          <w:noProof/>
          <w:color w:val="000000"/>
          <w:w w:val="284"/>
          <w:sz w:val="20"/>
        </w:rPr>
        <w:t> </w:t>
      </w:r>
      <w:r w:rsidRPr="006B5B23">
        <w:rPr>
          <w:rFonts w:ascii="Arial" w:hAnsi="Arial" w:cs="Arial"/>
          <w:noProof/>
          <w:color w:val="000000"/>
          <w:spacing w:val="-2"/>
          <w:sz w:val="20"/>
        </w:rPr>
        <w:t>of</w:t>
      </w:r>
    </w:p>
    <w:p w14:paraId="5D5598CE" w14:textId="77777777" w:rsidR="00F3672B" w:rsidRPr="006B5B23" w:rsidRDefault="00F3672B"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workers</w:t>
      </w:r>
      <w:r w:rsidRPr="006B5B23">
        <w:rPr>
          <w:rFonts w:ascii="Arial" w:hAnsi="Arial" w:cs="Arial"/>
          <w:noProof/>
          <w:color w:val="000000"/>
          <w:spacing w:val="9"/>
          <w:sz w:val="20"/>
        </w:rPr>
        <w:t> </w:t>
      </w:r>
      <w:r w:rsidRPr="006B5B23">
        <w:rPr>
          <w:rFonts w:ascii="Arial" w:hAnsi="Arial" w:cs="Arial"/>
          <w:noProof/>
          <w:color w:val="000000"/>
          <w:spacing w:val="-3"/>
          <w:sz w:val="20"/>
        </w:rPr>
        <w:t>employed,</w:t>
      </w:r>
      <w:r w:rsidRPr="006B5B23">
        <w:rPr>
          <w:rFonts w:ascii="Arial" w:hAnsi="Arial" w:cs="Arial"/>
          <w:noProof/>
          <w:color w:val="000000"/>
          <w:spacing w:val="10"/>
          <w:sz w:val="20"/>
        </w:rPr>
        <w:t> </w:t>
      </w:r>
      <w:r w:rsidRPr="006B5B23">
        <w:rPr>
          <w:rFonts w:ascii="Arial" w:hAnsi="Arial" w:cs="Arial"/>
          <w:noProof/>
          <w:color w:val="000000"/>
          <w:spacing w:val="-3"/>
          <w:sz w:val="20"/>
        </w:rPr>
        <w:t>contracted</w:t>
      </w:r>
      <w:r w:rsidRPr="006B5B23">
        <w:rPr>
          <w:rFonts w:ascii="Arial" w:hAnsi="Arial" w:cs="Arial"/>
          <w:noProof/>
          <w:color w:val="000000"/>
          <w:spacing w:val="9"/>
          <w:sz w:val="20"/>
        </w:rPr>
        <w:t> </w:t>
      </w:r>
      <w:r w:rsidRPr="006B5B23">
        <w:rPr>
          <w:rFonts w:ascii="Arial" w:hAnsi="Arial" w:cs="Arial"/>
          <w:noProof/>
          <w:color w:val="000000"/>
          <w:spacing w:val="-3"/>
          <w:sz w:val="20"/>
        </w:rPr>
        <w:t>or</w:t>
      </w:r>
      <w:r w:rsidRPr="006B5B23">
        <w:rPr>
          <w:rFonts w:ascii="Arial" w:hAnsi="Arial" w:cs="Arial"/>
          <w:noProof/>
          <w:color w:val="000000"/>
          <w:spacing w:val="9"/>
          <w:sz w:val="20"/>
        </w:rPr>
        <w:t> </w:t>
      </w:r>
      <w:r w:rsidRPr="006B5B23">
        <w:rPr>
          <w:rFonts w:ascii="Arial" w:hAnsi="Arial" w:cs="Arial"/>
          <w:noProof/>
          <w:color w:val="000000"/>
          <w:spacing w:val="-3"/>
          <w:sz w:val="20"/>
        </w:rPr>
        <w:t>engaged</w:t>
      </w:r>
      <w:r w:rsidRPr="006B5B23">
        <w:rPr>
          <w:rFonts w:ascii="Arial" w:hAnsi="Arial" w:cs="Arial"/>
          <w:noProof/>
          <w:color w:val="000000"/>
          <w:spacing w:val="9"/>
          <w:sz w:val="20"/>
        </w:rPr>
        <w:t> </w:t>
      </w:r>
      <w:r w:rsidRPr="006B5B23">
        <w:rPr>
          <w:rFonts w:ascii="Arial" w:hAnsi="Arial" w:cs="Arial"/>
          <w:noProof/>
          <w:color w:val="000000"/>
          <w:spacing w:val="-3"/>
          <w:sz w:val="20"/>
        </w:rPr>
        <w:t>by</w:t>
      </w:r>
      <w:r w:rsidRPr="006B5B23">
        <w:rPr>
          <w:rFonts w:ascii="Arial" w:hAnsi="Arial" w:cs="Arial"/>
          <w:noProof/>
          <w:color w:val="000000"/>
          <w:spacing w:val="9"/>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w:t>
      </w:r>
    </w:p>
    <w:p w14:paraId="37D4014F" w14:textId="77777777" w:rsidR="00F3672B" w:rsidRPr="006B5B23" w:rsidRDefault="00F3672B" w:rsidP="009E4D6D">
      <w:pPr>
        <w:spacing w:after="0" w:line="240" w:lineRule="auto"/>
        <w:ind w:left="62" w:firstLine="678"/>
        <w:jc w:val="both"/>
        <w:rPr>
          <w:rFonts w:ascii="Arial" w:hAnsi="Arial" w:cs="Arial"/>
          <w:sz w:val="20"/>
        </w:rPr>
      </w:pPr>
    </w:p>
    <w:p w14:paraId="370F116F" w14:textId="35C6FCDE" w:rsidR="00F3672B" w:rsidRPr="006B5B23" w:rsidRDefault="00F3672B" w:rsidP="00B83794">
      <w:pPr>
        <w:spacing w:after="0" w:line="240" w:lineRule="auto"/>
        <w:ind w:left="62" w:hanging="62"/>
        <w:jc w:val="both"/>
        <w:rPr>
          <w:rFonts w:ascii="Arial" w:hAnsi="Arial" w:cs="Arial"/>
          <w:sz w:val="20"/>
        </w:rPr>
      </w:pPr>
      <w:r w:rsidRPr="006B5B23">
        <w:rPr>
          <w:rFonts w:ascii="Arial" w:hAnsi="Arial" w:cs="Arial"/>
          <w:noProof/>
          <w:color w:val="000000"/>
          <w:spacing w:val="3"/>
          <w:sz w:val="20"/>
        </w:rPr>
        <w:t xml:space="preserve"> 12.4</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spacing w:val="24"/>
          <w:sz w:val="20"/>
        </w:rPr>
        <w:t> </w:t>
      </w:r>
      <w:r w:rsidRPr="006B5B23">
        <w:rPr>
          <w:rFonts w:ascii="Arial" w:hAnsi="Arial" w:cs="Arial"/>
          <w:noProof/>
          <w:color w:val="000000"/>
          <w:spacing w:val="-2"/>
          <w:sz w:val="20"/>
        </w:rPr>
        <w:t>shall</w:t>
      </w:r>
      <w:r w:rsidRPr="006B5B23">
        <w:rPr>
          <w:rFonts w:ascii="Arial" w:hAnsi="Arial" w:cs="Arial"/>
          <w:noProof/>
          <w:color w:val="000000"/>
          <w:spacing w:val="23"/>
          <w:sz w:val="20"/>
        </w:rPr>
        <w:t> </w:t>
      </w:r>
      <w:r w:rsidRPr="006B5B23">
        <w:rPr>
          <w:rFonts w:ascii="Arial" w:hAnsi="Arial" w:cs="Arial"/>
          <w:noProof/>
          <w:color w:val="000000"/>
          <w:spacing w:val="-3"/>
          <w:sz w:val="20"/>
        </w:rPr>
        <w:t>ensure</w:t>
      </w:r>
      <w:r w:rsidRPr="006B5B23">
        <w:rPr>
          <w:rFonts w:ascii="Arial" w:hAnsi="Arial" w:cs="Arial"/>
          <w:noProof/>
          <w:color w:val="000000"/>
          <w:spacing w:val="23"/>
          <w:sz w:val="20"/>
        </w:rPr>
        <w:t> </w:t>
      </w:r>
      <w:r w:rsidRPr="006B5B23">
        <w:rPr>
          <w:rFonts w:ascii="Arial" w:hAnsi="Arial" w:cs="Arial"/>
          <w:noProof/>
          <w:color w:val="000000"/>
          <w:spacing w:val="-2"/>
          <w:sz w:val="20"/>
        </w:rPr>
        <w:t>that</w:t>
      </w:r>
      <w:r w:rsidRPr="006B5B23">
        <w:rPr>
          <w:rFonts w:ascii="Arial" w:hAnsi="Arial" w:cs="Arial"/>
          <w:noProof/>
          <w:color w:val="000000"/>
          <w:spacing w:val="23"/>
          <w:sz w:val="20"/>
        </w:rPr>
        <w:t> </w:t>
      </w:r>
      <w:r w:rsidRPr="006B5B23">
        <w:rPr>
          <w:rFonts w:ascii="Arial" w:hAnsi="Arial" w:cs="Arial"/>
          <w:noProof/>
          <w:color w:val="000000"/>
          <w:spacing w:val="-1"/>
          <w:sz w:val="20"/>
        </w:rPr>
        <w:t>all</w:t>
      </w:r>
      <w:r w:rsidRPr="006B5B23">
        <w:rPr>
          <w:rFonts w:ascii="Arial" w:hAnsi="Arial" w:cs="Arial"/>
          <w:noProof/>
          <w:color w:val="000000"/>
          <w:spacing w:val="24"/>
          <w:sz w:val="20"/>
        </w:rPr>
        <w:t> </w:t>
      </w:r>
      <w:r w:rsidR="0043604A" w:rsidRPr="006B5B23" w:rsidDel="0043604A">
        <w:rPr>
          <w:rFonts w:ascii="Arial" w:hAnsi="Arial" w:cs="Arial"/>
          <w:noProof/>
          <w:color w:val="000000"/>
          <w:spacing w:val="-3"/>
          <w:sz w:val="20"/>
        </w:rPr>
        <w:t xml:space="preserve"> </w:t>
      </w:r>
      <w:r w:rsidRPr="006B5B23">
        <w:rPr>
          <w:rFonts w:ascii="Arial" w:hAnsi="Arial" w:cs="Arial"/>
          <w:noProof/>
          <w:color w:val="000000"/>
          <w:spacing w:val="-3"/>
          <w:sz w:val="20"/>
        </w:rPr>
        <w:t>workers</w:t>
      </w:r>
      <w:r w:rsidRPr="006B5B23">
        <w:rPr>
          <w:rFonts w:ascii="Arial" w:hAnsi="Arial" w:cs="Arial"/>
          <w:noProof/>
          <w:color w:val="000000"/>
          <w:spacing w:val="23"/>
          <w:sz w:val="20"/>
        </w:rPr>
        <w:t> </w:t>
      </w:r>
      <w:r w:rsidR="0043604A" w:rsidRPr="006B5B23" w:rsidDel="0043604A">
        <w:rPr>
          <w:rFonts w:ascii="Arial" w:hAnsi="Arial" w:cs="Arial"/>
          <w:noProof/>
          <w:color w:val="000000"/>
          <w:spacing w:val="-3"/>
          <w:sz w:val="20"/>
        </w:rPr>
        <w:t xml:space="preserve"> </w:t>
      </w:r>
      <w:r w:rsidRPr="006B5B23">
        <w:rPr>
          <w:rFonts w:ascii="Arial" w:hAnsi="Arial" w:cs="Arial"/>
          <w:noProof/>
          <w:color w:val="000000"/>
          <w:spacing w:val="-3"/>
          <w:sz w:val="20"/>
        </w:rPr>
        <w:t>employed</w:t>
      </w:r>
      <w:r w:rsidRPr="006B5B23">
        <w:rPr>
          <w:rFonts w:ascii="Arial" w:hAnsi="Arial" w:cs="Arial"/>
          <w:noProof/>
          <w:color w:val="000000"/>
          <w:w w:val="196"/>
          <w:sz w:val="20"/>
        </w:rPr>
        <w:t> </w:t>
      </w:r>
      <w:r w:rsidRPr="006B5B23">
        <w:rPr>
          <w:rFonts w:ascii="Arial" w:hAnsi="Arial" w:cs="Arial"/>
          <w:noProof/>
          <w:color w:val="000000"/>
          <w:spacing w:val="-3"/>
          <w:sz w:val="20"/>
        </w:rPr>
        <w:t>by</w:t>
      </w:r>
      <w:r w:rsidRPr="006B5B23">
        <w:rPr>
          <w:rFonts w:ascii="Arial" w:hAnsi="Arial" w:cs="Arial"/>
          <w:noProof/>
          <w:color w:val="000000"/>
          <w:w w:val="198"/>
          <w:sz w:val="20"/>
        </w:rPr>
        <w:t> </w:t>
      </w:r>
      <w:r w:rsidRPr="006B5B23">
        <w:rPr>
          <w:rFonts w:ascii="Arial" w:hAnsi="Arial" w:cs="Arial"/>
          <w:b/>
          <w:noProof/>
          <w:color w:val="000000"/>
          <w:spacing w:val="-4"/>
          <w:sz w:val="20"/>
        </w:rPr>
        <w:t>CONTRACTOR</w:t>
      </w:r>
      <w:r w:rsidRPr="006B5B23">
        <w:rPr>
          <w:rFonts w:ascii="Arial" w:hAnsi="Arial" w:cs="Arial"/>
          <w:noProof/>
          <w:color w:val="000000"/>
          <w:w w:val="196"/>
          <w:sz w:val="20"/>
        </w:rPr>
        <w:t> </w:t>
      </w:r>
      <w:r w:rsidRPr="006B5B23">
        <w:rPr>
          <w:rFonts w:ascii="Arial" w:hAnsi="Arial" w:cs="Arial"/>
          <w:noProof/>
          <w:color w:val="000000"/>
          <w:spacing w:val="-3"/>
          <w:sz w:val="20"/>
        </w:rPr>
        <w:t>have</w:t>
      </w:r>
      <w:r w:rsidRPr="006B5B23">
        <w:rPr>
          <w:rFonts w:ascii="Arial" w:hAnsi="Arial" w:cs="Arial"/>
          <w:noProof/>
          <w:color w:val="000000"/>
          <w:w w:val="198"/>
          <w:sz w:val="20"/>
        </w:rPr>
        <w:t> </w:t>
      </w:r>
      <w:r w:rsidRPr="006B5B23">
        <w:rPr>
          <w:rFonts w:ascii="Arial" w:hAnsi="Arial" w:cs="Arial"/>
          <w:noProof/>
          <w:color w:val="000000"/>
          <w:spacing w:val="-3"/>
          <w:sz w:val="20"/>
        </w:rPr>
        <w:t>valid</w:t>
      </w:r>
      <w:r w:rsidRPr="006B5B23">
        <w:rPr>
          <w:rFonts w:ascii="Arial" w:hAnsi="Arial" w:cs="Arial"/>
          <w:noProof/>
          <w:color w:val="000000"/>
          <w:w w:val="196"/>
          <w:sz w:val="20"/>
        </w:rPr>
        <w:t> </w:t>
      </w:r>
      <w:r w:rsidRPr="006B5B23">
        <w:rPr>
          <w:rFonts w:ascii="Arial" w:hAnsi="Arial" w:cs="Arial"/>
          <w:noProof/>
          <w:color w:val="000000"/>
          <w:spacing w:val="-3"/>
          <w:sz w:val="20"/>
        </w:rPr>
        <w:t>employment</w:t>
      </w:r>
      <w:r w:rsidRPr="006B5B23">
        <w:rPr>
          <w:rFonts w:ascii="Arial" w:hAnsi="Arial" w:cs="Arial"/>
          <w:noProof/>
          <w:color w:val="000000"/>
          <w:w w:val="196"/>
          <w:sz w:val="20"/>
        </w:rPr>
        <w:t> </w:t>
      </w:r>
      <w:r w:rsidRPr="006B5B23">
        <w:rPr>
          <w:rFonts w:ascii="Arial" w:hAnsi="Arial" w:cs="Arial"/>
          <w:noProof/>
          <w:color w:val="000000"/>
          <w:spacing w:val="-3"/>
          <w:sz w:val="20"/>
        </w:rPr>
        <w:t>passes</w:t>
      </w:r>
      <w:r w:rsidRPr="006B5B23">
        <w:rPr>
          <w:rFonts w:ascii="Arial" w:hAnsi="Arial" w:cs="Arial"/>
          <w:noProof/>
          <w:color w:val="000000"/>
          <w:w w:val="196"/>
          <w:sz w:val="20"/>
        </w:rPr>
        <w:t> </w:t>
      </w:r>
      <w:r w:rsidRPr="006B5B23">
        <w:rPr>
          <w:rFonts w:ascii="Arial" w:hAnsi="Arial" w:cs="Arial"/>
          <w:noProof/>
          <w:color w:val="000000"/>
          <w:spacing w:val="-3"/>
          <w:sz w:val="20"/>
        </w:rPr>
        <w:t>or</w:t>
      </w:r>
    </w:p>
    <w:p w14:paraId="581CA3FE" w14:textId="77777777" w:rsidR="00F3672B" w:rsidRPr="006B5B23" w:rsidRDefault="00F3672B"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work</w:t>
      </w:r>
      <w:r w:rsidRPr="006B5B23">
        <w:rPr>
          <w:rFonts w:ascii="Arial" w:hAnsi="Arial" w:cs="Arial"/>
          <w:noProof/>
          <w:color w:val="000000"/>
          <w:spacing w:val="8"/>
          <w:sz w:val="20"/>
        </w:rPr>
        <w:t> </w:t>
      </w:r>
      <w:r w:rsidRPr="006B5B23">
        <w:rPr>
          <w:rFonts w:ascii="Arial" w:hAnsi="Arial" w:cs="Arial"/>
          <w:noProof/>
          <w:color w:val="000000"/>
          <w:spacing w:val="-3"/>
          <w:sz w:val="20"/>
        </w:rPr>
        <w:t>permits.</w:t>
      </w:r>
      <w:r w:rsidRPr="006B5B23">
        <w:rPr>
          <w:rFonts w:ascii="Arial" w:hAnsi="Arial" w:cs="Arial"/>
          <w:noProof/>
          <w:color w:val="000000"/>
          <w:spacing w:val="-3"/>
          <w:sz w:val="20"/>
        </w:rPr>
        <w:br/>
      </w:r>
    </w:p>
    <w:p w14:paraId="5DCC2ADA" w14:textId="22372B07" w:rsidR="00F3672B" w:rsidRPr="006B5B23" w:rsidRDefault="00F3672B" w:rsidP="009E4D6D">
      <w:pPr>
        <w:tabs>
          <w:tab w:val="left" w:pos="739"/>
        </w:tabs>
        <w:spacing w:after="0" w:line="240" w:lineRule="auto"/>
        <w:ind w:left="62"/>
        <w:jc w:val="both"/>
        <w:rPr>
          <w:rFonts w:ascii="Arial" w:hAnsi="Arial" w:cs="Arial"/>
          <w:sz w:val="20"/>
        </w:rPr>
      </w:pPr>
      <w:r w:rsidRPr="006B5B23">
        <w:rPr>
          <w:rFonts w:ascii="Arial" w:hAnsi="Arial" w:cs="Arial"/>
          <w:noProof/>
          <w:color w:val="000000"/>
          <w:spacing w:val="-3"/>
          <w:sz w:val="20"/>
        </w:rPr>
        <w:t>12.5</w:t>
      </w:r>
      <w:r w:rsidRPr="006B5B23">
        <w:rPr>
          <w:rFonts w:ascii="Arial" w:hAnsi="Arial" w:cs="Arial"/>
          <w:color w:val="000000"/>
          <w:sz w:val="20"/>
        </w:rPr>
        <w:tab/>
      </w:r>
      <w:r w:rsidRPr="006B5B23">
        <w:rPr>
          <w:rFonts w:ascii="Arial" w:hAnsi="Arial" w:cs="Arial"/>
          <w:noProof/>
          <w:color w:val="000000"/>
          <w:spacing w:val="-4"/>
          <w:sz w:val="20"/>
        </w:rPr>
        <w:t>No</w:t>
      </w:r>
      <w:r w:rsidRPr="006B5B23">
        <w:rPr>
          <w:rFonts w:ascii="Arial" w:hAnsi="Arial" w:cs="Arial"/>
          <w:noProof/>
          <w:color w:val="000000"/>
          <w:spacing w:val="18"/>
          <w:sz w:val="20"/>
        </w:rPr>
        <w:t> </w:t>
      </w:r>
      <w:r w:rsidR="0043604A">
        <w:rPr>
          <w:rFonts w:ascii="Arial" w:eastAsia="宋体" w:hAnsi="Arial" w:cs="Arial" w:hint="eastAsia"/>
          <w:noProof/>
          <w:color w:val="000000"/>
          <w:spacing w:val="-2"/>
          <w:sz w:val="20"/>
        </w:rPr>
        <w:t>illegal</w:t>
      </w:r>
      <w:r w:rsidR="0043604A">
        <w:rPr>
          <w:rFonts w:ascii="Arial" w:eastAsia="宋体" w:hAnsi="Arial" w:cs="Arial" w:hint="eastAsia"/>
          <w:noProof/>
          <w:color w:val="000000"/>
          <w:spacing w:val="18"/>
          <w:sz w:val="20"/>
        </w:rPr>
        <w:t xml:space="preserve"> </w:t>
      </w:r>
      <w:r w:rsidR="0043604A" w:rsidRPr="006B5B23" w:rsidDel="0043604A">
        <w:rPr>
          <w:rFonts w:ascii="Arial" w:hAnsi="Arial" w:cs="Arial"/>
          <w:noProof/>
          <w:color w:val="000000"/>
          <w:spacing w:val="-3"/>
          <w:sz w:val="20"/>
        </w:rPr>
        <w:t xml:space="preserve"> </w:t>
      </w:r>
      <w:r w:rsidR="0043604A">
        <w:rPr>
          <w:rFonts w:ascii="Arial" w:eastAsia="宋体" w:hAnsi="Arial" w:cs="Arial" w:hint="eastAsia"/>
          <w:noProof/>
          <w:color w:val="000000"/>
          <w:spacing w:val="21"/>
          <w:sz w:val="20"/>
        </w:rPr>
        <w:t xml:space="preserve"> worker </w:t>
      </w:r>
      <w:r w:rsidRPr="006B5B23">
        <w:rPr>
          <w:rFonts w:ascii="Arial" w:hAnsi="Arial" w:cs="Arial"/>
          <w:noProof/>
          <w:color w:val="000000"/>
          <w:spacing w:val="-3"/>
          <w:sz w:val="20"/>
        </w:rPr>
        <w:t>may</w:t>
      </w:r>
      <w:r w:rsidRPr="006B5B23">
        <w:rPr>
          <w:rFonts w:ascii="Arial" w:hAnsi="Arial" w:cs="Arial"/>
          <w:noProof/>
          <w:color w:val="000000"/>
          <w:spacing w:val="19"/>
          <w:sz w:val="20"/>
        </w:rPr>
        <w:t> </w:t>
      </w:r>
      <w:r w:rsidRPr="006B5B23">
        <w:rPr>
          <w:rFonts w:ascii="Arial" w:hAnsi="Arial" w:cs="Arial"/>
          <w:noProof/>
          <w:color w:val="000000"/>
          <w:spacing w:val="-3"/>
          <w:sz w:val="20"/>
        </w:rPr>
        <w:t>be</w:t>
      </w:r>
      <w:r w:rsidRPr="006B5B23">
        <w:rPr>
          <w:rFonts w:ascii="Arial" w:hAnsi="Arial" w:cs="Arial"/>
          <w:noProof/>
          <w:color w:val="000000"/>
          <w:spacing w:val="18"/>
          <w:sz w:val="20"/>
        </w:rPr>
        <w:t> </w:t>
      </w:r>
      <w:r w:rsidRPr="006B5B23">
        <w:rPr>
          <w:rFonts w:ascii="Arial" w:hAnsi="Arial" w:cs="Arial"/>
          <w:noProof/>
          <w:color w:val="000000"/>
          <w:spacing w:val="-3"/>
          <w:sz w:val="20"/>
        </w:rPr>
        <w:t>used</w:t>
      </w:r>
      <w:r w:rsidRPr="006B5B23">
        <w:rPr>
          <w:rFonts w:ascii="Arial" w:hAnsi="Arial" w:cs="Arial"/>
          <w:noProof/>
          <w:color w:val="000000"/>
          <w:spacing w:val="19"/>
          <w:sz w:val="20"/>
        </w:rPr>
        <w:t> </w:t>
      </w:r>
      <w:r w:rsidRPr="006B5B23">
        <w:rPr>
          <w:rFonts w:ascii="Arial" w:hAnsi="Arial" w:cs="Arial"/>
          <w:noProof/>
          <w:color w:val="000000"/>
          <w:spacing w:val="-3"/>
          <w:sz w:val="20"/>
        </w:rPr>
        <w:t>in</w:t>
      </w:r>
      <w:r w:rsidRPr="006B5B23">
        <w:rPr>
          <w:rFonts w:ascii="Arial" w:hAnsi="Arial" w:cs="Arial"/>
          <w:noProof/>
          <w:color w:val="000000"/>
          <w:spacing w:val="19"/>
          <w:sz w:val="20"/>
        </w:rPr>
        <w:t> </w:t>
      </w:r>
      <w:r w:rsidRPr="006B5B23">
        <w:rPr>
          <w:rFonts w:ascii="Arial" w:hAnsi="Arial" w:cs="Arial"/>
          <w:noProof/>
          <w:color w:val="000000"/>
          <w:spacing w:val="-3"/>
          <w:sz w:val="20"/>
        </w:rPr>
        <w:t>the</w:t>
      </w:r>
      <w:r w:rsidRPr="006B5B23">
        <w:rPr>
          <w:rFonts w:ascii="Arial" w:hAnsi="Arial" w:cs="Arial"/>
          <w:noProof/>
          <w:color w:val="000000"/>
          <w:spacing w:val="18"/>
          <w:sz w:val="20"/>
        </w:rPr>
        <w:t> </w:t>
      </w:r>
      <w:r w:rsidRPr="006B5B23">
        <w:rPr>
          <w:rFonts w:ascii="Arial" w:hAnsi="Arial" w:cs="Arial"/>
          <w:noProof/>
          <w:color w:val="000000"/>
          <w:spacing w:val="-3"/>
          <w:sz w:val="20"/>
        </w:rPr>
        <w:t>provision</w:t>
      </w:r>
      <w:r w:rsidRPr="006B5B23">
        <w:rPr>
          <w:rFonts w:ascii="Arial" w:hAnsi="Arial" w:cs="Arial"/>
          <w:noProof/>
          <w:color w:val="000000"/>
          <w:spacing w:val="18"/>
          <w:sz w:val="20"/>
        </w:rPr>
        <w:t> </w:t>
      </w:r>
      <w:r w:rsidRPr="006B5B23">
        <w:rPr>
          <w:rFonts w:ascii="Arial" w:hAnsi="Arial" w:cs="Arial"/>
          <w:noProof/>
          <w:color w:val="000000"/>
          <w:spacing w:val="-2"/>
          <w:sz w:val="20"/>
        </w:rPr>
        <w:t>of</w:t>
      </w:r>
      <w:r w:rsidRPr="006B5B23">
        <w:rPr>
          <w:rFonts w:ascii="Arial" w:hAnsi="Arial" w:cs="Arial"/>
          <w:noProof/>
          <w:color w:val="000000"/>
          <w:spacing w:val="19"/>
          <w:sz w:val="20"/>
        </w:rPr>
        <w:t> </w:t>
      </w:r>
      <w:r w:rsidRPr="006B5B23">
        <w:rPr>
          <w:rFonts w:ascii="Arial" w:hAnsi="Arial" w:cs="Arial"/>
          <w:noProof/>
          <w:color w:val="000000"/>
          <w:spacing w:val="-3"/>
          <w:sz w:val="20"/>
        </w:rPr>
        <w:t>Services</w:t>
      </w:r>
    </w:p>
    <w:p w14:paraId="7C94D664" w14:textId="77777777" w:rsidR="00F3672B" w:rsidRPr="006B5B23" w:rsidRDefault="00F3672B"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or</w:t>
      </w:r>
      <w:r w:rsidRPr="006B5B23">
        <w:rPr>
          <w:rFonts w:ascii="Arial" w:hAnsi="Arial" w:cs="Arial"/>
          <w:noProof/>
          <w:color w:val="000000"/>
          <w:w w:val="181"/>
          <w:sz w:val="20"/>
        </w:rPr>
        <w:t> </w:t>
      </w:r>
      <w:r w:rsidRPr="006B5B23">
        <w:rPr>
          <w:rFonts w:ascii="Arial" w:hAnsi="Arial" w:cs="Arial"/>
          <w:noProof/>
          <w:color w:val="000000"/>
          <w:spacing w:val="-3"/>
          <w:sz w:val="20"/>
        </w:rPr>
        <w:t>the</w:t>
      </w:r>
      <w:r w:rsidRPr="006B5B23">
        <w:rPr>
          <w:rFonts w:ascii="Arial" w:hAnsi="Arial" w:cs="Arial"/>
          <w:noProof/>
          <w:color w:val="000000"/>
          <w:w w:val="181"/>
          <w:sz w:val="20"/>
        </w:rPr>
        <w:t> </w:t>
      </w:r>
      <w:r w:rsidRPr="006B5B23">
        <w:rPr>
          <w:rFonts w:ascii="Arial" w:hAnsi="Arial" w:cs="Arial"/>
          <w:noProof/>
          <w:color w:val="000000"/>
          <w:spacing w:val="-3"/>
          <w:sz w:val="20"/>
        </w:rPr>
        <w:t>performance</w:t>
      </w:r>
      <w:r w:rsidRPr="006B5B23">
        <w:rPr>
          <w:rFonts w:ascii="Arial" w:hAnsi="Arial" w:cs="Arial"/>
          <w:noProof/>
          <w:color w:val="000000"/>
          <w:w w:val="183"/>
          <w:sz w:val="20"/>
        </w:rPr>
        <w:t> </w:t>
      </w:r>
      <w:r w:rsidRPr="006B5B23">
        <w:rPr>
          <w:rFonts w:ascii="Arial" w:hAnsi="Arial" w:cs="Arial"/>
          <w:noProof/>
          <w:color w:val="000000"/>
          <w:spacing w:val="-3"/>
          <w:sz w:val="20"/>
        </w:rPr>
        <w:t>of</w:t>
      </w:r>
      <w:r w:rsidRPr="006B5B23">
        <w:rPr>
          <w:rFonts w:ascii="Arial" w:hAnsi="Arial" w:cs="Arial"/>
          <w:noProof/>
          <w:color w:val="000000"/>
          <w:w w:val="178"/>
          <w:sz w:val="20"/>
        </w:rPr>
        <w:t> </w:t>
      </w:r>
      <w:r w:rsidRPr="006B5B23">
        <w:rPr>
          <w:rFonts w:ascii="Arial" w:hAnsi="Arial" w:cs="Arial"/>
          <w:noProof/>
          <w:color w:val="000000"/>
          <w:spacing w:val="-2"/>
          <w:sz w:val="20"/>
        </w:rPr>
        <w:t>this</w:t>
      </w:r>
      <w:r w:rsidRPr="006B5B23">
        <w:rPr>
          <w:rFonts w:ascii="Arial" w:hAnsi="Arial" w:cs="Arial"/>
          <w:noProof/>
          <w:color w:val="000000"/>
          <w:w w:val="181"/>
          <w:sz w:val="20"/>
        </w:rPr>
        <w:t> </w:t>
      </w:r>
      <w:r w:rsidRPr="006B5B23">
        <w:rPr>
          <w:rFonts w:ascii="Arial" w:hAnsi="Arial" w:cs="Arial"/>
          <w:noProof/>
          <w:color w:val="000000"/>
          <w:spacing w:val="-3"/>
          <w:sz w:val="20"/>
        </w:rPr>
        <w:t>Agreement.</w:t>
      </w:r>
      <w:r w:rsidRPr="006B5B23">
        <w:rPr>
          <w:rFonts w:ascii="Arial" w:hAnsi="Arial" w:cs="Arial"/>
          <w:noProof/>
          <w:color w:val="000000"/>
          <w:w w:val="181"/>
          <w:sz w:val="20"/>
        </w:rPr>
        <w:t> </w:t>
      </w:r>
      <w:r w:rsidRPr="006B5B23">
        <w:rPr>
          <w:rFonts w:ascii="Arial" w:hAnsi="Arial" w:cs="Arial"/>
          <w:b/>
          <w:noProof/>
          <w:color w:val="000000"/>
          <w:spacing w:val="-4"/>
          <w:sz w:val="20"/>
        </w:rPr>
        <w:t>CONTRACTOR</w:t>
      </w:r>
      <w:r w:rsidRPr="006B5B23">
        <w:rPr>
          <w:rFonts w:ascii="Arial" w:hAnsi="Arial" w:cs="Arial"/>
          <w:noProof/>
          <w:color w:val="000000"/>
          <w:w w:val="182"/>
          <w:sz w:val="20"/>
        </w:rPr>
        <w:t> </w:t>
      </w:r>
      <w:r w:rsidRPr="006B5B23">
        <w:rPr>
          <w:rFonts w:ascii="Arial" w:hAnsi="Arial" w:cs="Arial"/>
          <w:noProof/>
          <w:color w:val="000000"/>
          <w:spacing w:val="-2"/>
          <w:sz w:val="20"/>
        </w:rPr>
        <w:t>shall</w:t>
      </w:r>
      <w:r w:rsidRPr="006B5B23">
        <w:rPr>
          <w:rFonts w:ascii="Arial" w:hAnsi="Arial" w:cs="Arial"/>
          <w:noProof/>
          <w:color w:val="000000"/>
          <w:w w:val="178"/>
          <w:sz w:val="20"/>
        </w:rPr>
        <w:t> </w:t>
      </w:r>
      <w:r w:rsidRPr="006B5B23">
        <w:rPr>
          <w:rFonts w:ascii="Arial" w:hAnsi="Arial" w:cs="Arial"/>
          <w:noProof/>
          <w:color w:val="000000"/>
          <w:spacing w:val="-3"/>
          <w:sz w:val="20"/>
        </w:rPr>
        <w:t>be</w:t>
      </w:r>
      <w:r w:rsidRPr="006B5B23">
        <w:rPr>
          <w:rFonts w:ascii="Arial" w:hAnsi="Arial" w:cs="Arial"/>
          <w:noProof/>
          <w:color w:val="000000"/>
          <w:w w:val="181"/>
          <w:sz w:val="20"/>
        </w:rPr>
        <w:t> </w:t>
      </w:r>
      <w:r w:rsidRPr="006B5B23">
        <w:rPr>
          <w:rFonts w:ascii="Arial" w:hAnsi="Arial" w:cs="Arial"/>
          <w:noProof/>
          <w:color w:val="000000"/>
          <w:spacing w:val="-2"/>
          <w:sz w:val="20"/>
        </w:rPr>
        <w:t>liable</w:t>
      </w:r>
      <w:r w:rsidRPr="006B5B23">
        <w:rPr>
          <w:rFonts w:ascii="Arial" w:hAnsi="Arial" w:cs="Arial"/>
          <w:noProof/>
          <w:color w:val="000000"/>
          <w:w w:val="181"/>
          <w:sz w:val="20"/>
        </w:rPr>
        <w:t> </w:t>
      </w:r>
      <w:r w:rsidRPr="006B5B23">
        <w:rPr>
          <w:rFonts w:ascii="Arial" w:hAnsi="Arial" w:cs="Arial"/>
          <w:noProof/>
          <w:color w:val="000000"/>
          <w:spacing w:val="-2"/>
          <w:sz w:val="20"/>
        </w:rPr>
        <w:t>for</w:t>
      </w:r>
      <w:r w:rsidRPr="006B5B23">
        <w:rPr>
          <w:rFonts w:ascii="Arial" w:hAnsi="Arial" w:cs="Arial"/>
          <w:noProof/>
          <w:color w:val="000000"/>
          <w:w w:val="178"/>
          <w:sz w:val="20"/>
        </w:rPr>
        <w:t> </w:t>
      </w:r>
      <w:r w:rsidRPr="006B5B23">
        <w:rPr>
          <w:rFonts w:ascii="Arial" w:hAnsi="Arial" w:cs="Arial"/>
          <w:noProof/>
          <w:color w:val="000000"/>
          <w:spacing w:val="-3"/>
          <w:sz w:val="20"/>
        </w:rPr>
        <w:t>any</w:t>
      </w:r>
      <w:r w:rsidRPr="006B5B23">
        <w:rPr>
          <w:rFonts w:ascii="Arial" w:hAnsi="Arial" w:cs="Arial"/>
          <w:noProof/>
          <w:color w:val="000000"/>
          <w:w w:val="181"/>
          <w:sz w:val="20"/>
        </w:rPr>
        <w:t> </w:t>
      </w:r>
      <w:r w:rsidRPr="006B5B23">
        <w:rPr>
          <w:rFonts w:ascii="Arial" w:hAnsi="Arial" w:cs="Arial"/>
          <w:noProof/>
          <w:color w:val="000000"/>
          <w:spacing w:val="-3"/>
          <w:sz w:val="20"/>
        </w:rPr>
        <w:t>offence</w:t>
      </w:r>
    </w:p>
    <w:p w14:paraId="78B04399" w14:textId="0CAAD391" w:rsidR="00F3672B" w:rsidRPr="006B5B23" w:rsidRDefault="00F3672B" w:rsidP="00B83794">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under</w:t>
      </w:r>
      <w:r w:rsidRPr="006B5B23">
        <w:rPr>
          <w:rFonts w:ascii="Arial" w:hAnsi="Arial" w:cs="Arial"/>
          <w:noProof/>
          <w:color w:val="000000"/>
          <w:spacing w:val="25"/>
          <w:sz w:val="20"/>
        </w:rPr>
        <w:t> </w:t>
      </w:r>
      <w:r w:rsidRPr="006B5B23">
        <w:rPr>
          <w:rFonts w:ascii="Arial" w:hAnsi="Arial" w:cs="Arial"/>
          <w:noProof/>
          <w:color w:val="000000"/>
          <w:spacing w:val="-3"/>
          <w:sz w:val="20"/>
        </w:rPr>
        <w:t>the</w:t>
      </w:r>
      <w:r w:rsidRPr="006B5B23">
        <w:rPr>
          <w:rFonts w:ascii="Arial" w:hAnsi="Arial" w:cs="Arial"/>
          <w:noProof/>
          <w:color w:val="000000"/>
          <w:spacing w:val="25"/>
          <w:sz w:val="20"/>
        </w:rPr>
        <w:t> </w:t>
      </w:r>
      <w:r w:rsidR="0043604A">
        <w:rPr>
          <w:rFonts w:ascii="Arial" w:eastAsia="宋体" w:hAnsi="Arial" w:cs="Arial" w:hint="eastAsia"/>
          <w:noProof/>
          <w:color w:val="000000"/>
          <w:spacing w:val="-3"/>
          <w:sz w:val="20"/>
        </w:rPr>
        <w:t xml:space="preserve">applicable laws </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if</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any</w:t>
      </w:r>
      <w:r w:rsidRPr="77E2B531">
        <w:rPr>
          <w:rFonts w:ascii="Arial" w:hAnsi="Arial" w:cs="Arial"/>
          <w:noProof/>
          <w:color w:val="000000"/>
          <w:spacing w:val="9"/>
          <w:sz w:val="20"/>
          <w:szCs w:val="20"/>
        </w:rPr>
        <w:t> </w:t>
      </w:r>
      <w:r w:rsidR="0043604A">
        <w:rPr>
          <w:rFonts w:ascii="Arial" w:eastAsia="宋体" w:hAnsi="Arial" w:cs="Arial" w:hint="eastAsia"/>
          <w:noProof/>
          <w:color w:val="000000"/>
          <w:spacing w:val="-2"/>
          <w:sz w:val="20"/>
          <w:szCs w:val="20"/>
        </w:rPr>
        <w:t>illegal worker</w:t>
      </w:r>
      <w:r w:rsidRPr="77E2B531">
        <w:rPr>
          <w:rFonts w:ascii="Arial" w:hAnsi="Arial" w:cs="Arial"/>
          <w:noProof/>
          <w:color w:val="000000"/>
          <w:spacing w:val="9"/>
          <w:sz w:val="20"/>
          <w:szCs w:val="20"/>
        </w:rPr>
        <w:t> </w:t>
      </w:r>
      <w:r w:rsidRPr="77E2B531">
        <w:rPr>
          <w:rFonts w:ascii="Arial" w:hAnsi="Arial" w:cs="Arial"/>
          <w:noProof/>
          <w:color w:val="000000"/>
          <w:spacing w:val="-2"/>
          <w:sz w:val="20"/>
          <w:szCs w:val="20"/>
        </w:rPr>
        <w:t>is</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found</w:t>
      </w:r>
      <w:r w:rsidRPr="77E2B531">
        <w:rPr>
          <w:rFonts w:ascii="Arial" w:hAnsi="Arial" w:cs="Arial"/>
          <w:noProof/>
          <w:color w:val="000000"/>
          <w:spacing w:val="9"/>
          <w:sz w:val="20"/>
          <w:szCs w:val="20"/>
        </w:rPr>
        <w:t> </w:t>
      </w:r>
      <w:r w:rsidRPr="77E2B531">
        <w:rPr>
          <w:rFonts w:ascii="Arial" w:hAnsi="Arial" w:cs="Arial"/>
          <w:noProof/>
          <w:color w:val="000000"/>
          <w:spacing w:val="-2"/>
          <w:sz w:val="20"/>
          <w:szCs w:val="20"/>
        </w:rPr>
        <w:t>to</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be</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so</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employed.</w:t>
      </w:r>
    </w:p>
    <w:p w14:paraId="33F9E844" w14:textId="6271E919" w:rsidR="77E2B531" w:rsidRDefault="77E2B531" w:rsidP="77E2B531">
      <w:pPr>
        <w:spacing w:after="0" w:line="240" w:lineRule="auto"/>
        <w:ind w:left="727"/>
        <w:jc w:val="both"/>
        <w:rPr>
          <w:rFonts w:ascii="Calibri" w:eastAsia="MS Mincho" w:hAnsi="Calibri"/>
          <w:noProof/>
          <w:color w:val="000000" w:themeColor="text1"/>
          <w:szCs w:val="21"/>
        </w:rPr>
      </w:pPr>
    </w:p>
    <w:p w14:paraId="2C952C87" w14:textId="77777777" w:rsidR="00F3672B" w:rsidRPr="006B5B23" w:rsidRDefault="00F3672B" w:rsidP="009E4D6D">
      <w:pPr>
        <w:tabs>
          <w:tab w:val="left" w:pos="740"/>
        </w:tabs>
        <w:spacing w:after="0" w:line="240" w:lineRule="auto"/>
        <w:ind w:left="62"/>
        <w:jc w:val="both"/>
        <w:rPr>
          <w:rFonts w:ascii="Arial" w:hAnsi="Arial" w:cs="Arial"/>
          <w:color w:val="000000" w:themeColor="text1"/>
          <w:sz w:val="20"/>
        </w:rPr>
      </w:pPr>
      <w:r w:rsidRPr="006B5B23">
        <w:rPr>
          <w:rFonts w:ascii="Arial" w:hAnsi="Arial" w:cs="Arial"/>
          <w:noProof/>
          <w:color w:val="000000"/>
          <w:spacing w:val="-3"/>
          <w:sz w:val="20"/>
        </w:rPr>
        <w:t>12.6</w:t>
      </w:r>
      <w:r w:rsidRPr="006B5B23">
        <w:rPr>
          <w:rFonts w:ascii="Arial" w:hAnsi="Arial" w:cs="Arial"/>
          <w:color w:val="000000"/>
          <w:sz w:val="20"/>
        </w:rPr>
        <w:tab/>
      </w:r>
      <w:r w:rsidRPr="006B5B23">
        <w:rPr>
          <w:rFonts w:ascii="Arial" w:hAnsi="Arial" w:cs="Arial"/>
          <w:b/>
          <w:noProof/>
          <w:color w:val="000000" w:themeColor="text1"/>
          <w:spacing w:val="-4"/>
          <w:sz w:val="20"/>
        </w:rPr>
        <w:t>CONTRACTOR</w:t>
      </w:r>
      <w:r w:rsidRPr="006B5B23">
        <w:rPr>
          <w:rFonts w:ascii="Arial" w:hAnsi="Arial" w:cs="Arial"/>
          <w:noProof/>
          <w:color w:val="000000" w:themeColor="text1"/>
          <w:w w:val="166"/>
          <w:sz w:val="20"/>
        </w:rPr>
        <w:t> </w:t>
      </w:r>
      <w:r w:rsidRPr="006B5B23">
        <w:rPr>
          <w:rFonts w:ascii="Arial" w:hAnsi="Arial" w:cs="Arial"/>
          <w:noProof/>
          <w:color w:val="000000" w:themeColor="text1"/>
          <w:spacing w:val="-2"/>
          <w:sz w:val="20"/>
        </w:rPr>
        <w:t>shall</w:t>
      </w:r>
      <w:r w:rsidRPr="006B5B23">
        <w:rPr>
          <w:rFonts w:ascii="Arial" w:hAnsi="Arial" w:cs="Arial"/>
          <w:noProof/>
          <w:color w:val="000000" w:themeColor="text1"/>
          <w:w w:val="166"/>
          <w:sz w:val="20"/>
        </w:rPr>
        <w:t> </w:t>
      </w:r>
      <w:r w:rsidRPr="006B5B23">
        <w:rPr>
          <w:rFonts w:ascii="Arial" w:hAnsi="Arial" w:cs="Arial"/>
          <w:noProof/>
          <w:color w:val="000000" w:themeColor="text1"/>
          <w:spacing w:val="-3"/>
          <w:sz w:val="20"/>
        </w:rPr>
        <w:t>comply</w:t>
      </w:r>
      <w:r w:rsidRPr="006B5B23">
        <w:rPr>
          <w:rFonts w:ascii="Arial" w:hAnsi="Arial" w:cs="Arial"/>
          <w:noProof/>
          <w:color w:val="000000" w:themeColor="text1"/>
          <w:w w:val="162"/>
          <w:sz w:val="20"/>
        </w:rPr>
        <w:t> </w:t>
      </w:r>
      <w:r w:rsidRPr="006B5B23">
        <w:rPr>
          <w:rFonts w:ascii="Arial" w:hAnsi="Arial" w:cs="Arial"/>
          <w:noProof/>
          <w:color w:val="000000" w:themeColor="text1"/>
          <w:spacing w:val="-2"/>
          <w:sz w:val="20"/>
        </w:rPr>
        <w:t>with,</w:t>
      </w:r>
      <w:r w:rsidRPr="006B5B23">
        <w:rPr>
          <w:rFonts w:ascii="Arial" w:hAnsi="Arial" w:cs="Arial"/>
          <w:noProof/>
          <w:color w:val="000000" w:themeColor="text1"/>
          <w:w w:val="166"/>
          <w:sz w:val="20"/>
        </w:rPr>
        <w:t> </w:t>
      </w:r>
      <w:r w:rsidRPr="006B5B23">
        <w:rPr>
          <w:rFonts w:ascii="Arial" w:hAnsi="Arial" w:cs="Arial"/>
          <w:noProof/>
          <w:color w:val="000000" w:themeColor="text1"/>
          <w:spacing w:val="-3"/>
          <w:sz w:val="20"/>
        </w:rPr>
        <w:t>and</w:t>
      </w:r>
      <w:r w:rsidRPr="006B5B23">
        <w:rPr>
          <w:rFonts w:ascii="Arial" w:hAnsi="Arial" w:cs="Arial"/>
          <w:noProof/>
          <w:color w:val="000000" w:themeColor="text1"/>
          <w:w w:val="163"/>
          <w:sz w:val="20"/>
        </w:rPr>
        <w:t> </w:t>
      </w:r>
      <w:r w:rsidRPr="006B5B23">
        <w:rPr>
          <w:rFonts w:ascii="Arial" w:hAnsi="Arial" w:cs="Arial"/>
          <w:noProof/>
          <w:color w:val="000000" w:themeColor="text1"/>
          <w:spacing w:val="-2"/>
          <w:sz w:val="20"/>
        </w:rPr>
        <w:t>shall</w:t>
      </w:r>
      <w:r w:rsidRPr="006B5B23">
        <w:rPr>
          <w:rFonts w:ascii="Arial" w:hAnsi="Arial" w:cs="Arial"/>
          <w:noProof/>
          <w:color w:val="000000" w:themeColor="text1"/>
          <w:w w:val="162"/>
          <w:sz w:val="20"/>
        </w:rPr>
        <w:t> </w:t>
      </w:r>
      <w:r w:rsidRPr="006B5B23">
        <w:rPr>
          <w:rFonts w:ascii="Arial" w:hAnsi="Arial" w:cs="Arial"/>
          <w:noProof/>
          <w:color w:val="000000" w:themeColor="text1"/>
          <w:spacing w:val="-3"/>
          <w:sz w:val="20"/>
        </w:rPr>
        <w:t>ensure</w:t>
      </w:r>
      <w:r w:rsidRPr="006B5B23">
        <w:rPr>
          <w:rFonts w:ascii="Arial" w:hAnsi="Arial" w:cs="Arial"/>
          <w:noProof/>
          <w:color w:val="000000" w:themeColor="text1"/>
          <w:w w:val="166"/>
          <w:sz w:val="20"/>
        </w:rPr>
        <w:t> </w:t>
      </w:r>
      <w:r w:rsidRPr="006B5B23">
        <w:rPr>
          <w:rFonts w:ascii="Arial" w:hAnsi="Arial" w:cs="Arial"/>
          <w:noProof/>
          <w:color w:val="000000" w:themeColor="text1"/>
          <w:spacing w:val="-2"/>
          <w:sz w:val="20"/>
        </w:rPr>
        <w:t>that</w:t>
      </w:r>
      <w:r w:rsidRPr="006B5B23">
        <w:rPr>
          <w:rFonts w:ascii="Arial" w:hAnsi="Arial" w:cs="Arial"/>
          <w:noProof/>
          <w:color w:val="000000" w:themeColor="text1"/>
          <w:w w:val="163"/>
          <w:sz w:val="20"/>
        </w:rPr>
        <w:t> </w:t>
      </w:r>
      <w:r w:rsidRPr="006B5B23">
        <w:rPr>
          <w:rFonts w:ascii="Arial" w:hAnsi="Arial" w:cs="Arial"/>
          <w:noProof/>
          <w:color w:val="000000" w:themeColor="text1"/>
          <w:spacing w:val="-2"/>
          <w:sz w:val="20"/>
        </w:rPr>
        <w:t>its</w:t>
      </w:r>
      <w:r w:rsidRPr="006B5B23">
        <w:rPr>
          <w:rFonts w:ascii="Arial" w:hAnsi="Arial" w:cs="Arial"/>
          <w:noProof/>
          <w:color w:val="000000" w:themeColor="text1"/>
          <w:w w:val="166"/>
          <w:sz w:val="20"/>
        </w:rPr>
        <w:t> </w:t>
      </w:r>
      <w:r w:rsidRPr="006B5B23">
        <w:rPr>
          <w:rFonts w:ascii="Arial" w:hAnsi="Arial" w:cs="Arial"/>
          <w:noProof/>
          <w:color w:val="000000" w:themeColor="text1"/>
          <w:spacing w:val="-3"/>
          <w:sz w:val="20"/>
        </w:rPr>
        <w:t>Personnel</w:t>
      </w:r>
      <w:r w:rsidRPr="006B5B23">
        <w:rPr>
          <w:rFonts w:ascii="Arial" w:hAnsi="Arial" w:cs="Arial"/>
          <w:noProof/>
          <w:color w:val="000000" w:themeColor="text1"/>
          <w:w w:val="166"/>
          <w:sz w:val="20"/>
        </w:rPr>
        <w:t> </w:t>
      </w:r>
      <w:r w:rsidRPr="006B5B23">
        <w:rPr>
          <w:rFonts w:ascii="Arial" w:hAnsi="Arial" w:cs="Arial"/>
          <w:noProof/>
          <w:color w:val="000000" w:themeColor="text1"/>
          <w:spacing w:val="-3"/>
          <w:sz w:val="20"/>
        </w:rPr>
        <w:t>comply</w:t>
      </w:r>
      <w:r w:rsidRPr="006B5B23">
        <w:rPr>
          <w:rFonts w:ascii="Arial" w:hAnsi="Arial" w:cs="Arial"/>
          <w:noProof/>
          <w:color w:val="000000" w:themeColor="text1"/>
          <w:w w:val="162"/>
          <w:sz w:val="20"/>
        </w:rPr>
        <w:t> </w:t>
      </w:r>
      <w:r w:rsidRPr="006B5B23">
        <w:rPr>
          <w:rFonts w:ascii="Arial" w:hAnsi="Arial" w:cs="Arial"/>
          <w:noProof/>
          <w:color w:val="000000" w:themeColor="text1"/>
          <w:spacing w:val="-2"/>
          <w:sz w:val="20"/>
        </w:rPr>
        <w:t>with,</w:t>
      </w:r>
      <w:r w:rsidRPr="006B5B23">
        <w:rPr>
          <w:rFonts w:ascii="Arial" w:hAnsi="Arial" w:cs="Arial"/>
          <w:noProof/>
          <w:color w:val="000000" w:themeColor="text1"/>
          <w:w w:val="166"/>
          <w:sz w:val="20"/>
        </w:rPr>
        <w:t> </w:t>
      </w:r>
      <w:r w:rsidRPr="006B5B23">
        <w:rPr>
          <w:rFonts w:ascii="Arial" w:hAnsi="Arial" w:cs="Arial"/>
          <w:noProof/>
          <w:color w:val="000000" w:themeColor="text1"/>
          <w:spacing w:val="-3"/>
          <w:sz w:val="20"/>
        </w:rPr>
        <w:t>all</w:t>
      </w:r>
    </w:p>
    <w:p w14:paraId="71DA021E" w14:textId="77777777" w:rsidR="00F3672B" w:rsidRPr="006B5B23" w:rsidRDefault="00F3672B" w:rsidP="009E4D6D">
      <w:pPr>
        <w:spacing w:after="0" w:line="240" w:lineRule="auto"/>
        <w:ind w:left="62" w:firstLine="678"/>
        <w:jc w:val="both"/>
        <w:rPr>
          <w:rFonts w:ascii="Arial" w:hAnsi="Arial" w:cs="Arial"/>
          <w:color w:val="000000" w:themeColor="text1"/>
          <w:sz w:val="20"/>
        </w:rPr>
      </w:pPr>
      <w:r w:rsidRPr="006B5B23">
        <w:rPr>
          <w:rFonts w:ascii="Arial" w:hAnsi="Arial" w:cs="Arial"/>
          <w:noProof/>
          <w:color w:val="000000" w:themeColor="text1"/>
          <w:spacing w:val="-3"/>
          <w:sz w:val="20"/>
        </w:rPr>
        <w:t>their</w:t>
      </w:r>
      <w:r w:rsidRPr="006B5B23">
        <w:rPr>
          <w:rFonts w:ascii="Arial" w:hAnsi="Arial" w:cs="Arial"/>
          <w:noProof/>
          <w:color w:val="000000" w:themeColor="text1"/>
          <w:w w:val="223"/>
          <w:sz w:val="20"/>
        </w:rPr>
        <w:t> </w:t>
      </w:r>
      <w:r w:rsidRPr="006B5B23">
        <w:rPr>
          <w:rFonts w:ascii="Arial" w:hAnsi="Arial" w:cs="Arial"/>
          <w:noProof/>
          <w:color w:val="000000" w:themeColor="text1"/>
          <w:spacing w:val="-3"/>
          <w:sz w:val="20"/>
        </w:rPr>
        <w:t>respective</w:t>
      </w:r>
      <w:r w:rsidRPr="006B5B23">
        <w:rPr>
          <w:rFonts w:ascii="Arial" w:hAnsi="Arial" w:cs="Arial"/>
          <w:noProof/>
          <w:color w:val="000000" w:themeColor="text1"/>
          <w:w w:val="224"/>
          <w:sz w:val="20"/>
        </w:rPr>
        <w:t> </w:t>
      </w:r>
      <w:r w:rsidRPr="006B5B23">
        <w:rPr>
          <w:rFonts w:ascii="Arial" w:hAnsi="Arial" w:cs="Arial"/>
          <w:noProof/>
          <w:color w:val="000000" w:themeColor="text1"/>
          <w:spacing w:val="-3"/>
          <w:sz w:val="20"/>
        </w:rPr>
        <w:t>duties</w:t>
      </w:r>
      <w:r w:rsidRPr="006B5B23">
        <w:rPr>
          <w:rFonts w:ascii="Arial" w:hAnsi="Arial" w:cs="Arial"/>
          <w:noProof/>
          <w:color w:val="000000" w:themeColor="text1"/>
          <w:w w:val="223"/>
          <w:sz w:val="20"/>
        </w:rPr>
        <w:t> </w:t>
      </w:r>
      <w:r w:rsidRPr="006B5B23">
        <w:rPr>
          <w:rFonts w:ascii="Arial" w:hAnsi="Arial" w:cs="Arial"/>
          <w:noProof/>
          <w:color w:val="000000" w:themeColor="text1"/>
          <w:spacing w:val="-3"/>
          <w:sz w:val="20"/>
        </w:rPr>
        <w:t>and</w:t>
      </w:r>
      <w:r w:rsidRPr="006B5B23">
        <w:rPr>
          <w:rFonts w:ascii="Arial" w:hAnsi="Arial" w:cs="Arial"/>
          <w:noProof/>
          <w:color w:val="000000" w:themeColor="text1"/>
          <w:w w:val="226"/>
          <w:sz w:val="20"/>
        </w:rPr>
        <w:t> </w:t>
      </w:r>
      <w:r w:rsidRPr="006B5B23">
        <w:rPr>
          <w:rFonts w:ascii="Arial" w:hAnsi="Arial" w:cs="Arial"/>
          <w:noProof/>
          <w:color w:val="000000" w:themeColor="text1"/>
          <w:spacing w:val="-3"/>
          <w:sz w:val="20"/>
        </w:rPr>
        <w:t>obligations</w:t>
      </w:r>
      <w:r w:rsidRPr="006B5B23">
        <w:rPr>
          <w:rFonts w:ascii="Arial" w:hAnsi="Arial" w:cs="Arial"/>
          <w:noProof/>
          <w:color w:val="000000" w:themeColor="text1"/>
          <w:w w:val="223"/>
          <w:sz w:val="20"/>
        </w:rPr>
        <w:t> </w:t>
      </w:r>
      <w:r w:rsidRPr="006B5B23">
        <w:rPr>
          <w:rFonts w:ascii="Arial" w:hAnsi="Arial" w:cs="Arial"/>
          <w:noProof/>
          <w:color w:val="000000" w:themeColor="text1"/>
          <w:spacing w:val="-3"/>
          <w:sz w:val="20"/>
        </w:rPr>
        <w:t>under</w:t>
      </w:r>
      <w:r w:rsidRPr="006B5B23">
        <w:rPr>
          <w:rFonts w:ascii="Arial" w:hAnsi="Arial" w:cs="Arial"/>
          <w:noProof/>
          <w:color w:val="000000" w:themeColor="text1"/>
          <w:w w:val="221"/>
          <w:sz w:val="20"/>
        </w:rPr>
        <w:t> </w:t>
      </w:r>
      <w:r w:rsidRPr="006B5B23">
        <w:rPr>
          <w:rFonts w:ascii="Arial" w:hAnsi="Arial" w:cs="Arial"/>
          <w:noProof/>
          <w:color w:val="000000" w:themeColor="text1"/>
          <w:spacing w:val="-2"/>
          <w:sz w:val="20"/>
        </w:rPr>
        <w:t>all</w:t>
      </w:r>
      <w:r w:rsidRPr="006B5B23">
        <w:rPr>
          <w:rFonts w:ascii="Arial" w:hAnsi="Arial" w:cs="Arial"/>
          <w:noProof/>
          <w:color w:val="000000" w:themeColor="text1"/>
          <w:w w:val="225"/>
          <w:sz w:val="20"/>
        </w:rPr>
        <w:t> </w:t>
      </w:r>
      <w:r w:rsidRPr="006B5B23">
        <w:rPr>
          <w:rFonts w:ascii="Arial" w:hAnsi="Arial" w:cs="Arial"/>
          <w:noProof/>
          <w:color w:val="000000" w:themeColor="text1"/>
          <w:spacing w:val="-3"/>
          <w:sz w:val="20"/>
        </w:rPr>
        <w:t>legislations</w:t>
      </w:r>
      <w:r w:rsidRPr="006B5B23">
        <w:rPr>
          <w:rFonts w:ascii="Arial" w:hAnsi="Arial" w:cs="Arial"/>
          <w:noProof/>
          <w:color w:val="000000" w:themeColor="text1"/>
          <w:w w:val="223"/>
          <w:sz w:val="20"/>
        </w:rPr>
        <w:t> </w:t>
      </w:r>
      <w:r w:rsidRPr="006B5B23">
        <w:rPr>
          <w:rFonts w:ascii="Arial" w:hAnsi="Arial" w:cs="Arial"/>
          <w:noProof/>
          <w:color w:val="000000" w:themeColor="text1"/>
          <w:spacing w:val="-3"/>
          <w:sz w:val="20"/>
        </w:rPr>
        <w:t>and</w:t>
      </w:r>
      <w:r w:rsidRPr="006B5B23">
        <w:rPr>
          <w:rFonts w:ascii="Arial" w:hAnsi="Arial" w:cs="Arial"/>
          <w:noProof/>
          <w:color w:val="000000" w:themeColor="text1"/>
          <w:w w:val="226"/>
          <w:sz w:val="20"/>
        </w:rPr>
        <w:t> </w:t>
      </w:r>
      <w:r w:rsidRPr="006B5B23">
        <w:rPr>
          <w:rFonts w:ascii="Arial" w:hAnsi="Arial" w:cs="Arial"/>
          <w:noProof/>
          <w:color w:val="000000" w:themeColor="text1"/>
          <w:spacing w:val="-3"/>
          <w:sz w:val="20"/>
        </w:rPr>
        <w:t>other</w:t>
      </w:r>
      <w:r w:rsidRPr="006B5B23">
        <w:rPr>
          <w:rFonts w:ascii="Arial" w:hAnsi="Arial" w:cs="Arial"/>
          <w:noProof/>
          <w:color w:val="000000" w:themeColor="text1"/>
          <w:w w:val="223"/>
          <w:sz w:val="20"/>
        </w:rPr>
        <w:t> </w:t>
      </w:r>
      <w:r w:rsidRPr="006B5B23">
        <w:rPr>
          <w:rFonts w:ascii="Arial" w:hAnsi="Arial" w:cs="Arial"/>
          <w:noProof/>
          <w:color w:val="000000" w:themeColor="text1"/>
          <w:spacing w:val="-3"/>
          <w:sz w:val="20"/>
        </w:rPr>
        <w:t>requirements</w:t>
      </w:r>
    </w:p>
    <w:p w14:paraId="53903940" w14:textId="77777777" w:rsidR="00F3672B" w:rsidRPr="006B5B23" w:rsidRDefault="00F3672B" w:rsidP="009E4D6D">
      <w:pPr>
        <w:spacing w:after="0" w:line="240" w:lineRule="auto"/>
        <w:ind w:left="62" w:firstLine="678"/>
        <w:jc w:val="both"/>
        <w:rPr>
          <w:rFonts w:ascii="Arial" w:hAnsi="Arial" w:cs="Arial"/>
          <w:color w:val="000000" w:themeColor="text1"/>
          <w:sz w:val="20"/>
        </w:rPr>
      </w:pPr>
      <w:r w:rsidRPr="006B5B23">
        <w:rPr>
          <w:rFonts w:ascii="Arial" w:hAnsi="Arial" w:cs="Arial"/>
          <w:noProof/>
          <w:color w:val="000000" w:themeColor="text1"/>
          <w:spacing w:val="-3"/>
          <w:sz w:val="20"/>
        </w:rPr>
        <w:t>having</w:t>
      </w:r>
      <w:r w:rsidRPr="006B5B23">
        <w:rPr>
          <w:rFonts w:ascii="Arial" w:hAnsi="Arial" w:cs="Arial"/>
          <w:noProof/>
          <w:color w:val="000000" w:themeColor="text1"/>
          <w:w w:val="248"/>
          <w:sz w:val="20"/>
        </w:rPr>
        <w:t> </w:t>
      </w:r>
      <w:r w:rsidRPr="006B5B23">
        <w:rPr>
          <w:rFonts w:ascii="Arial" w:hAnsi="Arial" w:cs="Arial"/>
          <w:noProof/>
          <w:color w:val="000000" w:themeColor="text1"/>
          <w:spacing w:val="-3"/>
          <w:sz w:val="20"/>
        </w:rPr>
        <w:t>the</w:t>
      </w:r>
      <w:r w:rsidRPr="006B5B23">
        <w:rPr>
          <w:rFonts w:ascii="Arial" w:hAnsi="Arial" w:cs="Arial"/>
          <w:noProof/>
          <w:color w:val="000000" w:themeColor="text1"/>
          <w:w w:val="253"/>
          <w:sz w:val="20"/>
        </w:rPr>
        <w:t> </w:t>
      </w:r>
      <w:r w:rsidRPr="006B5B23">
        <w:rPr>
          <w:rFonts w:ascii="Arial" w:hAnsi="Arial" w:cs="Arial"/>
          <w:noProof/>
          <w:color w:val="000000" w:themeColor="text1"/>
          <w:spacing w:val="-3"/>
          <w:sz w:val="20"/>
        </w:rPr>
        <w:t>force</w:t>
      </w:r>
      <w:r w:rsidRPr="006B5B23">
        <w:rPr>
          <w:rFonts w:ascii="Arial" w:hAnsi="Arial" w:cs="Arial"/>
          <w:noProof/>
          <w:color w:val="000000" w:themeColor="text1"/>
          <w:w w:val="251"/>
          <w:sz w:val="20"/>
        </w:rPr>
        <w:t> </w:t>
      </w:r>
      <w:r w:rsidRPr="006B5B23">
        <w:rPr>
          <w:rFonts w:ascii="Arial" w:hAnsi="Arial" w:cs="Arial"/>
          <w:noProof/>
          <w:color w:val="000000" w:themeColor="text1"/>
          <w:spacing w:val="-3"/>
          <w:sz w:val="20"/>
        </w:rPr>
        <w:t>of</w:t>
      </w:r>
      <w:r w:rsidRPr="006B5B23">
        <w:rPr>
          <w:rFonts w:ascii="Arial" w:hAnsi="Arial" w:cs="Arial"/>
          <w:noProof/>
          <w:color w:val="000000" w:themeColor="text1"/>
          <w:w w:val="248"/>
          <w:sz w:val="20"/>
        </w:rPr>
        <w:t> </w:t>
      </w:r>
      <w:r w:rsidRPr="006B5B23">
        <w:rPr>
          <w:rFonts w:ascii="Arial" w:hAnsi="Arial" w:cs="Arial"/>
          <w:noProof/>
          <w:color w:val="000000" w:themeColor="text1"/>
          <w:spacing w:val="-2"/>
          <w:sz w:val="20"/>
        </w:rPr>
        <w:t>law</w:t>
      </w:r>
      <w:r w:rsidRPr="006B5B23">
        <w:rPr>
          <w:rFonts w:ascii="Arial" w:hAnsi="Arial" w:cs="Arial"/>
          <w:noProof/>
          <w:color w:val="000000" w:themeColor="text1"/>
          <w:w w:val="251"/>
          <w:sz w:val="20"/>
        </w:rPr>
        <w:t> </w:t>
      </w:r>
      <w:r w:rsidRPr="006B5B23">
        <w:rPr>
          <w:rFonts w:ascii="Arial" w:hAnsi="Arial" w:cs="Arial"/>
          <w:noProof/>
          <w:color w:val="000000" w:themeColor="text1"/>
          <w:spacing w:val="-2"/>
          <w:sz w:val="20"/>
        </w:rPr>
        <w:t>relating</w:t>
      </w:r>
      <w:r w:rsidRPr="006B5B23">
        <w:rPr>
          <w:rFonts w:ascii="Arial" w:hAnsi="Arial" w:cs="Arial"/>
          <w:noProof/>
          <w:color w:val="000000" w:themeColor="text1"/>
          <w:w w:val="251"/>
          <w:sz w:val="20"/>
        </w:rPr>
        <w:t> </w:t>
      </w:r>
      <w:r w:rsidRPr="006B5B23">
        <w:rPr>
          <w:rFonts w:ascii="Arial" w:hAnsi="Arial" w:cs="Arial"/>
          <w:noProof/>
          <w:color w:val="000000" w:themeColor="text1"/>
          <w:spacing w:val="-2"/>
          <w:sz w:val="20"/>
        </w:rPr>
        <w:t>to</w:t>
      </w:r>
      <w:r w:rsidRPr="006B5B23">
        <w:rPr>
          <w:rFonts w:ascii="Arial" w:hAnsi="Arial" w:cs="Arial"/>
          <w:noProof/>
          <w:color w:val="000000" w:themeColor="text1"/>
          <w:w w:val="251"/>
          <w:sz w:val="20"/>
        </w:rPr>
        <w:t> </w:t>
      </w:r>
      <w:r w:rsidRPr="006B5B23">
        <w:rPr>
          <w:rFonts w:ascii="Arial" w:hAnsi="Arial" w:cs="Arial"/>
          <w:noProof/>
          <w:color w:val="000000" w:themeColor="text1"/>
          <w:spacing w:val="-3"/>
          <w:sz w:val="20"/>
        </w:rPr>
        <w:t>health</w:t>
      </w:r>
      <w:r w:rsidRPr="006B5B23">
        <w:rPr>
          <w:rFonts w:ascii="Arial" w:hAnsi="Arial" w:cs="Arial"/>
          <w:noProof/>
          <w:color w:val="000000" w:themeColor="text1"/>
          <w:w w:val="251"/>
          <w:sz w:val="20"/>
        </w:rPr>
        <w:t> </w:t>
      </w:r>
      <w:r w:rsidRPr="006B5B23">
        <w:rPr>
          <w:rFonts w:ascii="Arial" w:hAnsi="Arial" w:cs="Arial"/>
          <w:noProof/>
          <w:color w:val="000000" w:themeColor="text1"/>
          <w:spacing w:val="-3"/>
          <w:sz w:val="20"/>
        </w:rPr>
        <w:t>and</w:t>
      </w:r>
      <w:r w:rsidRPr="006B5B23">
        <w:rPr>
          <w:rFonts w:ascii="Arial" w:hAnsi="Arial" w:cs="Arial"/>
          <w:noProof/>
          <w:color w:val="000000" w:themeColor="text1"/>
          <w:w w:val="248"/>
          <w:sz w:val="20"/>
        </w:rPr>
        <w:t> </w:t>
      </w:r>
      <w:r w:rsidRPr="006B5B23">
        <w:rPr>
          <w:rFonts w:ascii="Arial" w:hAnsi="Arial" w:cs="Arial"/>
          <w:noProof/>
          <w:color w:val="000000" w:themeColor="text1"/>
          <w:spacing w:val="-3"/>
          <w:sz w:val="20"/>
        </w:rPr>
        <w:t>safety</w:t>
      </w:r>
      <w:r w:rsidRPr="006B5B23">
        <w:rPr>
          <w:rFonts w:ascii="Arial" w:hAnsi="Arial" w:cs="Arial"/>
          <w:noProof/>
          <w:color w:val="000000" w:themeColor="text1"/>
          <w:w w:val="248"/>
          <w:sz w:val="20"/>
        </w:rPr>
        <w:t> </w:t>
      </w:r>
      <w:r w:rsidRPr="006B5B23">
        <w:rPr>
          <w:rFonts w:ascii="Arial" w:hAnsi="Arial" w:cs="Arial"/>
          <w:noProof/>
          <w:color w:val="000000" w:themeColor="text1"/>
          <w:spacing w:val="-3"/>
          <w:sz w:val="20"/>
        </w:rPr>
        <w:t>and</w:t>
      </w:r>
      <w:r w:rsidRPr="006B5B23">
        <w:rPr>
          <w:rFonts w:ascii="Arial" w:hAnsi="Arial" w:cs="Arial"/>
          <w:noProof/>
          <w:color w:val="000000" w:themeColor="text1"/>
          <w:w w:val="251"/>
          <w:sz w:val="20"/>
        </w:rPr>
        <w:t> </w:t>
      </w:r>
      <w:r w:rsidRPr="006B5B23">
        <w:rPr>
          <w:rFonts w:ascii="Arial" w:hAnsi="Arial" w:cs="Arial"/>
          <w:noProof/>
          <w:color w:val="000000" w:themeColor="text1"/>
          <w:spacing w:val="-3"/>
          <w:sz w:val="20"/>
        </w:rPr>
        <w:t>the</w:t>
      </w:r>
      <w:r w:rsidRPr="006B5B23">
        <w:rPr>
          <w:rFonts w:ascii="Arial" w:hAnsi="Arial" w:cs="Arial"/>
          <w:noProof/>
          <w:color w:val="000000" w:themeColor="text1"/>
          <w:w w:val="251"/>
          <w:sz w:val="20"/>
        </w:rPr>
        <w:t> </w:t>
      </w:r>
      <w:r w:rsidRPr="006B5B23">
        <w:rPr>
          <w:rFonts w:ascii="Arial" w:hAnsi="Arial" w:cs="Arial"/>
          <w:noProof/>
          <w:color w:val="000000" w:themeColor="text1"/>
          <w:spacing w:val="-3"/>
          <w:sz w:val="20"/>
        </w:rPr>
        <w:t>performance</w:t>
      </w:r>
      <w:r w:rsidRPr="006B5B23">
        <w:rPr>
          <w:rFonts w:ascii="Arial" w:hAnsi="Arial" w:cs="Arial"/>
          <w:noProof/>
          <w:color w:val="000000" w:themeColor="text1"/>
          <w:w w:val="248"/>
          <w:sz w:val="20"/>
        </w:rPr>
        <w:t> </w:t>
      </w:r>
      <w:r w:rsidRPr="006B5B23">
        <w:rPr>
          <w:rFonts w:ascii="Arial" w:hAnsi="Arial" w:cs="Arial"/>
          <w:noProof/>
          <w:color w:val="000000" w:themeColor="text1"/>
          <w:spacing w:val="-3"/>
          <w:sz w:val="20"/>
        </w:rPr>
        <w:t>of</w:t>
      </w:r>
      <w:r w:rsidRPr="006B5B23">
        <w:rPr>
          <w:rFonts w:ascii="Arial" w:hAnsi="Arial" w:cs="Arial"/>
          <w:noProof/>
          <w:color w:val="000000" w:themeColor="text1"/>
          <w:w w:val="253"/>
          <w:sz w:val="20"/>
        </w:rPr>
        <w:t> </w:t>
      </w:r>
      <w:r w:rsidRPr="006B5B23">
        <w:rPr>
          <w:rFonts w:ascii="Arial" w:hAnsi="Arial" w:cs="Arial"/>
          <w:noProof/>
          <w:color w:val="000000" w:themeColor="text1"/>
          <w:spacing w:val="-3"/>
          <w:sz w:val="20"/>
        </w:rPr>
        <w:t>the</w:t>
      </w:r>
    </w:p>
    <w:p w14:paraId="5EF12BEF" w14:textId="77777777" w:rsidR="00F3672B" w:rsidRPr="006B5B23" w:rsidRDefault="00F3672B" w:rsidP="009E4D6D">
      <w:pPr>
        <w:spacing w:after="0" w:line="240" w:lineRule="auto"/>
        <w:ind w:left="62" w:firstLine="678"/>
        <w:jc w:val="both"/>
        <w:rPr>
          <w:rFonts w:ascii="Arial" w:hAnsi="Arial" w:cs="Arial"/>
          <w:color w:val="000000" w:themeColor="text1"/>
          <w:sz w:val="20"/>
        </w:rPr>
      </w:pPr>
      <w:r w:rsidRPr="006B5B23">
        <w:rPr>
          <w:rFonts w:ascii="Arial" w:hAnsi="Arial" w:cs="Arial"/>
          <w:noProof/>
          <w:color w:val="000000" w:themeColor="text1"/>
          <w:spacing w:val="-3"/>
          <w:sz w:val="20"/>
        </w:rPr>
        <w:t>Services,</w:t>
      </w:r>
      <w:r w:rsidRPr="006B5B23">
        <w:rPr>
          <w:rFonts w:ascii="Arial" w:hAnsi="Arial" w:cs="Arial"/>
          <w:noProof/>
          <w:color w:val="000000" w:themeColor="text1"/>
          <w:spacing w:val="11"/>
          <w:sz w:val="20"/>
        </w:rPr>
        <w:t> </w:t>
      </w:r>
      <w:r w:rsidRPr="006B5B23">
        <w:rPr>
          <w:rFonts w:ascii="Arial" w:hAnsi="Arial" w:cs="Arial"/>
          <w:noProof/>
          <w:color w:val="000000" w:themeColor="text1"/>
          <w:spacing w:val="-3"/>
          <w:sz w:val="20"/>
        </w:rPr>
        <w:t>including</w:t>
      </w:r>
      <w:r w:rsidRPr="006B5B23">
        <w:rPr>
          <w:rFonts w:ascii="Arial" w:hAnsi="Arial" w:cs="Arial"/>
          <w:noProof/>
          <w:color w:val="000000" w:themeColor="text1"/>
          <w:spacing w:val="10"/>
          <w:sz w:val="20"/>
        </w:rPr>
        <w:t> </w:t>
      </w:r>
      <w:r w:rsidRPr="006B5B23">
        <w:rPr>
          <w:rFonts w:ascii="Arial" w:hAnsi="Arial" w:cs="Arial"/>
          <w:noProof/>
          <w:color w:val="000000" w:themeColor="text1"/>
          <w:spacing w:val="-1"/>
          <w:sz w:val="20"/>
        </w:rPr>
        <w:t>all</w:t>
      </w:r>
      <w:r w:rsidRPr="006B5B23">
        <w:rPr>
          <w:rFonts w:ascii="Arial" w:hAnsi="Arial" w:cs="Arial"/>
          <w:noProof/>
          <w:color w:val="000000" w:themeColor="text1"/>
          <w:spacing w:val="8"/>
          <w:sz w:val="20"/>
        </w:rPr>
        <w:t> </w:t>
      </w:r>
      <w:r w:rsidRPr="006B5B23">
        <w:rPr>
          <w:rFonts w:ascii="Arial" w:hAnsi="Arial" w:cs="Arial"/>
          <w:noProof/>
          <w:color w:val="000000" w:themeColor="text1"/>
          <w:spacing w:val="-3"/>
          <w:sz w:val="20"/>
        </w:rPr>
        <w:t>relevant</w:t>
      </w:r>
      <w:r w:rsidRPr="006B5B23">
        <w:rPr>
          <w:rFonts w:ascii="Arial" w:hAnsi="Arial" w:cs="Arial"/>
          <w:noProof/>
          <w:color w:val="000000" w:themeColor="text1"/>
          <w:spacing w:val="10"/>
          <w:sz w:val="20"/>
        </w:rPr>
        <w:t> </w:t>
      </w:r>
      <w:r w:rsidRPr="006B5B23">
        <w:rPr>
          <w:rFonts w:ascii="Arial" w:hAnsi="Arial" w:cs="Arial"/>
          <w:noProof/>
          <w:color w:val="000000" w:themeColor="text1"/>
          <w:spacing w:val="-3"/>
          <w:sz w:val="20"/>
        </w:rPr>
        <w:t>codes</w:t>
      </w:r>
      <w:r w:rsidRPr="006B5B23">
        <w:rPr>
          <w:rFonts w:ascii="Arial" w:hAnsi="Arial" w:cs="Arial"/>
          <w:noProof/>
          <w:color w:val="000000" w:themeColor="text1"/>
          <w:spacing w:val="9"/>
          <w:sz w:val="20"/>
        </w:rPr>
        <w:t> </w:t>
      </w:r>
      <w:r w:rsidRPr="006B5B23">
        <w:rPr>
          <w:rFonts w:ascii="Arial" w:hAnsi="Arial" w:cs="Arial"/>
          <w:noProof/>
          <w:color w:val="000000" w:themeColor="text1"/>
          <w:spacing w:val="-2"/>
          <w:sz w:val="20"/>
        </w:rPr>
        <w:t>of</w:t>
      </w:r>
      <w:r w:rsidRPr="006B5B23">
        <w:rPr>
          <w:rFonts w:ascii="Arial" w:hAnsi="Arial" w:cs="Arial"/>
          <w:noProof/>
          <w:color w:val="000000" w:themeColor="text1"/>
          <w:spacing w:val="10"/>
          <w:sz w:val="20"/>
        </w:rPr>
        <w:t> </w:t>
      </w:r>
      <w:r w:rsidRPr="006B5B23">
        <w:rPr>
          <w:rFonts w:ascii="Arial" w:hAnsi="Arial" w:cs="Arial"/>
          <w:noProof/>
          <w:color w:val="000000" w:themeColor="text1"/>
          <w:spacing w:val="-2"/>
          <w:sz w:val="20"/>
        </w:rPr>
        <w:t>practice</w:t>
      </w:r>
      <w:r w:rsidRPr="006B5B23">
        <w:rPr>
          <w:rFonts w:ascii="Arial" w:hAnsi="Arial" w:cs="Arial"/>
          <w:noProof/>
          <w:color w:val="000000" w:themeColor="text1"/>
          <w:spacing w:val="10"/>
          <w:sz w:val="20"/>
        </w:rPr>
        <w:t> </w:t>
      </w:r>
      <w:r w:rsidRPr="006B5B23">
        <w:rPr>
          <w:rFonts w:ascii="Arial" w:hAnsi="Arial" w:cs="Arial"/>
          <w:noProof/>
          <w:color w:val="000000" w:themeColor="text1"/>
          <w:spacing w:val="-3"/>
          <w:sz w:val="20"/>
        </w:rPr>
        <w:t>and</w:t>
      </w:r>
      <w:r w:rsidRPr="006B5B23">
        <w:rPr>
          <w:rFonts w:ascii="Arial" w:hAnsi="Arial" w:cs="Arial"/>
          <w:noProof/>
          <w:color w:val="000000" w:themeColor="text1"/>
          <w:spacing w:val="10"/>
          <w:sz w:val="20"/>
        </w:rPr>
        <w:t> </w:t>
      </w:r>
      <w:r w:rsidRPr="006B5B23">
        <w:rPr>
          <w:rFonts w:ascii="Arial" w:hAnsi="Arial" w:cs="Arial"/>
          <w:noProof/>
          <w:color w:val="000000" w:themeColor="text1"/>
          <w:spacing w:val="-3"/>
          <w:sz w:val="20"/>
        </w:rPr>
        <w:t>standards.</w:t>
      </w:r>
      <w:r w:rsidRPr="006B5B23">
        <w:rPr>
          <w:rFonts w:ascii="Arial" w:hAnsi="Arial" w:cs="Arial"/>
          <w:noProof/>
          <w:color w:val="000000" w:themeColor="text1"/>
          <w:spacing w:val="11"/>
          <w:sz w:val="20"/>
        </w:rPr>
        <w:t> </w:t>
      </w:r>
    </w:p>
    <w:p w14:paraId="652F47F0" w14:textId="77777777" w:rsidR="00F3672B" w:rsidRPr="006B5B23" w:rsidRDefault="00F3672B" w:rsidP="009E4D6D">
      <w:pPr>
        <w:spacing w:after="0" w:line="240" w:lineRule="auto"/>
        <w:ind w:left="62" w:firstLine="678"/>
        <w:jc w:val="both"/>
        <w:rPr>
          <w:rFonts w:ascii="Arial" w:hAnsi="Arial" w:cs="Arial"/>
          <w:color w:val="FF0000"/>
          <w:sz w:val="20"/>
        </w:rPr>
      </w:pPr>
      <w:r w:rsidRPr="006B5B23">
        <w:rPr>
          <w:rFonts w:ascii="Arial" w:hAnsi="Arial" w:cs="Arial"/>
          <w:noProof/>
          <w:color w:val="000000"/>
          <w:spacing w:val="-3"/>
          <w:sz w:val="20"/>
        </w:rPr>
        <w:br/>
        <w:t>12.7</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spacing w:val="23"/>
          <w:sz w:val="20"/>
        </w:rPr>
        <w:t> </w:t>
      </w:r>
      <w:r w:rsidRPr="006B5B23">
        <w:rPr>
          <w:rFonts w:ascii="Arial" w:hAnsi="Arial" w:cs="Arial"/>
          <w:noProof/>
          <w:color w:val="000000"/>
          <w:spacing w:val="-2"/>
          <w:sz w:val="20"/>
        </w:rPr>
        <w:t>shall</w:t>
      </w:r>
      <w:r w:rsidRPr="006B5B23">
        <w:rPr>
          <w:rFonts w:ascii="Arial" w:hAnsi="Arial" w:cs="Arial"/>
          <w:noProof/>
          <w:color w:val="000000"/>
          <w:spacing w:val="23"/>
          <w:sz w:val="20"/>
        </w:rPr>
        <w:t> </w:t>
      </w:r>
      <w:r w:rsidRPr="006B5B23">
        <w:rPr>
          <w:rFonts w:ascii="Arial" w:hAnsi="Arial" w:cs="Arial"/>
          <w:noProof/>
          <w:color w:val="000000"/>
          <w:spacing w:val="-3"/>
          <w:sz w:val="20"/>
        </w:rPr>
        <w:t>be</w:t>
      </w:r>
      <w:r w:rsidRPr="006B5B23">
        <w:rPr>
          <w:rFonts w:ascii="Arial" w:hAnsi="Arial" w:cs="Arial"/>
          <w:noProof/>
          <w:color w:val="000000"/>
          <w:spacing w:val="23"/>
          <w:sz w:val="20"/>
        </w:rPr>
        <w:t> </w:t>
      </w:r>
      <w:r w:rsidRPr="006B5B23">
        <w:rPr>
          <w:rFonts w:ascii="Arial" w:hAnsi="Arial" w:cs="Arial"/>
          <w:noProof/>
          <w:color w:val="000000"/>
          <w:spacing w:val="-3"/>
          <w:sz w:val="20"/>
        </w:rPr>
        <w:t>deemed</w:t>
      </w:r>
      <w:r w:rsidRPr="006B5B23">
        <w:rPr>
          <w:rFonts w:ascii="Arial" w:hAnsi="Arial" w:cs="Arial"/>
          <w:noProof/>
          <w:color w:val="000000"/>
          <w:spacing w:val="24"/>
          <w:sz w:val="20"/>
        </w:rPr>
        <w:t> </w:t>
      </w:r>
      <w:r w:rsidRPr="006B5B23">
        <w:rPr>
          <w:rFonts w:ascii="Arial" w:hAnsi="Arial" w:cs="Arial"/>
          <w:noProof/>
          <w:color w:val="000000"/>
          <w:spacing w:val="-3"/>
          <w:sz w:val="20"/>
        </w:rPr>
        <w:t>to</w:t>
      </w:r>
      <w:r w:rsidRPr="006B5B23">
        <w:rPr>
          <w:rFonts w:ascii="Arial" w:hAnsi="Arial" w:cs="Arial"/>
          <w:noProof/>
          <w:color w:val="000000"/>
          <w:spacing w:val="23"/>
          <w:sz w:val="20"/>
        </w:rPr>
        <w:t> </w:t>
      </w:r>
      <w:r w:rsidRPr="006B5B23">
        <w:rPr>
          <w:rFonts w:ascii="Arial" w:hAnsi="Arial" w:cs="Arial"/>
          <w:noProof/>
          <w:color w:val="000000"/>
          <w:spacing w:val="-3"/>
          <w:sz w:val="20"/>
        </w:rPr>
        <w:t>have</w:t>
      </w:r>
      <w:r w:rsidRPr="006B5B23">
        <w:rPr>
          <w:rFonts w:ascii="Arial" w:hAnsi="Arial" w:cs="Arial"/>
          <w:noProof/>
          <w:color w:val="000000"/>
          <w:spacing w:val="23"/>
          <w:sz w:val="20"/>
        </w:rPr>
        <w:t> </w:t>
      </w:r>
      <w:r w:rsidRPr="006B5B23">
        <w:rPr>
          <w:rFonts w:ascii="Arial" w:hAnsi="Arial" w:cs="Arial"/>
          <w:noProof/>
          <w:color w:val="000000"/>
          <w:spacing w:val="-3"/>
          <w:sz w:val="20"/>
        </w:rPr>
        <w:t>inspected</w:t>
      </w:r>
      <w:r w:rsidRPr="006B5B23">
        <w:rPr>
          <w:rFonts w:ascii="Arial" w:hAnsi="Arial" w:cs="Arial"/>
          <w:noProof/>
          <w:color w:val="000000"/>
          <w:spacing w:val="23"/>
          <w:sz w:val="20"/>
        </w:rPr>
        <w:t> </w:t>
      </w:r>
      <w:r w:rsidRPr="006B5B23">
        <w:rPr>
          <w:rFonts w:ascii="Arial" w:hAnsi="Arial" w:cs="Arial"/>
          <w:noProof/>
          <w:color w:val="000000"/>
          <w:spacing w:val="-3"/>
          <w:sz w:val="20"/>
        </w:rPr>
        <w:t>and</w:t>
      </w:r>
      <w:r w:rsidRPr="006B5B23">
        <w:rPr>
          <w:rFonts w:ascii="Arial" w:hAnsi="Arial" w:cs="Arial"/>
          <w:noProof/>
          <w:color w:val="000000"/>
          <w:spacing w:val="23"/>
          <w:sz w:val="20"/>
        </w:rPr>
        <w:t> </w:t>
      </w:r>
      <w:r w:rsidRPr="006B5B23">
        <w:rPr>
          <w:rFonts w:ascii="Arial" w:hAnsi="Arial" w:cs="Arial"/>
          <w:noProof/>
          <w:color w:val="000000"/>
          <w:spacing w:val="-3"/>
          <w:sz w:val="20"/>
        </w:rPr>
        <w:t>examined</w:t>
      </w:r>
      <w:r w:rsidRPr="006B5B23">
        <w:rPr>
          <w:rFonts w:ascii="Arial" w:hAnsi="Arial" w:cs="Arial"/>
          <w:noProof/>
          <w:color w:val="000000"/>
          <w:spacing w:val="24"/>
          <w:sz w:val="20"/>
        </w:rPr>
        <w:t> </w:t>
      </w:r>
      <w:r w:rsidRPr="006B5B23">
        <w:rPr>
          <w:rFonts w:ascii="Arial" w:hAnsi="Arial" w:cs="Arial"/>
          <w:noProof/>
          <w:color w:val="000000"/>
          <w:spacing w:val="-2"/>
          <w:sz w:val="20"/>
        </w:rPr>
        <w:t>this</w:t>
      </w:r>
      <w:r w:rsidRPr="006B5B23">
        <w:rPr>
          <w:rFonts w:ascii="Arial" w:hAnsi="Arial" w:cs="Arial"/>
          <w:noProof/>
          <w:color w:val="000000"/>
          <w:spacing w:val="24"/>
          <w:sz w:val="20"/>
        </w:rPr>
        <w:t> </w:t>
      </w:r>
      <w:r w:rsidRPr="006B5B23">
        <w:rPr>
          <w:rFonts w:ascii="Arial" w:hAnsi="Arial" w:cs="Arial"/>
          <w:noProof/>
          <w:color w:val="000000"/>
          <w:spacing w:val="-3"/>
          <w:sz w:val="20"/>
        </w:rPr>
        <w:t>Agreement</w:t>
      </w:r>
      <w:r w:rsidRPr="006B5B23">
        <w:rPr>
          <w:rFonts w:ascii="Arial" w:hAnsi="Arial" w:cs="Arial"/>
          <w:noProof/>
          <w:color w:val="000000"/>
          <w:spacing w:val="23"/>
          <w:sz w:val="20"/>
        </w:rPr>
        <w:t> </w:t>
      </w:r>
      <w:r w:rsidRPr="006B5B23">
        <w:rPr>
          <w:rFonts w:ascii="Arial" w:hAnsi="Arial" w:cs="Arial"/>
          <w:noProof/>
          <w:color w:val="000000"/>
          <w:spacing w:val="-3"/>
          <w:sz w:val="20"/>
        </w:rPr>
        <w:t>and</w:t>
      </w:r>
    </w:p>
    <w:p w14:paraId="61E7B367" w14:textId="77777777" w:rsidR="00F3672B" w:rsidRPr="006B5B23" w:rsidRDefault="00F3672B" w:rsidP="009E4D6D">
      <w:pPr>
        <w:spacing w:after="0" w:line="240" w:lineRule="auto"/>
        <w:ind w:left="62" w:firstLine="678"/>
        <w:jc w:val="both"/>
        <w:rPr>
          <w:rFonts w:ascii="Arial" w:hAnsi="Arial" w:cs="Arial"/>
          <w:sz w:val="20"/>
        </w:rPr>
      </w:pPr>
      <w:r w:rsidRPr="006B5B23">
        <w:rPr>
          <w:rFonts w:ascii="Arial" w:hAnsi="Arial" w:cs="Arial"/>
          <w:noProof/>
          <w:color w:val="000000"/>
          <w:spacing w:val="-2"/>
          <w:sz w:val="20"/>
        </w:rPr>
        <w:t>to</w:t>
      </w:r>
      <w:r w:rsidRPr="006B5B23">
        <w:rPr>
          <w:rFonts w:ascii="Arial" w:hAnsi="Arial" w:cs="Arial"/>
          <w:noProof/>
          <w:color w:val="000000"/>
          <w:w w:val="251"/>
          <w:sz w:val="20"/>
        </w:rPr>
        <w:t> </w:t>
      </w:r>
      <w:r w:rsidRPr="006B5B23">
        <w:rPr>
          <w:rFonts w:ascii="Arial" w:hAnsi="Arial" w:cs="Arial"/>
          <w:noProof/>
          <w:color w:val="000000"/>
          <w:spacing w:val="-3"/>
          <w:sz w:val="20"/>
        </w:rPr>
        <w:t>have</w:t>
      </w:r>
      <w:r w:rsidRPr="006B5B23">
        <w:rPr>
          <w:rFonts w:ascii="Arial" w:hAnsi="Arial" w:cs="Arial"/>
          <w:noProof/>
          <w:color w:val="000000"/>
          <w:w w:val="254"/>
          <w:sz w:val="20"/>
        </w:rPr>
        <w:t> </w:t>
      </w:r>
      <w:r w:rsidRPr="006B5B23">
        <w:rPr>
          <w:rFonts w:ascii="Arial" w:hAnsi="Arial" w:cs="Arial"/>
          <w:noProof/>
          <w:color w:val="000000"/>
          <w:spacing w:val="-2"/>
          <w:sz w:val="20"/>
        </w:rPr>
        <w:t>satisfied</w:t>
      </w:r>
      <w:r w:rsidRPr="006B5B23">
        <w:rPr>
          <w:rFonts w:ascii="Arial" w:hAnsi="Arial" w:cs="Arial"/>
          <w:noProof/>
          <w:color w:val="000000"/>
          <w:w w:val="253"/>
          <w:sz w:val="20"/>
        </w:rPr>
        <w:t> </w:t>
      </w:r>
      <w:r w:rsidRPr="006B5B23">
        <w:rPr>
          <w:rFonts w:ascii="Arial" w:hAnsi="Arial" w:cs="Arial"/>
          <w:noProof/>
          <w:color w:val="000000"/>
          <w:spacing w:val="-2"/>
          <w:sz w:val="20"/>
        </w:rPr>
        <w:t>itself</w:t>
      </w:r>
      <w:r w:rsidRPr="006B5B23">
        <w:rPr>
          <w:rFonts w:ascii="Arial" w:hAnsi="Arial" w:cs="Arial"/>
          <w:noProof/>
          <w:color w:val="000000"/>
          <w:w w:val="256"/>
          <w:sz w:val="20"/>
        </w:rPr>
        <w:t> </w:t>
      </w:r>
      <w:r w:rsidRPr="006B5B23">
        <w:rPr>
          <w:rFonts w:ascii="Arial" w:hAnsi="Arial" w:cs="Arial"/>
          <w:noProof/>
          <w:color w:val="000000"/>
          <w:spacing w:val="-3"/>
          <w:sz w:val="20"/>
        </w:rPr>
        <w:t>before</w:t>
      </w:r>
      <w:r w:rsidRPr="006B5B23">
        <w:rPr>
          <w:rFonts w:ascii="Arial" w:hAnsi="Arial" w:cs="Arial"/>
          <w:noProof/>
          <w:color w:val="000000"/>
          <w:w w:val="253"/>
          <w:sz w:val="20"/>
        </w:rPr>
        <w:t> </w:t>
      </w:r>
      <w:r w:rsidRPr="006B5B23">
        <w:rPr>
          <w:rFonts w:ascii="Arial" w:hAnsi="Arial" w:cs="Arial"/>
          <w:noProof/>
          <w:color w:val="000000"/>
          <w:spacing w:val="-3"/>
          <w:sz w:val="20"/>
        </w:rPr>
        <w:t>executing</w:t>
      </w:r>
      <w:r w:rsidRPr="006B5B23">
        <w:rPr>
          <w:rFonts w:ascii="Arial" w:hAnsi="Arial" w:cs="Arial"/>
          <w:noProof/>
          <w:color w:val="000000"/>
          <w:w w:val="253"/>
          <w:sz w:val="20"/>
        </w:rPr>
        <w:t> </w:t>
      </w:r>
      <w:r w:rsidRPr="006B5B23">
        <w:rPr>
          <w:rFonts w:ascii="Arial" w:hAnsi="Arial" w:cs="Arial"/>
          <w:noProof/>
          <w:color w:val="000000"/>
          <w:spacing w:val="-2"/>
          <w:sz w:val="20"/>
        </w:rPr>
        <w:t>this</w:t>
      </w:r>
      <w:r w:rsidRPr="006B5B23">
        <w:rPr>
          <w:rFonts w:ascii="Arial" w:hAnsi="Arial" w:cs="Arial"/>
          <w:noProof/>
          <w:color w:val="000000"/>
          <w:w w:val="256"/>
          <w:sz w:val="20"/>
        </w:rPr>
        <w:t> </w:t>
      </w:r>
      <w:r w:rsidRPr="006B5B23">
        <w:rPr>
          <w:rFonts w:ascii="Arial" w:hAnsi="Arial" w:cs="Arial"/>
          <w:noProof/>
          <w:color w:val="000000"/>
          <w:spacing w:val="-3"/>
          <w:sz w:val="20"/>
        </w:rPr>
        <w:t>Agreement</w:t>
      </w:r>
      <w:r w:rsidRPr="006B5B23">
        <w:rPr>
          <w:rFonts w:ascii="Arial" w:hAnsi="Arial" w:cs="Arial"/>
          <w:noProof/>
          <w:color w:val="000000"/>
          <w:w w:val="251"/>
          <w:sz w:val="20"/>
        </w:rPr>
        <w:t> </w:t>
      </w:r>
      <w:r w:rsidRPr="006B5B23">
        <w:rPr>
          <w:rFonts w:ascii="Arial" w:hAnsi="Arial" w:cs="Arial"/>
          <w:noProof/>
          <w:color w:val="000000"/>
          <w:spacing w:val="-2"/>
          <w:sz w:val="20"/>
        </w:rPr>
        <w:t>that</w:t>
      </w:r>
      <w:r w:rsidRPr="006B5B23">
        <w:rPr>
          <w:rFonts w:ascii="Arial" w:hAnsi="Arial" w:cs="Arial"/>
          <w:noProof/>
          <w:color w:val="000000"/>
          <w:w w:val="253"/>
          <w:sz w:val="20"/>
        </w:rPr>
        <w:t> </w:t>
      </w:r>
      <w:r w:rsidRPr="006B5B23">
        <w:rPr>
          <w:rFonts w:ascii="Arial" w:hAnsi="Arial" w:cs="Arial"/>
          <w:noProof/>
          <w:color w:val="000000"/>
          <w:spacing w:val="-3"/>
          <w:sz w:val="20"/>
        </w:rPr>
        <w:t>the</w:t>
      </w:r>
      <w:r w:rsidRPr="006B5B23">
        <w:rPr>
          <w:rFonts w:ascii="Arial" w:hAnsi="Arial" w:cs="Arial"/>
          <w:noProof/>
          <w:color w:val="000000"/>
          <w:w w:val="251"/>
          <w:sz w:val="20"/>
        </w:rPr>
        <w:t> </w:t>
      </w:r>
      <w:r w:rsidRPr="006B5B23">
        <w:rPr>
          <w:rFonts w:ascii="Arial" w:hAnsi="Arial" w:cs="Arial"/>
          <w:noProof/>
          <w:color w:val="000000"/>
          <w:spacing w:val="-3"/>
          <w:sz w:val="20"/>
        </w:rPr>
        <w:t>working</w:t>
      </w:r>
      <w:r w:rsidRPr="006B5B23">
        <w:rPr>
          <w:rFonts w:ascii="Arial" w:hAnsi="Arial" w:cs="Arial"/>
          <w:noProof/>
          <w:color w:val="000000"/>
          <w:w w:val="256"/>
          <w:sz w:val="20"/>
        </w:rPr>
        <w:t> </w:t>
      </w:r>
      <w:r w:rsidRPr="006B5B23">
        <w:rPr>
          <w:rFonts w:ascii="Arial" w:hAnsi="Arial" w:cs="Arial"/>
          <w:noProof/>
          <w:color w:val="000000"/>
          <w:spacing w:val="-3"/>
          <w:sz w:val="20"/>
        </w:rPr>
        <w:t>methods</w:t>
      </w:r>
    </w:p>
    <w:p w14:paraId="24E94742" w14:textId="5D0B112A" w:rsidR="00F3672B" w:rsidRPr="006B5B23" w:rsidRDefault="00F3672B" w:rsidP="0043604A">
      <w:pPr>
        <w:spacing w:after="0" w:line="240" w:lineRule="auto"/>
        <w:ind w:left="62" w:firstLine="678"/>
        <w:jc w:val="both"/>
        <w:rPr>
          <w:rFonts w:ascii="Arial" w:hAnsi="Arial" w:cs="Arial"/>
          <w:sz w:val="20"/>
        </w:rPr>
      </w:pPr>
      <w:r w:rsidRPr="006B5B23">
        <w:rPr>
          <w:rFonts w:ascii="Arial" w:hAnsi="Arial" w:cs="Arial"/>
          <w:noProof/>
          <w:color w:val="000000"/>
          <w:spacing w:val="-3"/>
          <w:sz w:val="20"/>
        </w:rPr>
        <w:t>required</w:t>
      </w:r>
      <w:r w:rsidRPr="006B5B23">
        <w:rPr>
          <w:rFonts w:ascii="Arial" w:hAnsi="Arial" w:cs="Arial"/>
          <w:noProof/>
          <w:color w:val="000000"/>
          <w:spacing w:val="11"/>
          <w:sz w:val="20"/>
        </w:rPr>
        <w:t> </w:t>
      </w:r>
      <w:r w:rsidRPr="006B5B23">
        <w:rPr>
          <w:rFonts w:ascii="Arial" w:hAnsi="Arial" w:cs="Arial"/>
          <w:noProof/>
          <w:color w:val="000000"/>
          <w:spacing w:val="-2"/>
          <w:sz w:val="20"/>
        </w:rPr>
        <w:t>for</w:t>
      </w:r>
      <w:r w:rsidRPr="006B5B23">
        <w:rPr>
          <w:rFonts w:ascii="Arial" w:hAnsi="Arial" w:cs="Arial"/>
          <w:noProof/>
          <w:color w:val="000000"/>
          <w:spacing w:val="10"/>
          <w:sz w:val="20"/>
        </w:rPr>
        <w:t> </w:t>
      </w:r>
      <w:r w:rsidRPr="006B5B23">
        <w:rPr>
          <w:rFonts w:ascii="Arial" w:hAnsi="Arial" w:cs="Arial"/>
          <w:noProof/>
          <w:color w:val="000000"/>
          <w:spacing w:val="-3"/>
          <w:sz w:val="20"/>
        </w:rPr>
        <w:t>executing</w:t>
      </w:r>
      <w:r w:rsidRPr="006B5B23">
        <w:rPr>
          <w:rFonts w:ascii="Arial" w:hAnsi="Arial" w:cs="Arial"/>
          <w:noProof/>
          <w:color w:val="000000"/>
          <w:spacing w:val="10"/>
          <w:sz w:val="20"/>
        </w:rPr>
        <w:t> </w:t>
      </w:r>
      <w:r w:rsidRPr="006B5B23">
        <w:rPr>
          <w:rFonts w:ascii="Arial" w:hAnsi="Arial" w:cs="Arial"/>
          <w:noProof/>
          <w:color w:val="000000"/>
          <w:spacing w:val="-3"/>
          <w:sz w:val="20"/>
        </w:rPr>
        <w:t>the</w:t>
      </w:r>
      <w:r w:rsidRPr="006B5B23">
        <w:rPr>
          <w:rFonts w:ascii="Arial" w:hAnsi="Arial" w:cs="Arial"/>
          <w:noProof/>
          <w:color w:val="000000"/>
          <w:spacing w:val="11"/>
          <w:sz w:val="20"/>
        </w:rPr>
        <w:t> </w:t>
      </w:r>
      <w:r w:rsidRPr="006B5B23">
        <w:rPr>
          <w:rFonts w:ascii="Arial" w:hAnsi="Arial" w:cs="Arial"/>
          <w:noProof/>
          <w:color w:val="000000"/>
          <w:spacing w:val="-3"/>
          <w:sz w:val="20"/>
        </w:rPr>
        <w:t>Services</w:t>
      </w:r>
      <w:r w:rsidRPr="006B5B23">
        <w:rPr>
          <w:rFonts w:ascii="Arial" w:hAnsi="Arial" w:cs="Arial"/>
          <w:noProof/>
          <w:color w:val="000000"/>
          <w:spacing w:val="11"/>
          <w:sz w:val="20"/>
        </w:rPr>
        <w:t> </w:t>
      </w:r>
      <w:r w:rsidRPr="006B5B23">
        <w:rPr>
          <w:rFonts w:ascii="Arial" w:hAnsi="Arial" w:cs="Arial"/>
          <w:noProof/>
          <w:color w:val="000000"/>
          <w:spacing w:val="-3"/>
          <w:sz w:val="20"/>
        </w:rPr>
        <w:t>are</w:t>
      </w:r>
      <w:r w:rsidRPr="006B5B23">
        <w:rPr>
          <w:rFonts w:ascii="Arial" w:hAnsi="Arial" w:cs="Arial"/>
          <w:noProof/>
          <w:color w:val="000000"/>
          <w:spacing w:val="11"/>
          <w:sz w:val="20"/>
        </w:rPr>
        <w:t> </w:t>
      </w:r>
      <w:r w:rsidRPr="006B5B23">
        <w:rPr>
          <w:rFonts w:ascii="Arial" w:hAnsi="Arial" w:cs="Arial"/>
          <w:noProof/>
          <w:color w:val="000000"/>
          <w:spacing w:val="-3"/>
          <w:sz w:val="20"/>
        </w:rPr>
        <w:t>suitable</w:t>
      </w:r>
      <w:r w:rsidRPr="006B5B23">
        <w:rPr>
          <w:rFonts w:ascii="Arial" w:hAnsi="Arial" w:cs="Arial"/>
          <w:noProof/>
          <w:color w:val="000000"/>
          <w:spacing w:val="10"/>
          <w:sz w:val="20"/>
        </w:rPr>
        <w:t> </w:t>
      </w:r>
      <w:r w:rsidRPr="006B5B23">
        <w:rPr>
          <w:rFonts w:ascii="Arial" w:hAnsi="Arial" w:cs="Arial"/>
          <w:noProof/>
          <w:color w:val="000000"/>
          <w:spacing w:val="-2"/>
          <w:sz w:val="20"/>
        </w:rPr>
        <w:t>for</w:t>
      </w:r>
      <w:r w:rsidRPr="006B5B23">
        <w:rPr>
          <w:rFonts w:ascii="Arial" w:hAnsi="Arial" w:cs="Arial"/>
          <w:noProof/>
          <w:color w:val="000000"/>
          <w:spacing w:val="11"/>
          <w:sz w:val="20"/>
        </w:rPr>
        <w:t> </w:t>
      </w:r>
      <w:r w:rsidRPr="006B5B23">
        <w:rPr>
          <w:rFonts w:ascii="Arial" w:hAnsi="Arial" w:cs="Arial"/>
          <w:noProof/>
          <w:color w:val="000000"/>
          <w:spacing w:val="-3"/>
          <w:sz w:val="20"/>
        </w:rPr>
        <w:t>complying</w:t>
      </w:r>
      <w:r w:rsidRPr="006B5B23">
        <w:rPr>
          <w:rFonts w:ascii="Arial" w:hAnsi="Arial" w:cs="Arial"/>
          <w:noProof/>
          <w:color w:val="000000"/>
          <w:spacing w:val="11"/>
          <w:sz w:val="20"/>
        </w:rPr>
        <w:t> </w:t>
      </w:r>
      <w:r w:rsidRPr="006B5B23">
        <w:rPr>
          <w:rFonts w:ascii="Arial" w:hAnsi="Arial" w:cs="Arial"/>
          <w:noProof/>
          <w:color w:val="000000"/>
          <w:spacing w:val="-3"/>
          <w:sz w:val="20"/>
        </w:rPr>
        <w:t>with</w:t>
      </w:r>
      <w:r w:rsidRPr="006B5B23">
        <w:rPr>
          <w:rFonts w:ascii="Arial" w:hAnsi="Arial" w:cs="Arial"/>
          <w:noProof/>
          <w:color w:val="000000"/>
          <w:spacing w:val="11"/>
          <w:sz w:val="20"/>
        </w:rPr>
        <w:t> </w:t>
      </w:r>
      <w:r w:rsidRPr="006B5B23">
        <w:rPr>
          <w:rFonts w:ascii="Arial" w:hAnsi="Arial" w:cs="Arial"/>
          <w:noProof/>
          <w:color w:val="000000"/>
          <w:spacing w:val="-3"/>
          <w:sz w:val="20"/>
        </w:rPr>
        <w:t>the</w:t>
      </w:r>
      <w:r w:rsidRPr="006B5B23">
        <w:rPr>
          <w:rFonts w:ascii="Arial" w:hAnsi="Arial" w:cs="Arial"/>
          <w:noProof/>
          <w:color w:val="000000"/>
          <w:spacing w:val="11"/>
          <w:sz w:val="20"/>
        </w:rPr>
        <w:t> </w:t>
      </w:r>
      <w:r w:rsidR="0043604A">
        <w:rPr>
          <w:rFonts w:ascii="Arial" w:eastAsia="宋体" w:hAnsi="Arial" w:cs="Arial" w:hint="eastAsia"/>
          <w:noProof/>
          <w:color w:val="000000"/>
          <w:spacing w:val="-3"/>
          <w:sz w:val="20"/>
        </w:rPr>
        <w:t>applicable laws</w:t>
      </w:r>
      <w:r w:rsidRPr="006B5B23">
        <w:rPr>
          <w:rFonts w:ascii="Arial" w:hAnsi="Arial" w:cs="Arial"/>
          <w:noProof/>
          <w:color w:val="000000"/>
          <w:spacing w:val="9"/>
          <w:sz w:val="20"/>
        </w:rPr>
        <w:t> </w:t>
      </w: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noProof/>
          <w:color w:val="000000"/>
          <w:spacing w:val="-2"/>
          <w:sz w:val="20"/>
        </w:rPr>
        <w:t>all</w:t>
      </w:r>
      <w:r w:rsidRPr="006B5B23">
        <w:rPr>
          <w:rFonts w:ascii="Arial" w:hAnsi="Arial" w:cs="Arial"/>
          <w:noProof/>
          <w:color w:val="000000"/>
          <w:spacing w:val="7"/>
          <w:sz w:val="20"/>
        </w:rPr>
        <w:t> </w:t>
      </w:r>
      <w:r w:rsidRPr="006B5B23">
        <w:rPr>
          <w:rFonts w:ascii="Arial" w:hAnsi="Arial" w:cs="Arial"/>
          <w:noProof/>
          <w:color w:val="000000"/>
          <w:spacing w:val="-3"/>
          <w:sz w:val="20"/>
        </w:rPr>
        <w:t>other</w:t>
      </w:r>
      <w:r w:rsidRPr="006B5B23">
        <w:rPr>
          <w:rFonts w:ascii="Arial" w:hAnsi="Arial" w:cs="Arial"/>
          <w:noProof/>
          <w:color w:val="000000"/>
          <w:spacing w:val="9"/>
          <w:sz w:val="20"/>
        </w:rPr>
        <w:t> </w:t>
      </w:r>
      <w:r w:rsidRPr="006B5B23">
        <w:rPr>
          <w:rFonts w:ascii="Arial" w:hAnsi="Arial" w:cs="Arial"/>
          <w:noProof/>
          <w:color w:val="000000"/>
          <w:spacing w:val="-3"/>
          <w:sz w:val="20"/>
        </w:rPr>
        <w:t>applicable</w:t>
      </w:r>
      <w:r w:rsidRPr="006B5B23">
        <w:rPr>
          <w:rFonts w:ascii="Arial" w:hAnsi="Arial" w:cs="Arial"/>
          <w:noProof/>
          <w:color w:val="000000"/>
          <w:spacing w:val="9"/>
          <w:sz w:val="20"/>
        </w:rPr>
        <w:t> </w:t>
      </w:r>
      <w:r w:rsidRPr="006B5B23">
        <w:rPr>
          <w:rFonts w:ascii="Arial" w:hAnsi="Arial" w:cs="Arial"/>
          <w:noProof/>
          <w:color w:val="000000"/>
          <w:spacing w:val="-3"/>
          <w:sz w:val="20"/>
        </w:rPr>
        <w:t>laws</w:t>
      </w:r>
      <w:r w:rsidRPr="006B5B23">
        <w:rPr>
          <w:rFonts w:ascii="Arial" w:hAnsi="Arial" w:cs="Arial"/>
          <w:noProof/>
          <w:color w:val="000000"/>
          <w:spacing w:val="7"/>
          <w:sz w:val="20"/>
        </w:rPr>
        <w:t> </w:t>
      </w: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noProof/>
          <w:color w:val="000000"/>
          <w:spacing w:val="-2"/>
          <w:sz w:val="20"/>
        </w:rPr>
        <w:t>regulations.</w:t>
      </w:r>
    </w:p>
    <w:p w14:paraId="245F7F01" w14:textId="77777777" w:rsidR="00F3672B" w:rsidRPr="006B5B23" w:rsidRDefault="00F3672B" w:rsidP="009E4D6D">
      <w:pPr>
        <w:spacing w:after="0" w:line="240" w:lineRule="auto"/>
        <w:ind w:left="727"/>
        <w:jc w:val="both"/>
        <w:rPr>
          <w:rFonts w:ascii="Arial" w:hAnsi="Arial" w:cs="Arial"/>
          <w:noProof/>
          <w:color w:val="000000"/>
          <w:spacing w:val="-2"/>
          <w:sz w:val="20"/>
        </w:rPr>
      </w:pPr>
    </w:p>
    <w:p w14:paraId="7E97FC89" w14:textId="77777777" w:rsidR="00F3672B" w:rsidRPr="006B5B23" w:rsidRDefault="00F3672B"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5"/>
          <w:sz w:val="20"/>
        </w:rPr>
        <w:t>12.8</w:t>
      </w:r>
      <w:r w:rsidRPr="006B5B23">
        <w:rPr>
          <w:rFonts w:ascii="Arial" w:hAnsi="Arial" w:cs="Arial"/>
          <w:color w:val="000000"/>
          <w:sz w:val="20"/>
        </w:rPr>
        <w:tab/>
      </w:r>
      <w:r w:rsidRPr="006B5B23">
        <w:rPr>
          <w:rFonts w:ascii="Arial" w:hAnsi="Arial" w:cs="Arial"/>
          <w:b/>
          <w:noProof/>
          <w:color w:val="000000"/>
          <w:spacing w:val="-5"/>
          <w:sz w:val="20"/>
        </w:rPr>
        <w:t>CONTRACTOR</w:t>
      </w:r>
      <w:r w:rsidRPr="006B5B23">
        <w:rPr>
          <w:rFonts w:ascii="Arial" w:hAnsi="Arial" w:cs="Arial"/>
          <w:noProof/>
          <w:color w:val="000000"/>
          <w:w w:val="184"/>
          <w:sz w:val="20"/>
        </w:rPr>
        <w:t> </w:t>
      </w:r>
      <w:r w:rsidRPr="006B5B23">
        <w:rPr>
          <w:rFonts w:ascii="Arial" w:hAnsi="Arial" w:cs="Arial"/>
          <w:noProof/>
          <w:color w:val="000000"/>
          <w:spacing w:val="-3"/>
          <w:sz w:val="20"/>
        </w:rPr>
        <w:t>shall</w:t>
      </w:r>
      <w:r w:rsidRPr="006B5B23">
        <w:rPr>
          <w:rFonts w:ascii="Arial" w:hAnsi="Arial" w:cs="Arial"/>
          <w:noProof/>
          <w:color w:val="000000"/>
          <w:w w:val="190"/>
          <w:sz w:val="20"/>
        </w:rPr>
        <w:t> </w:t>
      </w:r>
      <w:r w:rsidRPr="006B5B23">
        <w:rPr>
          <w:rFonts w:ascii="Arial" w:hAnsi="Arial" w:cs="Arial"/>
          <w:noProof/>
          <w:color w:val="000000"/>
          <w:spacing w:val="-3"/>
          <w:sz w:val="20"/>
        </w:rPr>
        <w:t>be</w:t>
      </w:r>
      <w:r w:rsidRPr="006B5B23">
        <w:rPr>
          <w:rFonts w:ascii="Arial" w:hAnsi="Arial" w:cs="Arial"/>
          <w:noProof/>
          <w:color w:val="000000"/>
          <w:w w:val="193"/>
          <w:sz w:val="20"/>
        </w:rPr>
        <w:t> </w:t>
      </w:r>
      <w:r w:rsidRPr="006B5B23">
        <w:rPr>
          <w:rFonts w:ascii="Arial" w:hAnsi="Arial" w:cs="Arial"/>
          <w:noProof/>
          <w:color w:val="000000"/>
          <w:spacing w:val="-2"/>
          <w:sz w:val="20"/>
        </w:rPr>
        <w:t>solely</w:t>
      </w:r>
      <w:r w:rsidRPr="006B5B23">
        <w:rPr>
          <w:rFonts w:ascii="Arial" w:hAnsi="Arial" w:cs="Arial"/>
          <w:noProof/>
          <w:color w:val="000000"/>
          <w:w w:val="190"/>
          <w:sz w:val="20"/>
        </w:rPr>
        <w:t> </w:t>
      </w:r>
      <w:r w:rsidRPr="006B5B23">
        <w:rPr>
          <w:rFonts w:ascii="Arial" w:hAnsi="Arial" w:cs="Arial"/>
          <w:noProof/>
          <w:color w:val="000000"/>
          <w:spacing w:val="-3"/>
          <w:sz w:val="20"/>
        </w:rPr>
        <w:t>responsible</w:t>
      </w:r>
      <w:r w:rsidRPr="006B5B23">
        <w:rPr>
          <w:rFonts w:ascii="Arial" w:hAnsi="Arial" w:cs="Arial"/>
          <w:noProof/>
          <w:color w:val="000000"/>
          <w:w w:val="193"/>
          <w:sz w:val="20"/>
        </w:rPr>
        <w:t> </w:t>
      </w:r>
      <w:r w:rsidRPr="006B5B23">
        <w:rPr>
          <w:rFonts w:ascii="Arial" w:hAnsi="Arial" w:cs="Arial"/>
          <w:noProof/>
          <w:color w:val="000000"/>
          <w:spacing w:val="-2"/>
          <w:sz w:val="20"/>
        </w:rPr>
        <w:t>for</w:t>
      </w:r>
      <w:r w:rsidRPr="006B5B23">
        <w:rPr>
          <w:rFonts w:ascii="Arial" w:hAnsi="Arial" w:cs="Arial"/>
          <w:noProof/>
          <w:color w:val="000000"/>
          <w:w w:val="193"/>
          <w:sz w:val="20"/>
        </w:rPr>
        <w:t> </w:t>
      </w:r>
      <w:r w:rsidRPr="006B5B23">
        <w:rPr>
          <w:rFonts w:ascii="Arial" w:hAnsi="Arial" w:cs="Arial"/>
          <w:noProof/>
          <w:color w:val="000000"/>
          <w:spacing w:val="-3"/>
          <w:sz w:val="20"/>
        </w:rPr>
        <w:t>ensuring</w:t>
      </w:r>
      <w:r w:rsidRPr="006B5B23">
        <w:rPr>
          <w:rFonts w:ascii="Arial" w:hAnsi="Arial" w:cs="Arial"/>
          <w:noProof/>
          <w:color w:val="000000"/>
          <w:w w:val="190"/>
          <w:sz w:val="20"/>
        </w:rPr>
        <w:t> </w:t>
      </w:r>
      <w:r w:rsidRPr="006B5B23">
        <w:rPr>
          <w:rFonts w:ascii="Arial" w:hAnsi="Arial" w:cs="Arial"/>
          <w:noProof/>
          <w:color w:val="000000"/>
          <w:spacing w:val="-2"/>
          <w:sz w:val="20"/>
        </w:rPr>
        <w:t>that</w:t>
      </w:r>
      <w:r w:rsidRPr="006B5B23">
        <w:rPr>
          <w:rFonts w:ascii="Arial" w:hAnsi="Arial" w:cs="Arial"/>
          <w:noProof/>
          <w:color w:val="000000"/>
          <w:w w:val="190"/>
          <w:sz w:val="20"/>
        </w:rPr>
        <w:t> </w:t>
      </w:r>
      <w:r w:rsidRPr="006B5B23">
        <w:rPr>
          <w:rFonts w:ascii="Arial" w:hAnsi="Arial" w:cs="Arial"/>
          <w:noProof/>
          <w:color w:val="000000"/>
          <w:spacing w:val="-2"/>
          <w:sz w:val="20"/>
        </w:rPr>
        <w:t>its</w:t>
      </w:r>
      <w:r w:rsidRPr="006B5B23">
        <w:rPr>
          <w:rFonts w:ascii="Arial" w:hAnsi="Arial" w:cs="Arial"/>
          <w:noProof/>
          <w:color w:val="000000"/>
          <w:w w:val="193"/>
          <w:sz w:val="20"/>
        </w:rPr>
        <w:t> </w:t>
      </w:r>
      <w:r w:rsidRPr="006B5B23">
        <w:rPr>
          <w:rFonts w:ascii="Arial" w:hAnsi="Arial" w:cs="Arial"/>
          <w:noProof/>
          <w:color w:val="000000"/>
          <w:spacing w:val="-3"/>
          <w:sz w:val="20"/>
        </w:rPr>
        <w:t>Personnel</w:t>
      </w:r>
      <w:r w:rsidRPr="006B5B23">
        <w:rPr>
          <w:rFonts w:ascii="Arial" w:hAnsi="Arial" w:cs="Arial"/>
          <w:noProof/>
          <w:color w:val="000000"/>
          <w:w w:val="190"/>
          <w:sz w:val="20"/>
        </w:rPr>
        <w:t> </w:t>
      </w:r>
      <w:r w:rsidRPr="006B5B23">
        <w:rPr>
          <w:rFonts w:ascii="Arial" w:hAnsi="Arial" w:cs="Arial"/>
          <w:noProof/>
          <w:color w:val="000000"/>
          <w:spacing w:val="-3"/>
          <w:sz w:val="20"/>
        </w:rPr>
        <w:t>have</w:t>
      </w:r>
      <w:r w:rsidRPr="006B5B23">
        <w:rPr>
          <w:rFonts w:ascii="Arial" w:hAnsi="Arial" w:cs="Arial"/>
          <w:noProof/>
          <w:color w:val="000000"/>
          <w:w w:val="193"/>
          <w:sz w:val="20"/>
        </w:rPr>
        <w:t> </w:t>
      </w:r>
      <w:r w:rsidRPr="006B5B23">
        <w:rPr>
          <w:rFonts w:ascii="Arial" w:hAnsi="Arial" w:cs="Arial"/>
          <w:noProof/>
          <w:color w:val="000000"/>
          <w:spacing w:val="-3"/>
          <w:sz w:val="20"/>
        </w:rPr>
        <w:t>valid</w:t>
      </w:r>
    </w:p>
    <w:p w14:paraId="27C0164C" w14:textId="77777777" w:rsidR="00F3672B" w:rsidRPr="006B5B23" w:rsidRDefault="00F3672B"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and</w:t>
      </w:r>
      <w:r w:rsidRPr="006B5B23">
        <w:rPr>
          <w:rFonts w:ascii="Arial" w:hAnsi="Arial" w:cs="Arial"/>
          <w:noProof/>
          <w:color w:val="000000"/>
          <w:spacing w:val="13"/>
          <w:sz w:val="20"/>
        </w:rPr>
        <w:t> </w:t>
      </w:r>
      <w:r w:rsidRPr="006B5B23">
        <w:rPr>
          <w:rFonts w:ascii="Arial" w:hAnsi="Arial" w:cs="Arial"/>
          <w:noProof/>
          <w:color w:val="000000"/>
          <w:spacing w:val="-3"/>
          <w:sz w:val="20"/>
        </w:rPr>
        <w:t>current</w:t>
      </w:r>
      <w:r w:rsidRPr="006B5B23">
        <w:rPr>
          <w:rFonts w:ascii="Arial" w:hAnsi="Arial" w:cs="Arial"/>
          <w:noProof/>
          <w:color w:val="000000"/>
          <w:spacing w:val="12"/>
          <w:sz w:val="20"/>
        </w:rPr>
        <w:t> </w:t>
      </w:r>
      <w:r w:rsidRPr="006B5B23">
        <w:rPr>
          <w:rFonts w:ascii="Arial" w:hAnsi="Arial" w:cs="Arial"/>
          <w:noProof/>
          <w:color w:val="000000"/>
          <w:spacing w:val="-3"/>
          <w:sz w:val="20"/>
        </w:rPr>
        <w:t>driver</w:t>
      </w:r>
      <w:r w:rsidRPr="006B5B23">
        <w:rPr>
          <w:rFonts w:ascii="Arial" w:hAnsi="Arial" w:cs="Arial"/>
          <w:noProof/>
          <w:color w:val="000000"/>
          <w:spacing w:val="14"/>
          <w:sz w:val="20"/>
        </w:rPr>
        <w:t> </w:t>
      </w:r>
      <w:r w:rsidRPr="006B5B23">
        <w:rPr>
          <w:rFonts w:ascii="Arial" w:hAnsi="Arial" w:cs="Arial"/>
          <w:noProof/>
          <w:color w:val="000000"/>
          <w:spacing w:val="-3"/>
          <w:sz w:val="20"/>
        </w:rPr>
        <w:t>or</w:t>
      </w:r>
      <w:r w:rsidRPr="006B5B23">
        <w:rPr>
          <w:rFonts w:ascii="Arial" w:hAnsi="Arial" w:cs="Arial"/>
          <w:noProof/>
          <w:color w:val="000000"/>
          <w:spacing w:val="14"/>
          <w:sz w:val="20"/>
        </w:rPr>
        <w:t> </w:t>
      </w:r>
      <w:r w:rsidRPr="006B5B23">
        <w:rPr>
          <w:rFonts w:ascii="Arial" w:hAnsi="Arial" w:cs="Arial"/>
          <w:noProof/>
          <w:color w:val="000000"/>
          <w:spacing w:val="-3"/>
          <w:sz w:val="20"/>
        </w:rPr>
        <w:t>marine</w:t>
      </w:r>
      <w:r w:rsidRPr="006B5B23">
        <w:rPr>
          <w:rFonts w:ascii="Arial" w:hAnsi="Arial" w:cs="Arial"/>
          <w:noProof/>
          <w:color w:val="000000"/>
          <w:spacing w:val="14"/>
          <w:sz w:val="20"/>
        </w:rPr>
        <w:t> </w:t>
      </w:r>
      <w:r w:rsidRPr="006B5B23">
        <w:rPr>
          <w:rFonts w:ascii="Arial" w:hAnsi="Arial" w:cs="Arial"/>
          <w:noProof/>
          <w:color w:val="000000"/>
          <w:spacing w:val="-3"/>
          <w:sz w:val="20"/>
        </w:rPr>
        <w:t>chartering</w:t>
      </w:r>
      <w:r w:rsidRPr="006B5B23">
        <w:rPr>
          <w:rFonts w:ascii="Arial" w:hAnsi="Arial" w:cs="Arial"/>
          <w:noProof/>
          <w:color w:val="000000"/>
          <w:spacing w:val="14"/>
          <w:sz w:val="20"/>
        </w:rPr>
        <w:t> </w:t>
      </w:r>
      <w:r w:rsidRPr="006B5B23">
        <w:rPr>
          <w:rFonts w:ascii="Arial" w:hAnsi="Arial" w:cs="Arial"/>
          <w:noProof/>
          <w:color w:val="000000"/>
          <w:spacing w:val="-3"/>
          <w:sz w:val="20"/>
        </w:rPr>
        <w:t>or</w:t>
      </w:r>
      <w:r w:rsidRPr="006B5B23">
        <w:rPr>
          <w:rFonts w:ascii="Arial" w:hAnsi="Arial" w:cs="Arial"/>
          <w:noProof/>
          <w:color w:val="000000"/>
          <w:spacing w:val="14"/>
          <w:sz w:val="20"/>
        </w:rPr>
        <w:t> </w:t>
      </w:r>
      <w:r w:rsidRPr="006B5B23">
        <w:rPr>
          <w:rFonts w:ascii="Arial" w:hAnsi="Arial" w:cs="Arial"/>
          <w:noProof/>
          <w:color w:val="000000"/>
          <w:spacing w:val="-3"/>
          <w:sz w:val="20"/>
        </w:rPr>
        <w:t>equivalent</w:t>
      </w:r>
      <w:r w:rsidRPr="006B5B23">
        <w:rPr>
          <w:rFonts w:ascii="Arial" w:hAnsi="Arial" w:cs="Arial"/>
          <w:noProof/>
          <w:color w:val="000000"/>
          <w:spacing w:val="13"/>
          <w:sz w:val="20"/>
        </w:rPr>
        <w:t> </w:t>
      </w:r>
      <w:r w:rsidRPr="006B5B23">
        <w:rPr>
          <w:rFonts w:ascii="Arial" w:hAnsi="Arial" w:cs="Arial"/>
          <w:noProof/>
          <w:color w:val="000000"/>
          <w:spacing w:val="-3"/>
          <w:sz w:val="20"/>
        </w:rPr>
        <w:t>licenses</w:t>
      </w:r>
      <w:r w:rsidRPr="006B5B23">
        <w:rPr>
          <w:rFonts w:ascii="Arial" w:hAnsi="Arial" w:cs="Arial"/>
          <w:noProof/>
          <w:color w:val="000000"/>
          <w:spacing w:val="14"/>
          <w:sz w:val="20"/>
        </w:rPr>
        <w:t> </w:t>
      </w:r>
      <w:r w:rsidRPr="006B5B23">
        <w:rPr>
          <w:rFonts w:ascii="Arial" w:hAnsi="Arial" w:cs="Arial"/>
          <w:noProof/>
          <w:color w:val="000000"/>
          <w:spacing w:val="-3"/>
          <w:sz w:val="20"/>
        </w:rPr>
        <w:t>at</w:t>
      </w:r>
      <w:r w:rsidRPr="006B5B23">
        <w:rPr>
          <w:rFonts w:ascii="Arial" w:hAnsi="Arial" w:cs="Arial"/>
          <w:noProof/>
          <w:color w:val="000000"/>
          <w:spacing w:val="14"/>
          <w:sz w:val="20"/>
        </w:rPr>
        <w:t> </w:t>
      </w:r>
      <w:r w:rsidRPr="006B5B23">
        <w:rPr>
          <w:rFonts w:ascii="Arial" w:hAnsi="Arial" w:cs="Arial"/>
          <w:noProof/>
          <w:color w:val="000000"/>
          <w:spacing w:val="-2"/>
          <w:sz w:val="20"/>
        </w:rPr>
        <w:t>all</w:t>
      </w:r>
      <w:r w:rsidRPr="006B5B23">
        <w:rPr>
          <w:rFonts w:ascii="Arial" w:hAnsi="Arial" w:cs="Arial"/>
          <w:noProof/>
          <w:color w:val="000000"/>
          <w:spacing w:val="13"/>
          <w:sz w:val="20"/>
        </w:rPr>
        <w:t> </w:t>
      </w:r>
      <w:r w:rsidRPr="006B5B23">
        <w:rPr>
          <w:rFonts w:ascii="Arial" w:hAnsi="Arial" w:cs="Arial"/>
          <w:noProof/>
          <w:color w:val="000000"/>
          <w:spacing w:val="-3"/>
          <w:sz w:val="20"/>
        </w:rPr>
        <w:t>times</w:t>
      </w:r>
      <w:r w:rsidRPr="006B5B23">
        <w:rPr>
          <w:rFonts w:ascii="Arial" w:hAnsi="Arial" w:cs="Arial"/>
          <w:noProof/>
          <w:color w:val="000000"/>
          <w:spacing w:val="13"/>
          <w:sz w:val="20"/>
        </w:rPr>
        <w:t> </w:t>
      </w:r>
      <w:r w:rsidRPr="006B5B23">
        <w:rPr>
          <w:rFonts w:ascii="Arial" w:hAnsi="Arial" w:cs="Arial"/>
          <w:noProof/>
          <w:color w:val="000000"/>
          <w:spacing w:val="-3"/>
          <w:sz w:val="20"/>
        </w:rPr>
        <w:t>throughout</w:t>
      </w:r>
      <w:r w:rsidRPr="006B5B23">
        <w:rPr>
          <w:rFonts w:ascii="Arial" w:hAnsi="Arial" w:cs="Arial"/>
          <w:noProof/>
          <w:color w:val="000000"/>
          <w:spacing w:val="14"/>
          <w:sz w:val="20"/>
        </w:rPr>
        <w:t> </w:t>
      </w:r>
      <w:r w:rsidRPr="006B5B23">
        <w:rPr>
          <w:rFonts w:ascii="Arial" w:hAnsi="Arial" w:cs="Arial"/>
          <w:noProof/>
          <w:color w:val="000000"/>
          <w:spacing w:val="-3"/>
          <w:sz w:val="20"/>
        </w:rPr>
        <w:t>the</w:t>
      </w:r>
    </w:p>
    <w:p w14:paraId="0F242546" w14:textId="77777777" w:rsidR="00F3672B" w:rsidRPr="006B5B23" w:rsidRDefault="00F3672B"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term</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noProof/>
          <w:color w:val="000000"/>
          <w:spacing w:val="-2"/>
          <w:sz w:val="20"/>
        </w:rPr>
        <w:t>this</w:t>
      </w:r>
      <w:r w:rsidRPr="006B5B23">
        <w:rPr>
          <w:rFonts w:ascii="Arial" w:hAnsi="Arial" w:cs="Arial"/>
          <w:noProof/>
          <w:color w:val="000000"/>
          <w:spacing w:val="10"/>
          <w:sz w:val="20"/>
        </w:rPr>
        <w:t> </w:t>
      </w:r>
      <w:r w:rsidRPr="006B5B23">
        <w:rPr>
          <w:rFonts w:ascii="Arial" w:hAnsi="Arial" w:cs="Arial"/>
          <w:noProof/>
          <w:color w:val="000000"/>
          <w:spacing w:val="-3"/>
          <w:sz w:val="20"/>
        </w:rPr>
        <w:t>Agreement.</w:t>
      </w:r>
      <w:r w:rsidRPr="006B5B23">
        <w:rPr>
          <w:rFonts w:ascii="Arial" w:hAnsi="Arial" w:cs="Arial"/>
          <w:noProof/>
          <w:color w:val="000000"/>
          <w:spacing w:val="-3"/>
          <w:sz w:val="20"/>
        </w:rPr>
        <w:br/>
      </w:r>
    </w:p>
    <w:p w14:paraId="78B6A2BA" w14:textId="77777777" w:rsidR="00F3672B" w:rsidRPr="006B5B23" w:rsidRDefault="00F3672B"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5"/>
          <w:sz w:val="20"/>
        </w:rPr>
        <w:t>12.9</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spacing w:val="22"/>
          <w:sz w:val="20"/>
        </w:rPr>
        <w:t> </w:t>
      </w:r>
      <w:r w:rsidRPr="006B5B23">
        <w:rPr>
          <w:rFonts w:ascii="Arial" w:hAnsi="Arial" w:cs="Arial"/>
          <w:noProof/>
          <w:color w:val="000000"/>
          <w:spacing w:val="-3"/>
          <w:sz w:val="20"/>
        </w:rPr>
        <w:t>shall</w:t>
      </w:r>
      <w:r w:rsidRPr="006B5B23">
        <w:rPr>
          <w:rFonts w:ascii="Arial" w:hAnsi="Arial" w:cs="Arial"/>
          <w:noProof/>
          <w:color w:val="000000"/>
          <w:spacing w:val="19"/>
          <w:sz w:val="20"/>
        </w:rPr>
        <w:t> </w:t>
      </w:r>
      <w:r w:rsidRPr="006B5B23">
        <w:rPr>
          <w:rFonts w:ascii="Arial" w:hAnsi="Arial" w:cs="Arial"/>
          <w:noProof/>
          <w:color w:val="000000"/>
          <w:spacing w:val="-3"/>
          <w:sz w:val="20"/>
        </w:rPr>
        <w:t>provide</w:t>
      </w:r>
      <w:r w:rsidRPr="006B5B23">
        <w:rPr>
          <w:rFonts w:ascii="Arial" w:hAnsi="Arial" w:cs="Arial"/>
          <w:noProof/>
          <w:color w:val="000000"/>
          <w:spacing w:val="21"/>
          <w:sz w:val="20"/>
        </w:rPr>
        <w:t> </w:t>
      </w:r>
      <w:r w:rsidRPr="006B5B23">
        <w:rPr>
          <w:rFonts w:ascii="Arial" w:hAnsi="Arial" w:cs="Arial"/>
          <w:noProof/>
          <w:color w:val="000000"/>
          <w:spacing w:val="-2"/>
          <w:sz w:val="20"/>
        </w:rPr>
        <w:t>regular</w:t>
      </w:r>
      <w:r w:rsidRPr="006B5B23">
        <w:rPr>
          <w:rFonts w:ascii="Arial" w:hAnsi="Arial" w:cs="Arial"/>
          <w:noProof/>
          <w:color w:val="000000"/>
          <w:spacing w:val="19"/>
          <w:sz w:val="20"/>
        </w:rPr>
        <w:t> </w:t>
      </w:r>
      <w:r w:rsidRPr="006B5B23">
        <w:rPr>
          <w:rFonts w:ascii="Arial" w:hAnsi="Arial" w:cs="Arial"/>
          <w:noProof/>
          <w:color w:val="000000"/>
          <w:spacing w:val="-2"/>
          <w:sz w:val="20"/>
        </w:rPr>
        <w:t>training</w:t>
      </w:r>
      <w:r w:rsidRPr="006B5B23">
        <w:rPr>
          <w:rFonts w:ascii="Arial" w:hAnsi="Arial" w:cs="Arial"/>
          <w:noProof/>
          <w:color w:val="000000"/>
          <w:spacing w:val="19"/>
          <w:sz w:val="20"/>
        </w:rPr>
        <w:t> </w:t>
      </w:r>
      <w:r w:rsidRPr="006B5B23">
        <w:rPr>
          <w:rFonts w:ascii="Arial" w:hAnsi="Arial" w:cs="Arial"/>
          <w:noProof/>
          <w:color w:val="000000"/>
          <w:spacing w:val="-2"/>
          <w:sz w:val="20"/>
        </w:rPr>
        <w:t>for</w:t>
      </w:r>
      <w:r w:rsidRPr="006B5B23">
        <w:rPr>
          <w:rFonts w:ascii="Arial" w:hAnsi="Arial" w:cs="Arial"/>
          <w:noProof/>
          <w:color w:val="000000"/>
          <w:spacing w:val="21"/>
          <w:sz w:val="20"/>
        </w:rPr>
        <w:t> </w:t>
      </w:r>
      <w:r w:rsidRPr="006B5B23">
        <w:rPr>
          <w:rFonts w:ascii="Arial" w:hAnsi="Arial" w:cs="Arial"/>
          <w:noProof/>
          <w:color w:val="000000"/>
          <w:spacing w:val="-3"/>
          <w:sz w:val="20"/>
        </w:rPr>
        <w:t>its</w:t>
      </w:r>
      <w:r w:rsidRPr="006B5B23">
        <w:rPr>
          <w:rFonts w:ascii="Arial" w:hAnsi="Arial" w:cs="Arial"/>
          <w:noProof/>
          <w:color w:val="000000"/>
          <w:spacing w:val="21"/>
          <w:sz w:val="20"/>
        </w:rPr>
        <w:t> </w:t>
      </w:r>
      <w:r w:rsidRPr="006B5B23">
        <w:rPr>
          <w:rFonts w:ascii="Arial" w:hAnsi="Arial" w:cs="Arial"/>
          <w:noProof/>
          <w:color w:val="000000"/>
          <w:spacing w:val="-3"/>
          <w:sz w:val="20"/>
        </w:rPr>
        <w:t>Personnel</w:t>
      </w:r>
      <w:r w:rsidRPr="006B5B23">
        <w:rPr>
          <w:rFonts w:ascii="Arial" w:hAnsi="Arial" w:cs="Arial"/>
          <w:noProof/>
          <w:color w:val="000000"/>
          <w:spacing w:val="19"/>
          <w:sz w:val="20"/>
        </w:rPr>
        <w:t> </w:t>
      </w:r>
      <w:r w:rsidRPr="006B5B23">
        <w:rPr>
          <w:rFonts w:ascii="Arial" w:hAnsi="Arial" w:cs="Arial"/>
          <w:noProof/>
          <w:color w:val="000000"/>
          <w:spacing w:val="-2"/>
          <w:sz w:val="20"/>
        </w:rPr>
        <w:t>for</w:t>
      </w:r>
      <w:r w:rsidRPr="006B5B23">
        <w:rPr>
          <w:rFonts w:ascii="Arial" w:hAnsi="Arial" w:cs="Arial"/>
          <w:noProof/>
          <w:color w:val="000000"/>
          <w:spacing w:val="19"/>
          <w:sz w:val="20"/>
        </w:rPr>
        <w:t> </w:t>
      </w:r>
      <w:r w:rsidRPr="006B5B23">
        <w:rPr>
          <w:rFonts w:ascii="Arial" w:hAnsi="Arial" w:cs="Arial"/>
          <w:noProof/>
          <w:color w:val="000000"/>
          <w:spacing w:val="-3"/>
          <w:sz w:val="20"/>
        </w:rPr>
        <w:t>land</w:t>
      </w:r>
      <w:r w:rsidRPr="006B5B23">
        <w:rPr>
          <w:rFonts w:ascii="Arial" w:hAnsi="Arial" w:cs="Arial"/>
          <w:noProof/>
          <w:color w:val="000000"/>
          <w:spacing w:val="19"/>
          <w:sz w:val="20"/>
        </w:rPr>
        <w:t> </w:t>
      </w:r>
      <w:r w:rsidRPr="006B5B23">
        <w:rPr>
          <w:rFonts w:ascii="Arial" w:hAnsi="Arial" w:cs="Arial"/>
          <w:noProof/>
          <w:color w:val="000000"/>
          <w:spacing w:val="-3"/>
          <w:sz w:val="20"/>
        </w:rPr>
        <w:t>transportation</w:t>
      </w:r>
      <w:r w:rsidRPr="006B5B23">
        <w:rPr>
          <w:rFonts w:ascii="Arial" w:hAnsi="Arial" w:cs="Arial"/>
          <w:noProof/>
          <w:color w:val="000000"/>
          <w:spacing w:val="21"/>
          <w:sz w:val="20"/>
        </w:rPr>
        <w:t> </w:t>
      </w:r>
      <w:r w:rsidRPr="006B5B23">
        <w:rPr>
          <w:rFonts w:ascii="Arial" w:hAnsi="Arial" w:cs="Arial"/>
          <w:noProof/>
          <w:color w:val="000000"/>
          <w:spacing w:val="-2"/>
          <w:sz w:val="20"/>
        </w:rPr>
        <w:t>in</w:t>
      </w:r>
    </w:p>
    <w:p w14:paraId="118DB189" w14:textId="77777777" w:rsidR="00F3672B" w:rsidRPr="006B5B23" w:rsidRDefault="00F3672B"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safe</w:t>
      </w:r>
      <w:r w:rsidRPr="006B5B23">
        <w:rPr>
          <w:rFonts w:ascii="Arial" w:hAnsi="Arial" w:cs="Arial"/>
          <w:noProof/>
          <w:color w:val="000000"/>
          <w:w w:val="196"/>
          <w:sz w:val="20"/>
        </w:rPr>
        <w:t> </w:t>
      </w:r>
      <w:r w:rsidRPr="006B5B23">
        <w:rPr>
          <w:rFonts w:ascii="Arial" w:hAnsi="Arial" w:cs="Arial"/>
          <w:noProof/>
          <w:color w:val="000000"/>
          <w:spacing w:val="-3"/>
          <w:sz w:val="20"/>
        </w:rPr>
        <w:t>and</w:t>
      </w:r>
      <w:r w:rsidRPr="006B5B23">
        <w:rPr>
          <w:rFonts w:ascii="Arial" w:hAnsi="Arial" w:cs="Arial"/>
          <w:noProof/>
          <w:color w:val="000000"/>
          <w:w w:val="196"/>
          <w:sz w:val="20"/>
        </w:rPr>
        <w:t> </w:t>
      </w:r>
      <w:r w:rsidRPr="006B5B23">
        <w:rPr>
          <w:rFonts w:ascii="Arial" w:hAnsi="Arial" w:cs="Arial"/>
          <w:noProof/>
          <w:color w:val="000000"/>
          <w:spacing w:val="-3"/>
          <w:sz w:val="20"/>
        </w:rPr>
        <w:t>defensive</w:t>
      </w:r>
      <w:r w:rsidRPr="006B5B23">
        <w:rPr>
          <w:rFonts w:ascii="Arial" w:hAnsi="Arial" w:cs="Arial"/>
          <w:noProof/>
          <w:color w:val="000000"/>
          <w:w w:val="196"/>
          <w:sz w:val="20"/>
        </w:rPr>
        <w:t> </w:t>
      </w:r>
      <w:r w:rsidRPr="006B5B23">
        <w:rPr>
          <w:rFonts w:ascii="Arial" w:hAnsi="Arial" w:cs="Arial"/>
          <w:noProof/>
          <w:color w:val="000000"/>
          <w:spacing w:val="-3"/>
          <w:sz w:val="20"/>
        </w:rPr>
        <w:t>driving</w:t>
      </w:r>
      <w:r w:rsidRPr="006B5B23">
        <w:rPr>
          <w:rFonts w:ascii="Arial" w:hAnsi="Arial" w:cs="Arial"/>
          <w:noProof/>
          <w:color w:val="000000"/>
          <w:w w:val="196"/>
          <w:sz w:val="20"/>
        </w:rPr>
        <w:t> </w:t>
      </w:r>
      <w:r w:rsidRPr="006B5B23">
        <w:rPr>
          <w:rFonts w:ascii="Arial" w:hAnsi="Arial" w:cs="Arial"/>
          <w:noProof/>
          <w:color w:val="000000"/>
          <w:spacing w:val="-3"/>
          <w:sz w:val="20"/>
        </w:rPr>
        <w:t>procedures,</w:t>
      </w:r>
      <w:r w:rsidRPr="006B5B23">
        <w:rPr>
          <w:rFonts w:ascii="Arial" w:hAnsi="Arial" w:cs="Arial"/>
          <w:noProof/>
          <w:color w:val="000000"/>
          <w:w w:val="196"/>
          <w:sz w:val="20"/>
        </w:rPr>
        <w:t> </w:t>
      </w:r>
      <w:r w:rsidRPr="006B5B23">
        <w:rPr>
          <w:rFonts w:ascii="Arial" w:hAnsi="Arial" w:cs="Arial"/>
          <w:noProof/>
          <w:color w:val="000000"/>
          <w:spacing w:val="-3"/>
          <w:sz w:val="20"/>
        </w:rPr>
        <w:t>dangerous</w:t>
      </w:r>
      <w:r w:rsidRPr="006B5B23">
        <w:rPr>
          <w:rFonts w:ascii="Arial" w:hAnsi="Arial" w:cs="Arial"/>
          <w:noProof/>
          <w:color w:val="000000"/>
          <w:w w:val="195"/>
          <w:sz w:val="20"/>
        </w:rPr>
        <w:t> </w:t>
      </w:r>
      <w:r w:rsidRPr="006B5B23">
        <w:rPr>
          <w:rFonts w:ascii="Arial" w:hAnsi="Arial" w:cs="Arial"/>
          <w:noProof/>
          <w:color w:val="000000"/>
          <w:spacing w:val="-3"/>
          <w:sz w:val="20"/>
        </w:rPr>
        <w:t>goods</w:t>
      </w:r>
      <w:r w:rsidRPr="006B5B23">
        <w:rPr>
          <w:rFonts w:ascii="Arial" w:hAnsi="Arial" w:cs="Arial"/>
          <w:noProof/>
          <w:color w:val="000000"/>
          <w:w w:val="196"/>
          <w:sz w:val="20"/>
        </w:rPr>
        <w:t> </w:t>
      </w:r>
      <w:r w:rsidRPr="006B5B23">
        <w:rPr>
          <w:rFonts w:ascii="Arial" w:hAnsi="Arial" w:cs="Arial"/>
          <w:noProof/>
          <w:color w:val="000000"/>
          <w:spacing w:val="-3"/>
          <w:sz w:val="20"/>
        </w:rPr>
        <w:t>handling,</w:t>
      </w:r>
      <w:r w:rsidRPr="006B5B23">
        <w:rPr>
          <w:rFonts w:ascii="Arial" w:hAnsi="Arial" w:cs="Arial"/>
          <w:noProof/>
          <w:color w:val="000000"/>
          <w:w w:val="196"/>
          <w:sz w:val="20"/>
        </w:rPr>
        <w:t> </w:t>
      </w:r>
      <w:r w:rsidRPr="006B5B23">
        <w:rPr>
          <w:rFonts w:ascii="Arial" w:hAnsi="Arial" w:cs="Arial"/>
          <w:noProof/>
          <w:color w:val="000000"/>
          <w:spacing w:val="-3"/>
          <w:sz w:val="20"/>
        </w:rPr>
        <w:t>and</w:t>
      </w:r>
      <w:r w:rsidRPr="006B5B23">
        <w:rPr>
          <w:rFonts w:ascii="Arial" w:hAnsi="Arial" w:cs="Arial"/>
          <w:noProof/>
          <w:color w:val="000000"/>
          <w:w w:val="196"/>
          <w:sz w:val="20"/>
        </w:rPr>
        <w:t> </w:t>
      </w:r>
      <w:r w:rsidRPr="006B5B23">
        <w:rPr>
          <w:rFonts w:ascii="Arial" w:hAnsi="Arial" w:cs="Arial"/>
          <w:noProof/>
          <w:color w:val="000000"/>
          <w:spacing w:val="-3"/>
          <w:sz w:val="20"/>
        </w:rPr>
        <w:t>other</w:t>
      </w:r>
      <w:r w:rsidRPr="006B5B23">
        <w:rPr>
          <w:rFonts w:ascii="Arial" w:hAnsi="Arial" w:cs="Arial"/>
          <w:noProof/>
          <w:color w:val="000000"/>
          <w:w w:val="196"/>
          <w:sz w:val="20"/>
        </w:rPr>
        <w:t> </w:t>
      </w:r>
      <w:r w:rsidRPr="006B5B23">
        <w:rPr>
          <w:rFonts w:ascii="Arial" w:hAnsi="Arial" w:cs="Arial"/>
          <w:noProof/>
          <w:color w:val="000000"/>
          <w:spacing w:val="-2"/>
          <w:sz w:val="20"/>
        </w:rPr>
        <w:t>safety-</w:t>
      </w:r>
    </w:p>
    <w:p w14:paraId="03E080E8" w14:textId="77777777" w:rsidR="00F3672B" w:rsidRDefault="00F3672B"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related</w:t>
      </w:r>
      <w:r w:rsidRPr="006B5B23">
        <w:rPr>
          <w:rFonts w:ascii="Arial" w:hAnsi="Arial" w:cs="Arial"/>
          <w:noProof/>
          <w:color w:val="000000"/>
          <w:spacing w:val="8"/>
          <w:sz w:val="20"/>
        </w:rPr>
        <w:t> </w:t>
      </w:r>
      <w:r w:rsidRPr="006B5B23">
        <w:rPr>
          <w:rFonts w:ascii="Arial" w:hAnsi="Arial" w:cs="Arial"/>
          <w:noProof/>
          <w:color w:val="000000"/>
          <w:spacing w:val="-3"/>
          <w:sz w:val="20"/>
        </w:rPr>
        <w:t>topics</w:t>
      </w:r>
      <w:r w:rsidRPr="006B5B23">
        <w:rPr>
          <w:rFonts w:ascii="Arial" w:hAnsi="Arial" w:cs="Arial"/>
          <w:noProof/>
          <w:color w:val="000000"/>
          <w:spacing w:val="7"/>
          <w:sz w:val="20"/>
        </w:rPr>
        <w:t> </w:t>
      </w:r>
      <w:r w:rsidRPr="006B5B23">
        <w:rPr>
          <w:rFonts w:ascii="Arial" w:hAnsi="Arial" w:cs="Arial"/>
          <w:noProof/>
          <w:color w:val="000000"/>
          <w:spacing w:val="-3"/>
          <w:sz w:val="20"/>
        </w:rPr>
        <w:t>at</w:t>
      </w:r>
      <w:r w:rsidRPr="006B5B23">
        <w:rPr>
          <w:rFonts w:ascii="Arial" w:hAnsi="Arial" w:cs="Arial"/>
          <w:noProof/>
          <w:color w:val="000000"/>
          <w:spacing w:val="8"/>
          <w:sz w:val="20"/>
        </w:rPr>
        <w:t> </w:t>
      </w:r>
      <w:r w:rsidRPr="006B5B23">
        <w:rPr>
          <w:rFonts w:ascii="Arial" w:hAnsi="Arial" w:cs="Arial"/>
          <w:noProof/>
          <w:color w:val="000000"/>
          <w:spacing w:val="-3"/>
          <w:sz w:val="20"/>
        </w:rPr>
        <w:t>frequencies</w:t>
      </w:r>
      <w:r w:rsidRPr="006B5B23">
        <w:rPr>
          <w:rFonts w:ascii="Arial" w:hAnsi="Arial" w:cs="Arial"/>
          <w:noProof/>
          <w:color w:val="000000"/>
          <w:spacing w:val="8"/>
          <w:sz w:val="20"/>
        </w:rPr>
        <w:t> </w:t>
      </w:r>
      <w:r w:rsidRPr="006B5B23">
        <w:rPr>
          <w:rFonts w:ascii="Arial" w:hAnsi="Arial" w:cs="Arial"/>
          <w:noProof/>
          <w:color w:val="000000"/>
          <w:spacing w:val="-2"/>
          <w:sz w:val="20"/>
        </w:rPr>
        <w:t>as</w:t>
      </w:r>
      <w:r w:rsidRPr="006B5B23">
        <w:rPr>
          <w:rFonts w:ascii="Arial" w:hAnsi="Arial" w:cs="Arial"/>
          <w:noProof/>
          <w:color w:val="000000"/>
          <w:spacing w:val="8"/>
          <w:sz w:val="20"/>
        </w:rPr>
        <w:t> </w:t>
      </w:r>
      <w:r w:rsidRPr="006B5B23">
        <w:rPr>
          <w:rFonts w:ascii="Arial" w:hAnsi="Arial" w:cs="Arial"/>
          <w:noProof/>
          <w:color w:val="000000"/>
          <w:spacing w:val="-4"/>
          <w:sz w:val="20"/>
        </w:rPr>
        <w:t>may</w:t>
      </w:r>
      <w:r w:rsidRPr="006B5B23">
        <w:rPr>
          <w:rFonts w:ascii="Arial" w:hAnsi="Arial" w:cs="Arial"/>
          <w:noProof/>
          <w:color w:val="000000"/>
          <w:spacing w:val="10"/>
          <w:sz w:val="20"/>
        </w:rPr>
        <w:t> </w:t>
      </w:r>
      <w:r w:rsidRPr="006B5B23">
        <w:rPr>
          <w:rFonts w:ascii="Arial" w:hAnsi="Arial" w:cs="Arial"/>
          <w:noProof/>
          <w:color w:val="000000"/>
          <w:spacing w:val="-3"/>
          <w:sz w:val="20"/>
        </w:rPr>
        <w:t>be</w:t>
      </w:r>
      <w:r w:rsidRPr="006B5B23">
        <w:rPr>
          <w:rFonts w:ascii="Arial" w:hAnsi="Arial" w:cs="Arial"/>
          <w:noProof/>
          <w:color w:val="000000"/>
          <w:spacing w:val="8"/>
          <w:sz w:val="20"/>
        </w:rPr>
        <w:t> </w:t>
      </w:r>
      <w:r w:rsidRPr="006B5B23">
        <w:rPr>
          <w:rFonts w:ascii="Arial" w:hAnsi="Arial" w:cs="Arial"/>
          <w:noProof/>
          <w:color w:val="000000"/>
          <w:spacing w:val="-3"/>
          <w:sz w:val="20"/>
        </w:rPr>
        <w:t>prescribed</w:t>
      </w:r>
      <w:r w:rsidRPr="006B5B23">
        <w:rPr>
          <w:rFonts w:ascii="Arial" w:hAnsi="Arial" w:cs="Arial"/>
          <w:noProof/>
          <w:color w:val="000000"/>
          <w:spacing w:val="9"/>
          <w:sz w:val="20"/>
        </w:rPr>
        <w:t> </w:t>
      </w:r>
      <w:r w:rsidRPr="006B5B23">
        <w:rPr>
          <w:rFonts w:ascii="Arial" w:hAnsi="Arial" w:cs="Arial"/>
          <w:noProof/>
          <w:color w:val="000000"/>
          <w:spacing w:val="-3"/>
          <w:sz w:val="20"/>
        </w:rPr>
        <w:t>by</w:t>
      </w:r>
      <w:r w:rsidRPr="006B5B23">
        <w:rPr>
          <w:rFonts w:ascii="Arial" w:hAnsi="Arial" w:cs="Arial"/>
          <w:noProof/>
          <w:color w:val="000000"/>
          <w:spacing w:val="8"/>
          <w:sz w:val="20"/>
        </w:rPr>
        <w:t> </w:t>
      </w:r>
      <w:r w:rsidRPr="006B5B23">
        <w:rPr>
          <w:rFonts w:ascii="Arial" w:hAnsi="Arial" w:cs="Arial"/>
          <w:b/>
          <w:noProof/>
          <w:color w:val="000000"/>
          <w:spacing w:val="-3"/>
          <w:sz w:val="20"/>
        </w:rPr>
        <w:t>SINOPEC</w:t>
      </w:r>
      <w:r w:rsidRPr="006B5B23">
        <w:rPr>
          <w:rFonts w:ascii="Arial" w:hAnsi="Arial" w:cs="Arial"/>
          <w:noProof/>
          <w:color w:val="000000"/>
          <w:spacing w:val="8"/>
          <w:sz w:val="20"/>
        </w:rPr>
        <w:t> </w:t>
      </w:r>
      <w:r w:rsidRPr="006B5B23">
        <w:rPr>
          <w:rFonts w:ascii="Arial" w:hAnsi="Arial" w:cs="Arial"/>
          <w:noProof/>
          <w:color w:val="000000"/>
          <w:spacing w:val="-3"/>
          <w:sz w:val="20"/>
        </w:rPr>
        <w:t>from</w:t>
      </w:r>
      <w:r w:rsidRPr="006B5B23">
        <w:rPr>
          <w:rFonts w:ascii="Arial" w:hAnsi="Arial" w:cs="Arial"/>
          <w:noProof/>
          <w:color w:val="000000"/>
          <w:spacing w:val="8"/>
          <w:sz w:val="20"/>
        </w:rPr>
        <w:t> </w:t>
      </w:r>
      <w:r w:rsidRPr="006B5B23">
        <w:rPr>
          <w:rFonts w:ascii="Arial" w:hAnsi="Arial" w:cs="Arial"/>
          <w:noProof/>
          <w:color w:val="000000"/>
          <w:spacing w:val="-3"/>
          <w:sz w:val="20"/>
        </w:rPr>
        <w:t>time</w:t>
      </w:r>
      <w:r w:rsidRPr="006B5B23">
        <w:rPr>
          <w:rFonts w:ascii="Arial" w:hAnsi="Arial" w:cs="Arial"/>
          <w:noProof/>
          <w:color w:val="000000"/>
          <w:spacing w:val="8"/>
          <w:sz w:val="20"/>
        </w:rPr>
        <w:t> </w:t>
      </w:r>
      <w:r w:rsidRPr="006B5B23">
        <w:rPr>
          <w:rFonts w:ascii="Arial" w:hAnsi="Arial" w:cs="Arial"/>
          <w:noProof/>
          <w:color w:val="000000"/>
          <w:spacing w:val="-2"/>
          <w:sz w:val="20"/>
        </w:rPr>
        <w:t>to</w:t>
      </w:r>
      <w:r w:rsidRPr="006B5B23">
        <w:rPr>
          <w:rFonts w:ascii="Arial" w:hAnsi="Arial" w:cs="Arial"/>
          <w:noProof/>
          <w:color w:val="000000"/>
          <w:spacing w:val="7"/>
          <w:sz w:val="20"/>
        </w:rPr>
        <w:t> </w:t>
      </w:r>
      <w:r w:rsidRPr="006B5B23">
        <w:rPr>
          <w:rFonts w:ascii="Arial" w:hAnsi="Arial" w:cs="Arial"/>
          <w:noProof/>
          <w:color w:val="000000"/>
          <w:spacing w:val="-3"/>
          <w:sz w:val="20"/>
        </w:rPr>
        <w:t>time.</w:t>
      </w:r>
    </w:p>
    <w:p w14:paraId="331AF693" w14:textId="77777777" w:rsidR="0056072A" w:rsidRPr="006B5B23" w:rsidRDefault="0056072A" w:rsidP="009E4D6D">
      <w:pPr>
        <w:spacing w:after="0" w:line="240" w:lineRule="auto"/>
        <w:ind w:left="62" w:firstLine="678"/>
        <w:jc w:val="both"/>
        <w:rPr>
          <w:rFonts w:ascii="Arial" w:hAnsi="Arial" w:cs="Arial"/>
          <w:sz w:val="20"/>
        </w:rPr>
      </w:pPr>
    </w:p>
    <w:p w14:paraId="56BDF73B" w14:textId="77777777" w:rsidR="00F3672B" w:rsidRPr="006B5B23" w:rsidRDefault="00F3672B" w:rsidP="009E4D6D">
      <w:pPr>
        <w:spacing w:after="0" w:line="240" w:lineRule="auto"/>
        <w:ind w:left="62"/>
        <w:jc w:val="both"/>
        <w:rPr>
          <w:rFonts w:ascii="Arial" w:hAnsi="Arial" w:cs="Arial"/>
          <w:sz w:val="20"/>
        </w:rPr>
      </w:pPr>
      <w:r w:rsidRPr="006B5B23">
        <w:rPr>
          <w:rFonts w:ascii="Arial" w:hAnsi="Arial" w:cs="Arial"/>
          <w:noProof/>
          <w:color w:val="000000"/>
          <w:spacing w:val="-4"/>
          <w:sz w:val="20"/>
        </w:rPr>
        <w:t>12.10</w:t>
      </w:r>
      <w:r w:rsidRPr="006B5B23">
        <w:rPr>
          <w:rFonts w:ascii="Arial" w:hAnsi="Arial" w:cs="Arial"/>
          <w:noProof/>
          <w:color w:val="000000"/>
          <w:w w:val="351"/>
          <w:sz w:val="20"/>
        </w:rPr>
        <w:t> </w:t>
      </w:r>
      <w:r w:rsidRPr="006B5B23">
        <w:rPr>
          <w:rFonts w:ascii="Arial" w:hAnsi="Arial" w:cs="Arial"/>
          <w:b/>
          <w:noProof/>
          <w:color w:val="000000"/>
          <w:spacing w:val="-4"/>
          <w:sz w:val="20"/>
        </w:rPr>
        <w:t>CONTRACTOR</w:t>
      </w:r>
      <w:r w:rsidRPr="006B5B23">
        <w:rPr>
          <w:rFonts w:ascii="Arial" w:hAnsi="Arial" w:cs="Arial"/>
          <w:noProof/>
          <w:color w:val="000000"/>
          <w:w w:val="286"/>
          <w:sz w:val="20"/>
        </w:rPr>
        <w:t> </w:t>
      </w:r>
      <w:r w:rsidRPr="006B5B23">
        <w:rPr>
          <w:rFonts w:ascii="Arial" w:hAnsi="Arial" w:cs="Arial"/>
          <w:noProof/>
          <w:color w:val="000000"/>
          <w:spacing w:val="-2"/>
          <w:sz w:val="20"/>
        </w:rPr>
        <w:t>shall</w:t>
      </w:r>
      <w:r w:rsidRPr="006B5B23">
        <w:rPr>
          <w:rFonts w:ascii="Arial" w:hAnsi="Arial" w:cs="Arial"/>
          <w:noProof/>
          <w:color w:val="000000"/>
          <w:w w:val="284"/>
          <w:sz w:val="20"/>
        </w:rPr>
        <w:t> </w:t>
      </w:r>
      <w:r w:rsidRPr="006B5B23">
        <w:rPr>
          <w:rFonts w:ascii="Arial" w:hAnsi="Arial" w:cs="Arial"/>
          <w:noProof/>
          <w:color w:val="000000"/>
          <w:spacing w:val="-3"/>
          <w:sz w:val="20"/>
        </w:rPr>
        <w:t>ensure</w:t>
      </w:r>
      <w:r w:rsidRPr="006B5B23">
        <w:rPr>
          <w:rFonts w:ascii="Arial" w:hAnsi="Arial" w:cs="Arial"/>
          <w:noProof/>
          <w:color w:val="000000"/>
          <w:w w:val="281"/>
          <w:sz w:val="20"/>
        </w:rPr>
        <w:t> </w:t>
      </w:r>
      <w:r w:rsidRPr="006B5B23">
        <w:rPr>
          <w:rFonts w:ascii="Arial" w:hAnsi="Arial" w:cs="Arial"/>
          <w:noProof/>
          <w:color w:val="000000"/>
          <w:spacing w:val="-2"/>
          <w:sz w:val="20"/>
        </w:rPr>
        <w:t>that</w:t>
      </w:r>
      <w:r w:rsidRPr="006B5B23">
        <w:rPr>
          <w:rFonts w:ascii="Arial" w:hAnsi="Arial" w:cs="Arial"/>
          <w:noProof/>
          <w:color w:val="000000"/>
          <w:w w:val="286"/>
          <w:sz w:val="20"/>
        </w:rPr>
        <w:t> </w:t>
      </w:r>
      <w:r w:rsidRPr="006B5B23">
        <w:rPr>
          <w:rFonts w:ascii="Arial" w:hAnsi="Arial" w:cs="Arial"/>
          <w:noProof/>
          <w:color w:val="000000"/>
          <w:spacing w:val="-2"/>
          <w:sz w:val="20"/>
        </w:rPr>
        <w:t>all</w:t>
      </w:r>
      <w:r w:rsidRPr="006B5B23">
        <w:rPr>
          <w:rFonts w:ascii="Arial" w:hAnsi="Arial" w:cs="Arial"/>
          <w:noProof/>
          <w:color w:val="000000"/>
          <w:w w:val="284"/>
          <w:sz w:val="20"/>
        </w:rPr>
        <w:t> </w:t>
      </w:r>
      <w:r w:rsidRPr="006B5B23">
        <w:rPr>
          <w:rFonts w:ascii="Arial" w:hAnsi="Arial" w:cs="Arial"/>
          <w:noProof/>
          <w:color w:val="000000"/>
          <w:spacing w:val="-3"/>
          <w:sz w:val="20"/>
        </w:rPr>
        <w:t>Personnel</w:t>
      </w:r>
      <w:r w:rsidRPr="006B5B23">
        <w:rPr>
          <w:rFonts w:ascii="Arial" w:hAnsi="Arial" w:cs="Arial"/>
          <w:noProof/>
          <w:color w:val="000000"/>
          <w:w w:val="280"/>
          <w:sz w:val="20"/>
        </w:rPr>
        <w:t> </w:t>
      </w:r>
      <w:r w:rsidRPr="006B5B23">
        <w:rPr>
          <w:rFonts w:ascii="Arial" w:hAnsi="Arial" w:cs="Arial"/>
          <w:noProof/>
          <w:color w:val="000000"/>
          <w:spacing w:val="-3"/>
          <w:sz w:val="20"/>
        </w:rPr>
        <w:t>who</w:t>
      </w:r>
      <w:r w:rsidRPr="006B5B23">
        <w:rPr>
          <w:rFonts w:ascii="Arial" w:hAnsi="Arial" w:cs="Arial"/>
          <w:noProof/>
          <w:color w:val="000000"/>
          <w:w w:val="286"/>
          <w:sz w:val="20"/>
        </w:rPr>
        <w:t> </w:t>
      </w:r>
      <w:r w:rsidRPr="006B5B23">
        <w:rPr>
          <w:rFonts w:ascii="Arial" w:hAnsi="Arial" w:cs="Arial"/>
          <w:noProof/>
          <w:color w:val="000000"/>
          <w:spacing w:val="-3"/>
          <w:sz w:val="20"/>
        </w:rPr>
        <w:t>require</w:t>
      </w:r>
      <w:r w:rsidRPr="006B5B23">
        <w:rPr>
          <w:rFonts w:ascii="Arial" w:hAnsi="Arial" w:cs="Arial"/>
          <w:noProof/>
          <w:color w:val="000000"/>
          <w:w w:val="281"/>
          <w:sz w:val="20"/>
        </w:rPr>
        <w:t> </w:t>
      </w:r>
      <w:r w:rsidRPr="006B5B23">
        <w:rPr>
          <w:rFonts w:ascii="Arial" w:hAnsi="Arial" w:cs="Arial"/>
          <w:noProof/>
          <w:color w:val="000000"/>
          <w:spacing w:val="-3"/>
          <w:sz w:val="20"/>
        </w:rPr>
        <w:t>access</w:t>
      </w:r>
      <w:r w:rsidRPr="006B5B23">
        <w:rPr>
          <w:rFonts w:ascii="Arial" w:hAnsi="Arial" w:cs="Arial"/>
          <w:noProof/>
          <w:color w:val="000000"/>
          <w:w w:val="281"/>
          <w:sz w:val="20"/>
        </w:rPr>
        <w:t> </w:t>
      </w:r>
      <w:r w:rsidRPr="006B5B23">
        <w:rPr>
          <w:rFonts w:ascii="Arial" w:hAnsi="Arial" w:cs="Arial"/>
          <w:noProof/>
          <w:color w:val="000000"/>
          <w:spacing w:val="-2"/>
          <w:sz w:val="20"/>
        </w:rPr>
        <w:t>to</w:t>
      </w:r>
      <w:r w:rsidRPr="006B5B23">
        <w:rPr>
          <w:rFonts w:ascii="Arial" w:hAnsi="Arial" w:cs="Arial"/>
          <w:noProof/>
          <w:color w:val="000000"/>
          <w:w w:val="284"/>
          <w:sz w:val="20"/>
        </w:rPr>
        <w:t> </w:t>
      </w:r>
      <w:r w:rsidRPr="006B5B23">
        <w:rPr>
          <w:rFonts w:ascii="Arial" w:hAnsi="Arial" w:cs="Arial"/>
          <w:noProof/>
          <w:color w:val="000000"/>
          <w:spacing w:val="-3"/>
          <w:sz w:val="20"/>
        </w:rPr>
        <w:t>a</w:t>
      </w:r>
      <w:r w:rsidRPr="006B5B23">
        <w:rPr>
          <w:rFonts w:ascii="Arial" w:hAnsi="Arial" w:cs="Arial"/>
          <w:noProof/>
          <w:color w:val="000000"/>
          <w:w w:val="284"/>
          <w:sz w:val="20"/>
        </w:rPr>
        <w:t> </w:t>
      </w:r>
      <w:r w:rsidRPr="006B5B23">
        <w:rPr>
          <w:rFonts w:ascii="Arial" w:hAnsi="Arial" w:cs="Arial"/>
          <w:noProof/>
          <w:color w:val="000000"/>
          <w:spacing w:val="-3"/>
          <w:sz w:val="20"/>
        </w:rPr>
        <w:t>Supply</w:t>
      </w:r>
    </w:p>
    <w:p w14:paraId="50C2800E" w14:textId="77777777" w:rsidR="00F3672B" w:rsidRPr="006B5B23" w:rsidRDefault="00F3672B"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Terminal</w:t>
      </w:r>
      <w:r w:rsidRPr="006B5B23">
        <w:rPr>
          <w:rFonts w:ascii="Arial" w:hAnsi="Arial" w:cs="Arial"/>
          <w:noProof/>
          <w:color w:val="000000"/>
          <w:spacing w:val="24"/>
          <w:sz w:val="20"/>
        </w:rPr>
        <w:t> </w:t>
      </w:r>
      <w:r w:rsidRPr="006B5B23">
        <w:rPr>
          <w:rFonts w:ascii="Arial" w:hAnsi="Arial" w:cs="Arial"/>
          <w:noProof/>
          <w:color w:val="000000"/>
          <w:spacing w:val="-2"/>
          <w:sz w:val="20"/>
        </w:rPr>
        <w:t>shall</w:t>
      </w:r>
      <w:r w:rsidRPr="006B5B23">
        <w:rPr>
          <w:rFonts w:ascii="Arial" w:hAnsi="Arial" w:cs="Arial"/>
          <w:noProof/>
          <w:color w:val="000000"/>
          <w:spacing w:val="24"/>
          <w:sz w:val="20"/>
        </w:rPr>
        <w:t> </w:t>
      </w:r>
      <w:r w:rsidRPr="006B5B23">
        <w:rPr>
          <w:rFonts w:ascii="Arial" w:hAnsi="Arial" w:cs="Arial"/>
          <w:noProof/>
          <w:color w:val="000000"/>
          <w:spacing w:val="-3"/>
          <w:sz w:val="20"/>
        </w:rPr>
        <w:t>have</w:t>
      </w:r>
      <w:r w:rsidRPr="006B5B23">
        <w:rPr>
          <w:rFonts w:ascii="Arial" w:hAnsi="Arial" w:cs="Arial"/>
          <w:noProof/>
          <w:color w:val="000000"/>
          <w:spacing w:val="24"/>
          <w:sz w:val="20"/>
        </w:rPr>
        <w:t> </w:t>
      </w:r>
      <w:r w:rsidRPr="006B5B23">
        <w:rPr>
          <w:rFonts w:ascii="Arial" w:hAnsi="Arial" w:cs="Arial"/>
          <w:noProof/>
          <w:color w:val="000000"/>
          <w:spacing w:val="-3"/>
          <w:sz w:val="20"/>
        </w:rPr>
        <w:t>completed</w:t>
      </w:r>
      <w:r w:rsidRPr="006B5B23">
        <w:rPr>
          <w:rFonts w:ascii="Arial" w:hAnsi="Arial" w:cs="Arial"/>
          <w:noProof/>
          <w:color w:val="000000"/>
          <w:spacing w:val="23"/>
          <w:sz w:val="20"/>
        </w:rPr>
        <w:t> </w:t>
      </w:r>
      <w:r w:rsidRPr="006B5B23">
        <w:rPr>
          <w:rFonts w:ascii="Arial" w:hAnsi="Arial" w:cs="Arial"/>
          <w:noProof/>
          <w:color w:val="000000"/>
          <w:spacing w:val="-3"/>
          <w:sz w:val="20"/>
        </w:rPr>
        <w:t>the</w:t>
      </w:r>
      <w:r w:rsidRPr="006B5B23">
        <w:rPr>
          <w:rFonts w:ascii="Arial" w:hAnsi="Arial" w:cs="Arial"/>
          <w:noProof/>
          <w:color w:val="000000"/>
          <w:spacing w:val="25"/>
          <w:sz w:val="20"/>
        </w:rPr>
        <w:t> </w:t>
      </w:r>
      <w:r w:rsidRPr="006B5B23">
        <w:rPr>
          <w:rFonts w:ascii="Arial" w:hAnsi="Arial" w:cs="Arial"/>
          <w:noProof/>
          <w:color w:val="000000"/>
          <w:spacing w:val="-3"/>
          <w:sz w:val="20"/>
        </w:rPr>
        <w:t>appropriate</w:t>
      </w:r>
      <w:r w:rsidRPr="006B5B23">
        <w:rPr>
          <w:rFonts w:ascii="Arial" w:hAnsi="Arial" w:cs="Arial"/>
          <w:noProof/>
          <w:color w:val="000000"/>
          <w:spacing w:val="24"/>
          <w:sz w:val="20"/>
        </w:rPr>
        <w:t> </w:t>
      </w:r>
      <w:r w:rsidRPr="006B5B23">
        <w:rPr>
          <w:rFonts w:ascii="Arial" w:hAnsi="Arial" w:cs="Arial"/>
          <w:noProof/>
          <w:color w:val="000000"/>
          <w:spacing w:val="-2"/>
          <w:sz w:val="20"/>
        </w:rPr>
        <w:t>training</w:t>
      </w:r>
      <w:r w:rsidRPr="006B5B23">
        <w:rPr>
          <w:rFonts w:ascii="Arial" w:hAnsi="Arial" w:cs="Arial"/>
          <w:noProof/>
          <w:color w:val="000000"/>
          <w:spacing w:val="24"/>
          <w:sz w:val="20"/>
        </w:rPr>
        <w:t> </w:t>
      </w:r>
      <w:r w:rsidRPr="006B5B23">
        <w:rPr>
          <w:rFonts w:ascii="Arial" w:hAnsi="Arial" w:cs="Arial"/>
          <w:noProof/>
          <w:color w:val="000000"/>
          <w:spacing w:val="-3"/>
          <w:sz w:val="20"/>
        </w:rPr>
        <w:t>in</w:t>
      </w:r>
      <w:r w:rsidRPr="006B5B23">
        <w:rPr>
          <w:rFonts w:ascii="Arial" w:hAnsi="Arial" w:cs="Arial"/>
          <w:noProof/>
          <w:color w:val="000000"/>
          <w:spacing w:val="24"/>
          <w:sz w:val="20"/>
        </w:rPr>
        <w:t> </w:t>
      </w:r>
      <w:r w:rsidRPr="006B5B23">
        <w:rPr>
          <w:rFonts w:ascii="Arial" w:hAnsi="Arial" w:cs="Arial"/>
          <w:noProof/>
          <w:color w:val="000000"/>
          <w:spacing w:val="-2"/>
          <w:sz w:val="20"/>
        </w:rPr>
        <w:t>the</w:t>
      </w:r>
      <w:r w:rsidRPr="006B5B23">
        <w:rPr>
          <w:rFonts w:ascii="Arial" w:hAnsi="Arial" w:cs="Arial"/>
          <w:noProof/>
          <w:color w:val="000000"/>
          <w:spacing w:val="23"/>
          <w:sz w:val="20"/>
        </w:rPr>
        <w:t> </w:t>
      </w:r>
      <w:r w:rsidRPr="006B5B23">
        <w:rPr>
          <w:rFonts w:ascii="Arial" w:hAnsi="Arial" w:cs="Arial"/>
          <w:noProof/>
          <w:color w:val="000000"/>
          <w:spacing w:val="-3"/>
          <w:sz w:val="20"/>
        </w:rPr>
        <w:t>Supply</w:t>
      </w:r>
      <w:r w:rsidRPr="006B5B23">
        <w:rPr>
          <w:rFonts w:ascii="Arial" w:hAnsi="Arial" w:cs="Arial"/>
          <w:noProof/>
          <w:color w:val="000000"/>
          <w:spacing w:val="21"/>
          <w:sz w:val="20"/>
        </w:rPr>
        <w:t> </w:t>
      </w:r>
      <w:r w:rsidRPr="006B5B23">
        <w:rPr>
          <w:rFonts w:ascii="Arial" w:hAnsi="Arial" w:cs="Arial"/>
          <w:noProof/>
          <w:color w:val="000000"/>
          <w:spacing w:val="-2"/>
          <w:sz w:val="20"/>
        </w:rPr>
        <w:t>Terminal's</w:t>
      </w:r>
      <w:r w:rsidRPr="006B5B23">
        <w:rPr>
          <w:rFonts w:ascii="Arial" w:hAnsi="Arial" w:cs="Arial"/>
          <w:noProof/>
          <w:color w:val="000000"/>
          <w:spacing w:val="24"/>
          <w:sz w:val="20"/>
        </w:rPr>
        <w:t> </w:t>
      </w:r>
      <w:r w:rsidRPr="006B5B23">
        <w:rPr>
          <w:rFonts w:ascii="Arial" w:hAnsi="Arial" w:cs="Arial"/>
          <w:noProof/>
          <w:color w:val="000000"/>
          <w:spacing w:val="-3"/>
          <w:sz w:val="20"/>
        </w:rPr>
        <w:t>safety,</w:t>
      </w:r>
    </w:p>
    <w:p w14:paraId="50B768F5" w14:textId="77777777" w:rsidR="00F3672B" w:rsidRPr="006B5B23" w:rsidRDefault="00F3672B"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operational</w:t>
      </w:r>
      <w:r w:rsidRPr="006B5B23">
        <w:rPr>
          <w:rFonts w:ascii="Arial" w:hAnsi="Arial" w:cs="Arial"/>
          <w:noProof/>
          <w:color w:val="000000"/>
          <w:w w:val="248"/>
          <w:sz w:val="20"/>
        </w:rPr>
        <w:t> </w:t>
      </w:r>
      <w:r w:rsidRPr="006B5B23">
        <w:rPr>
          <w:rFonts w:ascii="Arial" w:hAnsi="Arial" w:cs="Arial"/>
          <w:noProof/>
          <w:color w:val="000000"/>
          <w:spacing w:val="-3"/>
          <w:sz w:val="20"/>
        </w:rPr>
        <w:t>and</w:t>
      </w:r>
      <w:r w:rsidRPr="006B5B23">
        <w:rPr>
          <w:rFonts w:ascii="Arial" w:hAnsi="Arial" w:cs="Arial"/>
          <w:noProof/>
          <w:color w:val="000000"/>
          <w:w w:val="246"/>
          <w:sz w:val="20"/>
        </w:rPr>
        <w:t> </w:t>
      </w:r>
      <w:r w:rsidRPr="006B5B23">
        <w:rPr>
          <w:rFonts w:ascii="Arial" w:hAnsi="Arial" w:cs="Arial"/>
          <w:noProof/>
          <w:color w:val="000000"/>
          <w:spacing w:val="-3"/>
          <w:sz w:val="20"/>
        </w:rPr>
        <w:t>procedural</w:t>
      </w:r>
      <w:r w:rsidRPr="006B5B23">
        <w:rPr>
          <w:rFonts w:ascii="Arial" w:hAnsi="Arial" w:cs="Arial"/>
          <w:noProof/>
          <w:color w:val="000000"/>
          <w:w w:val="242"/>
          <w:sz w:val="20"/>
        </w:rPr>
        <w:t> </w:t>
      </w:r>
      <w:r w:rsidRPr="006B5B23">
        <w:rPr>
          <w:rFonts w:ascii="Arial" w:hAnsi="Arial" w:cs="Arial"/>
          <w:noProof/>
          <w:color w:val="000000"/>
          <w:spacing w:val="-3"/>
          <w:sz w:val="20"/>
        </w:rPr>
        <w:t>requirements</w:t>
      </w:r>
      <w:r w:rsidRPr="006B5B23">
        <w:rPr>
          <w:rFonts w:ascii="Arial" w:hAnsi="Arial" w:cs="Arial"/>
          <w:noProof/>
          <w:color w:val="000000"/>
          <w:w w:val="246"/>
          <w:sz w:val="20"/>
        </w:rPr>
        <w:t> </w:t>
      </w:r>
      <w:r w:rsidRPr="006B5B23">
        <w:rPr>
          <w:rFonts w:ascii="Arial" w:hAnsi="Arial" w:cs="Arial"/>
          <w:noProof/>
          <w:color w:val="000000"/>
          <w:spacing w:val="-2"/>
          <w:sz w:val="20"/>
        </w:rPr>
        <w:t>to</w:t>
      </w:r>
      <w:r w:rsidRPr="006B5B23">
        <w:rPr>
          <w:rFonts w:ascii="Arial" w:hAnsi="Arial" w:cs="Arial"/>
          <w:noProof/>
          <w:color w:val="000000"/>
          <w:w w:val="249"/>
          <w:sz w:val="20"/>
        </w:rPr>
        <w:t> </w:t>
      </w:r>
      <w:r w:rsidRPr="006B5B23">
        <w:rPr>
          <w:rFonts w:ascii="Arial" w:hAnsi="Arial" w:cs="Arial"/>
          <w:noProof/>
          <w:color w:val="000000"/>
          <w:spacing w:val="-2"/>
          <w:sz w:val="20"/>
        </w:rPr>
        <w:t>the</w:t>
      </w:r>
      <w:r w:rsidRPr="006B5B23">
        <w:rPr>
          <w:rFonts w:ascii="Arial" w:hAnsi="Arial" w:cs="Arial"/>
          <w:noProof/>
          <w:color w:val="000000"/>
          <w:w w:val="244"/>
          <w:sz w:val="20"/>
        </w:rPr>
        <w:t> </w:t>
      </w:r>
      <w:r w:rsidRPr="006B5B23">
        <w:rPr>
          <w:rFonts w:ascii="Arial" w:hAnsi="Arial" w:cs="Arial"/>
          <w:noProof/>
          <w:color w:val="000000"/>
          <w:spacing w:val="-3"/>
          <w:sz w:val="20"/>
        </w:rPr>
        <w:t>reasonable</w:t>
      </w:r>
      <w:r w:rsidRPr="006B5B23">
        <w:rPr>
          <w:rFonts w:ascii="Arial" w:hAnsi="Arial" w:cs="Arial"/>
          <w:noProof/>
          <w:color w:val="000000"/>
          <w:w w:val="246"/>
          <w:sz w:val="20"/>
        </w:rPr>
        <w:t> </w:t>
      </w:r>
      <w:r w:rsidRPr="006B5B23">
        <w:rPr>
          <w:rFonts w:ascii="Arial" w:hAnsi="Arial" w:cs="Arial"/>
          <w:noProof/>
          <w:color w:val="000000"/>
          <w:spacing w:val="-3"/>
          <w:sz w:val="20"/>
        </w:rPr>
        <w:t>satisfaction</w:t>
      </w:r>
      <w:r w:rsidRPr="006B5B23">
        <w:rPr>
          <w:rFonts w:ascii="Arial" w:hAnsi="Arial" w:cs="Arial"/>
          <w:noProof/>
          <w:color w:val="000000"/>
          <w:w w:val="246"/>
          <w:sz w:val="20"/>
        </w:rPr>
        <w:t> </w:t>
      </w:r>
      <w:r w:rsidRPr="006B5B23">
        <w:rPr>
          <w:rFonts w:ascii="Arial" w:hAnsi="Arial" w:cs="Arial"/>
          <w:noProof/>
          <w:color w:val="000000"/>
          <w:spacing w:val="-2"/>
          <w:sz w:val="20"/>
        </w:rPr>
        <w:t>of</w:t>
      </w:r>
      <w:r w:rsidRPr="006B5B23">
        <w:rPr>
          <w:rFonts w:ascii="Arial" w:hAnsi="Arial" w:cs="Arial"/>
          <w:noProof/>
          <w:color w:val="000000"/>
          <w:w w:val="246"/>
          <w:sz w:val="20"/>
        </w:rPr>
        <w:t> </w:t>
      </w:r>
      <w:r w:rsidRPr="006B5B23">
        <w:rPr>
          <w:rFonts w:ascii="Arial" w:hAnsi="Arial" w:cs="Arial"/>
          <w:b/>
          <w:noProof/>
          <w:color w:val="000000"/>
          <w:spacing w:val="-3"/>
          <w:sz w:val="20"/>
        </w:rPr>
        <w:t>SINOPEC</w:t>
      </w:r>
    </w:p>
    <w:p w14:paraId="274270F9" w14:textId="77777777" w:rsidR="00F0785C" w:rsidRPr="006B5B23" w:rsidRDefault="00F3672B"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before</w:t>
      </w:r>
      <w:r w:rsidRPr="006B5B23">
        <w:rPr>
          <w:rFonts w:ascii="Arial" w:hAnsi="Arial" w:cs="Arial"/>
          <w:noProof/>
          <w:color w:val="000000"/>
          <w:spacing w:val="9"/>
          <w:sz w:val="20"/>
        </w:rPr>
        <w:t> </w:t>
      </w:r>
      <w:r w:rsidRPr="006B5B23">
        <w:rPr>
          <w:rFonts w:ascii="Arial" w:hAnsi="Arial" w:cs="Arial"/>
          <w:noProof/>
          <w:color w:val="000000"/>
          <w:spacing w:val="-3"/>
          <w:sz w:val="20"/>
        </w:rPr>
        <w:t>he</w:t>
      </w:r>
      <w:r w:rsidRPr="006B5B23">
        <w:rPr>
          <w:rFonts w:ascii="Arial" w:hAnsi="Arial" w:cs="Arial"/>
          <w:noProof/>
          <w:color w:val="000000"/>
          <w:spacing w:val="9"/>
          <w:sz w:val="20"/>
        </w:rPr>
        <w:t> </w:t>
      </w:r>
      <w:r w:rsidRPr="006B5B23">
        <w:rPr>
          <w:rFonts w:ascii="Arial" w:hAnsi="Arial" w:cs="Arial"/>
          <w:noProof/>
          <w:color w:val="000000"/>
          <w:spacing w:val="-3"/>
          <w:sz w:val="20"/>
        </w:rPr>
        <w:t>enters</w:t>
      </w:r>
      <w:r w:rsidRPr="006B5B23">
        <w:rPr>
          <w:rFonts w:ascii="Arial" w:hAnsi="Arial" w:cs="Arial"/>
          <w:noProof/>
          <w:color w:val="000000"/>
          <w:spacing w:val="9"/>
          <w:sz w:val="20"/>
        </w:rPr>
        <w:t> </w:t>
      </w:r>
      <w:r w:rsidRPr="006B5B23">
        <w:rPr>
          <w:rFonts w:ascii="Arial" w:hAnsi="Arial" w:cs="Arial"/>
          <w:noProof/>
          <w:color w:val="000000"/>
          <w:spacing w:val="-2"/>
          <w:sz w:val="20"/>
        </w:rPr>
        <w:t>that</w:t>
      </w:r>
      <w:r w:rsidRPr="006B5B23">
        <w:rPr>
          <w:rFonts w:ascii="Arial" w:hAnsi="Arial" w:cs="Arial"/>
          <w:noProof/>
          <w:color w:val="000000"/>
          <w:spacing w:val="9"/>
          <w:sz w:val="20"/>
        </w:rPr>
        <w:t> </w:t>
      </w:r>
      <w:r w:rsidRPr="006B5B23">
        <w:rPr>
          <w:rFonts w:ascii="Arial" w:hAnsi="Arial" w:cs="Arial"/>
          <w:noProof/>
          <w:color w:val="000000"/>
          <w:spacing w:val="-3"/>
          <w:sz w:val="20"/>
        </w:rPr>
        <w:t>Supply</w:t>
      </w:r>
      <w:r w:rsidRPr="006B5B23">
        <w:rPr>
          <w:rFonts w:ascii="Arial" w:hAnsi="Arial" w:cs="Arial"/>
          <w:noProof/>
          <w:color w:val="000000"/>
          <w:spacing w:val="7"/>
          <w:sz w:val="20"/>
        </w:rPr>
        <w:t> </w:t>
      </w:r>
      <w:r w:rsidRPr="006B5B23">
        <w:rPr>
          <w:rFonts w:ascii="Arial" w:hAnsi="Arial" w:cs="Arial"/>
          <w:noProof/>
          <w:color w:val="000000"/>
          <w:spacing w:val="-3"/>
          <w:sz w:val="20"/>
        </w:rPr>
        <w:t>Terminal.</w:t>
      </w:r>
    </w:p>
    <w:p w14:paraId="3AF4BE80" w14:textId="77777777" w:rsidR="00F3672B" w:rsidRPr="006B5B23" w:rsidRDefault="00F3672B" w:rsidP="009E4D6D">
      <w:pPr>
        <w:spacing w:after="0" w:line="240" w:lineRule="auto"/>
        <w:ind w:left="62" w:firstLine="678"/>
        <w:jc w:val="both"/>
        <w:rPr>
          <w:rFonts w:ascii="Arial" w:hAnsi="Arial" w:cs="Arial"/>
          <w:sz w:val="20"/>
        </w:rPr>
      </w:pPr>
    </w:p>
    <w:p w14:paraId="5A3CF743" w14:textId="4498BAC4" w:rsidR="00F3672B" w:rsidRPr="006B5B23" w:rsidRDefault="00F3672B" w:rsidP="009E4D6D">
      <w:pPr>
        <w:spacing w:after="0" w:line="240" w:lineRule="auto"/>
        <w:ind w:left="62"/>
        <w:jc w:val="both"/>
        <w:rPr>
          <w:rFonts w:ascii="Arial" w:hAnsi="Arial" w:cs="Arial"/>
          <w:sz w:val="20"/>
        </w:rPr>
      </w:pPr>
      <w:r w:rsidRPr="006B5B23">
        <w:rPr>
          <w:rFonts w:ascii="Arial" w:hAnsi="Arial" w:cs="Arial"/>
          <w:noProof/>
          <w:color w:val="000000"/>
          <w:spacing w:val="-4"/>
          <w:sz w:val="20"/>
        </w:rPr>
        <w:t>12.11</w:t>
      </w:r>
      <w:r w:rsidRPr="006B5B23">
        <w:rPr>
          <w:rFonts w:ascii="Arial" w:hAnsi="Arial" w:cs="Arial"/>
          <w:noProof/>
          <w:color w:val="000000"/>
          <w:w w:val="351"/>
          <w:sz w:val="20"/>
        </w:rPr>
        <w:t> </w:t>
      </w:r>
      <w:r w:rsidRPr="006B5B23">
        <w:rPr>
          <w:rFonts w:ascii="Arial" w:hAnsi="Arial" w:cs="Arial"/>
          <w:b/>
          <w:noProof/>
          <w:color w:val="000000"/>
          <w:spacing w:val="-4"/>
          <w:sz w:val="20"/>
        </w:rPr>
        <w:t>CONTRACTOR</w:t>
      </w:r>
      <w:r w:rsidRPr="006B5B23">
        <w:rPr>
          <w:rFonts w:ascii="Arial" w:hAnsi="Arial" w:cs="Arial"/>
          <w:noProof/>
          <w:color w:val="000000"/>
          <w:w w:val="259"/>
          <w:sz w:val="20"/>
        </w:rPr>
        <w:t> </w:t>
      </w:r>
      <w:r w:rsidRPr="006B5B23">
        <w:rPr>
          <w:rFonts w:ascii="Arial" w:hAnsi="Arial" w:cs="Arial"/>
          <w:noProof/>
          <w:color w:val="000000"/>
          <w:spacing w:val="-3"/>
          <w:sz w:val="20"/>
        </w:rPr>
        <w:t>undertakes</w:t>
      </w:r>
      <w:r w:rsidRPr="006B5B23">
        <w:rPr>
          <w:rFonts w:ascii="Arial" w:hAnsi="Arial" w:cs="Arial"/>
          <w:noProof/>
          <w:color w:val="000000"/>
          <w:w w:val="259"/>
          <w:sz w:val="20"/>
        </w:rPr>
        <w:t> </w:t>
      </w:r>
      <w:r w:rsidRPr="006B5B23">
        <w:rPr>
          <w:rFonts w:ascii="Arial" w:hAnsi="Arial" w:cs="Arial"/>
          <w:noProof/>
          <w:color w:val="000000"/>
          <w:spacing w:val="-2"/>
          <w:sz w:val="20"/>
        </w:rPr>
        <w:t>to</w:t>
      </w:r>
      <w:r w:rsidRPr="006B5B23">
        <w:rPr>
          <w:rFonts w:ascii="Arial" w:hAnsi="Arial" w:cs="Arial"/>
          <w:noProof/>
          <w:color w:val="000000"/>
          <w:w w:val="256"/>
          <w:sz w:val="20"/>
        </w:rPr>
        <w:t> </w:t>
      </w:r>
      <w:r w:rsidRPr="006B5B23">
        <w:rPr>
          <w:rFonts w:ascii="Arial" w:hAnsi="Arial" w:cs="Arial"/>
          <w:noProof/>
          <w:color w:val="000000"/>
          <w:spacing w:val="-3"/>
          <w:sz w:val="20"/>
        </w:rPr>
        <w:t>provide</w:t>
      </w:r>
      <w:r w:rsidRPr="006B5B23">
        <w:rPr>
          <w:rFonts w:ascii="Arial" w:hAnsi="Arial" w:cs="Arial"/>
          <w:noProof/>
          <w:color w:val="000000"/>
          <w:w w:val="259"/>
          <w:sz w:val="20"/>
        </w:rPr>
        <w:t> </w:t>
      </w:r>
      <w:r w:rsidRPr="006B5B23">
        <w:rPr>
          <w:rFonts w:ascii="Arial" w:hAnsi="Arial" w:cs="Arial"/>
          <w:noProof/>
          <w:color w:val="000000"/>
          <w:spacing w:val="-3"/>
          <w:sz w:val="20"/>
        </w:rPr>
        <w:t>a</w:t>
      </w:r>
      <w:r w:rsidRPr="006B5B23">
        <w:rPr>
          <w:rFonts w:ascii="Arial" w:hAnsi="Arial" w:cs="Arial"/>
          <w:noProof/>
          <w:color w:val="000000"/>
          <w:w w:val="256"/>
          <w:sz w:val="20"/>
        </w:rPr>
        <w:t> </w:t>
      </w:r>
      <w:r w:rsidRPr="006B5B23">
        <w:rPr>
          <w:rFonts w:ascii="Arial" w:hAnsi="Arial" w:cs="Arial"/>
          <w:noProof/>
          <w:color w:val="000000"/>
          <w:spacing w:val="-3"/>
          <w:sz w:val="20"/>
        </w:rPr>
        <w:t>drug</w:t>
      </w:r>
      <w:r w:rsidRPr="006B5B23">
        <w:rPr>
          <w:rFonts w:ascii="Arial" w:hAnsi="Arial" w:cs="Arial"/>
          <w:noProof/>
          <w:color w:val="000000"/>
          <w:w w:val="259"/>
          <w:sz w:val="20"/>
        </w:rPr>
        <w:t> </w:t>
      </w:r>
      <w:r w:rsidRPr="006B5B23">
        <w:rPr>
          <w:rFonts w:ascii="Arial" w:hAnsi="Arial" w:cs="Arial"/>
          <w:noProof/>
          <w:color w:val="000000"/>
          <w:spacing w:val="-3"/>
          <w:sz w:val="20"/>
        </w:rPr>
        <w:t>and</w:t>
      </w:r>
      <w:r w:rsidRPr="006B5B23">
        <w:rPr>
          <w:rFonts w:ascii="Arial" w:hAnsi="Arial" w:cs="Arial"/>
          <w:noProof/>
          <w:color w:val="000000"/>
          <w:w w:val="259"/>
          <w:sz w:val="20"/>
        </w:rPr>
        <w:t> </w:t>
      </w:r>
      <w:r w:rsidRPr="006B5B23">
        <w:rPr>
          <w:rFonts w:ascii="Arial" w:hAnsi="Arial" w:cs="Arial"/>
          <w:noProof/>
          <w:color w:val="000000"/>
          <w:spacing w:val="-2"/>
          <w:sz w:val="20"/>
        </w:rPr>
        <w:t>alcohol</w:t>
      </w:r>
      <w:r w:rsidR="0056072A">
        <w:rPr>
          <w:rFonts w:ascii="Arial" w:hAnsi="Arial" w:cs="Arial"/>
          <w:noProof/>
          <w:color w:val="000000"/>
          <w:w w:val="255"/>
          <w:sz w:val="20"/>
        </w:rPr>
        <w:t>-</w:t>
      </w:r>
      <w:r w:rsidRPr="006B5B23">
        <w:rPr>
          <w:rFonts w:ascii="Arial" w:hAnsi="Arial" w:cs="Arial"/>
          <w:noProof/>
          <w:color w:val="000000"/>
          <w:spacing w:val="-2"/>
          <w:sz w:val="20"/>
        </w:rPr>
        <w:t>free</w:t>
      </w:r>
      <w:r w:rsidRPr="006B5B23">
        <w:rPr>
          <w:rFonts w:ascii="Arial" w:hAnsi="Arial" w:cs="Arial"/>
          <w:noProof/>
          <w:color w:val="000000"/>
          <w:w w:val="261"/>
          <w:sz w:val="20"/>
        </w:rPr>
        <w:t> </w:t>
      </w:r>
      <w:r w:rsidRPr="006B5B23">
        <w:rPr>
          <w:rFonts w:ascii="Arial" w:hAnsi="Arial" w:cs="Arial"/>
          <w:noProof/>
          <w:color w:val="000000"/>
          <w:spacing w:val="-3"/>
          <w:sz w:val="20"/>
        </w:rPr>
        <w:t>work</w:t>
      </w:r>
      <w:r w:rsidRPr="006B5B23">
        <w:rPr>
          <w:rFonts w:ascii="Arial" w:hAnsi="Arial" w:cs="Arial"/>
          <w:noProof/>
          <w:color w:val="000000"/>
          <w:w w:val="256"/>
          <w:sz w:val="20"/>
        </w:rPr>
        <w:t> </w:t>
      </w:r>
      <w:r w:rsidRPr="006B5B23">
        <w:rPr>
          <w:rFonts w:ascii="Arial" w:hAnsi="Arial" w:cs="Arial"/>
          <w:noProof/>
          <w:color w:val="000000"/>
          <w:spacing w:val="-3"/>
          <w:sz w:val="20"/>
        </w:rPr>
        <w:t>place</w:t>
      </w:r>
      <w:r w:rsidRPr="006B5B23">
        <w:rPr>
          <w:rFonts w:ascii="Arial" w:hAnsi="Arial" w:cs="Arial"/>
          <w:noProof/>
          <w:color w:val="000000"/>
          <w:w w:val="261"/>
          <w:sz w:val="20"/>
        </w:rPr>
        <w:t> </w:t>
      </w:r>
      <w:r w:rsidRPr="006B5B23">
        <w:rPr>
          <w:rFonts w:ascii="Arial" w:hAnsi="Arial" w:cs="Arial"/>
          <w:noProof/>
          <w:color w:val="000000"/>
          <w:spacing w:val="-2"/>
          <w:sz w:val="20"/>
        </w:rPr>
        <w:t>for</w:t>
      </w:r>
      <w:r w:rsidRPr="006B5B23">
        <w:rPr>
          <w:rFonts w:ascii="Arial" w:hAnsi="Arial" w:cs="Arial"/>
          <w:noProof/>
          <w:color w:val="000000"/>
          <w:w w:val="259"/>
          <w:sz w:val="20"/>
        </w:rPr>
        <w:t> </w:t>
      </w:r>
      <w:r w:rsidRPr="006B5B23">
        <w:rPr>
          <w:rFonts w:ascii="Arial" w:hAnsi="Arial" w:cs="Arial"/>
          <w:noProof/>
          <w:color w:val="000000"/>
          <w:spacing w:val="-2"/>
          <w:sz w:val="20"/>
        </w:rPr>
        <w:t>its</w:t>
      </w:r>
    </w:p>
    <w:p w14:paraId="6FE6991B" w14:textId="77777777" w:rsidR="00F3672B" w:rsidRPr="006B5B23" w:rsidRDefault="00F3672B"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Personnel</w:t>
      </w:r>
      <w:r w:rsidRPr="006B5B23">
        <w:rPr>
          <w:rFonts w:ascii="Arial" w:hAnsi="Arial" w:cs="Arial"/>
          <w:noProof/>
          <w:color w:val="000000"/>
          <w:w w:val="281"/>
          <w:sz w:val="20"/>
        </w:rPr>
        <w:t> </w:t>
      </w:r>
      <w:r w:rsidRPr="006B5B23">
        <w:rPr>
          <w:rFonts w:ascii="Arial" w:hAnsi="Arial" w:cs="Arial"/>
          <w:noProof/>
          <w:color w:val="000000"/>
          <w:spacing w:val="-3"/>
          <w:sz w:val="20"/>
        </w:rPr>
        <w:t>and</w:t>
      </w:r>
      <w:r w:rsidRPr="006B5B23">
        <w:rPr>
          <w:rFonts w:ascii="Arial" w:hAnsi="Arial" w:cs="Arial"/>
          <w:noProof/>
          <w:color w:val="000000"/>
          <w:w w:val="279"/>
          <w:sz w:val="20"/>
        </w:rPr>
        <w:t> </w:t>
      </w:r>
      <w:r w:rsidRPr="006B5B23">
        <w:rPr>
          <w:rFonts w:ascii="Arial" w:hAnsi="Arial" w:cs="Arial"/>
          <w:noProof/>
          <w:color w:val="000000"/>
          <w:spacing w:val="-3"/>
          <w:sz w:val="20"/>
        </w:rPr>
        <w:t>in</w:t>
      </w:r>
      <w:r w:rsidRPr="006B5B23">
        <w:rPr>
          <w:rFonts w:ascii="Arial" w:hAnsi="Arial" w:cs="Arial"/>
          <w:noProof/>
          <w:color w:val="000000"/>
          <w:w w:val="279"/>
          <w:sz w:val="20"/>
        </w:rPr>
        <w:t> </w:t>
      </w:r>
      <w:r w:rsidRPr="006B5B23">
        <w:rPr>
          <w:rFonts w:ascii="Arial" w:hAnsi="Arial" w:cs="Arial"/>
          <w:noProof/>
          <w:color w:val="000000"/>
          <w:spacing w:val="-2"/>
          <w:sz w:val="20"/>
        </w:rPr>
        <w:t>particular,</w:t>
      </w:r>
      <w:r w:rsidRPr="006B5B23">
        <w:rPr>
          <w:rFonts w:ascii="Arial" w:hAnsi="Arial" w:cs="Arial"/>
          <w:noProof/>
          <w:color w:val="000000"/>
          <w:w w:val="281"/>
          <w:sz w:val="20"/>
        </w:rPr>
        <w:t> </w:t>
      </w:r>
      <w:r w:rsidRPr="006B5B23">
        <w:rPr>
          <w:rFonts w:ascii="Arial" w:hAnsi="Arial" w:cs="Arial"/>
          <w:noProof/>
          <w:color w:val="000000"/>
          <w:spacing w:val="-2"/>
          <w:sz w:val="20"/>
        </w:rPr>
        <w:t>shall</w:t>
      </w:r>
      <w:r w:rsidRPr="006B5B23">
        <w:rPr>
          <w:rFonts w:ascii="Arial" w:hAnsi="Arial" w:cs="Arial"/>
          <w:noProof/>
          <w:color w:val="000000"/>
          <w:w w:val="279"/>
          <w:sz w:val="20"/>
        </w:rPr>
        <w:t> </w:t>
      </w:r>
      <w:r w:rsidRPr="006B5B23">
        <w:rPr>
          <w:rFonts w:ascii="Arial" w:hAnsi="Arial" w:cs="Arial"/>
          <w:noProof/>
          <w:color w:val="000000"/>
          <w:spacing w:val="-3"/>
          <w:sz w:val="20"/>
        </w:rPr>
        <w:t>ensure</w:t>
      </w:r>
      <w:r w:rsidRPr="006B5B23">
        <w:rPr>
          <w:rFonts w:ascii="Arial" w:hAnsi="Arial" w:cs="Arial"/>
          <w:noProof/>
          <w:color w:val="000000"/>
          <w:w w:val="279"/>
          <w:sz w:val="20"/>
        </w:rPr>
        <w:t> </w:t>
      </w:r>
      <w:r w:rsidRPr="006B5B23">
        <w:rPr>
          <w:rFonts w:ascii="Arial" w:hAnsi="Arial" w:cs="Arial"/>
          <w:noProof/>
          <w:color w:val="000000"/>
          <w:spacing w:val="-2"/>
          <w:sz w:val="20"/>
        </w:rPr>
        <w:t>that</w:t>
      </w:r>
      <w:r w:rsidRPr="006B5B23">
        <w:rPr>
          <w:rFonts w:ascii="Arial" w:hAnsi="Arial" w:cs="Arial"/>
          <w:noProof/>
          <w:color w:val="000000"/>
          <w:w w:val="279"/>
          <w:sz w:val="20"/>
        </w:rPr>
        <w:t> </w:t>
      </w:r>
      <w:r w:rsidRPr="006B5B23">
        <w:rPr>
          <w:rFonts w:ascii="Arial" w:hAnsi="Arial" w:cs="Arial"/>
          <w:noProof/>
          <w:color w:val="000000"/>
          <w:spacing w:val="-2"/>
          <w:sz w:val="20"/>
        </w:rPr>
        <w:t>its</w:t>
      </w:r>
      <w:r w:rsidRPr="006B5B23">
        <w:rPr>
          <w:rFonts w:ascii="Arial" w:hAnsi="Arial" w:cs="Arial"/>
          <w:noProof/>
          <w:color w:val="000000"/>
          <w:w w:val="275"/>
          <w:sz w:val="20"/>
        </w:rPr>
        <w:t> </w:t>
      </w:r>
      <w:r w:rsidRPr="006B5B23">
        <w:rPr>
          <w:rFonts w:ascii="Arial" w:hAnsi="Arial" w:cs="Arial"/>
          <w:noProof/>
          <w:color w:val="000000"/>
          <w:spacing w:val="-3"/>
          <w:sz w:val="20"/>
        </w:rPr>
        <w:t>Personnel</w:t>
      </w:r>
      <w:r w:rsidRPr="006B5B23">
        <w:rPr>
          <w:rFonts w:ascii="Arial" w:hAnsi="Arial" w:cs="Arial"/>
          <w:noProof/>
          <w:color w:val="000000"/>
          <w:w w:val="275"/>
          <w:sz w:val="20"/>
        </w:rPr>
        <w:t> </w:t>
      </w:r>
      <w:r w:rsidRPr="006B5B23">
        <w:rPr>
          <w:rFonts w:ascii="Arial" w:hAnsi="Arial" w:cs="Arial"/>
          <w:noProof/>
          <w:color w:val="000000"/>
          <w:spacing w:val="-3"/>
          <w:sz w:val="20"/>
        </w:rPr>
        <w:t>and</w:t>
      </w:r>
      <w:r w:rsidRPr="006B5B23">
        <w:rPr>
          <w:rFonts w:ascii="Arial" w:hAnsi="Arial" w:cs="Arial"/>
          <w:noProof/>
          <w:color w:val="000000"/>
          <w:w w:val="281"/>
          <w:sz w:val="20"/>
        </w:rPr>
        <w:t> </w:t>
      </w:r>
      <w:r w:rsidRPr="006B5B23">
        <w:rPr>
          <w:rFonts w:ascii="Arial" w:hAnsi="Arial" w:cs="Arial"/>
          <w:noProof/>
          <w:color w:val="000000"/>
          <w:spacing w:val="-3"/>
          <w:sz w:val="20"/>
        </w:rPr>
        <w:t>other</w:t>
      </w:r>
      <w:r w:rsidRPr="006B5B23">
        <w:rPr>
          <w:rFonts w:ascii="Arial" w:hAnsi="Arial" w:cs="Arial"/>
          <w:noProof/>
          <w:color w:val="000000"/>
          <w:w w:val="279"/>
          <w:sz w:val="20"/>
        </w:rPr>
        <w:t> </w:t>
      </w:r>
      <w:r w:rsidRPr="006B5B23">
        <w:rPr>
          <w:rFonts w:ascii="Arial" w:hAnsi="Arial" w:cs="Arial"/>
          <w:noProof/>
          <w:color w:val="000000"/>
          <w:spacing w:val="-3"/>
          <w:sz w:val="20"/>
        </w:rPr>
        <w:t>personnel</w:t>
      </w:r>
    </w:p>
    <w:p w14:paraId="7C8CA3DB" w14:textId="1B7FFB68" w:rsidR="00F3672B" w:rsidRPr="006B5B23" w:rsidRDefault="00F3672B" w:rsidP="009E4D6D">
      <w:pPr>
        <w:spacing w:after="0" w:line="240" w:lineRule="auto"/>
        <w:ind w:left="727"/>
        <w:jc w:val="both"/>
        <w:rPr>
          <w:rFonts w:ascii="Arial" w:hAnsi="Arial" w:cs="Arial"/>
          <w:noProof/>
          <w:color w:val="000000"/>
          <w:spacing w:val="-3"/>
          <w:sz w:val="20"/>
        </w:rPr>
      </w:pPr>
      <w:r w:rsidRPr="006B5B23">
        <w:rPr>
          <w:rFonts w:ascii="Arial" w:hAnsi="Arial" w:cs="Arial"/>
          <w:noProof/>
          <w:color w:val="000000"/>
          <w:spacing w:val="-3"/>
          <w:sz w:val="20"/>
        </w:rPr>
        <w:t>including</w:t>
      </w:r>
      <w:r w:rsidRPr="006B5B23">
        <w:rPr>
          <w:rFonts w:ascii="Arial" w:hAnsi="Arial" w:cs="Arial"/>
          <w:noProof/>
          <w:color w:val="000000"/>
          <w:w w:val="168"/>
          <w:sz w:val="20"/>
        </w:rPr>
        <w:t> </w:t>
      </w:r>
      <w:r w:rsidRPr="006B5B23">
        <w:rPr>
          <w:rFonts w:ascii="Arial" w:hAnsi="Arial" w:cs="Arial"/>
          <w:noProof/>
          <w:color w:val="000000"/>
          <w:spacing w:val="-2"/>
          <w:sz w:val="20"/>
        </w:rPr>
        <w:t>its</w:t>
      </w:r>
      <w:r w:rsidRPr="006B5B23">
        <w:rPr>
          <w:rFonts w:ascii="Arial" w:hAnsi="Arial" w:cs="Arial"/>
          <w:noProof/>
          <w:color w:val="000000"/>
          <w:w w:val="168"/>
          <w:sz w:val="20"/>
        </w:rPr>
        <w:t> </w:t>
      </w:r>
      <w:r w:rsidRPr="006B5B23">
        <w:rPr>
          <w:rFonts w:ascii="Arial" w:hAnsi="Arial" w:cs="Arial"/>
          <w:noProof/>
          <w:color w:val="000000"/>
          <w:spacing w:val="-3"/>
          <w:sz w:val="20"/>
        </w:rPr>
        <w:t>employees,</w:t>
      </w:r>
      <w:r w:rsidRPr="006B5B23">
        <w:rPr>
          <w:rFonts w:ascii="Arial" w:hAnsi="Arial" w:cs="Arial"/>
          <w:noProof/>
          <w:color w:val="000000"/>
          <w:w w:val="171"/>
          <w:sz w:val="20"/>
        </w:rPr>
        <w:t> </w:t>
      </w:r>
      <w:r w:rsidR="0056072A" w:rsidRPr="006B5B23">
        <w:rPr>
          <w:rFonts w:ascii="Arial" w:hAnsi="Arial" w:cs="Arial"/>
          <w:noProof/>
          <w:color w:val="000000"/>
          <w:spacing w:val="-3"/>
          <w:sz w:val="20"/>
        </w:rPr>
        <w:t>sub</w:t>
      </w:r>
      <w:r w:rsidR="0056072A" w:rsidRPr="00B1704E">
        <w:rPr>
          <w:rFonts w:ascii="Arial" w:hAnsi="Arial" w:cs="Arial"/>
          <w:noProof/>
          <w:color w:val="000000"/>
          <w:spacing w:val="-3"/>
          <w:sz w:val="20"/>
        </w:rPr>
        <w:t>contractor</w:t>
      </w:r>
      <w:r w:rsidR="0056072A" w:rsidRPr="0056072A">
        <w:rPr>
          <w:rFonts w:ascii="Arial" w:hAnsi="Arial" w:cs="Arial"/>
          <w:noProof/>
          <w:color w:val="000000"/>
          <w:spacing w:val="-3"/>
          <w:sz w:val="20"/>
        </w:rPr>
        <w:t>s</w:t>
      </w:r>
      <w:r w:rsidR="0056072A" w:rsidRPr="0056072A">
        <w:rPr>
          <w:rFonts w:ascii="Arial" w:hAnsi="Arial" w:cs="Arial"/>
          <w:noProof/>
          <w:color w:val="000000"/>
          <w:w w:val="168"/>
          <w:sz w:val="20"/>
        </w:rPr>
        <w:t> </w:t>
      </w:r>
      <w:r w:rsidRPr="006B5B23">
        <w:rPr>
          <w:rFonts w:ascii="Arial" w:hAnsi="Arial" w:cs="Arial"/>
          <w:noProof/>
          <w:color w:val="000000"/>
          <w:spacing w:val="-4"/>
          <w:sz w:val="20"/>
        </w:rPr>
        <w:t>and</w:t>
      </w:r>
      <w:r w:rsidRPr="006B5B23">
        <w:rPr>
          <w:rFonts w:ascii="Arial" w:hAnsi="Arial" w:cs="Arial"/>
          <w:noProof/>
          <w:color w:val="000000"/>
          <w:w w:val="168"/>
          <w:sz w:val="20"/>
        </w:rPr>
        <w:t> </w:t>
      </w:r>
      <w:r w:rsidRPr="006B5B23">
        <w:rPr>
          <w:rFonts w:ascii="Arial" w:hAnsi="Arial" w:cs="Arial"/>
          <w:noProof/>
          <w:color w:val="000000"/>
          <w:spacing w:val="-3"/>
          <w:sz w:val="20"/>
        </w:rPr>
        <w:t>agents</w:t>
      </w:r>
      <w:r w:rsidRPr="006B5B23">
        <w:rPr>
          <w:rFonts w:ascii="Arial" w:hAnsi="Arial" w:cs="Arial"/>
          <w:noProof/>
          <w:color w:val="000000"/>
          <w:w w:val="166"/>
          <w:sz w:val="20"/>
        </w:rPr>
        <w:t> </w:t>
      </w:r>
      <w:r w:rsidRPr="006B5B23">
        <w:rPr>
          <w:rFonts w:ascii="Arial" w:hAnsi="Arial" w:cs="Arial"/>
          <w:noProof/>
          <w:color w:val="000000"/>
          <w:spacing w:val="-2"/>
          <w:sz w:val="20"/>
        </w:rPr>
        <w:t>shall</w:t>
      </w:r>
      <w:r w:rsidRPr="006B5B23">
        <w:rPr>
          <w:rFonts w:ascii="Arial" w:hAnsi="Arial" w:cs="Arial"/>
          <w:noProof/>
          <w:color w:val="000000"/>
          <w:w w:val="165"/>
          <w:sz w:val="20"/>
        </w:rPr>
        <w:t> </w:t>
      </w:r>
      <w:r w:rsidRPr="006B5B23">
        <w:rPr>
          <w:rFonts w:ascii="Arial" w:hAnsi="Arial" w:cs="Arial"/>
          <w:noProof/>
          <w:color w:val="000000"/>
          <w:spacing w:val="-3"/>
          <w:sz w:val="20"/>
        </w:rPr>
        <w:t>not</w:t>
      </w:r>
      <w:r w:rsidRPr="006B5B23">
        <w:rPr>
          <w:rFonts w:ascii="Arial" w:hAnsi="Arial" w:cs="Arial"/>
          <w:noProof/>
          <w:color w:val="000000"/>
          <w:w w:val="171"/>
          <w:sz w:val="20"/>
        </w:rPr>
        <w:t> </w:t>
      </w:r>
      <w:r w:rsidRPr="006B5B23">
        <w:rPr>
          <w:rFonts w:ascii="Arial" w:hAnsi="Arial" w:cs="Arial"/>
          <w:noProof/>
          <w:color w:val="000000"/>
          <w:spacing w:val="-3"/>
          <w:sz w:val="20"/>
        </w:rPr>
        <w:t>perform</w:t>
      </w:r>
      <w:r w:rsidRPr="006B5B23">
        <w:rPr>
          <w:rFonts w:ascii="Arial" w:hAnsi="Arial" w:cs="Arial"/>
          <w:noProof/>
          <w:color w:val="000000"/>
          <w:w w:val="168"/>
          <w:sz w:val="20"/>
        </w:rPr>
        <w:t> </w:t>
      </w:r>
      <w:r w:rsidRPr="006B5B23">
        <w:rPr>
          <w:rFonts w:ascii="Arial" w:hAnsi="Arial" w:cs="Arial"/>
          <w:noProof/>
          <w:color w:val="000000"/>
          <w:spacing w:val="-3"/>
          <w:sz w:val="20"/>
        </w:rPr>
        <w:t>any</w:t>
      </w:r>
      <w:r w:rsidRPr="006B5B23">
        <w:rPr>
          <w:rFonts w:ascii="Arial" w:hAnsi="Arial" w:cs="Arial"/>
          <w:noProof/>
          <w:color w:val="000000"/>
          <w:w w:val="166"/>
          <w:sz w:val="20"/>
        </w:rPr>
        <w:t> </w:t>
      </w:r>
      <w:r w:rsidRPr="006B5B23">
        <w:rPr>
          <w:rFonts w:ascii="Arial" w:hAnsi="Arial" w:cs="Arial"/>
          <w:noProof/>
          <w:color w:val="000000"/>
          <w:spacing w:val="-3"/>
          <w:sz w:val="20"/>
        </w:rPr>
        <w:t xml:space="preserve">Services for </w:t>
      </w:r>
      <w:r w:rsidRPr="006B5B23">
        <w:rPr>
          <w:rFonts w:ascii="Arial" w:hAnsi="Arial" w:cs="Arial"/>
          <w:b/>
          <w:noProof/>
          <w:color w:val="000000"/>
          <w:spacing w:val="-3"/>
          <w:sz w:val="20"/>
        </w:rPr>
        <w:lastRenderedPageBreak/>
        <w:t>SINOPEC</w:t>
      </w:r>
      <w:r w:rsidRPr="006B5B23">
        <w:rPr>
          <w:rFonts w:ascii="Arial" w:hAnsi="Arial" w:cs="Arial"/>
          <w:noProof/>
          <w:color w:val="000000"/>
          <w:spacing w:val="8"/>
          <w:sz w:val="20"/>
        </w:rPr>
        <w:t> </w:t>
      </w:r>
      <w:r w:rsidRPr="006B5B23">
        <w:rPr>
          <w:rFonts w:ascii="Arial" w:hAnsi="Arial" w:cs="Arial"/>
          <w:noProof/>
          <w:color w:val="000000"/>
          <w:spacing w:val="-2"/>
          <w:sz w:val="20"/>
        </w:rPr>
        <w:t>while</w:t>
      </w:r>
      <w:r w:rsidRPr="006B5B23">
        <w:rPr>
          <w:rFonts w:ascii="Arial" w:hAnsi="Arial" w:cs="Arial"/>
          <w:noProof/>
          <w:color w:val="000000"/>
          <w:spacing w:val="8"/>
          <w:sz w:val="20"/>
        </w:rPr>
        <w:t> </w:t>
      </w:r>
      <w:r w:rsidRPr="006B5B23">
        <w:rPr>
          <w:rFonts w:ascii="Arial" w:hAnsi="Arial" w:cs="Arial"/>
          <w:noProof/>
          <w:color w:val="000000"/>
          <w:spacing w:val="-3"/>
          <w:sz w:val="20"/>
        </w:rPr>
        <w:t>under</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influence</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10"/>
          <w:sz w:val="20"/>
        </w:rPr>
        <w:t> </w:t>
      </w:r>
      <w:r w:rsidRPr="006B5B23">
        <w:rPr>
          <w:rFonts w:ascii="Arial" w:hAnsi="Arial" w:cs="Arial"/>
          <w:noProof/>
          <w:color w:val="000000"/>
          <w:spacing w:val="-3"/>
          <w:sz w:val="20"/>
        </w:rPr>
        <w:t>alcohol</w:t>
      </w:r>
      <w:r w:rsidRPr="006B5B23">
        <w:rPr>
          <w:rFonts w:ascii="Arial" w:hAnsi="Arial" w:cs="Arial"/>
          <w:noProof/>
          <w:color w:val="000000"/>
          <w:spacing w:val="7"/>
          <w:sz w:val="20"/>
        </w:rPr>
        <w:t> </w:t>
      </w:r>
      <w:r w:rsidRPr="006B5B23">
        <w:rPr>
          <w:rFonts w:ascii="Arial" w:hAnsi="Arial" w:cs="Arial"/>
          <w:noProof/>
          <w:color w:val="000000"/>
          <w:spacing w:val="-3"/>
          <w:sz w:val="20"/>
        </w:rPr>
        <w:t>or</w:t>
      </w:r>
      <w:r w:rsidRPr="006B5B23">
        <w:rPr>
          <w:rFonts w:ascii="Arial" w:hAnsi="Arial" w:cs="Arial"/>
          <w:noProof/>
          <w:color w:val="000000"/>
          <w:spacing w:val="8"/>
          <w:sz w:val="20"/>
        </w:rPr>
        <w:t> </w:t>
      </w:r>
      <w:r w:rsidRPr="006B5B23">
        <w:rPr>
          <w:rFonts w:ascii="Arial" w:hAnsi="Arial" w:cs="Arial"/>
          <w:noProof/>
          <w:color w:val="000000"/>
          <w:spacing w:val="-3"/>
          <w:sz w:val="20"/>
        </w:rPr>
        <w:t>any</w:t>
      </w:r>
      <w:r w:rsidRPr="006B5B23">
        <w:rPr>
          <w:rFonts w:ascii="Arial" w:hAnsi="Arial" w:cs="Arial"/>
          <w:noProof/>
          <w:color w:val="000000"/>
          <w:spacing w:val="8"/>
          <w:sz w:val="20"/>
        </w:rPr>
        <w:t> </w:t>
      </w:r>
      <w:r w:rsidRPr="006B5B23">
        <w:rPr>
          <w:rFonts w:ascii="Arial" w:hAnsi="Arial" w:cs="Arial"/>
          <w:noProof/>
          <w:color w:val="000000"/>
          <w:spacing w:val="-3"/>
          <w:sz w:val="20"/>
        </w:rPr>
        <w:t>drug</w:t>
      </w:r>
      <w:r w:rsidRPr="006B5B23">
        <w:rPr>
          <w:rFonts w:ascii="Arial" w:hAnsi="Arial" w:cs="Arial"/>
          <w:noProof/>
          <w:color w:val="000000"/>
          <w:spacing w:val="8"/>
          <w:sz w:val="20"/>
        </w:rPr>
        <w:t> </w:t>
      </w:r>
      <w:r w:rsidRPr="006B5B23">
        <w:rPr>
          <w:rFonts w:ascii="Arial" w:hAnsi="Arial" w:cs="Arial"/>
          <w:noProof/>
          <w:color w:val="000000"/>
          <w:spacing w:val="-3"/>
          <w:sz w:val="20"/>
        </w:rPr>
        <w:t>or</w:t>
      </w:r>
      <w:r w:rsidRPr="006B5B23">
        <w:rPr>
          <w:rFonts w:ascii="Arial" w:hAnsi="Arial" w:cs="Arial"/>
          <w:noProof/>
          <w:color w:val="000000"/>
          <w:spacing w:val="8"/>
          <w:sz w:val="20"/>
        </w:rPr>
        <w:t> </w:t>
      </w:r>
      <w:r w:rsidRPr="006B5B23">
        <w:rPr>
          <w:rFonts w:ascii="Arial" w:hAnsi="Arial" w:cs="Arial"/>
          <w:noProof/>
          <w:color w:val="000000"/>
          <w:spacing w:val="-3"/>
          <w:sz w:val="20"/>
        </w:rPr>
        <w:t>controlled</w:t>
      </w:r>
      <w:r w:rsidRPr="006B5B23">
        <w:rPr>
          <w:rFonts w:ascii="Arial" w:hAnsi="Arial" w:cs="Arial"/>
          <w:noProof/>
          <w:color w:val="000000"/>
          <w:spacing w:val="10"/>
          <w:sz w:val="20"/>
        </w:rPr>
        <w:t> </w:t>
      </w:r>
      <w:r w:rsidRPr="006B5B23">
        <w:rPr>
          <w:rFonts w:ascii="Arial" w:hAnsi="Arial" w:cs="Arial"/>
          <w:noProof/>
          <w:color w:val="000000"/>
          <w:spacing w:val="-3"/>
          <w:sz w:val="20"/>
        </w:rPr>
        <w:t>substance.</w:t>
      </w:r>
    </w:p>
    <w:p w14:paraId="3A76FCEC" w14:textId="77777777" w:rsidR="00F3672B" w:rsidRPr="006B5B23" w:rsidRDefault="00F3672B" w:rsidP="009E4D6D">
      <w:pPr>
        <w:spacing w:after="0" w:line="240" w:lineRule="auto"/>
        <w:ind w:left="727"/>
        <w:jc w:val="both"/>
        <w:rPr>
          <w:rFonts w:ascii="Arial" w:hAnsi="Arial" w:cs="Arial"/>
          <w:noProof/>
          <w:color w:val="000000"/>
          <w:spacing w:val="-3"/>
          <w:sz w:val="20"/>
        </w:rPr>
      </w:pPr>
    </w:p>
    <w:p w14:paraId="01D1C706" w14:textId="77777777" w:rsidR="00F0785C" w:rsidRPr="006B5B23" w:rsidRDefault="00F3672B" w:rsidP="009E4D6D">
      <w:pPr>
        <w:tabs>
          <w:tab w:val="left" w:pos="739"/>
        </w:tabs>
        <w:spacing w:after="0" w:line="240" w:lineRule="auto"/>
        <w:ind w:left="62"/>
        <w:jc w:val="both"/>
        <w:rPr>
          <w:rFonts w:ascii="Arial" w:hAnsi="Arial" w:cs="Arial"/>
          <w:b/>
          <w:noProof/>
          <w:color w:val="000000"/>
          <w:spacing w:val="-4"/>
          <w:w w:val="95"/>
          <w:sz w:val="20"/>
        </w:rPr>
      </w:pPr>
      <w:r w:rsidRPr="006B5B23">
        <w:rPr>
          <w:rFonts w:ascii="Arial" w:hAnsi="Arial" w:cs="Arial"/>
          <w:b/>
          <w:noProof/>
          <w:color w:val="000000"/>
          <w:spacing w:val="-3"/>
          <w:w w:val="95"/>
          <w:sz w:val="20"/>
        </w:rPr>
        <w:t>13.</w:t>
      </w:r>
      <w:r w:rsidRPr="006B5B23">
        <w:rPr>
          <w:rFonts w:ascii="Arial" w:hAnsi="Arial" w:cs="Arial"/>
          <w:color w:val="000000"/>
          <w:sz w:val="20"/>
        </w:rPr>
        <w:tab/>
      </w:r>
      <w:r w:rsidRPr="006B5B23">
        <w:rPr>
          <w:rFonts w:ascii="Arial" w:hAnsi="Arial" w:cs="Arial"/>
          <w:b/>
          <w:noProof/>
          <w:color w:val="000000"/>
          <w:spacing w:val="-4"/>
          <w:w w:val="95"/>
          <w:sz w:val="20"/>
        </w:rPr>
        <w:t>RELATIONSHIP</w:t>
      </w:r>
      <w:r w:rsidRPr="006B5B23">
        <w:rPr>
          <w:rFonts w:ascii="Arial" w:hAnsi="Arial" w:cs="Arial"/>
          <w:b/>
          <w:noProof/>
          <w:color w:val="000000"/>
          <w:spacing w:val="9"/>
          <w:sz w:val="20"/>
        </w:rPr>
        <w:t> </w:t>
      </w:r>
      <w:r w:rsidRPr="006B5B23">
        <w:rPr>
          <w:rFonts w:ascii="Arial" w:hAnsi="Arial" w:cs="Arial"/>
          <w:b/>
          <w:noProof/>
          <w:color w:val="000000"/>
          <w:spacing w:val="-4"/>
          <w:w w:val="95"/>
          <w:sz w:val="20"/>
        </w:rPr>
        <w:t>WITH</w:t>
      </w:r>
      <w:r w:rsidRPr="006B5B23">
        <w:rPr>
          <w:rFonts w:ascii="Arial" w:hAnsi="Arial" w:cs="Arial"/>
          <w:b/>
          <w:noProof/>
          <w:color w:val="000000"/>
          <w:spacing w:val="9"/>
          <w:sz w:val="20"/>
        </w:rPr>
        <w:t> </w:t>
      </w:r>
      <w:r w:rsidRPr="006B5B23">
        <w:rPr>
          <w:rFonts w:ascii="Arial" w:hAnsi="Arial" w:cs="Arial"/>
          <w:b/>
          <w:noProof/>
          <w:color w:val="000000"/>
          <w:spacing w:val="-4"/>
          <w:w w:val="95"/>
          <w:sz w:val="20"/>
        </w:rPr>
        <w:t>CUSTOMER</w:t>
      </w:r>
    </w:p>
    <w:p w14:paraId="67CCEA20" w14:textId="77777777" w:rsidR="00F3672B" w:rsidRPr="006B5B23" w:rsidRDefault="00F3672B" w:rsidP="009E4D6D">
      <w:pPr>
        <w:tabs>
          <w:tab w:val="left" w:pos="739"/>
        </w:tabs>
        <w:spacing w:after="0" w:line="240" w:lineRule="auto"/>
        <w:ind w:left="62"/>
        <w:jc w:val="both"/>
        <w:rPr>
          <w:rFonts w:ascii="Arial" w:hAnsi="Arial" w:cs="Arial"/>
          <w:sz w:val="20"/>
        </w:rPr>
      </w:pPr>
    </w:p>
    <w:p w14:paraId="3B3EA944" w14:textId="77777777" w:rsidR="00F3672B" w:rsidRPr="006B5B23" w:rsidRDefault="00F3672B" w:rsidP="004F4A23">
      <w:pPr>
        <w:spacing w:after="0" w:line="240" w:lineRule="auto"/>
        <w:ind w:left="62" w:firstLine="678"/>
        <w:jc w:val="both"/>
        <w:rPr>
          <w:rFonts w:ascii="Arial" w:hAnsi="Arial" w:cs="Arial"/>
          <w:sz w:val="20"/>
        </w:rPr>
      </w:pPr>
      <w:r w:rsidRPr="006B5B23">
        <w:rPr>
          <w:rFonts w:ascii="Arial" w:hAnsi="Arial" w:cs="Arial"/>
          <w:b/>
          <w:noProof/>
          <w:color w:val="000000"/>
          <w:spacing w:val="-4"/>
          <w:sz w:val="20"/>
        </w:rPr>
        <w:t>CONTRACTOR</w:t>
      </w:r>
      <w:r w:rsidRPr="006B5B23">
        <w:rPr>
          <w:rFonts w:ascii="Arial" w:hAnsi="Arial" w:cs="Arial"/>
          <w:noProof/>
          <w:color w:val="000000"/>
          <w:w w:val="236"/>
          <w:sz w:val="20"/>
        </w:rPr>
        <w:t> </w:t>
      </w:r>
      <w:r w:rsidRPr="006B5B23">
        <w:rPr>
          <w:rFonts w:ascii="Arial" w:hAnsi="Arial" w:cs="Arial"/>
          <w:noProof/>
          <w:color w:val="000000"/>
          <w:spacing w:val="-2"/>
          <w:sz w:val="20"/>
        </w:rPr>
        <w:t>shall</w:t>
      </w:r>
      <w:r w:rsidRPr="006B5B23">
        <w:rPr>
          <w:rFonts w:ascii="Arial" w:hAnsi="Arial" w:cs="Arial"/>
          <w:noProof/>
          <w:color w:val="000000"/>
          <w:w w:val="236"/>
          <w:sz w:val="20"/>
        </w:rPr>
        <w:t> </w:t>
      </w:r>
      <w:r w:rsidRPr="006B5B23">
        <w:rPr>
          <w:rFonts w:ascii="Arial" w:hAnsi="Arial" w:cs="Arial"/>
          <w:noProof/>
          <w:color w:val="000000"/>
          <w:spacing w:val="-3"/>
          <w:sz w:val="20"/>
        </w:rPr>
        <w:t>at</w:t>
      </w:r>
      <w:r w:rsidRPr="006B5B23">
        <w:rPr>
          <w:rFonts w:ascii="Arial" w:hAnsi="Arial" w:cs="Arial"/>
          <w:noProof/>
          <w:color w:val="000000"/>
          <w:w w:val="236"/>
          <w:sz w:val="20"/>
        </w:rPr>
        <w:t> </w:t>
      </w:r>
      <w:r w:rsidRPr="006B5B23">
        <w:rPr>
          <w:rFonts w:ascii="Arial" w:hAnsi="Arial" w:cs="Arial"/>
          <w:noProof/>
          <w:color w:val="000000"/>
          <w:spacing w:val="-2"/>
          <w:sz w:val="20"/>
        </w:rPr>
        <w:t>all</w:t>
      </w:r>
      <w:r w:rsidRPr="006B5B23">
        <w:rPr>
          <w:rFonts w:ascii="Arial" w:hAnsi="Arial" w:cs="Arial"/>
          <w:noProof/>
          <w:color w:val="000000"/>
          <w:w w:val="232"/>
          <w:sz w:val="20"/>
        </w:rPr>
        <w:t> </w:t>
      </w:r>
      <w:r w:rsidRPr="006B5B23">
        <w:rPr>
          <w:rFonts w:ascii="Arial" w:hAnsi="Arial" w:cs="Arial"/>
          <w:noProof/>
          <w:color w:val="000000"/>
          <w:spacing w:val="-2"/>
          <w:sz w:val="20"/>
        </w:rPr>
        <w:t>times,</w:t>
      </w:r>
      <w:r w:rsidRPr="006B5B23">
        <w:rPr>
          <w:rFonts w:ascii="Arial" w:hAnsi="Arial" w:cs="Arial"/>
          <w:noProof/>
          <w:color w:val="000000"/>
          <w:w w:val="238"/>
          <w:sz w:val="20"/>
        </w:rPr>
        <w:t> </w:t>
      </w:r>
      <w:r w:rsidRPr="006B5B23">
        <w:rPr>
          <w:rFonts w:ascii="Arial" w:hAnsi="Arial" w:cs="Arial"/>
          <w:noProof/>
          <w:color w:val="000000"/>
          <w:spacing w:val="-3"/>
          <w:sz w:val="20"/>
        </w:rPr>
        <w:t>maintain</w:t>
      </w:r>
      <w:r w:rsidRPr="006B5B23">
        <w:rPr>
          <w:rFonts w:ascii="Arial" w:hAnsi="Arial" w:cs="Arial"/>
          <w:noProof/>
          <w:color w:val="000000"/>
          <w:w w:val="236"/>
          <w:sz w:val="20"/>
        </w:rPr>
        <w:t> </w:t>
      </w:r>
      <w:r w:rsidRPr="006B5B23">
        <w:rPr>
          <w:rFonts w:ascii="Arial" w:hAnsi="Arial" w:cs="Arial"/>
          <w:noProof/>
          <w:color w:val="000000"/>
          <w:spacing w:val="-3"/>
          <w:sz w:val="20"/>
        </w:rPr>
        <w:t>good</w:t>
      </w:r>
      <w:r w:rsidRPr="006B5B23">
        <w:rPr>
          <w:rFonts w:ascii="Arial" w:hAnsi="Arial" w:cs="Arial"/>
          <w:noProof/>
          <w:color w:val="000000"/>
          <w:w w:val="236"/>
          <w:sz w:val="20"/>
        </w:rPr>
        <w:t> </w:t>
      </w:r>
      <w:r w:rsidRPr="006B5B23">
        <w:rPr>
          <w:rFonts w:ascii="Arial" w:hAnsi="Arial" w:cs="Arial"/>
          <w:noProof/>
          <w:color w:val="000000"/>
          <w:spacing w:val="-3"/>
          <w:sz w:val="20"/>
        </w:rPr>
        <w:t>business</w:t>
      </w:r>
      <w:r w:rsidRPr="006B5B23">
        <w:rPr>
          <w:rFonts w:ascii="Arial" w:hAnsi="Arial" w:cs="Arial"/>
          <w:noProof/>
          <w:color w:val="000000"/>
          <w:w w:val="236"/>
          <w:sz w:val="20"/>
        </w:rPr>
        <w:t> </w:t>
      </w:r>
      <w:r w:rsidRPr="006B5B23">
        <w:rPr>
          <w:rFonts w:ascii="Arial" w:hAnsi="Arial" w:cs="Arial"/>
          <w:noProof/>
          <w:color w:val="000000"/>
          <w:spacing w:val="-3"/>
          <w:sz w:val="20"/>
        </w:rPr>
        <w:t>relations</w:t>
      </w:r>
      <w:r w:rsidRPr="006B5B23">
        <w:rPr>
          <w:rFonts w:ascii="Arial" w:hAnsi="Arial" w:cs="Arial"/>
          <w:noProof/>
          <w:color w:val="000000"/>
          <w:w w:val="238"/>
          <w:sz w:val="20"/>
        </w:rPr>
        <w:t> </w:t>
      </w:r>
      <w:r w:rsidRPr="006B5B23">
        <w:rPr>
          <w:rFonts w:ascii="Arial" w:hAnsi="Arial" w:cs="Arial"/>
          <w:noProof/>
          <w:color w:val="000000"/>
          <w:spacing w:val="-3"/>
          <w:sz w:val="20"/>
        </w:rPr>
        <w:t>with</w:t>
      </w:r>
      <w:r w:rsidRPr="006B5B23">
        <w:rPr>
          <w:rFonts w:ascii="Arial" w:hAnsi="Arial" w:cs="Arial"/>
          <w:noProof/>
          <w:color w:val="000000"/>
          <w:w w:val="236"/>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’s</w:t>
      </w:r>
    </w:p>
    <w:p w14:paraId="6DF065CD" w14:textId="77777777" w:rsidR="00F3672B" w:rsidRPr="006B5B23" w:rsidRDefault="00F3672B">
      <w:pPr>
        <w:spacing w:after="0" w:line="240" w:lineRule="auto"/>
        <w:ind w:left="62" w:firstLine="678"/>
        <w:jc w:val="both"/>
        <w:rPr>
          <w:rFonts w:ascii="Arial" w:hAnsi="Arial" w:cs="Arial"/>
          <w:sz w:val="20"/>
        </w:rPr>
      </w:pPr>
      <w:r w:rsidRPr="006B5B23">
        <w:rPr>
          <w:rFonts w:ascii="Arial" w:hAnsi="Arial" w:cs="Arial"/>
          <w:noProof/>
          <w:color w:val="000000"/>
          <w:spacing w:val="-3"/>
          <w:sz w:val="20"/>
        </w:rPr>
        <w:t>business</w:t>
      </w:r>
      <w:r w:rsidRPr="006B5B23">
        <w:rPr>
          <w:rFonts w:ascii="Arial" w:hAnsi="Arial" w:cs="Arial"/>
          <w:noProof/>
          <w:color w:val="000000"/>
          <w:w w:val="191"/>
          <w:sz w:val="20"/>
        </w:rPr>
        <w:t> </w:t>
      </w:r>
      <w:r w:rsidRPr="006B5B23">
        <w:rPr>
          <w:rFonts w:ascii="Arial" w:hAnsi="Arial" w:cs="Arial"/>
          <w:noProof/>
          <w:color w:val="000000"/>
          <w:spacing w:val="-3"/>
          <w:sz w:val="20"/>
        </w:rPr>
        <w:t>associates,</w:t>
      </w:r>
      <w:r w:rsidRPr="006B5B23">
        <w:rPr>
          <w:rFonts w:ascii="Arial" w:hAnsi="Arial" w:cs="Arial"/>
          <w:noProof/>
          <w:color w:val="000000"/>
          <w:w w:val="191"/>
          <w:sz w:val="20"/>
        </w:rPr>
        <w:t> </w:t>
      </w:r>
      <w:r w:rsidRPr="006B5B23">
        <w:rPr>
          <w:rFonts w:ascii="Arial" w:hAnsi="Arial" w:cs="Arial"/>
          <w:noProof/>
          <w:color w:val="000000"/>
          <w:spacing w:val="-3"/>
          <w:sz w:val="20"/>
        </w:rPr>
        <w:t>customers</w:t>
      </w:r>
      <w:r w:rsidRPr="006B5B23">
        <w:rPr>
          <w:rFonts w:ascii="Arial" w:hAnsi="Arial" w:cs="Arial"/>
          <w:noProof/>
          <w:color w:val="000000"/>
          <w:w w:val="191"/>
          <w:sz w:val="20"/>
        </w:rPr>
        <w:t> </w:t>
      </w:r>
      <w:r w:rsidRPr="006B5B23">
        <w:rPr>
          <w:rFonts w:ascii="Arial" w:hAnsi="Arial" w:cs="Arial"/>
          <w:noProof/>
          <w:color w:val="000000"/>
          <w:spacing w:val="-3"/>
          <w:sz w:val="20"/>
        </w:rPr>
        <w:t>and</w:t>
      </w:r>
      <w:r w:rsidRPr="006B5B23">
        <w:rPr>
          <w:rFonts w:ascii="Arial" w:hAnsi="Arial" w:cs="Arial"/>
          <w:noProof/>
          <w:color w:val="000000"/>
          <w:w w:val="191"/>
          <w:sz w:val="20"/>
        </w:rPr>
        <w:t> </w:t>
      </w:r>
      <w:r w:rsidRPr="006B5B23">
        <w:rPr>
          <w:rFonts w:ascii="Arial" w:hAnsi="Arial" w:cs="Arial"/>
          <w:noProof/>
          <w:color w:val="000000"/>
          <w:spacing w:val="-3"/>
          <w:sz w:val="20"/>
        </w:rPr>
        <w:t>consignees</w:t>
      </w:r>
      <w:r w:rsidRPr="006B5B23">
        <w:rPr>
          <w:rFonts w:ascii="Arial" w:hAnsi="Arial" w:cs="Arial"/>
          <w:noProof/>
          <w:color w:val="000000"/>
          <w:w w:val="190"/>
          <w:sz w:val="20"/>
        </w:rPr>
        <w:t> </w:t>
      </w:r>
      <w:r w:rsidRPr="006B5B23">
        <w:rPr>
          <w:rFonts w:ascii="Arial" w:hAnsi="Arial" w:cs="Arial"/>
          <w:noProof/>
          <w:color w:val="000000"/>
          <w:spacing w:val="-3"/>
          <w:sz w:val="20"/>
        </w:rPr>
        <w:t>and</w:t>
      </w:r>
      <w:r w:rsidRPr="006B5B23">
        <w:rPr>
          <w:rFonts w:ascii="Arial" w:hAnsi="Arial" w:cs="Arial"/>
          <w:noProof/>
          <w:color w:val="000000"/>
          <w:w w:val="193"/>
          <w:sz w:val="20"/>
        </w:rPr>
        <w:t> </w:t>
      </w:r>
      <w:r w:rsidRPr="006B5B23">
        <w:rPr>
          <w:rFonts w:ascii="Arial" w:hAnsi="Arial" w:cs="Arial"/>
          <w:noProof/>
          <w:color w:val="000000"/>
          <w:spacing w:val="-3"/>
          <w:sz w:val="20"/>
        </w:rPr>
        <w:t>shall</w:t>
      </w:r>
      <w:r w:rsidRPr="006B5B23">
        <w:rPr>
          <w:rFonts w:ascii="Arial" w:hAnsi="Arial" w:cs="Arial"/>
          <w:noProof/>
          <w:color w:val="000000"/>
          <w:w w:val="192"/>
          <w:sz w:val="20"/>
        </w:rPr>
        <w:t> </w:t>
      </w:r>
      <w:r w:rsidRPr="006B5B23">
        <w:rPr>
          <w:rFonts w:ascii="Arial" w:hAnsi="Arial" w:cs="Arial"/>
          <w:noProof/>
          <w:color w:val="000000"/>
          <w:spacing w:val="-3"/>
          <w:sz w:val="20"/>
        </w:rPr>
        <w:t>ensure</w:t>
      </w:r>
      <w:r w:rsidRPr="006B5B23">
        <w:rPr>
          <w:rFonts w:ascii="Arial" w:hAnsi="Arial" w:cs="Arial"/>
          <w:noProof/>
          <w:color w:val="000000"/>
          <w:w w:val="193"/>
          <w:sz w:val="20"/>
        </w:rPr>
        <w:t> </w:t>
      </w:r>
      <w:r w:rsidRPr="006B5B23">
        <w:rPr>
          <w:rFonts w:ascii="Arial" w:hAnsi="Arial" w:cs="Arial"/>
          <w:noProof/>
          <w:color w:val="000000"/>
          <w:spacing w:val="-2"/>
          <w:sz w:val="20"/>
        </w:rPr>
        <w:t>that</w:t>
      </w:r>
      <w:r w:rsidRPr="006B5B23">
        <w:rPr>
          <w:rFonts w:ascii="Arial" w:hAnsi="Arial" w:cs="Arial"/>
          <w:noProof/>
          <w:color w:val="000000"/>
          <w:w w:val="193"/>
          <w:sz w:val="20"/>
        </w:rPr>
        <w:t> </w:t>
      </w:r>
      <w:r w:rsidRPr="006B5B23">
        <w:rPr>
          <w:rFonts w:ascii="Arial" w:hAnsi="Arial" w:cs="Arial"/>
          <w:noProof/>
          <w:color w:val="000000"/>
          <w:spacing w:val="-3"/>
          <w:sz w:val="20"/>
        </w:rPr>
        <w:t>the</w:t>
      </w:r>
      <w:r w:rsidRPr="006B5B23">
        <w:rPr>
          <w:rFonts w:ascii="Arial" w:hAnsi="Arial" w:cs="Arial"/>
          <w:noProof/>
          <w:color w:val="000000"/>
          <w:w w:val="191"/>
          <w:sz w:val="20"/>
        </w:rPr>
        <w:t> </w:t>
      </w:r>
      <w:r w:rsidRPr="006B5B23">
        <w:rPr>
          <w:rFonts w:ascii="Arial" w:hAnsi="Arial" w:cs="Arial"/>
          <w:noProof/>
          <w:color w:val="000000"/>
          <w:spacing w:val="-3"/>
          <w:sz w:val="20"/>
        </w:rPr>
        <w:t>Personnel</w:t>
      </w:r>
    </w:p>
    <w:p w14:paraId="3A7E49FB" w14:textId="3FC6C095" w:rsidR="00F3672B" w:rsidRPr="006B5B23" w:rsidRDefault="00F3672B">
      <w:pPr>
        <w:spacing w:after="0" w:line="240" w:lineRule="auto"/>
        <w:ind w:left="62" w:firstLine="678"/>
        <w:jc w:val="both"/>
        <w:rPr>
          <w:rFonts w:ascii="Arial" w:hAnsi="Arial" w:cs="Arial"/>
          <w:noProof/>
          <w:color w:val="000000"/>
          <w:spacing w:val="25"/>
          <w:sz w:val="20"/>
        </w:rPr>
      </w:pPr>
      <w:r w:rsidRPr="006B5B23">
        <w:rPr>
          <w:rFonts w:ascii="Arial" w:hAnsi="Arial" w:cs="Arial"/>
          <w:noProof/>
          <w:color w:val="000000"/>
          <w:spacing w:val="-3"/>
          <w:sz w:val="20"/>
        </w:rPr>
        <w:t>and</w:t>
      </w:r>
      <w:r w:rsidRPr="006B5B23">
        <w:rPr>
          <w:rFonts w:ascii="Arial" w:hAnsi="Arial" w:cs="Arial"/>
          <w:noProof/>
          <w:color w:val="000000"/>
          <w:spacing w:val="25"/>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spacing w:val="24"/>
          <w:sz w:val="20"/>
        </w:rPr>
        <w:t> </w:t>
      </w:r>
      <w:r w:rsidRPr="006B5B23">
        <w:rPr>
          <w:rFonts w:ascii="Arial" w:hAnsi="Arial" w:cs="Arial"/>
          <w:noProof/>
          <w:color w:val="000000"/>
          <w:spacing w:val="-3"/>
          <w:sz w:val="20"/>
        </w:rPr>
        <w:t>employees,</w:t>
      </w:r>
      <w:r w:rsidRPr="006B5B23">
        <w:rPr>
          <w:rFonts w:ascii="Arial" w:hAnsi="Arial" w:cs="Arial"/>
          <w:noProof/>
          <w:color w:val="000000"/>
          <w:spacing w:val="25"/>
          <w:sz w:val="20"/>
        </w:rPr>
        <w:t> </w:t>
      </w:r>
      <w:r w:rsidR="0056072A" w:rsidRPr="006B5B23">
        <w:rPr>
          <w:rFonts w:ascii="Arial" w:hAnsi="Arial" w:cs="Arial"/>
          <w:noProof/>
          <w:color w:val="000000"/>
          <w:spacing w:val="-3"/>
          <w:sz w:val="20"/>
        </w:rPr>
        <w:t>sub</w:t>
      </w:r>
      <w:r w:rsidR="0056072A" w:rsidRPr="00355FF2">
        <w:rPr>
          <w:rFonts w:ascii="Arial" w:hAnsi="Arial" w:cs="Arial"/>
          <w:noProof/>
          <w:color w:val="000000"/>
          <w:spacing w:val="-3"/>
          <w:sz w:val="20"/>
        </w:rPr>
        <w:t>contractors</w:t>
      </w:r>
      <w:r w:rsidRPr="006B5B23">
        <w:rPr>
          <w:rFonts w:ascii="Arial" w:hAnsi="Arial" w:cs="Arial"/>
          <w:noProof/>
          <w:color w:val="000000"/>
          <w:spacing w:val="25"/>
          <w:sz w:val="20"/>
        </w:rPr>
        <w:t> </w:t>
      </w:r>
      <w:r w:rsidRPr="006B5B23">
        <w:rPr>
          <w:rFonts w:ascii="Arial" w:hAnsi="Arial" w:cs="Arial"/>
          <w:noProof/>
          <w:color w:val="000000"/>
          <w:spacing w:val="-3"/>
          <w:sz w:val="20"/>
        </w:rPr>
        <w:t>and</w:t>
      </w:r>
      <w:r w:rsidRPr="006B5B23">
        <w:rPr>
          <w:rFonts w:ascii="Arial" w:hAnsi="Arial" w:cs="Arial"/>
          <w:noProof/>
          <w:color w:val="000000"/>
          <w:spacing w:val="25"/>
          <w:sz w:val="20"/>
        </w:rPr>
        <w:t> </w:t>
      </w:r>
      <w:r w:rsidRPr="006B5B23">
        <w:rPr>
          <w:rFonts w:ascii="Arial" w:hAnsi="Arial" w:cs="Arial"/>
          <w:noProof/>
          <w:color w:val="000000"/>
          <w:spacing w:val="-3"/>
          <w:sz w:val="20"/>
        </w:rPr>
        <w:t>agents</w:t>
      </w:r>
      <w:r w:rsidRPr="006B5B23">
        <w:rPr>
          <w:rFonts w:ascii="Arial" w:hAnsi="Arial" w:cs="Arial"/>
          <w:noProof/>
          <w:color w:val="000000"/>
          <w:spacing w:val="25"/>
          <w:sz w:val="20"/>
        </w:rPr>
        <w:t> </w:t>
      </w:r>
      <w:r w:rsidRPr="006B5B23">
        <w:rPr>
          <w:rFonts w:ascii="Arial" w:hAnsi="Arial" w:cs="Arial"/>
          <w:noProof/>
          <w:color w:val="000000"/>
          <w:spacing w:val="-3"/>
          <w:sz w:val="20"/>
        </w:rPr>
        <w:t>foster</w:t>
      </w:r>
      <w:r w:rsidRPr="006B5B23">
        <w:rPr>
          <w:rFonts w:ascii="Arial" w:hAnsi="Arial" w:cs="Arial"/>
          <w:noProof/>
          <w:color w:val="000000"/>
          <w:spacing w:val="25"/>
          <w:sz w:val="20"/>
        </w:rPr>
        <w:t> </w:t>
      </w:r>
      <w:r w:rsidRPr="006B5B23">
        <w:rPr>
          <w:rFonts w:ascii="Arial" w:hAnsi="Arial" w:cs="Arial"/>
          <w:noProof/>
          <w:color w:val="000000"/>
          <w:spacing w:val="-3"/>
          <w:sz w:val="20"/>
        </w:rPr>
        <w:t>and</w:t>
      </w:r>
      <w:r w:rsidRPr="006B5B23">
        <w:rPr>
          <w:rFonts w:ascii="Arial" w:hAnsi="Arial" w:cs="Arial"/>
          <w:noProof/>
          <w:color w:val="000000"/>
          <w:spacing w:val="25"/>
          <w:sz w:val="20"/>
        </w:rPr>
        <w:t> </w:t>
      </w:r>
      <w:r w:rsidRPr="006B5B23">
        <w:rPr>
          <w:rFonts w:ascii="Arial" w:hAnsi="Arial" w:cs="Arial"/>
          <w:noProof/>
          <w:color w:val="000000"/>
          <w:spacing w:val="-3"/>
          <w:sz w:val="20"/>
        </w:rPr>
        <w:t>maintain</w:t>
      </w:r>
      <w:r w:rsidRPr="006B5B23">
        <w:rPr>
          <w:rFonts w:ascii="Arial" w:hAnsi="Arial" w:cs="Arial"/>
          <w:noProof/>
          <w:color w:val="000000"/>
          <w:spacing w:val="25"/>
          <w:sz w:val="20"/>
        </w:rPr>
        <w:t> </w:t>
      </w:r>
    </w:p>
    <w:p w14:paraId="19E8FA3A" w14:textId="77777777" w:rsidR="00F3672B" w:rsidRPr="006B5B23" w:rsidRDefault="00F3672B">
      <w:pPr>
        <w:spacing w:after="0" w:line="240" w:lineRule="auto"/>
        <w:ind w:left="62" w:firstLine="678"/>
        <w:jc w:val="both"/>
        <w:rPr>
          <w:rFonts w:ascii="Arial" w:hAnsi="Arial" w:cs="Arial"/>
          <w:noProof/>
          <w:color w:val="000000"/>
          <w:w w:val="211"/>
          <w:sz w:val="20"/>
        </w:rPr>
      </w:pPr>
      <w:r w:rsidRPr="006B5B23">
        <w:rPr>
          <w:rFonts w:ascii="Arial" w:hAnsi="Arial" w:cs="Arial"/>
          <w:noProof/>
          <w:color w:val="000000"/>
          <w:spacing w:val="-3"/>
          <w:sz w:val="20"/>
        </w:rPr>
        <w:t>such good</w:t>
      </w:r>
      <w:r w:rsidRPr="006B5B23">
        <w:rPr>
          <w:rFonts w:ascii="Arial" w:hAnsi="Arial" w:cs="Arial"/>
          <w:noProof/>
          <w:color w:val="000000"/>
          <w:w w:val="208"/>
          <w:sz w:val="20"/>
        </w:rPr>
        <w:t> </w:t>
      </w:r>
      <w:r w:rsidRPr="006B5B23">
        <w:rPr>
          <w:rFonts w:ascii="Arial" w:hAnsi="Arial" w:cs="Arial"/>
          <w:noProof/>
          <w:color w:val="000000"/>
          <w:spacing w:val="-3"/>
          <w:sz w:val="20"/>
        </w:rPr>
        <w:t>relationships.</w:t>
      </w:r>
      <w:r w:rsidRPr="006B5B23">
        <w:rPr>
          <w:rFonts w:ascii="Arial" w:hAnsi="Arial" w:cs="Arial"/>
          <w:noProof/>
          <w:color w:val="000000"/>
          <w:w w:val="211"/>
          <w:sz w:val="20"/>
        </w:rPr>
        <w:t> </w:t>
      </w:r>
      <w:r w:rsidRPr="006B5B23">
        <w:rPr>
          <w:rFonts w:ascii="Arial" w:hAnsi="Arial" w:cs="Arial"/>
          <w:noProof/>
          <w:color w:val="000000"/>
          <w:spacing w:val="-2"/>
          <w:sz w:val="20"/>
        </w:rPr>
        <w:t>If,</w:t>
      </w:r>
      <w:r w:rsidRPr="006B5B23">
        <w:rPr>
          <w:rFonts w:ascii="Arial" w:hAnsi="Arial" w:cs="Arial"/>
          <w:noProof/>
          <w:color w:val="000000"/>
          <w:w w:val="211"/>
          <w:sz w:val="20"/>
        </w:rPr>
        <w:t> </w:t>
      </w:r>
      <w:r w:rsidRPr="006B5B23">
        <w:rPr>
          <w:rFonts w:ascii="Arial" w:hAnsi="Arial" w:cs="Arial"/>
          <w:noProof/>
          <w:color w:val="000000"/>
          <w:spacing w:val="-2"/>
          <w:sz w:val="20"/>
        </w:rPr>
        <w:t>in</w:t>
      </w:r>
      <w:r w:rsidRPr="006B5B23">
        <w:rPr>
          <w:rFonts w:ascii="Arial" w:hAnsi="Arial" w:cs="Arial"/>
          <w:noProof/>
          <w:color w:val="000000"/>
          <w:w w:val="211"/>
          <w:sz w:val="20"/>
        </w:rPr>
        <w:t> </w:t>
      </w:r>
      <w:r w:rsidRPr="006B5B23">
        <w:rPr>
          <w:rFonts w:ascii="Arial" w:hAnsi="Arial" w:cs="Arial"/>
          <w:noProof/>
          <w:color w:val="000000"/>
          <w:spacing w:val="-3"/>
          <w:sz w:val="20"/>
        </w:rPr>
        <w:t>the</w:t>
      </w:r>
      <w:r w:rsidRPr="006B5B23">
        <w:rPr>
          <w:rFonts w:ascii="Arial" w:hAnsi="Arial" w:cs="Arial"/>
          <w:noProof/>
          <w:color w:val="000000"/>
          <w:w w:val="211"/>
          <w:sz w:val="20"/>
        </w:rPr>
        <w:t> </w:t>
      </w:r>
      <w:r w:rsidRPr="006B5B23">
        <w:rPr>
          <w:rFonts w:ascii="Arial" w:hAnsi="Arial" w:cs="Arial"/>
          <w:noProof/>
          <w:color w:val="000000"/>
          <w:spacing w:val="-3"/>
          <w:sz w:val="20"/>
        </w:rPr>
        <w:t>opinion</w:t>
      </w:r>
      <w:r w:rsidRPr="006B5B23">
        <w:rPr>
          <w:rFonts w:ascii="Arial" w:hAnsi="Arial" w:cs="Arial"/>
          <w:noProof/>
          <w:color w:val="000000"/>
          <w:w w:val="211"/>
          <w:sz w:val="20"/>
        </w:rPr>
        <w:t> </w:t>
      </w:r>
      <w:r w:rsidRPr="006B5B23">
        <w:rPr>
          <w:rFonts w:ascii="Arial" w:hAnsi="Arial" w:cs="Arial"/>
          <w:noProof/>
          <w:color w:val="000000"/>
          <w:spacing w:val="-3"/>
          <w:sz w:val="20"/>
        </w:rPr>
        <w:t>of</w:t>
      </w:r>
      <w:r w:rsidRPr="006B5B23">
        <w:rPr>
          <w:rFonts w:ascii="Arial" w:hAnsi="Arial" w:cs="Arial"/>
          <w:noProof/>
          <w:color w:val="000000"/>
          <w:w w:val="211"/>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 the</w:t>
      </w:r>
      <w:r w:rsidRPr="006B5B23">
        <w:rPr>
          <w:rFonts w:ascii="Arial" w:hAnsi="Arial" w:cs="Arial"/>
          <w:noProof/>
          <w:color w:val="000000"/>
          <w:w w:val="208"/>
          <w:sz w:val="20"/>
        </w:rPr>
        <w:t> </w:t>
      </w:r>
      <w:r w:rsidRPr="006B5B23">
        <w:rPr>
          <w:rFonts w:ascii="Arial" w:hAnsi="Arial" w:cs="Arial"/>
          <w:noProof/>
          <w:color w:val="000000"/>
          <w:spacing w:val="-3"/>
          <w:sz w:val="20"/>
        </w:rPr>
        <w:t>continued</w:t>
      </w:r>
      <w:r w:rsidRPr="006B5B23">
        <w:rPr>
          <w:rFonts w:ascii="Arial" w:hAnsi="Arial" w:cs="Arial"/>
          <w:noProof/>
          <w:color w:val="000000"/>
          <w:w w:val="211"/>
          <w:sz w:val="20"/>
        </w:rPr>
        <w:t> </w:t>
      </w:r>
      <w:r w:rsidRPr="006B5B23">
        <w:rPr>
          <w:rFonts w:ascii="Arial" w:hAnsi="Arial" w:cs="Arial"/>
          <w:noProof/>
          <w:color w:val="000000"/>
          <w:spacing w:val="-3"/>
          <w:sz w:val="20"/>
        </w:rPr>
        <w:t>employment</w:t>
      </w:r>
      <w:r w:rsidRPr="006B5B23">
        <w:rPr>
          <w:rFonts w:ascii="Arial" w:hAnsi="Arial" w:cs="Arial"/>
          <w:noProof/>
          <w:color w:val="000000"/>
          <w:w w:val="211"/>
          <w:sz w:val="20"/>
        </w:rPr>
        <w:t> </w:t>
      </w:r>
    </w:p>
    <w:p w14:paraId="19D446F5" w14:textId="77777777" w:rsidR="00F3672B" w:rsidRPr="006B5B23" w:rsidRDefault="00F3672B">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and/or engagement</w:t>
      </w:r>
      <w:r w:rsidRPr="006B5B23">
        <w:rPr>
          <w:rFonts w:ascii="Arial" w:hAnsi="Arial" w:cs="Arial"/>
          <w:sz w:val="20"/>
        </w:rPr>
        <w:t xml:space="preserve"> </w:t>
      </w:r>
      <w:r w:rsidRPr="006B5B23">
        <w:rPr>
          <w:rFonts w:ascii="Arial" w:hAnsi="Arial" w:cs="Arial"/>
          <w:noProof/>
          <w:color w:val="000000"/>
          <w:spacing w:val="-2"/>
          <w:sz w:val="20"/>
        </w:rPr>
        <w:t>of</w:t>
      </w:r>
      <w:r w:rsidRPr="006B5B23">
        <w:rPr>
          <w:rFonts w:ascii="Arial" w:hAnsi="Arial" w:cs="Arial"/>
          <w:sz w:val="20"/>
        </w:rPr>
        <w:tab/>
      </w:r>
      <w:r w:rsidRPr="006B5B23">
        <w:rPr>
          <w:rFonts w:ascii="Arial" w:hAnsi="Arial" w:cs="Arial"/>
          <w:noProof/>
          <w:color w:val="000000"/>
          <w:spacing w:val="-3"/>
          <w:sz w:val="20"/>
        </w:rPr>
        <w:t>any</w:t>
      </w:r>
      <w:r w:rsidRPr="006B5B23">
        <w:rPr>
          <w:rFonts w:ascii="Arial" w:hAnsi="Arial" w:cs="Arial"/>
          <w:sz w:val="20"/>
        </w:rPr>
        <w:t xml:space="preserve"> </w:t>
      </w:r>
      <w:r w:rsidRPr="006B5B23">
        <w:rPr>
          <w:rFonts w:ascii="Arial" w:hAnsi="Arial" w:cs="Arial"/>
          <w:noProof/>
          <w:color w:val="000000"/>
          <w:spacing w:val="-2"/>
          <w:sz w:val="20"/>
        </w:rPr>
        <w:t>of</w:t>
      </w:r>
      <w:r w:rsidRPr="006B5B23">
        <w:rPr>
          <w:rFonts w:ascii="Arial" w:hAnsi="Arial" w:cs="Arial"/>
          <w:sz w:val="20"/>
        </w:rPr>
        <w:t xml:space="preserve"> </w:t>
      </w:r>
      <w:r w:rsidRPr="006B5B23">
        <w:rPr>
          <w:rFonts w:ascii="Arial" w:hAnsi="Arial" w:cs="Arial"/>
          <w:noProof/>
          <w:color w:val="000000"/>
          <w:spacing w:val="-3"/>
          <w:sz w:val="20"/>
        </w:rPr>
        <w:t>the</w:t>
      </w:r>
      <w:r w:rsidRPr="006B5B23">
        <w:rPr>
          <w:rFonts w:ascii="Arial" w:hAnsi="Arial" w:cs="Arial"/>
          <w:sz w:val="20"/>
        </w:rPr>
        <w:t xml:space="preserve"> </w:t>
      </w:r>
      <w:r w:rsidRPr="006B5B23">
        <w:rPr>
          <w:rFonts w:ascii="Arial" w:hAnsi="Arial" w:cs="Arial"/>
          <w:noProof/>
          <w:color w:val="000000"/>
          <w:spacing w:val="-3"/>
          <w:sz w:val="20"/>
        </w:rPr>
        <w:t>Personnel</w:t>
      </w:r>
      <w:r w:rsidRPr="006B5B23">
        <w:rPr>
          <w:rFonts w:ascii="Arial" w:hAnsi="Arial" w:cs="Arial"/>
          <w:sz w:val="20"/>
        </w:rPr>
        <w:t xml:space="preserve"> </w:t>
      </w:r>
      <w:r w:rsidRPr="006B5B23">
        <w:rPr>
          <w:rFonts w:ascii="Arial" w:hAnsi="Arial" w:cs="Arial"/>
          <w:noProof/>
          <w:color w:val="000000"/>
          <w:spacing w:val="-3"/>
          <w:sz w:val="20"/>
        </w:rPr>
        <w:t>and/or</w:t>
      </w:r>
      <w:r w:rsidRPr="006B5B23">
        <w:rPr>
          <w:rFonts w:ascii="Arial" w:hAnsi="Arial" w:cs="Arial"/>
          <w:sz w:val="20"/>
        </w:rPr>
        <w:t xml:space="preserve"> </w:t>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sz w:val="20"/>
        </w:rPr>
        <w:t xml:space="preserve"> </w:t>
      </w:r>
      <w:r w:rsidRPr="006B5B23">
        <w:rPr>
          <w:rFonts w:ascii="Arial" w:hAnsi="Arial" w:cs="Arial"/>
          <w:noProof/>
          <w:color w:val="000000"/>
          <w:spacing w:val="-3"/>
          <w:sz w:val="20"/>
        </w:rPr>
        <w:t>employees,</w:t>
      </w:r>
    </w:p>
    <w:p w14:paraId="7FB2EE35" w14:textId="77777777" w:rsidR="00F3672B" w:rsidRPr="006B5B23" w:rsidRDefault="00F3672B">
      <w:pPr>
        <w:spacing w:after="0" w:line="240" w:lineRule="auto"/>
        <w:ind w:left="62" w:firstLine="678"/>
        <w:jc w:val="both"/>
        <w:rPr>
          <w:rFonts w:ascii="Arial" w:hAnsi="Arial" w:cs="Arial"/>
          <w:sz w:val="20"/>
        </w:rPr>
      </w:pPr>
      <w:r w:rsidRPr="006B5B23">
        <w:rPr>
          <w:rFonts w:ascii="Arial" w:hAnsi="Arial" w:cs="Arial"/>
          <w:noProof/>
          <w:color w:val="000000"/>
          <w:spacing w:val="-3"/>
          <w:sz w:val="20"/>
        </w:rPr>
        <w:t>subcontractors</w:t>
      </w:r>
      <w:r w:rsidRPr="006B5B23">
        <w:rPr>
          <w:rFonts w:ascii="Arial" w:hAnsi="Arial" w:cs="Arial"/>
          <w:noProof/>
          <w:color w:val="000000"/>
          <w:w w:val="233"/>
          <w:sz w:val="20"/>
        </w:rPr>
        <w:t> </w:t>
      </w:r>
      <w:r w:rsidRPr="006B5B23">
        <w:rPr>
          <w:rFonts w:ascii="Arial" w:hAnsi="Arial" w:cs="Arial"/>
          <w:noProof/>
          <w:color w:val="000000"/>
          <w:spacing w:val="-3"/>
          <w:sz w:val="20"/>
        </w:rPr>
        <w:t>or</w:t>
      </w:r>
      <w:r w:rsidRPr="006B5B23">
        <w:rPr>
          <w:rFonts w:ascii="Arial" w:hAnsi="Arial" w:cs="Arial"/>
          <w:noProof/>
          <w:color w:val="000000"/>
          <w:w w:val="233"/>
          <w:sz w:val="20"/>
        </w:rPr>
        <w:t> </w:t>
      </w:r>
      <w:r w:rsidRPr="006B5B23">
        <w:rPr>
          <w:rFonts w:ascii="Arial" w:hAnsi="Arial" w:cs="Arial"/>
          <w:noProof/>
          <w:color w:val="000000"/>
          <w:spacing w:val="-3"/>
          <w:sz w:val="20"/>
        </w:rPr>
        <w:t>agents</w:t>
      </w:r>
      <w:r w:rsidRPr="006B5B23">
        <w:rPr>
          <w:rFonts w:ascii="Arial" w:hAnsi="Arial" w:cs="Arial"/>
          <w:noProof/>
          <w:color w:val="000000"/>
          <w:w w:val="233"/>
          <w:sz w:val="20"/>
        </w:rPr>
        <w:t> </w:t>
      </w:r>
      <w:r w:rsidRPr="006B5B23">
        <w:rPr>
          <w:rFonts w:ascii="Arial" w:hAnsi="Arial" w:cs="Arial"/>
          <w:noProof/>
          <w:color w:val="000000"/>
          <w:spacing w:val="-3"/>
          <w:sz w:val="20"/>
        </w:rPr>
        <w:t>in</w:t>
      </w:r>
      <w:r w:rsidRPr="006B5B23">
        <w:rPr>
          <w:rFonts w:ascii="Arial" w:hAnsi="Arial" w:cs="Arial"/>
          <w:noProof/>
          <w:color w:val="000000"/>
          <w:w w:val="236"/>
          <w:sz w:val="20"/>
        </w:rPr>
        <w:t> </w:t>
      </w:r>
      <w:r w:rsidRPr="006B5B23">
        <w:rPr>
          <w:rFonts w:ascii="Arial" w:hAnsi="Arial" w:cs="Arial"/>
          <w:noProof/>
          <w:color w:val="000000"/>
          <w:spacing w:val="-2"/>
          <w:sz w:val="20"/>
        </w:rPr>
        <w:t>carrying</w:t>
      </w:r>
      <w:r w:rsidRPr="006B5B23">
        <w:rPr>
          <w:rFonts w:ascii="Arial" w:hAnsi="Arial" w:cs="Arial"/>
          <w:noProof/>
          <w:color w:val="000000"/>
          <w:w w:val="233"/>
          <w:sz w:val="20"/>
        </w:rPr>
        <w:t> </w:t>
      </w:r>
      <w:r w:rsidRPr="006B5B23">
        <w:rPr>
          <w:rFonts w:ascii="Arial" w:hAnsi="Arial" w:cs="Arial"/>
          <w:noProof/>
          <w:color w:val="000000"/>
          <w:spacing w:val="-3"/>
          <w:sz w:val="20"/>
        </w:rPr>
        <w:t>out</w:t>
      </w:r>
      <w:r w:rsidRPr="006B5B23">
        <w:rPr>
          <w:rFonts w:ascii="Arial" w:hAnsi="Arial" w:cs="Arial"/>
          <w:noProof/>
          <w:color w:val="000000"/>
          <w:w w:val="233"/>
          <w:sz w:val="20"/>
        </w:rPr>
        <w:t> </w:t>
      </w:r>
      <w:r w:rsidRPr="006B5B23">
        <w:rPr>
          <w:rFonts w:ascii="Arial" w:hAnsi="Arial" w:cs="Arial"/>
          <w:noProof/>
          <w:color w:val="000000"/>
          <w:spacing w:val="-3"/>
          <w:sz w:val="20"/>
        </w:rPr>
        <w:t>any</w:t>
      </w:r>
      <w:r w:rsidRPr="006B5B23">
        <w:rPr>
          <w:rFonts w:ascii="Arial" w:hAnsi="Arial" w:cs="Arial"/>
          <w:noProof/>
          <w:color w:val="000000"/>
          <w:w w:val="233"/>
          <w:sz w:val="20"/>
        </w:rPr>
        <w:t> </w:t>
      </w:r>
      <w:r w:rsidRPr="006B5B23">
        <w:rPr>
          <w:rFonts w:ascii="Arial" w:hAnsi="Arial" w:cs="Arial"/>
          <w:noProof/>
          <w:color w:val="000000"/>
          <w:spacing w:val="-3"/>
          <w:sz w:val="20"/>
        </w:rPr>
        <w:t>Services</w:t>
      </w:r>
      <w:r w:rsidRPr="006B5B23">
        <w:rPr>
          <w:rFonts w:ascii="Arial" w:hAnsi="Arial" w:cs="Arial"/>
          <w:noProof/>
          <w:color w:val="000000"/>
          <w:w w:val="233"/>
          <w:sz w:val="20"/>
        </w:rPr>
        <w:t> </w:t>
      </w:r>
      <w:r w:rsidRPr="006B5B23">
        <w:rPr>
          <w:rFonts w:ascii="Arial" w:hAnsi="Arial" w:cs="Arial"/>
          <w:noProof/>
          <w:color w:val="000000"/>
          <w:spacing w:val="-3"/>
          <w:sz w:val="20"/>
        </w:rPr>
        <w:t>shall</w:t>
      </w:r>
      <w:r w:rsidRPr="006B5B23">
        <w:rPr>
          <w:rFonts w:ascii="Arial" w:hAnsi="Arial" w:cs="Arial"/>
          <w:noProof/>
          <w:color w:val="000000"/>
          <w:w w:val="233"/>
          <w:sz w:val="20"/>
        </w:rPr>
        <w:t> </w:t>
      </w:r>
      <w:r w:rsidRPr="006B5B23">
        <w:rPr>
          <w:rFonts w:ascii="Arial" w:hAnsi="Arial" w:cs="Arial"/>
          <w:noProof/>
          <w:color w:val="000000"/>
          <w:spacing w:val="-3"/>
          <w:sz w:val="20"/>
        </w:rPr>
        <w:t>give</w:t>
      </w:r>
      <w:r w:rsidRPr="006B5B23">
        <w:rPr>
          <w:rFonts w:ascii="Arial" w:hAnsi="Arial" w:cs="Arial"/>
          <w:noProof/>
          <w:color w:val="000000"/>
          <w:w w:val="236"/>
          <w:sz w:val="20"/>
        </w:rPr>
        <w:t> </w:t>
      </w:r>
      <w:r w:rsidRPr="006B5B23">
        <w:rPr>
          <w:rFonts w:ascii="Arial" w:hAnsi="Arial" w:cs="Arial"/>
          <w:noProof/>
          <w:color w:val="000000"/>
          <w:spacing w:val="-3"/>
          <w:sz w:val="20"/>
        </w:rPr>
        <w:t>cause</w:t>
      </w:r>
      <w:r w:rsidRPr="006B5B23">
        <w:rPr>
          <w:rFonts w:ascii="Arial" w:hAnsi="Arial" w:cs="Arial"/>
          <w:noProof/>
          <w:color w:val="000000"/>
          <w:w w:val="233"/>
          <w:sz w:val="20"/>
        </w:rPr>
        <w:t> </w:t>
      </w:r>
      <w:r w:rsidRPr="006B5B23">
        <w:rPr>
          <w:rFonts w:ascii="Arial" w:hAnsi="Arial" w:cs="Arial"/>
          <w:noProof/>
          <w:color w:val="000000"/>
          <w:spacing w:val="-2"/>
          <w:sz w:val="20"/>
        </w:rPr>
        <w:t>for</w:t>
      </w:r>
      <w:r w:rsidRPr="006B5B23">
        <w:rPr>
          <w:rFonts w:ascii="Arial" w:hAnsi="Arial" w:cs="Arial"/>
          <w:noProof/>
          <w:color w:val="000000"/>
          <w:w w:val="236"/>
          <w:sz w:val="20"/>
        </w:rPr>
        <w:t> </w:t>
      </w:r>
      <w:r w:rsidRPr="006B5B23">
        <w:rPr>
          <w:rFonts w:ascii="Arial" w:hAnsi="Arial" w:cs="Arial"/>
          <w:noProof/>
          <w:color w:val="000000"/>
          <w:spacing w:val="-3"/>
          <w:sz w:val="20"/>
        </w:rPr>
        <w:t>serious</w:t>
      </w:r>
    </w:p>
    <w:p w14:paraId="0E6952DB" w14:textId="77777777" w:rsidR="00F3672B" w:rsidRPr="006B5B23" w:rsidRDefault="00F3672B">
      <w:pPr>
        <w:spacing w:after="0" w:line="240" w:lineRule="auto"/>
        <w:ind w:left="62" w:firstLine="678"/>
        <w:jc w:val="both"/>
        <w:rPr>
          <w:rFonts w:ascii="Arial" w:hAnsi="Arial" w:cs="Arial"/>
          <w:sz w:val="20"/>
        </w:rPr>
      </w:pPr>
      <w:r w:rsidRPr="006B5B23">
        <w:rPr>
          <w:rFonts w:ascii="Arial" w:hAnsi="Arial" w:cs="Arial"/>
          <w:noProof/>
          <w:color w:val="000000"/>
          <w:spacing w:val="-3"/>
          <w:sz w:val="20"/>
        </w:rPr>
        <w:t>complaint</w:t>
      </w:r>
      <w:r w:rsidRPr="006B5B23">
        <w:rPr>
          <w:rFonts w:ascii="Arial" w:hAnsi="Arial" w:cs="Arial"/>
          <w:noProof/>
          <w:color w:val="000000"/>
          <w:spacing w:val="18"/>
          <w:sz w:val="20"/>
        </w:rPr>
        <w:t> </w:t>
      </w:r>
      <w:r w:rsidRPr="006B5B23">
        <w:rPr>
          <w:rFonts w:ascii="Arial" w:hAnsi="Arial" w:cs="Arial"/>
          <w:noProof/>
          <w:color w:val="000000"/>
          <w:spacing w:val="-3"/>
          <w:sz w:val="20"/>
        </w:rPr>
        <w:t>by</w:t>
      </w:r>
      <w:r w:rsidRPr="006B5B23">
        <w:rPr>
          <w:rFonts w:ascii="Arial" w:hAnsi="Arial" w:cs="Arial"/>
          <w:noProof/>
          <w:color w:val="000000"/>
          <w:spacing w:val="17"/>
          <w:sz w:val="20"/>
        </w:rPr>
        <w:t> </w:t>
      </w:r>
      <w:r w:rsidRPr="006B5B23">
        <w:rPr>
          <w:rFonts w:ascii="Arial" w:hAnsi="Arial" w:cs="Arial"/>
          <w:b/>
          <w:noProof/>
          <w:color w:val="000000"/>
          <w:spacing w:val="-3"/>
          <w:sz w:val="20"/>
        </w:rPr>
        <w:t>SINOPEC</w:t>
      </w:r>
      <w:r w:rsidRPr="006B5B23">
        <w:rPr>
          <w:rFonts w:ascii="Arial" w:hAnsi="Arial" w:cs="Arial"/>
          <w:noProof/>
          <w:color w:val="000000"/>
          <w:spacing w:val="17"/>
          <w:sz w:val="20"/>
        </w:rPr>
        <w:t> </w:t>
      </w:r>
      <w:r w:rsidRPr="006B5B23">
        <w:rPr>
          <w:rFonts w:ascii="Arial" w:hAnsi="Arial" w:cs="Arial"/>
          <w:noProof/>
          <w:color w:val="000000"/>
          <w:spacing w:val="-3"/>
          <w:sz w:val="20"/>
        </w:rPr>
        <w:t>or</w:t>
      </w:r>
      <w:r w:rsidRPr="006B5B23">
        <w:rPr>
          <w:rFonts w:ascii="Arial" w:hAnsi="Arial" w:cs="Arial"/>
          <w:noProof/>
          <w:color w:val="000000"/>
          <w:spacing w:val="17"/>
          <w:sz w:val="20"/>
        </w:rPr>
        <w:t> </w:t>
      </w:r>
      <w:r w:rsidRPr="006B5B23">
        <w:rPr>
          <w:rFonts w:ascii="Arial" w:hAnsi="Arial" w:cs="Arial"/>
          <w:noProof/>
          <w:color w:val="000000"/>
          <w:spacing w:val="-3"/>
          <w:sz w:val="20"/>
        </w:rPr>
        <w:t>by</w:t>
      </w:r>
      <w:r w:rsidRPr="006B5B23">
        <w:rPr>
          <w:rFonts w:ascii="Arial" w:hAnsi="Arial" w:cs="Arial"/>
          <w:noProof/>
          <w:color w:val="000000"/>
          <w:spacing w:val="17"/>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’s</w:t>
      </w:r>
      <w:r w:rsidRPr="006B5B23">
        <w:rPr>
          <w:rFonts w:ascii="Arial" w:hAnsi="Arial" w:cs="Arial"/>
          <w:noProof/>
          <w:color w:val="000000"/>
          <w:spacing w:val="17"/>
          <w:sz w:val="20"/>
        </w:rPr>
        <w:t> </w:t>
      </w:r>
      <w:r w:rsidRPr="006B5B23">
        <w:rPr>
          <w:rFonts w:ascii="Arial" w:hAnsi="Arial" w:cs="Arial"/>
          <w:noProof/>
          <w:color w:val="000000"/>
          <w:spacing w:val="-3"/>
          <w:sz w:val="20"/>
        </w:rPr>
        <w:t>business</w:t>
      </w:r>
      <w:r w:rsidRPr="006B5B23">
        <w:rPr>
          <w:rFonts w:ascii="Arial" w:hAnsi="Arial" w:cs="Arial"/>
          <w:noProof/>
          <w:color w:val="000000"/>
          <w:spacing w:val="18"/>
          <w:sz w:val="20"/>
        </w:rPr>
        <w:t> </w:t>
      </w:r>
      <w:r w:rsidRPr="006B5B23">
        <w:rPr>
          <w:rFonts w:ascii="Arial" w:hAnsi="Arial" w:cs="Arial"/>
          <w:noProof/>
          <w:color w:val="000000"/>
          <w:spacing w:val="-3"/>
          <w:sz w:val="20"/>
        </w:rPr>
        <w:t>associates,</w:t>
      </w:r>
      <w:r w:rsidRPr="006B5B23">
        <w:rPr>
          <w:rFonts w:ascii="Arial" w:hAnsi="Arial" w:cs="Arial"/>
          <w:noProof/>
          <w:color w:val="000000"/>
          <w:spacing w:val="18"/>
          <w:sz w:val="20"/>
        </w:rPr>
        <w:t> </w:t>
      </w:r>
      <w:r w:rsidRPr="006B5B23">
        <w:rPr>
          <w:rFonts w:ascii="Arial" w:hAnsi="Arial" w:cs="Arial"/>
          <w:noProof/>
          <w:color w:val="000000"/>
          <w:spacing w:val="-3"/>
          <w:sz w:val="20"/>
        </w:rPr>
        <w:t>customers</w:t>
      </w:r>
      <w:r w:rsidRPr="006B5B23">
        <w:rPr>
          <w:rFonts w:ascii="Arial" w:hAnsi="Arial" w:cs="Arial"/>
          <w:noProof/>
          <w:color w:val="000000"/>
          <w:spacing w:val="18"/>
          <w:sz w:val="20"/>
        </w:rPr>
        <w:t> </w:t>
      </w:r>
      <w:r w:rsidRPr="006B5B23">
        <w:rPr>
          <w:rFonts w:ascii="Arial" w:hAnsi="Arial" w:cs="Arial"/>
          <w:noProof/>
          <w:color w:val="000000"/>
          <w:spacing w:val="-3"/>
          <w:sz w:val="20"/>
        </w:rPr>
        <w:t>and</w:t>
      </w:r>
      <w:r w:rsidRPr="006B5B23">
        <w:rPr>
          <w:rFonts w:ascii="Arial" w:hAnsi="Arial" w:cs="Arial"/>
          <w:noProof/>
          <w:color w:val="000000"/>
          <w:spacing w:val="18"/>
          <w:sz w:val="20"/>
        </w:rPr>
        <w:t> </w:t>
      </w:r>
      <w:r w:rsidRPr="006B5B23">
        <w:rPr>
          <w:rFonts w:ascii="Arial" w:hAnsi="Arial" w:cs="Arial"/>
          <w:noProof/>
          <w:color w:val="000000"/>
          <w:spacing w:val="-3"/>
          <w:sz w:val="20"/>
        </w:rPr>
        <w:t>consignees</w:t>
      </w:r>
    </w:p>
    <w:p w14:paraId="799C48BD" w14:textId="77777777" w:rsidR="00F3672B" w:rsidRPr="006B5B23" w:rsidRDefault="00F3672B">
      <w:pPr>
        <w:spacing w:after="0" w:line="240" w:lineRule="auto"/>
        <w:ind w:left="62" w:firstLine="678"/>
        <w:jc w:val="both"/>
        <w:rPr>
          <w:rFonts w:ascii="Arial" w:hAnsi="Arial" w:cs="Arial"/>
          <w:sz w:val="20"/>
        </w:rPr>
      </w:pPr>
      <w:r w:rsidRPr="006B5B23">
        <w:rPr>
          <w:rFonts w:ascii="Arial" w:hAnsi="Arial" w:cs="Arial"/>
          <w:noProof/>
          <w:color w:val="000000"/>
          <w:spacing w:val="-3"/>
          <w:sz w:val="20"/>
        </w:rPr>
        <w:t>or</w:t>
      </w:r>
      <w:r w:rsidRPr="006B5B23">
        <w:rPr>
          <w:rFonts w:ascii="Arial" w:hAnsi="Arial" w:cs="Arial"/>
          <w:noProof/>
          <w:color w:val="000000"/>
          <w:w w:val="226"/>
          <w:sz w:val="20"/>
        </w:rPr>
        <w:t> </w:t>
      </w:r>
      <w:r w:rsidRPr="006B5B23">
        <w:rPr>
          <w:rFonts w:ascii="Arial" w:hAnsi="Arial" w:cs="Arial"/>
          <w:noProof/>
          <w:color w:val="000000"/>
          <w:spacing w:val="-2"/>
          <w:sz w:val="20"/>
        </w:rPr>
        <w:t>if</w:t>
      </w:r>
      <w:r w:rsidRPr="006B5B23">
        <w:rPr>
          <w:rFonts w:ascii="Arial" w:hAnsi="Arial" w:cs="Arial"/>
          <w:noProof/>
          <w:color w:val="000000"/>
          <w:w w:val="226"/>
          <w:sz w:val="20"/>
        </w:rPr>
        <w:t> </w:t>
      </w:r>
      <w:r w:rsidRPr="006B5B23">
        <w:rPr>
          <w:rFonts w:ascii="Arial" w:hAnsi="Arial" w:cs="Arial"/>
          <w:noProof/>
          <w:color w:val="000000"/>
          <w:spacing w:val="-3"/>
          <w:sz w:val="20"/>
        </w:rPr>
        <w:t>the</w:t>
      </w:r>
      <w:r w:rsidRPr="006B5B23">
        <w:rPr>
          <w:rFonts w:ascii="Arial" w:hAnsi="Arial" w:cs="Arial"/>
          <w:noProof/>
          <w:color w:val="000000"/>
          <w:w w:val="228"/>
          <w:sz w:val="20"/>
        </w:rPr>
        <w:t> </w:t>
      </w:r>
      <w:r w:rsidRPr="006B5B23">
        <w:rPr>
          <w:rFonts w:ascii="Arial" w:hAnsi="Arial" w:cs="Arial"/>
          <w:noProof/>
          <w:color w:val="000000"/>
          <w:spacing w:val="-3"/>
          <w:sz w:val="20"/>
        </w:rPr>
        <w:t>performance</w:t>
      </w:r>
      <w:r w:rsidRPr="006B5B23">
        <w:rPr>
          <w:rFonts w:ascii="Arial" w:hAnsi="Arial" w:cs="Arial"/>
          <w:noProof/>
          <w:color w:val="000000"/>
          <w:w w:val="226"/>
          <w:sz w:val="20"/>
        </w:rPr>
        <w:t> </w:t>
      </w:r>
      <w:r w:rsidRPr="006B5B23">
        <w:rPr>
          <w:rFonts w:ascii="Arial" w:hAnsi="Arial" w:cs="Arial"/>
          <w:noProof/>
          <w:color w:val="000000"/>
          <w:spacing w:val="-2"/>
          <w:sz w:val="20"/>
        </w:rPr>
        <w:t>of</w:t>
      </w:r>
      <w:r w:rsidRPr="006B5B23">
        <w:rPr>
          <w:rFonts w:ascii="Arial" w:hAnsi="Arial" w:cs="Arial"/>
          <w:noProof/>
          <w:color w:val="000000"/>
          <w:w w:val="226"/>
          <w:sz w:val="20"/>
        </w:rPr>
        <w:t> </w:t>
      </w:r>
      <w:r w:rsidRPr="006B5B23">
        <w:rPr>
          <w:rFonts w:ascii="Arial" w:hAnsi="Arial" w:cs="Arial"/>
          <w:noProof/>
          <w:color w:val="000000"/>
          <w:spacing w:val="-3"/>
          <w:sz w:val="20"/>
        </w:rPr>
        <w:t>any</w:t>
      </w:r>
      <w:r w:rsidRPr="006B5B23">
        <w:rPr>
          <w:rFonts w:ascii="Arial" w:hAnsi="Arial" w:cs="Arial"/>
          <w:noProof/>
          <w:color w:val="000000"/>
          <w:w w:val="226"/>
          <w:sz w:val="20"/>
        </w:rPr>
        <w:t> </w:t>
      </w:r>
      <w:r w:rsidRPr="006B5B23">
        <w:rPr>
          <w:rFonts w:ascii="Arial" w:hAnsi="Arial" w:cs="Arial"/>
          <w:noProof/>
          <w:color w:val="000000"/>
          <w:spacing w:val="-3"/>
          <w:sz w:val="20"/>
        </w:rPr>
        <w:t>of</w:t>
      </w:r>
      <w:r w:rsidRPr="006B5B23">
        <w:rPr>
          <w:rFonts w:ascii="Arial" w:hAnsi="Arial" w:cs="Arial"/>
          <w:noProof/>
          <w:color w:val="000000"/>
          <w:w w:val="226"/>
          <w:sz w:val="20"/>
        </w:rPr>
        <w:t> </w:t>
      </w:r>
      <w:r w:rsidRPr="006B5B23">
        <w:rPr>
          <w:rFonts w:ascii="Arial" w:hAnsi="Arial" w:cs="Arial"/>
          <w:noProof/>
          <w:color w:val="000000"/>
          <w:spacing w:val="-2"/>
          <w:sz w:val="20"/>
        </w:rPr>
        <w:t>the</w:t>
      </w:r>
      <w:r w:rsidRPr="006B5B23">
        <w:rPr>
          <w:rFonts w:ascii="Arial" w:hAnsi="Arial" w:cs="Arial"/>
          <w:noProof/>
          <w:color w:val="000000"/>
          <w:w w:val="225"/>
          <w:sz w:val="20"/>
        </w:rPr>
        <w:t> </w:t>
      </w:r>
      <w:r w:rsidRPr="006B5B23">
        <w:rPr>
          <w:rFonts w:ascii="Arial" w:hAnsi="Arial" w:cs="Arial"/>
          <w:noProof/>
          <w:color w:val="000000"/>
          <w:spacing w:val="-3"/>
          <w:sz w:val="20"/>
        </w:rPr>
        <w:t>Personnel</w:t>
      </w:r>
      <w:r w:rsidRPr="006B5B23">
        <w:rPr>
          <w:rFonts w:ascii="Arial" w:hAnsi="Arial" w:cs="Arial"/>
          <w:noProof/>
          <w:color w:val="000000"/>
          <w:w w:val="226"/>
          <w:sz w:val="20"/>
        </w:rPr>
        <w:t> </w:t>
      </w:r>
      <w:r w:rsidRPr="006B5B23">
        <w:rPr>
          <w:rFonts w:ascii="Arial" w:hAnsi="Arial" w:cs="Arial"/>
          <w:noProof/>
          <w:color w:val="000000"/>
          <w:spacing w:val="-3"/>
          <w:sz w:val="20"/>
        </w:rPr>
        <w:t>and/or</w:t>
      </w:r>
      <w:r w:rsidRPr="006B5B23">
        <w:rPr>
          <w:rFonts w:ascii="Arial" w:hAnsi="Arial" w:cs="Arial"/>
          <w:noProof/>
          <w:color w:val="000000"/>
          <w:w w:val="226"/>
          <w:sz w:val="20"/>
        </w:rPr>
        <w:t> </w:t>
      </w:r>
      <w:r w:rsidRPr="006B5B23">
        <w:rPr>
          <w:rFonts w:ascii="Arial" w:hAnsi="Arial" w:cs="Arial"/>
          <w:b/>
          <w:noProof/>
          <w:color w:val="000000"/>
          <w:spacing w:val="-3"/>
          <w:sz w:val="20"/>
        </w:rPr>
        <w:t>CONTRACTOR</w:t>
      </w:r>
      <w:r w:rsidRPr="006B5B23">
        <w:rPr>
          <w:rFonts w:ascii="Arial" w:hAnsi="Arial" w:cs="Arial"/>
          <w:noProof/>
          <w:color w:val="000000"/>
          <w:spacing w:val="-3"/>
          <w:sz w:val="20"/>
        </w:rPr>
        <w:t>’s</w:t>
      </w:r>
      <w:r w:rsidRPr="006B5B23">
        <w:rPr>
          <w:rFonts w:ascii="Arial" w:hAnsi="Arial" w:cs="Arial"/>
          <w:noProof/>
          <w:color w:val="000000"/>
          <w:w w:val="226"/>
          <w:sz w:val="20"/>
        </w:rPr>
        <w:t> </w:t>
      </w:r>
      <w:r w:rsidRPr="006B5B23">
        <w:rPr>
          <w:rFonts w:ascii="Arial" w:hAnsi="Arial" w:cs="Arial"/>
          <w:noProof/>
          <w:color w:val="000000"/>
          <w:spacing w:val="-3"/>
          <w:sz w:val="20"/>
        </w:rPr>
        <w:t>employees,</w:t>
      </w:r>
    </w:p>
    <w:p w14:paraId="7B9F68CD" w14:textId="18454CEB" w:rsidR="00F3672B" w:rsidRPr="006B5B23" w:rsidRDefault="0056072A">
      <w:pPr>
        <w:spacing w:after="0" w:line="240" w:lineRule="auto"/>
        <w:ind w:left="740"/>
        <w:jc w:val="both"/>
        <w:rPr>
          <w:rFonts w:ascii="Arial" w:hAnsi="Arial" w:cs="Arial"/>
          <w:noProof/>
          <w:color w:val="000000"/>
          <w:w w:val="193"/>
          <w:sz w:val="20"/>
        </w:rPr>
      </w:pPr>
      <w:r w:rsidRPr="006B5B23">
        <w:rPr>
          <w:rFonts w:ascii="Arial" w:hAnsi="Arial" w:cs="Arial"/>
          <w:noProof/>
          <w:color w:val="000000"/>
          <w:spacing w:val="-3"/>
          <w:sz w:val="20"/>
        </w:rPr>
        <w:t>sub</w:t>
      </w:r>
      <w:r w:rsidRPr="00355FF2">
        <w:rPr>
          <w:rFonts w:ascii="Arial" w:hAnsi="Arial" w:cs="Arial"/>
          <w:noProof/>
          <w:color w:val="000000"/>
          <w:spacing w:val="-3"/>
          <w:sz w:val="20"/>
        </w:rPr>
        <w:t>contractors</w:t>
      </w:r>
      <w:r w:rsidRPr="006B5B23" w:rsidDel="0056072A">
        <w:rPr>
          <w:rFonts w:ascii="Arial" w:hAnsi="Arial" w:cs="Arial"/>
          <w:noProof/>
          <w:color w:val="000000"/>
          <w:spacing w:val="-3"/>
          <w:sz w:val="20"/>
        </w:rPr>
        <w:t xml:space="preserve"> </w:t>
      </w:r>
      <w:r w:rsidR="00F3672B" w:rsidRPr="006B5B23">
        <w:rPr>
          <w:rFonts w:ascii="Arial" w:hAnsi="Arial" w:cs="Arial"/>
          <w:noProof/>
          <w:color w:val="000000"/>
          <w:w w:val="361"/>
          <w:sz w:val="20"/>
        </w:rPr>
        <w:t> </w:t>
      </w:r>
      <w:r w:rsidR="00F3672B" w:rsidRPr="006B5B23">
        <w:rPr>
          <w:rFonts w:ascii="Arial" w:hAnsi="Arial" w:cs="Arial"/>
          <w:noProof/>
          <w:color w:val="000000"/>
          <w:spacing w:val="-3"/>
          <w:sz w:val="20"/>
        </w:rPr>
        <w:t>or</w:t>
      </w:r>
      <w:r w:rsidR="00F3672B" w:rsidRPr="006B5B23">
        <w:rPr>
          <w:rFonts w:ascii="Arial" w:hAnsi="Arial" w:cs="Arial"/>
          <w:noProof/>
          <w:color w:val="000000"/>
          <w:w w:val="364"/>
          <w:sz w:val="20"/>
        </w:rPr>
        <w:t> </w:t>
      </w:r>
      <w:r w:rsidR="00F3672B" w:rsidRPr="006B5B23">
        <w:rPr>
          <w:rFonts w:ascii="Arial" w:hAnsi="Arial" w:cs="Arial"/>
          <w:noProof/>
          <w:color w:val="000000"/>
          <w:spacing w:val="-3"/>
          <w:sz w:val="20"/>
        </w:rPr>
        <w:t>agents</w:t>
      </w:r>
      <w:r w:rsidR="00F3672B" w:rsidRPr="006B5B23">
        <w:rPr>
          <w:rFonts w:ascii="Arial" w:hAnsi="Arial" w:cs="Arial"/>
          <w:noProof/>
          <w:color w:val="000000"/>
          <w:w w:val="361"/>
          <w:sz w:val="20"/>
        </w:rPr>
        <w:t> </w:t>
      </w:r>
      <w:r w:rsidR="00F3672B" w:rsidRPr="006B5B23">
        <w:rPr>
          <w:rFonts w:ascii="Arial" w:hAnsi="Arial" w:cs="Arial"/>
          <w:noProof/>
          <w:color w:val="000000"/>
          <w:spacing w:val="-3"/>
          <w:sz w:val="20"/>
        </w:rPr>
        <w:t>are,</w:t>
      </w:r>
      <w:r w:rsidR="00F3672B" w:rsidRPr="006B5B23">
        <w:rPr>
          <w:rFonts w:ascii="Arial" w:hAnsi="Arial" w:cs="Arial"/>
          <w:noProof/>
          <w:color w:val="000000"/>
          <w:w w:val="364"/>
          <w:sz w:val="20"/>
        </w:rPr>
        <w:t xml:space="preserve"> </w:t>
      </w:r>
      <w:r w:rsidR="00F3672B" w:rsidRPr="006B5B23">
        <w:rPr>
          <w:rFonts w:ascii="Arial" w:hAnsi="Arial" w:cs="Arial"/>
          <w:noProof/>
          <w:color w:val="000000"/>
          <w:spacing w:val="-2"/>
          <w:sz w:val="20"/>
        </w:rPr>
        <w:t>in</w:t>
      </w:r>
      <w:r w:rsidR="00F3672B" w:rsidRPr="006B5B23">
        <w:rPr>
          <w:rFonts w:ascii="Arial" w:hAnsi="Arial" w:cs="Arial"/>
          <w:noProof/>
          <w:color w:val="000000"/>
          <w:w w:val="364"/>
          <w:sz w:val="20"/>
        </w:rPr>
        <w:t> </w:t>
      </w:r>
      <w:r w:rsidR="00F3672B" w:rsidRPr="006B5B23">
        <w:rPr>
          <w:rFonts w:ascii="Arial" w:hAnsi="Arial" w:cs="Arial"/>
          <w:b/>
          <w:noProof/>
          <w:color w:val="000000"/>
          <w:spacing w:val="-3"/>
          <w:sz w:val="20"/>
        </w:rPr>
        <w:t>SINOPEC</w:t>
      </w:r>
      <w:r w:rsidR="00F3672B" w:rsidRPr="006B5B23">
        <w:rPr>
          <w:rFonts w:ascii="Arial" w:hAnsi="Arial" w:cs="Arial"/>
          <w:noProof/>
          <w:color w:val="000000"/>
          <w:spacing w:val="-3"/>
          <w:sz w:val="20"/>
        </w:rPr>
        <w:t>’s</w:t>
      </w:r>
      <w:r w:rsidR="00F3672B" w:rsidRPr="006B5B23">
        <w:rPr>
          <w:rFonts w:ascii="Arial" w:hAnsi="Arial" w:cs="Arial"/>
          <w:noProof/>
          <w:color w:val="000000"/>
          <w:w w:val="364"/>
          <w:sz w:val="20"/>
        </w:rPr>
        <w:t> </w:t>
      </w:r>
      <w:r w:rsidR="00F3672B" w:rsidRPr="006B5B23">
        <w:rPr>
          <w:rFonts w:ascii="Arial" w:hAnsi="Arial" w:cs="Arial"/>
          <w:noProof/>
          <w:color w:val="000000"/>
          <w:spacing w:val="-3"/>
          <w:sz w:val="20"/>
        </w:rPr>
        <w:t>reasonable</w:t>
      </w:r>
      <w:r w:rsidR="00F3672B" w:rsidRPr="006B5B23">
        <w:rPr>
          <w:rFonts w:ascii="Arial" w:hAnsi="Arial" w:cs="Arial"/>
          <w:noProof/>
          <w:color w:val="000000"/>
          <w:w w:val="364"/>
          <w:sz w:val="20"/>
        </w:rPr>
        <w:t> </w:t>
      </w:r>
      <w:r w:rsidR="00F3672B" w:rsidRPr="006B5B23">
        <w:rPr>
          <w:rFonts w:ascii="Arial" w:hAnsi="Arial" w:cs="Arial"/>
          <w:noProof/>
          <w:color w:val="000000"/>
          <w:spacing w:val="-3"/>
          <w:sz w:val="20"/>
        </w:rPr>
        <w:t xml:space="preserve">opinion, unsatisfactory, </w:t>
      </w:r>
      <w:r w:rsidR="00F3672B" w:rsidRPr="006B5B23">
        <w:rPr>
          <w:rFonts w:ascii="Arial" w:hAnsi="Arial" w:cs="Arial"/>
          <w:b/>
          <w:noProof/>
          <w:color w:val="000000"/>
          <w:spacing w:val="-4"/>
          <w:sz w:val="20"/>
        </w:rPr>
        <w:t>CONTRACTOR</w:t>
      </w:r>
      <w:r w:rsidR="00F3672B" w:rsidRPr="006B5B23">
        <w:rPr>
          <w:rFonts w:ascii="Arial" w:hAnsi="Arial" w:cs="Arial"/>
          <w:noProof/>
          <w:color w:val="000000"/>
          <w:w w:val="193"/>
          <w:sz w:val="20"/>
        </w:rPr>
        <w:t> </w:t>
      </w:r>
      <w:r w:rsidR="00F3672B" w:rsidRPr="006B5B23">
        <w:rPr>
          <w:rFonts w:ascii="Arial" w:hAnsi="Arial" w:cs="Arial"/>
          <w:noProof/>
          <w:color w:val="000000"/>
          <w:spacing w:val="-2"/>
          <w:sz w:val="20"/>
        </w:rPr>
        <w:t>shall</w:t>
      </w:r>
      <w:r w:rsidR="00F3672B" w:rsidRPr="006B5B23">
        <w:rPr>
          <w:rFonts w:ascii="Arial" w:hAnsi="Arial" w:cs="Arial"/>
          <w:noProof/>
          <w:color w:val="000000"/>
          <w:w w:val="191"/>
          <w:sz w:val="20"/>
        </w:rPr>
        <w:t> </w:t>
      </w:r>
      <w:r w:rsidR="00F3672B" w:rsidRPr="006B5B23">
        <w:rPr>
          <w:rFonts w:ascii="Arial" w:hAnsi="Arial" w:cs="Arial"/>
          <w:noProof/>
          <w:color w:val="000000"/>
          <w:spacing w:val="-3"/>
          <w:sz w:val="20"/>
        </w:rPr>
        <w:t>immediately</w:t>
      </w:r>
      <w:r w:rsidR="00F3672B" w:rsidRPr="006B5B23">
        <w:rPr>
          <w:rFonts w:ascii="Arial" w:hAnsi="Arial" w:cs="Arial"/>
          <w:noProof/>
          <w:color w:val="000000"/>
          <w:w w:val="190"/>
          <w:sz w:val="20"/>
        </w:rPr>
        <w:t> </w:t>
      </w:r>
      <w:r w:rsidR="00F3672B" w:rsidRPr="006B5B23">
        <w:rPr>
          <w:rFonts w:ascii="Arial" w:hAnsi="Arial" w:cs="Arial"/>
          <w:noProof/>
          <w:color w:val="000000"/>
          <w:spacing w:val="-3"/>
          <w:sz w:val="20"/>
        </w:rPr>
        <w:t>withdraw</w:t>
      </w:r>
      <w:r w:rsidR="00F3672B" w:rsidRPr="006B5B23">
        <w:rPr>
          <w:rFonts w:ascii="Arial" w:hAnsi="Arial" w:cs="Arial"/>
          <w:noProof/>
          <w:color w:val="000000"/>
          <w:w w:val="193"/>
          <w:sz w:val="20"/>
        </w:rPr>
        <w:t> </w:t>
      </w:r>
      <w:r w:rsidR="00F3672B" w:rsidRPr="006B5B23">
        <w:rPr>
          <w:rFonts w:ascii="Arial" w:hAnsi="Arial" w:cs="Arial"/>
          <w:noProof/>
          <w:color w:val="000000"/>
          <w:spacing w:val="-3"/>
          <w:sz w:val="20"/>
        </w:rPr>
        <w:t>such</w:t>
      </w:r>
      <w:r w:rsidR="00F3672B" w:rsidRPr="006B5B23">
        <w:rPr>
          <w:rFonts w:ascii="Arial" w:hAnsi="Arial" w:cs="Arial"/>
          <w:noProof/>
          <w:color w:val="000000"/>
          <w:w w:val="191"/>
          <w:sz w:val="20"/>
        </w:rPr>
        <w:t> </w:t>
      </w:r>
      <w:r w:rsidR="00F3672B" w:rsidRPr="006B5B23">
        <w:rPr>
          <w:rFonts w:ascii="Arial" w:hAnsi="Arial" w:cs="Arial"/>
          <w:noProof/>
          <w:color w:val="000000"/>
          <w:spacing w:val="-3"/>
          <w:sz w:val="20"/>
        </w:rPr>
        <w:t>Personnel,</w:t>
      </w:r>
      <w:r w:rsidR="00F3672B" w:rsidRPr="006B5B23">
        <w:rPr>
          <w:rFonts w:ascii="Arial" w:hAnsi="Arial" w:cs="Arial"/>
          <w:noProof/>
          <w:color w:val="000000"/>
          <w:w w:val="193"/>
          <w:sz w:val="20"/>
        </w:rPr>
        <w:t> </w:t>
      </w:r>
      <w:r w:rsidR="00F3672B" w:rsidRPr="006B5B23">
        <w:rPr>
          <w:rFonts w:ascii="Arial" w:hAnsi="Arial" w:cs="Arial"/>
          <w:noProof/>
          <w:color w:val="000000"/>
          <w:spacing w:val="-3"/>
          <w:sz w:val="20"/>
        </w:rPr>
        <w:t>employee,</w:t>
      </w:r>
      <w:r w:rsidR="00F3672B" w:rsidRPr="006B5B23">
        <w:rPr>
          <w:rFonts w:ascii="Arial" w:hAnsi="Arial" w:cs="Arial"/>
          <w:noProof/>
          <w:color w:val="000000"/>
          <w:w w:val="193"/>
          <w:sz w:val="20"/>
        </w:rPr>
        <w:t> </w:t>
      </w:r>
    </w:p>
    <w:p w14:paraId="2D848147" w14:textId="77777777" w:rsidR="00F3672B" w:rsidRPr="006B5B23" w:rsidRDefault="00F3672B">
      <w:pPr>
        <w:spacing w:after="0" w:line="240" w:lineRule="auto"/>
        <w:ind w:left="740"/>
        <w:jc w:val="both"/>
        <w:rPr>
          <w:rFonts w:ascii="Arial" w:hAnsi="Arial" w:cs="Arial"/>
          <w:noProof/>
          <w:color w:val="000000"/>
          <w:w w:val="196"/>
          <w:sz w:val="20"/>
        </w:rPr>
      </w:pPr>
      <w:r w:rsidRPr="006B5B23">
        <w:rPr>
          <w:rFonts w:ascii="Arial" w:hAnsi="Arial" w:cs="Arial"/>
          <w:noProof/>
          <w:color w:val="000000"/>
          <w:spacing w:val="-3"/>
          <w:sz w:val="20"/>
        </w:rPr>
        <w:t>subcontractor or</w:t>
      </w:r>
      <w:r w:rsidRPr="006B5B23">
        <w:rPr>
          <w:rFonts w:ascii="Arial" w:hAnsi="Arial" w:cs="Arial"/>
          <w:noProof/>
          <w:color w:val="000000"/>
          <w:w w:val="196"/>
          <w:sz w:val="20"/>
        </w:rPr>
        <w:t> </w:t>
      </w:r>
      <w:r w:rsidRPr="006B5B23">
        <w:rPr>
          <w:rFonts w:ascii="Arial" w:hAnsi="Arial" w:cs="Arial"/>
          <w:noProof/>
          <w:color w:val="000000"/>
          <w:spacing w:val="-3"/>
          <w:sz w:val="20"/>
        </w:rPr>
        <w:t>agent</w:t>
      </w:r>
      <w:r w:rsidRPr="006B5B23">
        <w:rPr>
          <w:rFonts w:ascii="Arial" w:hAnsi="Arial" w:cs="Arial"/>
          <w:noProof/>
          <w:color w:val="000000"/>
          <w:w w:val="196"/>
          <w:sz w:val="20"/>
        </w:rPr>
        <w:t> </w:t>
      </w:r>
      <w:r w:rsidRPr="006B5B23">
        <w:rPr>
          <w:rFonts w:ascii="Arial" w:hAnsi="Arial" w:cs="Arial"/>
          <w:noProof/>
          <w:color w:val="000000"/>
          <w:spacing w:val="-3"/>
          <w:sz w:val="20"/>
        </w:rPr>
        <w:t>from</w:t>
      </w:r>
      <w:r w:rsidRPr="006B5B23">
        <w:rPr>
          <w:rFonts w:ascii="Arial" w:hAnsi="Arial" w:cs="Arial"/>
          <w:noProof/>
          <w:color w:val="000000"/>
          <w:w w:val="196"/>
          <w:sz w:val="20"/>
        </w:rPr>
        <w:t> </w:t>
      </w:r>
      <w:r w:rsidRPr="006B5B23">
        <w:rPr>
          <w:rFonts w:ascii="Arial" w:hAnsi="Arial" w:cs="Arial"/>
          <w:noProof/>
          <w:color w:val="000000"/>
          <w:spacing w:val="-3"/>
          <w:sz w:val="20"/>
        </w:rPr>
        <w:t>the</w:t>
      </w:r>
      <w:r w:rsidRPr="006B5B23">
        <w:rPr>
          <w:rFonts w:ascii="Arial" w:hAnsi="Arial" w:cs="Arial"/>
          <w:noProof/>
          <w:color w:val="000000"/>
          <w:w w:val="196"/>
          <w:sz w:val="20"/>
        </w:rPr>
        <w:t> </w:t>
      </w:r>
      <w:r w:rsidRPr="006B5B23">
        <w:rPr>
          <w:rFonts w:ascii="Arial" w:hAnsi="Arial" w:cs="Arial"/>
          <w:noProof/>
          <w:color w:val="000000"/>
          <w:spacing w:val="-3"/>
          <w:sz w:val="20"/>
        </w:rPr>
        <w:t>provision</w:t>
      </w:r>
      <w:r w:rsidRPr="006B5B23">
        <w:rPr>
          <w:rFonts w:ascii="Arial" w:hAnsi="Arial" w:cs="Arial"/>
          <w:noProof/>
          <w:color w:val="000000"/>
          <w:w w:val="196"/>
          <w:sz w:val="20"/>
        </w:rPr>
        <w:t> </w:t>
      </w:r>
      <w:r w:rsidRPr="006B5B23">
        <w:rPr>
          <w:rFonts w:ascii="Arial" w:hAnsi="Arial" w:cs="Arial"/>
          <w:noProof/>
          <w:color w:val="000000"/>
          <w:spacing w:val="-2"/>
          <w:sz w:val="20"/>
        </w:rPr>
        <w:t>of</w:t>
      </w:r>
      <w:r w:rsidRPr="006B5B23">
        <w:rPr>
          <w:rFonts w:ascii="Arial" w:hAnsi="Arial" w:cs="Arial"/>
          <w:noProof/>
          <w:color w:val="000000"/>
          <w:w w:val="196"/>
          <w:sz w:val="20"/>
        </w:rPr>
        <w:t> </w:t>
      </w:r>
      <w:r w:rsidRPr="006B5B23">
        <w:rPr>
          <w:rFonts w:ascii="Arial" w:hAnsi="Arial" w:cs="Arial"/>
          <w:noProof/>
          <w:color w:val="000000"/>
          <w:spacing w:val="-3"/>
          <w:sz w:val="20"/>
        </w:rPr>
        <w:t>Services</w:t>
      </w:r>
      <w:r w:rsidRPr="006B5B23">
        <w:rPr>
          <w:rFonts w:ascii="Arial" w:hAnsi="Arial" w:cs="Arial"/>
          <w:noProof/>
          <w:color w:val="000000"/>
          <w:w w:val="195"/>
          <w:sz w:val="20"/>
        </w:rPr>
        <w:t> </w:t>
      </w:r>
      <w:r w:rsidRPr="006B5B23">
        <w:rPr>
          <w:rFonts w:ascii="Arial" w:hAnsi="Arial" w:cs="Arial"/>
          <w:noProof/>
          <w:color w:val="000000"/>
          <w:spacing w:val="-3"/>
          <w:sz w:val="20"/>
        </w:rPr>
        <w:t>and</w:t>
      </w:r>
      <w:r w:rsidRPr="006B5B23">
        <w:rPr>
          <w:rFonts w:ascii="Arial" w:hAnsi="Arial" w:cs="Arial"/>
          <w:noProof/>
          <w:color w:val="000000"/>
          <w:w w:val="196"/>
          <w:sz w:val="20"/>
        </w:rPr>
        <w:t> </w:t>
      </w:r>
      <w:r w:rsidRPr="006B5B23">
        <w:rPr>
          <w:rFonts w:ascii="Arial" w:hAnsi="Arial" w:cs="Arial"/>
          <w:noProof/>
          <w:color w:val="000000"/>
          <w:spacing w:val="-3"/>
          <w:sz w:val="20"/>
        </w:rPr>
        <w:t>provide</w:t>
      </w:r>
      <w:r w:rsidRPr="006B5B23">
        <w:rPr>
          <w:rFonts w:ascii="Arial" w:hAnsi="Arial" w:cs="Arial"/>
          <w:noProof/>
          <w:color w:val="000000"/>
          <w:w w:val="196"/>
          <w:sz w:val="20"/>
        </w:rPr>
        <w:t> </w:t>
      </w:r>
      <w:r w:rsidRPr="006B5B23">
        <w:rPr>
          <w:rFonts w:ascii="Arial" w:hAnsi="Arial" w:cs="Arial"/>
          <w:noProof/>
          <w:color w:val="000000"/>
          <w:spacing w:val="-3"/>
          <w:sz w:val="20"/>
        </w:rPr>
        <w:t>a</w:t>
      </w:r>
      <w:r w:rsidRPr="006B5B23">
        <w:rPr>
          <w:rFonts w:ascii="Arial" w:hAnsi="Arial" w:cs="Arial"/>
          <w:noProof/>
          <w:color w:val="000000"/>
          <w:w w:val="198"/>
          <w:sz w:val="20"/>
        </w:rPr>
        <w:t> </w:t>
      </w:r>
      <w:r w:rsidRPr="006B5B23">
        <w:rPr>
          <w:rFonts w:ascii="Arial" w:hAnsi="Arial" w:cs="Arial"/>
          <w:noProof/>
          <w:color w:val="000000"/>
          <w:spacing w:val="-2"/>
          <w:sz w:val="20"/>
        </w:rPr>
        <w:t>suitable</w:t>
      </w:r>
      <w:r w:rsidRPr="006B5B23">
        <w:rPr>
          <w:rFonts w:ascii="Arial" w:hAnsi="Arial" w:cs="Arial"/>
          <w:noProof/>
          <w:color w:val="000000"/>
          <w:w w:val="196"/>
          <w:sz w:val="20"/>
        </w:rPr>
        <w:t> </w:t>
      </w:r>
    </w:p>
    <w:p w14:paraId="4F603D8F" w14:textId="77777777" w:rsidR="00F3672B" w:rsidRPr="006B5B23" w:rsidRDefault="00F3672B">
      <w:pPr>
        <w:spacing w:after="0" w:line="240" w:lineRule="auto"/>
        <w:ind w:left="740"/>
        <w:jc w:val="both"/>
        <w:rPr>
          <w:rFonts w:ascii="Arial" w:hAnsi="Arial" w:cs="Arial"/>
          <w:noProof/>
          <w:color w:val="000000"/>
          <w:spacing w:val="8"/>
          <w:sz w:val="20"/>
        </w:rPr>
      </w:pPr>
      <w:r w:rsidRPr="006B5B23">
        <w:rPr>
          <w:rFonts w:ascii="Arial" w:hAnsi="Arial" w:cs="Arial"/>
          <w:noProof/>
          <w:color w:val="000000"/>
          <w:spacing w:val="-3"/>
          <w:sz w:val="20"/>
        </w:rPr>
        <w:t>replacement</w:t>
      </w:r>
      <w:r w:rsidRPr="006B5B23">
        <w:rPr>
          <w:rFonts w:ascii="Arial" w:hAnsi="Arial" w:cs="Arial"/>
          <w:noProof/>
          <w:color w:val="000000"/>
          <w:w w:val="196"/>
          <w:sz w:val="20"/>
        </w:rPr>
        <w:t> </w:t>
      </w:r>
      <w:r w:rsidRPr="006B5B23">
        <w:rPr>
          <w:rFonts w:ascii="Arial" w:hAnsi="Arial" w:cs="Arial"/>
          <w:noProof/>
          <w:color w:val="000000"/>
          <w:spacing w:val="-3"/>
          <w:sz w:val="20"/>
        </w:rPr>
        <w:t>which</w:t>
      </w:r>
      <w:r w:rsidRPr="006B5B23">
        <w:rPr>
          <w:rFonts w:ascii="Arial" w:hAnsi="Arial" w:cs="Arial"/>
          <w:noProof/>
          <w:color w:val="000000"/>
          <w:w w:val="196"/>
          <w:sz w:val="20"/>
        </w:rPr>
        <w:t> </w:t>
      </w:r>
      <w:r w:rsidRPr="006B5B23">
        <w:rPr>
          <w:rFonts w:ascii="Arial" w:hAnsi="Arial" w:cs="Arial"/>
          <w:noProof/>
          <w:color w:val="000000"/>
          <w:spacing w:val="-2"/>
          <w:sz w:val="20"/>
        </w:rPr>
        <w:t xml:space="preserve">is </w:t>
      </w:r>
      <w:r w:rsidRPr="006B5B23">
        <w:rPr>
          <w:rFonts w:ascii="Arial" w:hAnsi="Arial" w:cs="Arial"/>
          <w:noProof/>
          <w:color w:val="000000"/>
          <w:spacing w:val="-3"/>
          <w:sz w:val="20"/>
        </w:rPr>
        <w:t>acceptable</w:t>
      </w:r>
      <w:r w:rsidRPr="006B5B23">
        <w:rPr>
          <w:rFonts w:ascii="Arial" w:hAnsi="Arial" w:cs="Arial"/>
          <w:noProof/>
          <w:color w:val="000000"/>
          <w:spacing w:val="9"/>
          <w:sz w:val="20"/>
        </w:rPr>
        <w:t> </w:t>
      </w:r>
      <w:r w:rsidRPr="006B5B23">
        <w:rPr>
          <w:rFonts w:ascii="Arial" w:hAnsi="Arial" w:cs="Arial"/>
          <w:noProof/>
          <w:color w:val="000000"/>
          <w:spacing w:val="-2"/>
          <w:sz w:val="20"/>
        </w:rPr>
        <w:t>to</w:t>
      </w:r>
      <w:r w:rsidRPr="006B5B23">
        <w:rPr>
          <w:rFonts w:ascii="Arial" w:hAnsi="Arial" w:cs="Arial"/>
          <w:noProof/>
          <w:color w:val="000000"/>
          <w:spacing w:val="9"/>
          <w:sz w:val="20"/>
        </w:rPr>
        <w:t> </w:t>
      </w:r>
      <w:r w:rsidRPr="006B5B23">
        <w:rPr>
          <w:rFonts w:ascii="Arial" w:hAnsi="Arial" w:cs="Arial"/>
          <w:b/>
          <w:noProof/>
          <w:color w:val="000000"/>
          <w:spacing w:val="-3"/>
          <w:sz w:val="20"/>
        </w:rPr>
        <w:t>SINOPEC</w:t>
      </w:r>
      <w:r w:rsidRPr="006B5B23">
        <w:rPr>
          <w:rFonts w:ascii="Arial" w:hAnsi="Arial" w:cs="Arial"/>
          <w:noProof/>
          <w:color w:val="000000"/>
          <w:spacing w:val="8"/>
          <w:sz w:val="20"/>
        </w:rPr>
        <w:t> </w:t>
      </w:r>
      <w:r w:rsidRPr="006B5B23">
        <w:rPr>
          <w:rFonts w:ascii="Arial" w:hAnsi="Arial" w:cs="Arial"/>
          <w:noProof/>
          <w:color w:val="000000"/>
          <w:spacing w:val="-3"/>
          <w:sz w:val="20"/>
        </w:rPr>
        <w:t>and</w:t>
      </w:r>
      <w:r w:rsidRPr="006B5B23">
        <w:rPr>
          <w:rFonts w:ascii="Arial" w:hAnsi="Arial" w:cs="Arial"/>
          <w:noProof/>
          <w:color w:val="000000"/>
          <w:spacing w:val="8"/>
          <w:sz w:val="20"/>
        </w:rPr>
        <w:t> </w:t>
      </w:r>
      <w:r w:rsidRPr="006B5B23">
        <w:rPr>
          <w:rFonts w:ascii="Arial" w:hAnsi="Arial" w:cs="Arial"/>
          <w:noProof/>
          <w:color w:val="000000"/>
          <w:spacing w:val="-3"/>
          <w:sz w:val="20"/>
        </w:rPr>
        <w:t>bear</w:t>
      </w:r>
      <w:r w:rsidRPr="006B5B23">
        <w:rPr>
          <w:rFonts w:ascii="Arial" w:hAnsi="Arial" w:cs="Arial"/>
          <w:noProof/>
          <w:color w:val="000000"/>
          <w:spacing w:val="8"/>
          <w:sz w:val="20"/>
        </w:rPr>
        <w:t> </w:t>
      </w:r>
      <w:r w:rsidRPr="006B5B23">
        <w:rPr>
          <w:rFonts w:ascii="Arial" w:hAnsi="Arial" w:cs="Arial"/>
          <w:noProof/>
          <w:color w:val="000000"/>
          <w:spacing w:val="-2"/>
          <w:sz w:val="20"/>
        </w:rPr>
        <w:t>all</w:t>
      </w:r>
      <w:r w:rsidRPr="006B5B23">
        <w:rPr>
          <w:rFonts w:ascii="Arial" w:hAnsi="Arial" w:cs="Arial"/>
          <w:noProof/>
          <w:color w:val="000000"/>
          <w:spacing w:val="8"/>
          <w:sz w:val="20"/>
        </w:rPr>
        <w:t> </w:t>
      </w:r>
      <w:r w:rsidRPr="006B5B23">
        <w:rPr>
          <w:rFonts w:ascii="Arial" w:hAnsi="Arial" w:cs="Arial"/>
          <w:noProof/>
          <w:color w:val="000000"/>
          <w:spacing w:val="-3"/>
          <w:sz w:val="20"/>
        </w:rPr>
        <w:t>costs</w:t>
      </w:r>
      <w:r w:rsidRPr="006B5B23">
        <w:rPr>
          <w:rFonts w:ascii="Arial" w:hAnsi="Arial" w:cs="Arial"/>
          <w:noProof/>
          <w:color w:val="000000"/>
          <w:spacing w:val="8"/>
          <w:sz w:val="20"/>
        </w:rPr>
        <w:t> </w:t>
      </w:r>
      <w:r w:rsidRPr="006B5B23">
        <w:rPr>
          <w:rFonts w:ascii="Arial" w:hAnsi="Arial" w:cs="Arial"/>
          <w:noProof/>
          <w:color w:val="000000"/>
          <w:spacing w:val="-3"/>
          <w:sz w:val="20"/>
        </w:rPr>
        <w:t>and</w:t>
      </w:r>
      <w:r w:rsidRPr="006B5B23">
        <w:rPr>
          <w:rFonts w:ascii="Arial" w:hAnsi="Arial" w:cs="Arial"/>
          <w:noProof/>
          <w:color w:val="000000"/>
          <w:spacing w:val="8"/>
          <w:sz w:val="20"/>
        </w:rPr>
        <w:t> </w:t>
      </w:r>
      <w:r w:rsidRPr="006B5B23">
        <w:rPr>
          <w:rFonts w:ascii="Arial" w:hAnsi="Arial" w:cs="Arial"/>
          <w:noProof/>
          <w:color w:val="000000"/>
          <w:spacing w:val="-3"/>
          <w:sz w:val="20"/>
        </w:rPr>
        <w:t>expenses</w:t>
      </w:r>
      <w:r w:rsidRPr="006B5B23">
        <w:rPr>
          <w:rFonts w:ascii="Arial" w:hAnsi="Arial" w:cs="Arial"/>
          <w:noProof/>
          <w:color w:val="000000"/>
          <w:spacing w:val="8"/>
          <w:sz w:val="20"/>
        </w:rPr>
        <w:t> </w:t>
      </w:r>
      <w:r w:rsidRPr="006B5B23">
        <w:rPr>
          <w:rFonts w:ascii="Arial" w:hAnsi="Arial" w:cs="Arial"/>
          <w:noProof/>
          <w:color w:val="000000"/>
          <w:spacing w:val="-2"/>
          <w:sz w:val="20"/>
        </w:rPr>
        <w:t>incurred</w:t>
      </w:r>
      <w:r w:rsidRPr="006B5B23">
        <w:rPr>
          <w:rFonts w:ascii="Arial" w:hAnsi="Arial" w:cs="Arial"/>
          <w:noProof/>
          <w:color w:val="000000"/>
          <w:spacing w:val="8"/>
          <w:sz w:val="20"/>
        </w:rPr>
        <w:t> </w:t>
      </w:r>
    </w:p>
    <w:p w14:paraId="3A267CB4" w14:textId="77777777" w:rsidR="00F3672B" w:rsidRPr="006B5B23" w:rsidRDefault="00F3672B">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thereby.</w:t>
      </w:r>
    </w:p>
    <w:p w14:paraId="718AD27D" w14:textId="77777777" w:rsidR="00F3672B" w:rsidRPr="006B5B23" w:rsidRDefault="00F3672B" w:rsidP="77E2B531">
      <w:pPr>
        <w:spacing w:after="0" w:line="240" w:lineRule="auto"/>
        <w:ind w:left="740"/>
        <w:jc w:val="both"/>
        <w:rPr>
          <w:rFonts w:ascii="Arial" w:hAnsi="Arial" w:cs="Arial"/>
          <w:sz w:val="20"/>
          <w:szCs w:val="20"/>
        </w:rPr>
      </w:pPr>
    </w:p>
    <w:p w14:paraId="75BA0216" w14:textId="4732EBF1" w:rsidR="00B90EAE" w:rsidRPr="006B5B23" w:rsidRDefault="00F3672B" w:rsidP="009E4D6D">
      <w:pPr>
        <w:tabs>
          <w:tab w:val="left" w:pos="740"/>
        </w:tabs>
        <w:spacing w:after="0" w:line="240" w:lineRule="auto"/>
        <w:ind w:left="62"/>
        <w:jc w:val="both"/>
        <w:rPr>
          <w:rFonts w:ascii="Arial" w:hAnsi="Arial" w:cs="Arial"/>
          <w:b/>
          <w:noProof/>
          <w:color w:val="000000"/>
          <w:spacing w:val="-3"/>
          <w:w w:val="95"/>
          <w:sz w:val="20"/>
        </w:rPr>
      </w:pPr>
      <w:r w:rsidRPr="006B5B23">
        <w:rPr>
          <w:rFonts w:ascii="Arial" w:hAnsi="Arial" w:cs="Arial"/>
          <w:b/>
          <w:noProof/>
          <w:color w:val="000000"/>
          <w:spacing w:val="-3"/>
          <w:w w:val="95"/>
          <w:sz w:val="20"/>
        </w:rPr>
        <w:t>14.</w:t>
      </w:r>
      <w:r w:rsidRPr="006B5B23">
        <w:rPr>
          <w:rFonts w:ascii="Arial" w:hAnsi="Arial" w:cs="Arial"/>
          <w:color w:val="000000"/>
          <w:sz w:val="20"/>
        </w:rPr>
        <w:tab/>
      </w:r>
      <w:r w:rsidRPr="006B5B23">
        <w:rPr>
          <w:rFonts w:ascii="Arial" w:hAnsi="Arial" w:cs="Arial"/>
          <w:b/>
          <w:noProof/>
          <w:color w:val="000000"/>
          <w:spacing w:val="-3"/>
          <w:w w:val="95"/>
          <w:sz w:val="20"/>
        </w:rPr>
        <w:t>DELIVERY</w:t>
      </w:r>
      <w:r w:rsidRPr="006B5B23">
        <w:rPr>
          <w:rFonts w:ascii="Arial" w:hAnsi="Arial" w:cs="Arial"/>
          <w:b/>
          <w:noProof/>
          <w:color w:val="000000"/>
          <w:spacing w:val="9"/>
          <w:sz w:val="20"/>
        </w:rPr>
        <w:t> </w:t>
      </w:r>
      <w:r w:rsidRPr="006B5B23">
        <w:rPr>
          <w:rFonts w:ascii="Arial" w:hAnsi="Arial" w:cs="Arial"/>
          <w:b/>
          <w:noProof/>
          <w:color w:val="000000"/>
          <w:spacing w:val="-3"/>
          <w:w w:val="95"/>
          <w:sz w:val="20"/>
        </w:rPr>
        <w:t>VEHICLES</w:t>
      </w:r>
      <w:r w:rsidRPr="006B5B23">
        <w:rPr>
          <w:rFonts w:ascii="Arial" w:hAnsi="Arial" w:cs="Arial"/>
          <w:b/>
          <w:noProof/>
          <w:color w:val="000000"/>
          <w:spacing w:val="10"/>
          <w:sz w:val="20"/>
        </w:rPr>
        <w:t> </w:t>
      </w:r>
    </w:p>
    <w:p w14:paraId="7BEF0FC8" w14:textId="77777777" w:rsidR="00F3672B" w:rsidRPr="006B5B23" w:rsidRDefault="00F3672B" w:rsidP="009E4D6D">
      <w:pPr>
        <w:tabs>
          <w:tab w:val="left" w:pos="740"/>
        </w:tabs>
        <w:spacing w:after="0" w:line="240" w:lineRule="auto"/>
        <w:ind w:left="62"/>
        <w:jc w:val="both"/>
        <w:rPr>
          <w:rFonts w:ascii="Arial" w:hAnsi="Arial" w:cs="Arial"/>
          <w:sz w:val="20"/>
        </w:rPr>
      </w:pPr>
    </w:p>
    <w:p w14:paraId="1D3D6D5C" w14:textId="77777777" w:rsidR="00F3672B" w:rsidRPr="006B5B23" w:rsidRDefault="00F3672B" w:rsidP="009E4D6D">
      <w:pPr>
        <w:spacing w:after="0" w:line="240" w:lineRule="auto"/>
        <w:ind w:left="62" w:firstLine="678"/>
        <w:jc w:val="both"/>
        <w:rPr>
          <w:rFonts w:ascii="Arial" w:hAnsi="Arial" w:cs="Arial"/>
          <w:sz w:val="20"/>
        </w:rPr>
      </w:pPr>
      <w:r w:rsidRPr="006B5B23">
        <w:rPr>
          <w:rFonts w:ascii="Arial" w:hAnsi="Arial" w:cs="Arial"/>
          <w:b/>
          <w:noProof/>
          <w:color w:val="000000"/>
          <w:spacing w:val="-4"/>
          <w:sz w:val="20"/>
        </w:rPr>
        <w:t>CONTRACTOR</w:t>
      </w:r>
      <w:r w:rsidRPr="006B5B23">
        <w:rPr>
          <w:rFonts w:ascii="Arial" w:hAnsi="Arial" w:cs="Arial"/>
          <w:noProof/>
          <w:color w:val="000000"/>
          <w:w w:val="339"/>
          <w:sz w:val="20"/>
        </w:rPr>
        <w:t> </w:t>
      </w:r>
      <w:r w:rsidRPr="006B5B23">
        <w:rPr>
          <w:rFonts w:ascii="Arial" w:hAnsi="Arial" w:cs="Arial"/>
          <w:noProof/>
          <w:color w:val="000000"/>
          <w:spacing w:val="-3"/>
          <w:sz w:val="20"/>
        </w:rPr>
        <w:t>shall</w:t>
      </w:r>
      <w:r w:rsidRPr="006B5B23">
        <w:rPr>
          <w:rFonts w:ascii="Arial" w:hAnsi="Arial" w:cs="Arial"/>
          <w:noProof/>
          <w:color w:val="000000"/>
          <w:w w:val="338"/>
          <w:sz w:val="20"/>
        </w:rPr>
        <w:t> </w:t>
      </w:r>
      <w:r w:rsidRPr="006B5B23">
        <w:rPr>
          <w:rFonts w:ascii="Arial" w:hAnsi="Arial" w:cs="Arial"/>
          <w:noProof/>
          <w:color w:val="000000"/>
          <w:spacing w:val="-3"/>
          <w:sz w:val="20"/>
        </w:rPr>
        <w:t>ensure</w:t>
      </w:r>
      <w:r w:rsidRPr="006B5B23">
        <w:rPr>
          <w:rFonts w:ascii="Arial" w:hAnsi="Arial" w:cs="Arial"/>
          <w:noProof/>
          <w:color w:val="000000"/>
          <w:w w:val="334"/>
          <w:sz w:val="20"/>
        </w:rPr>
        <w:t> </w:t>
      </w:r>
      <w:r w:rsidRPr="006B5B23">
        <w:rPr>
          <w:rFonts w:ascii="Arial" w:hAnsi="Arial" w:cs="Arial"/>
          <w:noProof/>
          <w:color w:val="000000"/>
          <w:spacing w:val="-2"/>
          <w:sz w:val="20"/>
        </w:rPr>
        <w:t>that</w:t>
      </w:r>
      <w:r w:rsidRPr="006B5B23">
        <w:rPr>
          <w:rFonts w:ascii="Arial" w:hAnsi="Arial" w:cs="Arial"/>
          <w:noProof/>
          <w:color w:val="000000"/>
          <w:w w:val="339"/>
          <w:sz w:val="20"/>
        </w:rPr>
        <w:t> </w:t>
      </w:r>
      <w:r w:rsidRPr="006B5B23">
        <w:rPr>
          <w:rFonts w:ascii="Arial" w:hAnsi="Arial" w:cs="Arial"/>
          <w:noProof/>
          <w:color w:val="000000"/>
          <w:spacing w:val="-2"/>
          <w:sz w:val="20"/>
        </w:rPr>
        <w:t>all</w:t>
      </w:r>
      <w:r w:rsidRPr="006B5B23">
        <w:rPr>
          <w:rFonts w:ascii="Arial" w:hAnsi="Arial" w:cs="Arial"/>
          <w:noProof/>
          <w:color w:val="000000"/>
          <w:w w:val="336"/>
          <w:sz w:val="20"/>
        </w:rPr>
        <w:t> </w:t>
      </w:r>
      <w:r w:rsidRPr="006B5B23">
        <w:rPr>
          <w:rFonts w:ascii="Arial" w:hAnsi="Arial" w:cs="Arial"/>
          <w:noProof/>
          <w:color w:val="000000"/>
          <w:spacing w:val="-2"/>
          <w:sz w:val="20"/>
        </w:rPr>
        <w:t>relevant</w:t>
      </w:r>
      <w:r w:rsidRPr="006B5B23">
        <w:rPr>
          <w:rFonts w:ascii="Arial" w:hAnsi="Arial" w:cs="Arial"/>
          <w:noProof/>
          <w:color w:val="000000"/>
          <w:w w:val="336"/>
          <w:sz w:val="20"/>
        </w:rPr>
        <w:t> </w:t>
      </w:r>
      <w:r w:rsidRPr="006B5B23">
        <w:rPr>
          <w:rFonts w:ascii="Arial" w:hAnsi="Arial" w:cs="Arial"/>
          <w:noProof/>
          <w:color w:val="000000"/>
          <w:spacing w:val="-3"/>
          <w:sz w:val="20"/>
        </w:rPr>
        <w:t>business</w:t>
      </w:r>
      <w:r w:rsidRPr="006B5B23">
        <w:rPr>
          <w:rFonts w:ascii="Arial" w:hAnsi="Arial" w:cs="Arial"/>
          <w:noProof/>
          <w:color w:val="000000"/>
          <w:w w:val="334"/>
          <w:sz w:val="20"/>
        </w:rPr>
        <w:t> </w:t>
      </w:r>
      <w:r w:rsidRPr="006B5B23">
        <w:rPr>
          <w:rFonts w:ascii="Arial" w:hAnsi="Arial" w:cs="Arial"/>
          <w:noProof/>
          <w:color w:val="000000"/>
          <w:spacing w:val="-3"/>
          <w:sz w:val="20"/>
        </w:rPr>
        <w:t>and</w:t>
      </w:r>
      <w:r w:rsidRPr="006B5B23">
        <w:rPr>
          <w:rFonts w:ascii="Arial" w:hAnsi="Arial" w:cs="Arial"/>
          <w:noProof/>
          <w:color w:val="000000"/>
          <w:w w:val="336"/>
          <w:sz w:val="20"/>
        </w:rPr>
        <w:t> </w:t>
      </w:r>
      <w:r w:rsidRPr="006B5B23">
        <w:rPr>
          <w:rFonts w:ascii="Arial" w:hAnsi="Arial" w:cs="Arial"/>
          <w:noProof/>
          <w:color w:val="000000"/>
          <w:spacing w:val="-3"/>
          <w:sz w:val="20"/>
        </w:rPr>
        <w:t>operating</w:t>
      </w:r>
      <w:r w:rsidRPr="006B5B23">
        <w:rPr>
          <w:rFonts w:ascii="Arial" w:hAnsi="Arial" w:cs="Arial"/>
          <w:noProof/>
          <w:color w:val="000000"/>
          <w:w w:val="336"/>
          <w:sz w:val="20"/>
        </w:rPr>
        <w:t> </w:t>
      </w:r>
      <w:r w:rsidRPr="006B5B23">
        <w:rPr>
          <w:rFonts w:ascii="Arial" w:hAnsi="Arial" w:cs="Arial"/>
          <w:noProof/>
          <w:color w:val="000000"/>
          <w:spacing w:val="-2"/>
          <w:sz w:val="20"/>
        </w:rPr>
        <w:t>licences,</w:t>
      </w:r>
    </w:p>
    <w:p w14:paraId="58992615" w14:textId="77777777" w:rsidR="00B90EAE" w:rsidRPr="006B5B23" w:rsidRDefault="00F3672B" w:rsidP="009E4D6D">
      <w:pPr>
        <w:spacing w:after="0" w:line="240" w:lineRule="auto"/>
        <w:ind w:left="740"/>
        <w:jc w:val="both"/>
        <w:rPr>
          <w:rFonts w:ascii="Arial" w:hAnsi="Arial" w:cs="Arial"/>
          <w:noProof/>
          <w:color w:val="000000"/>
          <w:spacing w:val="22"/>
          <w:sz w:val="20"/>
        </w:rPr>
      </w:pPr>
      <w:r w:rsidRPr="006B5B23">
        <w:rPr>
          <w:rFonts w:ascii="Arial" w:hAnsi="Arial" w:cs="Arial"/>
          <w:noProof/>
          <w:color w:val="000000"/>
          <w:spacing w:val="-2"/>
          <w:sz w:val="20"/>
        </w:rPr>
        <w:t>certifications</w:t>
      </w:r>
      <w:r w:rsidRPr="006B5B23">
        <w:rPr>
          <w:rFonts w:ascii="Arial" w:hAnsi="Arial" w:cs="Arial"/>
          <w:noProof/>
          <w:color w:val="000000"/>
          <w:spacing w:val="21"/>
          <w:sz w:val="20"/>
        </w:rPr>
        <w:t> </w:t>
      </w:r>
      <w:r w:rsidRPr="006B5B23">
        <w:rPr>
          <w:rFonts w:ascii="Arial" w:hAnsi="Arial" w:cs="Arial"/>
          <w:noProof/>
          <w:color w:val="000000"/>
          <w:spacing w:val="-3"/>
          <w:sz w:val="20"/>
        </w:rPr>
        <w:t>and</w:t>
      </w:r>
      <w:r w:rsidRPr="006B5B23">
        <w:rPr>
          <w:rFonts w:ascii="Arial" w:hAnsi="Arial" w:cs="Arial"/>
          <w:noProof/>
          <w:color w:val="000000"/>
          <w:spacing w:val="21"/>
          <w:sz w:val="20"/>
        </w:rPr>
        <w:t> </w:t>
      </w:r>
      <w:r w:rsidRPr="006B5B23">
        <w:rPr>
          <w:rFonts w:ascii="Arial" w:hAnsi="Arial" w:cs="Arial"/>
          <w:noProof/>
          <w:color w:val="000000"/>
          <w:spacing w:val="-2"/>
          <w:sz w:val="20"/>
        </w:rPr>
        <w:t>permits</w:t>
      </w:r>
      <w:r w:rsidRPr="006B5B23">
        <w:rPr>
          <w:rFonts w:ascii="Arial" w:hAnsi="Arial" w:cs="Arial"/>
          <w:noProof/>
          <w:color w:val="000000"/>
          <w:spacing w:val="20"/>
          <w:sz w:val="20"/>
        </w:rPr>
        <w:t> </w:t>
      </w:r>
      <w:r w:rsidRPr="006B5B23">
        <w:rPr>
          <w:rFonts w:ascii="Arial" w:hAnsi="Arial" w:cs="Arial"/>
          <w:noProof/>
          <w:color w:val="000000"/>
          <w:spacing w:val="-3"/>
          <w:sz w:val="20"/>
        </w:rPr>
        <w:t>issued</w:t>
      </w:r>
      <w:r w:rsidRPr="006B5B23">
        <w:rPr>
          <w:rFonts w:ascii="Arial" w:hAnsi="Arial" w:cs="Arial"/>
          <w:noProof/>
          <w:color w:val="000000"/>
          <w:spacing w:val="22"/>
          <w:sz w:val="20"/>
        </w:rPr>
        <w:t> </w:t>
      </w:r>
      <w:r w:rsidRPr="006B5B23">
        <w:rPr>
          <w:rFonts w:ascii="Arial" w:hAnsi="Arial" w:cs="Arial"/>
          <w:noProof/>
          <w:color w:val="000000"/>
          <w:spacing w:val="-3"/>
          <w:sz w:val="20"/>
        </w:rPr>
        <w:t>by</w:t>
      </w:r>
      <w:r w:rsidRPr="006B5B23">
        <w:rPr>
          <w:rFonts w:ascii="Arial" w:hAnsi="Arial" w:cs="Arial"/>
          <w:noProof/>
          <w:color w:val="000000"/>
          <w:spacing w:val="21"/>
          <w:sz w:val="20"/>
        </w:rPr>
        <w:t> </w:t>
      </w:r>
      <w:r w:rsidRPr="006B5B23">
        <w:rPr>
          <w:rFonts w:ascii="Arial" w:hAnsi="Arial" w:cs="Arial"/>
          <w:noProof/>
          <w:color w:val="000000"/>
          <w:spacing w:val="-3"/>
          <w:sz w:val="20"/>
        </w:rPr>
        <w:t>competent</w:t>
      </w:r>
      <w:r w:rsidRPr="006B5B23">
        <w:rPr>
          <w:rFonts w:ascii="Arial" w:hAnsi="Arial" w:cs="Arial"/>
          <w:noProof/>
          <w:color w:val="000000"/>
          <w:spacing w:val="21"/>
          <w:sz w:val="20"/>
        </w:rPr>
        <w:t> </w:t>
      </w:r>
      <w:r w:rsidRPr="006B5B23">
        <w:rPr>
          <w:rFonts w:ascii="Arial" w:hAnsi="Arial" w:cs="Arial"/>
          <w:noProof/>
          <w:color w:val="000000"/>
          <w:spacing w:val="-2"/>
          <w:sz w:val="20"/>
        </w:rPr>
        <w:t>authorities</w:t>
      </w:r>
      <w:r w:rsidRPr="006B5B23">
        <w:rPr>
          <w:rFonts w:ascii="Arial" w:hAnsi="Arial" w:cs="Arial"/>
          <w:noProof/>
          <w:color w:val="000000"/>
          <w:spacing w:val="20"/>
          <w:sz w:val="20"/>
        </w:rPr>
        <w:t> </w:t>
      </w:r>
      <w:r w:rsidRPr="006B5B23">
        <w:rPr>
          <w:rFonts w:ascii="Arial" w:hAnsi="Arial" w:cs="Arial"/>
          <w:noProof/>
          <w:color w:val="000000"/>
          <w:spacing w:val="-2"/>
          <w:sz w:val="20"/>
        </w:rPr>
        <w:t xml:space="preserve">(including </w:t>
      </w:r>
      <w:r w:rsidR="00B90EAE" w:rsidRPr="006B5B23">
        <w:rPr>
          <w:rFonts w:ascii="Arial" w:hAnsi="Arial" w:cs="Arial"/>
          <w:noProof/>
          <w:color w:val="000000"/>
          <w:spacing w:val="-2"/>
          <w:sz w:val="20"/>
        </w:rPr>
        <w:t>t</w:t>
      </w:r>
      <w:r w:rsidRPr="006B5B23">
        <w:rPr>
          <w:rFonts w:ascii="Arial" w:hAnsi="Arial" w:cs="Arial"/>
          <w:noProof/>
          <w:color w:val="000000"/>
          <w:spacing w:val="-3"/>
          <w:sz w:val="20"/>
        </w:rPr>
        <w:t>he</w:t>
      </w:r>
      <w:r w:rsidRPr="006B5B23">
        <w:rPr>
          <w:rFonts w:ascii="Arial" w:hAnsi="Arial" w:cs="Arial"/>
          <w:noProof/>
          <w:color w:val="000000"/>
          <w:spacing w:val="23"/>
          <w:sz w:val="20"/>
        </w:rPr>
        <w:t> </w:t>
      </w:r>
      <w:r w:rsidRPr="006B5B23">
        <w:rPr>
          <w:rFonts w:ascii="Arial" w:hAnsi="Arial" w:cs="Arial"/>
          <w:noProof/>
          <w:color w:val="000000"/>
          <w:spacing w:val="-3"/>
          <w:sz w:val="20"/>
        </w:rPr>
        <w:t>use</w:t>
      </w:r>
      <w:r w:rsidRPr="006B5B23">
        <w:rPr>
          <w:rFonts w:ascii="Arial" w:hAnsi="Arial" w:cs="Arial"/>
          <w:noProof/>
          <w:color w:val="000000"/>
          <w:spacing w:val="23"/>
          <w:sz w:val="20"/>
        </w:rPr>
        <w:t> </w:t>
      </w:r>
      <w:r w:rsidRPr="006B5B23">
        <w:rPr>
          <w:rFonts w:ascii="Arial" w:hAnsi="Arial" w:cs="Arial"/>
          <w:noProof/>
          <w:color w:val="000000"/>
          <w:spacing w:val="-3"/>
          <w:sz w:val="20"/>
        </w:rPr>
        <w:t>and</w:t>
      </w:r>
      <w:r w:rsidRPr="006B5B23">
        <w:rPr>
          <w:rFonts w:ascii="Arial" w:hAnsi="Arial" w:cs="Arial"/>
          <w:noProof/>
          <w:color w:val="000000"/>
          <w:spacing w:val="22"/>
          <w:sz w:val="20"/>
        </w:rPr>
        <w:t> </w:t>
      </w:r>
    </w:p>
    <w:p w14:paraId="0656CE4C" w14:textId="14F7A145" w:rsidR="00B90EAE" w:rsidRPr="006B5B23" w:rsidRDefault="00F3672B" w:rsidP="009E4D6D">
      <w:pPr>
        <w:spacing w:after="0" w:line="240" w:lineRule="auto"/>
        <w:ind w:left="740"/>
        <w:jc w:val="both"/>
        <w:rPr>
          <w:rFonts w:ascii="Arial" w:hAnsi="Arial" w:cs="Arial"/>
          <w:noProof/>
          <w:color w:val="000000"/>
          <w:w w:val="266"/>
          <w:sz w:val="20"/>
        </w:rPr>
      </w:pPr>
      <w:r w:rsidRPr="006B5B23">
        <w:rPr>
          <w:rFonts w:ascii="Arial" w:hAnsi="Arial" w:cs="Arial"/>
          <w:noProof/>
          <w:color w:val="000000"/>
          <w:spacing w:val="-3"/>
          <w:sz w:val="20"/>
        </w:rPr>
        <w:t>operation</w:t>
      </w:r>
      <w:r w:rsidR="00B90EAE" w:rsidRPr="006B5B23">
        <w:rPr>
          <w:rFonts w:ascii="Arial" w:hAnsi="Arial" w:cs="Arial"/>
          <w:noProof/>
          <w:color w:val="000000"/>
          <w:spacing w:val="-3"/>
          <w:sz w:val="20"/>
        </w:rPr>
        <w:t xml:space="preserve"> </w:t>
      </w:r>
      <w:r w:rsidRPr="006B5B23">
        <w:rPr>
          <w:rFonts w:ascii="Arial" w:hAnsi="Arial" w:cs="Arial"/>
          <w:noProof/>
          <w:color w:val="000000"/>
          <w:spacing w:val="-2"/>
          <w:sz w:val="20"/>
        </w:rPr>
        <w:t>of</w:t>
      </w:r>
      <w:r w:rsidRPr="006B5B23">
        <w:rPr>
          <w:rFonts w:ascii="Arial" w:hAnsi="Arial" w:cs="Arial"/>
          <w:noProof/>
          <w:color w:val="000000"/>
          <w:spacing w:val="24"/>
          <w:sz w:val="20"/>
        </w:rPr>
        <w:t> </w:t>
      </w:r>
      <w:r w:rsidRPr="006B5B23">
        <w:rPr>
          <w:rFonts w:ascii="Arial" w:hAnsi="Arial" w:cs="Arial"/>
          <w:noProof/>
          <w:color w:val="000000"/>
          <w:spacing w:val="-3"/>
          <w:sz w:val="20"/>
        </w:rPr>
        <w:t>its</w:t>
      </w:r>
      <w:r w:rsidRPr="006B5B23">
        <w:rPr>
          <w:rFonts w:ascii="Arial" w:hAnsi="Arial" w:cs="Arial"/>
          <w:noProof/>
          <w:color w:val="000000"/>
          <w:spacing w:val="23"/>
          <w:sz w:val="20"/>
        </w:rPr>
        <w:t> </w:t>
      </w:r>
      <w:r w:rsidRPr="006B5B23">
        <w:rPr>
          <w:rFonts w:ascii="Arial" w:hAnsi="Arial" w:cs="Arial"/>
          <w:noProof/>
          <w:color w:val="000000"/>
          <w:spacing w:val="-3"/>
          <w:sz w:val="20"/>
        </w:rPr>
        <w:t>Delivery</w:t>
      </w:r>
      <w:r w:rsidRPr="006B5B23">
        <w:rPr>
          <w:rFonts w:ascii="Arial" w:hAnsi="Arial" w:cs="Arial"/>
          <w:noProof/>
          <w:color w:val="000000"/>
          <w:spacing w:val="21"/>
          <w:sz w:val="20"/>
        </w:rPr>
        <w:t> </w:t>
      </w:r>
      <w:r w:rsidR="004F7C79">
        <w:rPr>
          <w:rFonts w:ascii="Arial" w:eastAsia="宋体" w:hAnsi="Arial" w:cs="Arial" w:hint="eastAsia"/>
          <w:noProof/>
          <w:color w:val="000000"/>
          <w:spacing w:val="-3"/>
          <w:sz w:val="20"/>
        </w:rPr>
        <w:t>Vehicles</w:t>
      </w:r>
      <w:r w:rsidRPr="006B5B23">
        <w:rPr>
          <w:rFonts w:ascii="Arial" w:hAnsi="Arial" w:cs="Arial"/>
          <w:noProof/>
          <w:color w:val="000000"/>
          <w:spacing w:val="-3"/>
          <w:sz w:val="20"/>
        </w:rPr>
        <w:t>,</w:t>
      </w:r>
      <w:r w:rsidRPr="006B5B23">
        <w:rPr>
          <w:rFonts w:ascii="Arial" w:hAnsi="Arial" w:cs="Arial"/>
          <w:noProof/>
          <w:color w:val="000000"/>
          <w:spacing w:val="24"/>
          <w:sz w:val="20"/>
        </w:rPr>
        <w:t> </w:t>
      </w:r>
      <w:r w:rsidRPr="006B5B23">
        <w:rPr>
          <w:rFonts w:ascii="Arial" w:hAnsi="Arial" w:cs="Arial"/>
          <w:noProof/>
          <w:color w:val="000000"/>
          <w:spacing w:val="-3"/>
          <w:sz w:val="20"/>
        </w:rPr>
        <w:t>equipment</w:t>
      </w:r>
      <w:r w:rsidR="00B90EAE" w:rsidRPr="006B5B23">
        <w:rPr>
          <w:rFonts w:ascii="Arial" w:hAnsi="Arial" w:cs="Arial"/>
          <w:noProof/>
          <w:color w:val="000000"/>
          <w:spacing w:val="-3"/>
          <w:sz w:val="20"/>
        </w:rPr>
        <w:t xml:space="preserve"> </w:t>
      </w:r>
      <w:r w:rsidRPr="006B5B23">
        <w:rPr>
          <w:rFonts w:ascii="Arial" w:hAnsi="Arial" w:cs="Arial"/>
          <w:noProof/>
          <w:color w:val="000000"/>
          <w:spacing w:val="-3"/>
          <w:sz w:val="20"/>
        </w:rPr>
        <w:t>and</w:t>
      </w:r>
      <w:r w:rsidRPr="006B5B23">
        <w:rPr>
          <w:rFonts w:ascii="Arial" w:hAnsi="Arial" w:cs="Arial"/>
          <w:noProof/>
          <w:color w:val="000000"/>
          <w:w w:val="263"/>
          <w:sz w:val="20"/>
        </w:rPr>
        <w:t> </w:t>
      </w:r>
      <w:r w:rsidRPr="006B5B23">
        <w:rPr>
          <w:rFonts w:ascii="Arial" w:hAnsi="Arial" w:cs="Arial"/>
          <w:noProof/>
          <w:color w:val="000000"/>
          <w:spacing w:val="-2"/>
          <w:sz w:val="20"/>
        </w:rPr>
        <w:t>facilities)</w:t>
      </w:r>
      <w:r w:rsidRPr="006B5B23">
        <w:rPr>
          <w:rFonts w:ascii="Arial" w:hAnsi="Arial" w:cs="Arial"/>
          <w:noProof/>
          <w:color w:val="000000"/>
          <w:w w:val="263"/>
          <w:sz w:val="20"/>
        </w:rPr>
        <w:t> </w:t>
      </w:r>
      <w:r w:rsidRPr="006B5B23">
        <w:rPr>
          <w:rFonts w:ascii="Arial" w:hAnsi="Arial" w:cs="Arial"/>
          <w:noProof/>
          <w:color w:val="000000"/>
          <w:spacing w:val="-3"/>
          <w:sz w:val="20"/>
        </w:rPr>
        <w:t>are</w:t>
      </w:r>
      <w:r w:rsidRPr="006B5B23">
        <w:rPr>
          <w:rFonts w:ascii="Arial" w:hAnsi="Arial" w:cs="Arial"/>
          <w:noProof/>
          <w:color w:val="000000"/>
          <w:w w:val="266"/>
          <w:sz w:val="20"/>
        </w:rPr>
        <w:t> </w:t>
      </w:r>
      <w:r w:rsidRPr="006B5B23">
        <w:rPr>
          <w:rFonts w:ascii="Arial" w:hAnsi="Arial" w:cs="Arial"/>
          <w:noProof/>
          <w:color w:val="000000"/>
          <w:spacing w:val="-3"/>
          <w:sz w:val="20"/>
        </w:rPr>
        <w:t>valid</w:t>
      </w:r>
      <w:r w:rsidRPr="006B5B23">
        <w:rPr>
          <w:rFonts w:ascii="Arial" w:hAnsi="Arial" w:cs="Arial"/>
          <w:noProof/>
          <w:color w:val="000000"/>
          <w:w w:val="266"/>
          <w:sz w:val="20"/>
        </w:rPr>
        <w:t> </w:t>
      </w:r>
    </w:p>
    <w:p w14:paraId="4B34E4D8" w14:textId="77777777" w:rsidR="00B90EAE" w:rsidRPr="006B5B23" w:rsidRDefault="00F3672B" w:rsidP="009E4D6D">
      <w:pPr>
        <w:spacing w:after="0" w:line="240" w:lineRule="auto"/>
        <w:ind w:left="62" w:firstLine="678"/>
        <w:jc w:val="both"/>
        <w:rPr>
          <w:rFonts w:ascii="Arial" w:hAnsi="Arial" w:cs="Arial"/>
          <w:noProof/>
          <w:color w:val="000000"/>
          <w:w w:val="324"/>
          <w:sz w:val="20"/>
        </w:rPr>
      </w:pPr>
      <w:r w:rsidRPr="006B5B23">
        <w:rPr>
          <w:rFonts w:ascii="Arial" w:hAnsi="Arial" w:cs="Arial"/>
          <w:noProof/>
          <w:color w:val="000000"/>
          <w:spacing w:val="-3"/>
          <w:sz w:val="20"/>
        </w:rPr>
        <w:t>and</w:t>
      </w:r>
      <w:r w:rsidRPr="006B5B23">
        <w:rPr>
          <w:rFonts w:ascii="Arial" w:hAnsi="Arial" w:cs="Arial"/>
          <w:noProof/>
          <w:color w:val="000000"/>
          <w:w w:val="263"/>
          <w:sz w:val="20"/>
        </w:rPr>
        <w:t> </w:t>
      </w:r>
      <w:r w:rsidRPr="006B5B23">
        <w:rPr>
          <w:rFonts w:ascii="Arial" w:hAnsi="Arial" w:cs="Arial"/>
          <w:noProof/>
          <w:color w:val="000000"/>
          <w:spacing w:val="-3"/>
          <w:sz w:val="20"/>
        </w:rPr>
        <w:t>kept</w:t>
      </w:r>
      <w:r w:rsidRPr="006B5B23">
        <w:rPr>
          <w:rFonts w:ascii="Arial" w:hAnsi="Arial" w:cs="Arial"/>
          <w:noProof/>
          <w:color w:val="000000"/>
          <w:w w:val="263"/>
          <w:sz w:val="20"/>
        </w:rPr>
        <w:t> </w:t>
      </w:r>
      <w:r w:rsidRPr="006B5B23">
        <w:rPr>
          <w:rFonts w:ascii="Arial" w:hAnsi="Arial" w:cs="Arial"/>
          <w:noProof/>
          <w:color w:val="000000"/>
          <w:spacing w:val="-3"/>
          <w:sz w:val="20"/>
        </w:rPr>
        <w:t>current</w:t>
      </w:r>
      <w:r w:rsidRPr="006B5B23">
        <w:rPr>
          <w:rFonts w:ascii="Arial" w:hAnsi="Arial" w:cs="Arial"/>
          <w:noProof/>
          <w:color w:val="000000"/>
          <w:w w:val="266"/>
          <w:sz w:val="20"/>
        </w:rPr>
        <w:t> </w:t>
      </w:r>
      <w:r w:rsidRPr="006B5B23">
        <w:rPr>
          <w:rFonts w:ascii="Arial" w:hAnsi="Arial" w:cs="Arial"/>
          <w:noProof/>
          <w:color w:val="000000"/>
          <w:spacing w:val="-2"/>
          <w:sz w:val="20"/>
        </w:rPr>
        <w:t>at</w:t>
      </w:r>
      <w:r w:rsidRPr="006B5B23">
        <w:rPr>
          <w:rFonts w:ascii="Arial" w:hAnsi="Arial" w:cs="Arial"/>
          <w:noProof/>
          <w:color w:val="000000"/>
          <w:w w:val="263"/>
          <w:sz w:val="20"/>
        </w:rPr>
        <w:t> </w:t>
      </w:r>
      <w:r w:rsidRPr="006B5B23">
        <w:rPr>
          <w:rFonts w:ascii="Arial" w:hAnsi="Arial" w:cs="Arial"/>
          <w:noProof/>
          <w:color w:val="000000"/>
          <w:spacing w:val="-2"/>
          <w:sz w:val="20"/>
        </w:rPr>
        <w:t>all</w:t>
      </w:r>
      <w:r w:rsidRPr="006B5B23">
        <w:rPr>
          <w:rFonts w:ascii="Arial" w:hAnsi="Arial" w:cs="Arial"/>
          <w:noProof/>
          <w:color w:val="000000"/>
          <w:w w:val="262"/>
          <w:sz w:val="20"/>
        </w:rPr>
        <w:t> </w:t>
      </w:r>
      <w:r w:rsidRPr="006B5B23">
        <w:rPr>
          <w:rFonts w:ascii="Arial" w:hAnsi="Arial" w:cs="Arial"/>
          <w:noProof/>
          <w:color w:val="000000"/>
          <w:spacing w:val="-3"/>
          <w:sz w:val="20"/>
        </w:rPr>
        <w:t>times</w:t>
      </w:r>
      <w:r w:rsidRPr="006B5B23">
        <w:rPr>
          <w:rFonts w:ascii="Arial" w:hAnsi="Arial" w:cs="Arial"/>
          <w:noProof/>
          <w:color w:val="000000"/>
          <w:w w:val="263"/>
          <w:sz w:val="20"/>
        </w:rPr>
        <w:t> </w:t>
      </w:r>
      <w:r w:rsidRPr="006B5B23">
        <w:rPr>
          <w:rFonts w:ascii="Arial" w:hAnsi="Arial" w:cs="Arial"/>
          <w:noProof/>
          <w:color w:val="000000"/>
          <w:spacing w:val="-3"/>
          <w:sz w:val="20"/>
        </w:rPr>
        <w:t>throughout</w:t>
      </w:r>
      <w:r w:rsidRPr="006B5B23">
        <w:rPr>
          <w:rFonts w:ascii="Arial" w:hAnsi="Arial" w:cs="Arial"/>
          <w:noProof/>
          <w:color w:val="000000"/>
          <w:w w:val="266"/>
          <w:sz w:val="20"/>
        </w:rPr>
        <w:t> </w:t>
      </w:r>
      <w:r w:rsidRPr="006B5B23">
        <w:rPr>
          <w:rFonts w:ascii="Arial" w:hAnsi="Arial" w:cs="Arial"/>
          <w:noProof/>
          <w:color w:val="000000"/>
          <w:spacing w:val="-3"/>
          <w:sz w:val="20"/>
        </w:rPr>
        <w:t>the</w:t>
      </w:r>
      <w:r w:rsidRPr="006B5B23">
        <w:rPr>
          <w:rFonts w:ascii="Arial" w:hAnsi="Arial" w:cs="Arial"/>
          <w:noProof/>
          <w:color w:val="000000"/>
          <w:w w:val="266"/>
          <w:sz w:val="20"/>
        </w:rPr>
        <w:t> </w:t>
      </w:r>
      <w:r w:rsidRPr="006B5B23">
        <w:rPr>
          <w:rFonts w:ascii="Arial" w:hAnsi="Arial" w:cs="Arial"/>
          <w:noProof/>
          <w:color w:val="000000"/>
          <w:spacing w:val="-3"/>
          <w:sz w:val="20"/>
        </w:rPr>
        <w:t>term</w:t>
      </w:r>
      <w:r w:rsidRPr="006B5B23">
        <w:rPr>
          <w:rFonts w:ascii="Arial" w:hAnsi="Arial" w:cs="Arial"/>
          <w:noProof/>
          <w:color w:val="000000"/>
          <w:w w:val="266"/>
          <w:sz w:val="20"/>
        </w:rPr>
        <w:t> </w:t>
      </w:r>
      <w:r w:rsidRPr="006B5B23">
        <w:rPr>
          <w:rFonts w:ascii="Arial" w:hAnsi="Arial" w:cs="Arial"/>
          <w:noProof/>
          <w:color w:val="000000"/>
          <w:spacing w:val="-3"/>
          <w:sz w:val="20"/>
        </w:rPr>
        <w:t>of</w:t>
      </w:r>
      <w:r w:rsidRPr="006B5B23">
        <w:rPr>
          <w:rFonts w:ascii="Arial" w:hAnsi="Arial" w:cs="Arial"/>
          <w:noProof/>
          <w:color w:val="000000"/>
          <w:w w:val="266"/>
          <w:sz w:val="20"/>
        </w:rPr>
        <w:t> </w:t>
      </w:r>
      <w:r w:rsidRPr="006B5B23">
        <w:rPr>
          <w:rFonts w:ascii="Arial" w:hAnsi="Arial" w:cs="Arial"/>
          <w:noProof/>
          <w:color w:val="000000"/>
          <w:spacing w:val="-2"/>
          <w:sz w:val="20"/>
        </w:rPr>
        <w:t>this</w:t>
      </w:r>
      <w:r w:rsidR="00B90EAE" w:rsidRPr="006B5B23">
        <w:rPr>
          <w:rFonts w:ascii="Arial" w:hAnsi="Arial" w:cs="Arial"/>
          <w:noProof/>
          <w:color w:val="000000"/>
          <w:spacing w:val="-2"/>
          <w:sz w:val="20"/>
        </w:rPr>
        <w:t xml:space="preserve"> </w:t>
      </w:r>
      <w:r w:rsidRPr="006B5B23">
        <w:rPr>
          <w:rFonts w:ascii="Arial" w:hAnsi="Arial" w:cs="Arial"/>
          <w:noProof/>
          <w:color w:val="000000"/>
          <w:spacing w:val="-3"/>
          <w:sz w:val="20"/>
        </w:rPr>
        <w:t>Agreement,</w:t>
      </w:r>
      <w:r w:rsidRPr="006B5B23">
        <w:rPr>
          <w:rFonts w:ascii="Arial" w:hAnsi="Arial" w:cs="Arial"/>
          <w:noProof/>
          <w:color w:val="000000"/>
          <w:w w:val="324"/>
          <w:sz w:val="20"/>
        </w:rPr>
        <w:t> </w:t>
      </w:r>
      <w:r w:rsidRPr="006B5B23">
        <w:rPr>
          <w:rFonts w:ascii="Arial" w:hAnsi="Arial" w:cs="Arial"/>
          <w:noProof/>
          <w:color w:val="000000"/>
          <w:spacing w:val="-3"/>
          <w:sz w:val="20"/>
        </w:rPr>
        <w:t>and</w:t>
      </w:r>
      <w:r w:rsidR="00B90EAE" w:rsidRPr="006B5B23">
        <w:rPr>
          <w:rFonts w:ascii="Arial" w:hAnsi="Arial" w:cs="Arial"/>
          <w:noProof/>
          <w:color w:val="000000"/>
          <w:spacing w:val="-3"/>
          <w:sz w:val="20"/>
        </w:rPr>
        <w:t xml:space="preserve"> </w:t>
      </w:r>
      <w:r w:rsidRPr="006B5B23">
        <w:rPr>
          <w:rFonts w:ascii="Arial" w:hAnsi="Arial" w:cs="Arial"/>
          <w:noProof/>
          <w:color w:val="000000"/>
          <w:spacing w:val="-2"/>
          <w:sz w:val="20"/>
        </w:rPr>
        <w:t>that</w:t>
      </w:r>
      <w:r w:rsidRPr="006B5B23">
        <w:rPr>
          <w:rFonts w:ascii="Arial" w:hAnsi="Arial" w:cs="Arial"/>
          <w:noProof/>
          <w:color w:val="000000"/>
          <w:w w:val="324"/>
          <w:sz w:val="20"/>
        </w:rPr>
        <w:t> </w:t>
      </w:r>
    </w:p>
    <w:p w14:paraId="473C04E4" w14:textId="77777777" w:rsidR="00B90EAE" w:rsidRPr="006B5B23" w:rsidRDefault="00F3672B"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authenticated</w:t>
      </w:r>
      <w:r w:rsidRPr="006B5B23">
        <w:rPr>
          <w:rFonts w:ascii="Arial" w:hAnsi="Arial" w:cs="Arial"/>
          <w:noProof/>
          <w:color w:val="000000"/>
          <w:w w:val="324"/>
          <w:sz w:val="20"/>
        </w:rPr>
        <w:t> </w:t>
      </w:r>
      <w:r w:rsidRPr="006B5B23">
        <w:rPr>
          <w:rFonts w:ascii="Arial" w:hAnsi="Arial" w:cs="Arial"/>
          <w:noProof/>
          <w:color w:val="000000"/>
          <w:spacing w:val="-3"/>
          <w:sz w:val="20"/>
        </w:rPr>
        <w:t>copies</w:t>
      </w:r>
      <w:r w:rsidRPr="006B5B23">
        <w:rPr>
          <w:rFonts w:ascii="Arial" w:hAnsi="Arial" w:cs="Arial"/>
          <w:noProof/>
          <w:color w:val="000000"/>
          <w:w w:val="321"/>
          <w:sz w:val="20"/>
        </w:rPr>
        <w:t> </w:t>
      </w:r>
      <w:r w:rsidRPr="006B5B23">
        <w:rPr>
          <w:rFonts w:ascii="Arial" w:hAnsi="Arial" w:cs="Arial"/>
          <w:noProof/>
          <w:color w:val="000000"/>
          <w:spacing w:val="-2"/>
          <w:sz w:val="20"/>
        </w:rPr>
        <w:t>thereof</w:t>
      </w:r>
      <w:r w:rsidRPr="006B5B23">
        <w:rPr>
          <w:rFonts w:ascii="Arial" w:hAnsi="Arial" w:cs="Arial"/>
          <w:noProof/>
          <w:color w:val="000000"/>
          <w:w w:val="321"/>
          <w:sz w:val="20"/>
        </w:rPr>
        <w:t> </w:t>
      </w:r>
      <w:r w:rsidRPr="006B5B23">
        <w:rPr>
          <w:rFonts w:ascii="Arial" w:hAnsi="Arial" w:cs="Arial"/>
          <w:noProof/>
          <w:color w:val="000000"/>
          <w:spacing w:val="-3"/>
          <w:sz w:val="20"/>
        </w:rPr>
        <w:t>are</w:t>
      </w:r>
      <w:r w:rsidRPr="006B5B23">
        <w:rPr>
          <w:rFonts w:ascii="Arial" w:hAnsi="Arial" w:cs="Arial"/>
          <w:noProof/>
          <w:color w:val="000000"/>
          <w:w w:val="324"/>
          <w:sz w:val="20"/>
        </w:rPr>
        <w:t> </w:t>
      </w:r>
      <w:r w:rsidRPr="006B5B23">
        <w:rPr>
          <w:rFonts w:ascii="Arial" w:hAnsi="Arial" w:cs="Arial"/>
          <w:noProof/>
          <w:color w:val="000000"/>
          <w:spacing w:val="-3"/>
          <w:sz w:val="20"/>
        </w:rPr>
        <w:t>provided</w:t>
      </w:r>
      <w:r w:rsidRPr="006B5B23">
        <w:rPr>
          <w:rFonts w:ascii="Arial" w:hAnsi="Arial" w:cs="Arial"/>
          <w:noProof/>
          <w:color w:val="000000"/>
          <w:w w:val="326"/>
          <w:sz w:val="20"/>
        </w:rPr>
        <w:t> </w:t>
      </w:r>
      <w:r w:rsidRPr="006B5B23">
        <w:rPr>
          <w:rFonts w:ascii="Arial" w:hAnsi="Arial" w:cs="Arial"/>
          <w:noProof/>
          <w:color w:val="000000"/>
          <w:spacing w:val="-2"/>
          <w:sz w:val="20"/>
        </w:rPr>
        <w:t>to</w:t>
      </w:r>
      <w:r w:rsidRPr="006B5B23">
        <w:rPr>
          <w:rFonts w:ascii="Arial" w:hAnsi="Arial" w:cs="Arial"/>
          <w:noProof/>
          <w:color w:val="000000"/>
          <w:w w:val="324"/>
          <w:sz w:val="20"/>
        </w:rPr>
        <w:t> </w:t>
      </w:r>
      <w:r w:rsidRPr="006B5B23">
        <w:rPr>
          <w:rFonts w:ascii="Arial" w:hAnsi="Arial" w:cs="Arial"/>
          <w:b/>
          <w:noProof/>
          <w:color w:val="000000"/>
          <w:spacing w:val="-3"/>
          <w:sz w:val="20"/>
        </w:rPr>
        <w:t>SINOPEC</w:t>
      </w:r>
      <w:r w:rsidRPr="006B5B23">
        <w:rPr>
          <w:rFonts w:ascii="Arial" w:hAnsi="Arial" w:cs="Arial"/>
          <w:noProof/>
          <w:color w:val="000000"/>
          <w:w w:val="326"/>
          <w:sz w:val="20"/>
        </w:rPr>
        <w:t> </w:t>
      </w:r>
      <w:r w:rsidRPr="006B5B23">
        <w:rPr>
          <w:rFonts w:ascii="Arial" w:hAnsi="Arial" w:cs="Arial"/>
          <w:noProof/>
          <w:color w:val="000000"/>
          <w:spacing w:val="-2"/>
          <w:sz w:val="20"/>
        </w:rPr>
        <w:t>for</w:t>
      </w:r>
      <w:r w:rsidR="00B90EAE" w:rsidRPr="006B5B23">
        <w:rPr>
          <w:rFonts w:ascii="Arial" w:hAnsi="Arial" w:cs="Arial"/>
          <w:noProof/>
          <w:color w:val="000000"/>
          <w:spacing w:val="-2"/>
          <w:sz w:val="20"/>
        </w:rPr>
        <w:t xml:space="preserve"> </w:t>
      </w:r>
      <w:r w:rsidRPr="006B5B23">
        <w:rPr>
          <w:rFonts w:ascii="Arial" w:hAnsi="Arial" w:cs="Arial"/>
          <w:noProof/>
          <w:color w:val="000000"/>
          <w:spacing w:val="-2"/>
          <w:sz w:val="20"/>
        </w:rPr>
        <w:t>verification</w:t>
      </w:r>
      <w:r w:rsidRPr="006B5B23">
        <w:rPr>
          <w:rFonts w:ascii="Arial" w:hAnsi="Arial" w:cs="Arial"/>
          <w:noProof/>
          <w:color w:val="000000"/>
          <w:spacing w:val="10"/>
          <w:sz w:val="20"/>
        </w:rPr>
        <w:t> </w:t>
      </w:r>
      <w:r w:rsidRPr="006B5B23">
        <w:rPr>
          <w:rFonts w:ascii="Arial" w:hAnsi="Arial" w:cs="Arial"/>
          <w:noProof/>
          <w:color w:val="000000"/>
          <w:spacing w:val="-3"/>
          <w:sz w:val="20"/>
        </w:rPr>
        <w:t>on</w:t>
      </w:r>
      <w:r w:rsidRPr="006B5B23">
        <w:rPr>
          <w:rFonts w:ascii="Arial" w:hAnsi="Arial" w:cs="Arial"/>
          <w:noProof/>
          <w:color w:val="000000"/>
          <w:spacing w:val="9"/>
          <w:sz w:val="20"/>
        </w:rPr>
        <w:t> </w:t>
      </w:r>
      <w:r w:rsidRPr="006B5B23">
        <w:rPr>
          <w:rFonts w:ascii="Arial" w:hAnsi="Arial" w:cs="Arial"/>
          <w:noProof/>
          <w:color w:val="000000"/>
          <w:spacing w:val="-3"/>
          <w:sz w:val="20"/>
        </w:rPr>
        <w:t>every</w:t>
      </w:r>
    </w:p>
    <w:p w14:paraId="6494712C" w14:textId="77777777" w:rsidR="00F3672B" w:rsidRPr="006B5B23" w:rsidRDefault="00F3672B" w:rsidP="009E4D6D">
      <w:pPr>
        <w:spacing w:after="0" w:line="240" w:lineRule="auto"/>
        <w:ind w:left="727"/>
        <w:jc w:val="both"/>
        <w:rPr>
          <w:rFonts w:ascii="Arial" w:hAnsi="Arial" w:cs="Arial"/>
          <w:noProof/>
          <w:color w:val="000000"/>
          <w:spacing w:val="-3"/>
          <w:sz w:val="20"/>
        </w:rPr>
      </w:pPr>
      <w:r w:rsidRPr="006B5B23">
        <w:rPr>
          <w:rFonts w:ascii="Arial" w:hAnsi="Arial" w:cs="Arial"/>
          <w:noProof/>
          <w:color w:val="000000"/>
          <w:spacing w:val="-3"/>
          <w:sz w:val="20"/>
        </w:rPr>
        <w:t>anniversary</w:t>
      </w:r>
      <w:r w:rsidRPr="006B5B23">
        <w:rPr>
          <w:rFonts w:ascii="Arial" w:hAnsi="Arial" w:cs="Arial"/>
          <w:noProof/>
          <w:color w:val="000000"/>
          <w:spacing w:val="7"/>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Commencement</w:t>
      </w:r>
      <w:r w:rsidRPr="006B5B23">
        <w:rPr>
          <w:rFonts w:ascii="Arial" w:hAnsi="Arial" w:cs="Arial"/>
          <w:noProof/>
          <w:color w:val="000000"/>
          <w:spacing w:val="9"/>
          <w:sz w:val="20"/>
        </w:rPr>
        <w:t> </w:t>
      </w:r>
      <w:r w:rsidRPr="006B5B23">
        <w:rPr>
          <w:rFonts w:ascii="Arial" w:hAnsi="Arial" w:cs="Arial"/>
          <w:noProof/>
          <w:color w:val="000000"/>
          <w:spacing w:val="-3"/>
          <w:sz w:val="20"/>
        </w:rPr>
        <w:t>Date.</w:t>
      </w:r>
    </w:p>
    <w:p w14:paraId="2DC696BA" w14:textId="77777777" w:rsidR="003802F7" w:rsidRPr="006B5B23" w:rsidRDefault="003802F7" w:rsidP="009E4D6D">
      <w:pPr>
        <w:tabs>
          <w:tab w:val="left" w:pos="740"/>
        </w:tabs>
        <w:spacing w:after="0" w:line="240" w:lineRule="auto"/>
        <w:ind w:left="62"/>
        <w:jc w:val="both"/>
        <w:rPr>
          <w:rFonts w:ascii="Arial" w:hAnsi="Arial" w:cs="Arial"/>
          <w:b/>
          <w:noProof/>
          <w:color w:val="000000"/>
          <w:spacing w:val="-3"/>
          <w:w w:val="95"/>
          <w:sz w:val="20"/>
        </w:rPr>
      </w:pPr>
    </w:p>
    <w:p w14:paraId="36912D12" w14:textId="77777777" w:rsidR="00F0785C" w:rsidRPr="006B5B23" w:rsidRDefault="00F3672B" w:rsidP="009E4D6D">
      <w:pPr>
        <w:tabs>
          <w:tab w:val="left" w:pos="740"/>
        </w:tabs>
        <w:spacing w:after="0" w:line="240" w:lineRule="auto"/>
        <w:ind w:left="62"/>
        <w:jc w:val="both"/>
        <w:rPr>
          <w:rFonts w:ascii="Arial" w:hAnsi="Arial" w:cs="Arial"/>
          <w:b/>
          <w:noProof/>
          <w:color w:val="000000"/>
          <w:spacing w:val="-4"/>
          <w:w w:val="95"/>
          <w:sz w:val="20"/>
        </w:rPr>
      </w:pPr>
      <w:r w:rsidRPr="006B5B23">
        <w:rPr>
          <w:rFonts w:ascii="Arial" w:hAnsi="Arial" w:cs="Arial"/>
          <w:b/>
          <w:noProof/>
          <w:color w:val="000000"/>
          <w:spacing w:val="-3"/>
          <w:w w:val="95"/>
          <w:sz w:val="20"/>
        </w:rPr>
        <w:t>15.</w:t>
      </w:r>
      <w:r w:rsidRPr="006B5B23">
        <w:rPr>
          <w:rFonts w:ascii="Arial" w:hAnsi="Arial" w:cs="Arial"/>
          <w:color w:val="000000"/>
          <w:sz w:val="20"/>
        </w:rPr>
        <w:tab/>
      </w:r>
      <w:r w:rsidRPr="006B5B23">
        <w:rPr>
          <w:rFonts w:ascii="Arial" w:hAnsi="Arial" w:cs="Arial"/>
          <w:b/>
          <w:noProof/>
          <w:color w:val="000000"/>
          <w:spacing w:val="-4"/>
          <w:w w:val="95"/>
          <w:sz w:val="20"/>
        </w:rPr>
        <w:t>SINOPEC’S</w:t>
      </w:r>
      <w:r w:rsidRPr="006B5B23">
        <w:rPr>
          <w:rFonts w:ascii="Arial" w:hAnsi="Arial" w:cs="Arial"/>
          <w:b/>
          <w:noProof/>
          <w:color w:val="000000"/>
          <w:spacing w:val="9"/>
          <w:sz w:val="20"/>
        </w:rPr>
        <w:t> </w:t>
      </w:r>
      <w:r w:rsidRPr="006B5B23">
        <w:rPr>
          <w:rFonts w:ascii="Arial" w:hAnsi="Arial" w:cs="Arial"/>
          <w:b/>
          <w:noProof/>
          <w:color w:val="000000"/>
          <w:spacing w:val="-4"/>
          <w:w w:val="95"/>
          <w:sz w:val="20"/>
        </w:rPr>
        <w:t>OPTIONS</w:t>
      </w:r>
    </w:p>
    <w:p w14:paraId="7A7ADAA9" w14:textId="77777777" w:rsidR="00F3672B" w:rsidRPr="006B5B23" w:rsidRDefault="00F3672B" w:rsidP="009E4D6D">
      <w:pPr>
        <w:tabs>
          <w:tab w:val="left" w:pos="740"/>
        </w:tabs>
        <w:spacing w:after="0" w:line="240" w:lineRule="auto"/>
        <w:ind w:left="62"/>
        <w:jc w:val="both"/>
        <w:rPr>
          <w:rFonts w:ascii="Arial" w:hAnsi="Arial" w:cs="Arial"/>
          <w:sz w:val="20"/>
        </w:rPr>
      </w:pPr>
    </w:p>
    <w:p w14:paraId="56237E67" w14:textId="77777777" w:rsidR="00F3672B" w:rsidRPr="006B5B23" w:rsidRDefault="00F3672B" w:rsidP="009E4D6D">
      <w:pPr>
        <w:tabs>
          <w:tab w:val="left" w:pos="709"/>
        </w:tabs>
        <w:spacing w:after="0" w:line="240" w:lineRule="auto"/>
        <w:ind w:left="62"/>
        <w:jc w:val="both"/>
        <w:rPr>
          <w:rFonts w:ascii="Arial" w:hAnsi="Arial" w:cs="Arial"/>
          <w:sz w:val="20"/>
        </w:rPr>
      </w:pPr>
      <w:r w:rsidRPr="006B5B23">
        <w:rPr>
          <w:rFonts w:ascii="Arial" w:hAnsi="Arial" w:cs="Arial"/>
          <w:noProof/>
          <w:color w:val="000000"/>
          <w:spacing w:val="-5"/>
          <w:sz w:val="20"/>
        </w:rPr>
        <w:t>15.1</w:t>
      </w:r>
      <w:r w:rsidRPr="006B5B23">
        <w:rPr>
          <w:rFonts w:ascii="Arial" w:hAnsi="Arial" w:cs="Arial"/>
          <w:color w:val="000000"/>
          <w:sz w:val="20"/>
        </w:rPr>
        <w:tab/>
      </w:r>
      <w:r w:rsidRPr="006B5B23">
        <w:rPr>
          <w:rFonts w:ascii="Arial" w:hAnsi="Arial" w:cs="Arial"/>
          <w:noProof/>
          <w:color w:val="000000"/>
          <w:spacing w:val="-3"/>
          <w:sz w:val="20"/>
        </w:rPr>
        <w:t>Wihout</w:t>
      </w:r>
      <w:r w:rsidRPr="006B5B23">
        <w:rPr>
          <w:rFonts w:ascii="Arial" w:hAnsi="Arial" w:cs="Arial"/>
          <w:noProof/>
          <w:color w:val="000000"/>
          <w:w w:val="171"/>
          <w:sz w:val="20"/>
        </w:rPr>
        <w:t> </w:t>
      </w:r>
      <w:r w:rsidRPr="006B5B23">
        <w:rPr>
          <w:rFonts w:ascii="Arial" w:hAnsi="Arial" w:cs="Arial"/>
          <w:noProof/>
          <w:color w:val="000000"/>
          <w:spacing w:val="-3"/>
          <w:sz w:val="20"/>
        </w:rPr>
        <w:t>prejudice</w:t>
      </w:r>
      <w:r w:rsidRPr="006B5B23">
        <w:rPr>
          <w:rFonts w:ascii="Arial" w:hAnsi="Arial" w:cs="Arial"/>
          <w:noProof/>
          <w:color w:val="000000"/>
          <w:w w:val="168"/>
          <w:sz w:val="20"/>
        </w:rPr>
        <w:t> </w:t>
      </w:r>
      <w:r w:rsidRPr="006B5B23">
        <w:rPr>
          <w:rFonts w:ascii="Arial" w:hAnsi="Arial" w:cs="Arial"/>
          <w:noProof/>
          <w:color w:val="000000"/>
          <w:spacing w:val="-3"/>
          <w:sz w:val="20"/>
        </w:rPr>
        <w:t>to</w:t>
      </w:r>
      <w:r w:rsidRPr="006B5B23">
        <w:rPr>
          <w:rFonts w:ascii="Arial" w:hAnsi="Arial" w:cs="Arial"/>
          <w:noProof/>
          <w:color w:val="000000"/>
          <w:w w:val="171"/>
          <w:sz w:val="20"/>
        </w:rPr>
        <w:t> </w:t>
      </w:r>
      <w:r w:rsidRPr="006B5B23">
        <w:rPr>
          <w:rFonts w:ascii="Arial" w:hAnsi="Arial" w:cs="Arial"/>
          <w:noProof/>
          <w:color w:val="000000"/>
          <w:spacing w:val="-3"/>
          <w:sz w:val="20"/>
        </w:rPr>
        <w:t>any</w:t>
      </w:r>
      <w:r w:rsidRPr="006B5B23">
        <w:rPr>
          <w:rFonts w:ascii="Arial" w:hAnsi="Arial" w:cs="Arial"/>
          <w:noProof/>
          <w:color w:val="000000"/>
          <w:w w:val="168"/>
          <w:sz w:val="20"/>
        </w:rPr>
        <w:t> </w:t>
      </w:r>
      <w:r w:rsidRPr="006B5B23">
        <w:rPr>
          <w:rFonts w:ascii="Arial" w:hAnsi="Arial" w:cs="Arial"/>
          <w:noProof/>
          <w:color w:val="000000"/>
          <w:spacing w:val="-2"/>
          <w:sz w:val="20"/>
        </w:rPr>
        <w:t>rights</w:t>
      </w:r>
      <w:r w:rsidRPr="006B5B23">
        <w:rPr>
          <w:rFonts w:ascii="Arial" w:hAnsi="Arial" w:cs="Arial"/>
          <w:noProof/>
          <w:color w:val="000000"/>
          <w:w w:val="171"/>
          <w:sz w:val="20"/>
        </w:rPr>
        <w:t> </w:t>
      </w:r>
      <w:r w:rsidRPr="006B5B23">
        <w:rPr>
          <w:rFonts w:ascii="Arial" w:hAnsi="Arial" w:cs="Arial"/>
          <w:noProof/>
          <w:color w:val="000000"/>
          <w:spacing w:val="-3"/>
          <w:sz w:val="20"/>
        </w:rPr>
        <w:t>or</w:t>
      </w:r>
      <w:r w:rsidRPr="006B5B23">
        <w:rPr>
          <w:rFonts w:ascii="Arial" w:hAnsi="Arial" w:cs="Arial"/>
          <w:noProof/>
          <w:color w:val="000000"/>
          <w:w w:val="171"/>
          <w:sz w:val="20"/>
        </w:rPr>
        <w:t> </w:t>
      </w:r>
      <w:r w:rsidRPr="006B5B23">
        <w:rPr>
          <w:rFonts w:ascii="Arial" w:hAnsi="Arial" w:cs="Arial"/>
          <w:noProof/>
          <w:color w:val="000000"/>
          <w:spacing w:val="-3"/>
          <w:sz w:val="20"/>
        </w:rPr>
        <w:t>remedies</w:t>
      </w:r>
      <w:r w:rsidRPr="006B5B23">
        <w:rPr>
          <w:rFonts w:ascii="Arial" w:hAnsi="Arial" w:cs="Arial"/>
          <w:noProof/>
          <w:color w:val="000000"/>
          <w:w w:val="170"/>
          <w:sz w:val="20"/>
        </w:rPr>
        <w:t> </w:t>
      </w:r>
      <w:r w:rsidRPr="006B5B23">
        <w:rPr>
          <w:rFonts w:ascii="Arial" w:hAnsi="Arial" w:cs="Arial"/>
          <w:noProof/>
          <w:color w:val="000000"/>
          <w:spacing w:val="-3"/>
          <w:sz w:val="20"/>
        </w:rPr>
        <w:t>available</w:t>
      </w:r>
      <w:r w:rsidRPr="006B5B23">
        <w:rPr>
          <w:rFonts w:ascii="Arial" w:hAnsi="Arial" w:cs="Arial"/>
          <w:noProof/>
          <w:color w:val="000000"/>
          <w:w w:val="171"/>
          <w:sz w:val="20"/>
        </w:rPr>
        <w:t> </w:t>
      </w:r>
      <w:r w:rsidRPr="006B5B23">
        <w:rPr>
          <w:rFonts w:ascii="Arial" w:hAnsi="Arial" w:cs="Arial"/>
          <w:noProof/>
          <w:color w:val="000000"/>
          <w:spacing w:val="-2"/>
          <w:sz w:val="20"/>
        </w:rPr>
        <w:t xml:space="preserve">to SINOPEC, SINOPEC may, at any </w:t>
      </w:r>
    </w:p>
    <w:p w14:paraId="2AB51CBF" w14:textId="3434E60B" w:rsidR="00F3672B" w:rsidRPr="006B5B23" w:rsidRDefault="00F3672B" w:rsidP="009E4D6D">
      <w:pPr>
        <w:spacing w:after="0" w:line="240" w:lineRule="auto"/>
        <w:ind w:left="709"/>
        <w:jc w:val="both"/>
        <w:rPr>
          <w:rFonts w:ascii="Arial" w:hAnsi="Arial" w:cs="Arial"/>
          <w:sz w:val="20"/>
        </w:rPr>
      </w:pPr>
      <w:r w:rsidRPr="006B5B23">
        <w:rPr>
          <w:rFonts w:ascii="Arial" w:hAnsi="Arial" w:cs="Arial"/>
          <w:noProof/>
          <w:color w:val="000000"/>
          <w:spacing w:val="-3"/>
          <w:sz w:val="20"/>
        </w:rPr>
        <w:t>time,</w:t>
      </w:r>
      <w:r w:rsidRPr="006B5B23">
        <w:rPr>
          <w:rFonts w:ascii="Arial" w:hAnsi="Arial" w:cs="Arial"/>
          <w:noProof/>
          <w:color w:val="000000"/>
          <w:spacing w:val="25"/>
          <w:sz w:val="20"/>
        </w:rPr>
        <w:t> </w:t>
      </w:r>
      <w:r w:rsidRPr="006B5B23">
        <w:rPr>
          <w:rFonts w:ascii="Arial" w:hAnsi="Arial" w:cs="Arial"/>
          <w:noProof/>
          <w:color w:val="000000"/>
          <w:spacing w:val="-3"/>
          <w:sz w:val="20"/>
        </w:rPr>
        <w:t>refuse</w:t>
      </w:r>
      <w:r w:rsidRPr="006B5B23">
        <w:rPr>
          <w:rFonts w:ascii="Arial" w:hAnsi="Arial" w:cs="Arial"/>
          <w:noProof/>
          <w:color w:val="000000"/>
          <w:spacing w:val="25"/>
          <w:sz w:val="20"/>
        </w:rPr>
        <w:t> </w:t>
      </w:r>
      <w:r w:rsidRPr="006B5B23">
        <w:rPr>
          <w:rFonts w:ascii="Arial" w:hAnsi="Arial" w:cs="Arial"/>
          <w:noProof/>
          <w:color w:val="000000"/>
          <w:spacing w:val="-3"/>
          <w:sz w:val="20"/>
        </w:rPr>
        <w:t>entry</w:t>
      </w:r>
      <w:r w:rsidRPr="006B5B23">
        <w:rPr>
          <w:rFonts w:ascii="Arial" w:hAnsi="Arial" w:cs="Arial"/>
          <w:noProof/>
          <w:color w:val="000000"/>
          <w:spacing w:val="23"/>
          <w:sz w:val="20"/>
        </w:rPr>
        <w:t> </w:t>
      </w:r>
      <w:r w:rsidRPr="006B5B23">
        <w:rPr>
          <w:rFonts w:ascii="Arial" w:hAnsi="Arial" w:cs="Arial"/>
          <w:noProof/>
          <w:color w:val="000000"/>
          <w:spacing w:val="-2"/>
          <w:sz w:val="20"/>
        </w:rPr>
        <w:t>by</w:t>
      </w:r>
      <w:r w:rsidRPr="006B5B23">
        <w:rPr>
          <w:rFonts w:ascii="Arial" w:hAnsi="Arial" w:cs="Arial"/>
          <w:noProof/>
          <w:color w:val="000000"/>
          <w:spacing w:val="24"/>
          <w:sz w:val="20"/>
        </w:rPr>
        <w:t> </w:t>
      </w:r>
      <w:r w:rsidRPr="006B5B23">
        <w:rPr>
          <w:rFonts w:ascii="Arial" w:hAnsi="Arial" w:cs="Arial"/>
          <w:noProof/>
          <w:color w:val="000000"/>
          <w:spacing w:val="-3"/>
          <w:sz w:val="20"/>
        </w:rPr>
        <w:t>any</w:t>
      </w:r>
      <w:r w:rsidRPr="006B5B23">
        <w:rPr>
          <w:rFonts w:ascii="Arial" w:hAnsi="Arial" w:cs="Arial"/>
          <w:noProof/>
          <w:color w:val="000000"/>
          <w:spacing w:val="24"/>
          <w:sz w:val="20"/>
        </w:rPr>
        <w:t> </w:t>
      </w:r>
      <w:r w:rsidRPr="006B5B23">
        <w:rPr>
          <w:rFonts w:ascii="Arial" w:hAnsi="Arial" w:cs="Arial"/>
          <w:noProof/>
          <w:color w:val="000000"/>
          <w:spacing w:val="-2"/>
          <w:sz w:val="20"/>
        </w:rPr>
        <w:t>of</w:t>
      </w:r>
      <w:r w:rsidRPr="006B5B23">
        <w:rPr>
          <w:rFonts w:ascii="Arial" w:hAnsi="Arial" w:cs="Arial"/>
          <w:noProof/>
          <w:color w:val="000000"/>
          <w:spacing w:val="24"/>
          <w:sz w:val="20"/>
        </w:rPr>
        <w:t> </w:t>
      </w:r>
      <w:r w:rsidRPr="006B5B23">
        <w:rPr>
          <w:rFonts w:ascii="Arial" w:hAnsi="Arial" w:cs="Arial"/>
          <w:noProof/>
          <w:color w:val="000000"/>
          <w:spacing w:val="-3"/>
          <w:sz w:val="20"/>
        </w:rPr>
        <w:t>the</w:t>
      </w:r>
      <w:r w:rsidRPr="006B5B23">
        <w:rPr>
          <w:rFonts w:ascii="Arial" w:hAnsi="Arial" w:cs="Arial"/>
          <w:noProof/>
          <w:color w:val="000000"/>
          <w:spacing w:val="25"/>
          <w:sz w:val="20"/>
        </w:rPr>
        <w:t> </w:t>
      </w:r>
      <w:r w:rsidRPr="006B5B23">
        <w:rPr>
          <w:rFonts w:ascii="Arial" w:hAnsi="Arial" w:cs="Arial"/>
          <w:noProof/>
          <w:color w:val="000000"/>
          <w:spacing w:val="-3"/>
          <w:sz w:val="20"/>
        </w:rPr>
        <w:t>Delivery</w:t>
      </w:r>
      <w:r w:rsidRPr="006B5B23">
        <w:rPr>
          <w:rFonts w:ascii="Arial" w:hAnsi="Arial" w:cs="Arial"/>
          <w:noProof/>
          <w:color w:val="000000"/>
          <w:spacing w:val="25"/>
          <w:sz w:val="20"/>
        </w:rPr>
        <w:t> </w:t>
      </w:r>
      <w:r w:rsidR="004F7C79">
        <w:rPr>
          <w:rFonts w:ascii="Arial" w:eastAsia="宋体" w:hAnsi="Arial" w:cs="Arial" w:hint="eastAsia"/>
          <w:noProof/>
          <w:color w:val="000000"/>
          <w:spacing w:val="-3"/>
          <w:sz w:val="20"/>
        </w:rPr>
        <w:t>Vehicles</w:t>
      </w:r>
      <w:r w:rsidR="004F7C79" w:rsidRPr="006B5B23">
        <w:rPr>
          <w:rFonts w:ascii="Arial" w:hAnsi="Arial" w:cs="Arial"/>
          <w:noProof/>
          <w:color w:val="000000"/>
          <w:spacing w:val="24"/>
          <w:sz w:val="20"/>
        </w:rPr>
        <w:t> </w:t>
      </w:r>
      <w:r w:rsidRPr="006B5B23">
        <w:rPr>
          <w:rFonts w:ascii="Arial" w:hAnsi="Arial" w:cs="Arial"/>
          <w:noProof/>
          <w:color w:val="000000"/>
          <w:spacing w:val="-3"/>
          <w:sz w:val="20"/>
        </w:rPr>
        <w:t>or</w:t>
      </w:r>
      <w:r w:rsidRPr="006B5B23">
        <w:rPr>
          <w:rFonts w:ascii="Arial" w:hAnsi="Arial" w:cs="Arial"/>
          <w:noProof/>
          <w:color w:val="000000"/>
          <w:spacing w:val="25"/>
          <w:sz w:val="20"/>
        </w:rPr>
        <w:t> </w:t>
      </w:r>
      <w:r w:rsidRPr="006B5B23">
        <w:rPr>
          <w:rFonts w:ascii="Arial" w:hAnsi="Arial" w:cs="Arial"/>
          <w:noProof/>
          <w:color w:val="000000"/>
          <w:spacing w:val="-3"/>
          <w:sz w:val="20"/>
        </w:rPr>
        <w:t>Personnel</w:t>
      </w:r>
      <w:r w:rsidRPr="006B5B23">
        <w:rPr>
          <w:rFonts w:ascii="Arial" w:hAnsi="Arial" w:cs="Arial"/>
          <w:noProof/>
          <w:color w:val="000000"/>
          <w:spacing w:val="24"/>
          <w:sz w:val="20"/>
        </w:rPr>
        <w:t> </w:t>
      </w:r>
      <w:r w:rsidRPr="006B5B23">
        <w:rPr>
          <w:rFonts w:ascii="Arial" w:hAnsi="Arial" w:cs="Arial"/>
          <w:noProof/>
          <w:color w:val="000000"/>
          <w:spacing w:val="-2"/>
          <w:sz w:val="20"/>
        </w:rPr>
        <w:t>to</w:t>
      </w:r>
      <w:r w:rsidRPr="006B5B23">
        <w:rPr>
          <w:rFonts w:ascii="Arial" w:hAnsi="Arial" w:cs="Arial"/>
          <w:noProof/>
          <w:color w:val="000000"/>
          <w:spacing w:val="24"/>
          <w:sz w:val="20"/>
        </w:rPr>
        <w:t> </w:t>
      </w:r>
      <w:r w:rsidRPr="006B5B23">
        <w:rPr>
          <w:rFonts w:ascii="Arial" w:hAnsi="Arial" w:cs="Arial"/>
          <w:noProof/>
          <w:color w:val="000000"/>
          <w:spacing w:val="-2"/>
          <w:sz w:val="20"/>
        </w:rPr>
        <w:t>its</w:t>
      </w:r>
      <w:bookmarkStart w:id="6" w:name="13"/>
      <w:bookmarkEnd w:id="6"/>
      <w:r w:rsidRPr="006B5B23">
        <w:rPr>
          <w:rFonts w:ascii="Arial" w:hAnsi="Arial" w:cs="Arial"/>
          <w:sz w:val="20"/>
        </w:rPr>
        <w:t xml:space="preserve"> </w:t>
      </w:r>
      <w:r w:rsidRPr="006B5B23">
        <w:rPr>
          <w:rFonts w:ascii="Arial" w:hAnsi="Arial" w:cs="Arial"/>
          <w:noProof/>
          <w:color w:val="000000"/>
          <w:spacing w:val="-3"/>
          <w:sz w:val="20"/>
        </w:rPr>
        <w:t>Supply</w:t>
      </w:r>
      <w:r w:rsidRPr="006B5B23">
        <w:rPr>
          <w:rFonts w:ascii="Arial" w:hAnsi="Arial" w:cs="Arial"/>
          <w:noProof/>
          <w:color w:val="000000"/>
          <w:spacing w:val="21"/>
          <w:sz w:val="20"/>
        </w:rPr>
        <w:t> </w:t>
      </w:r>
      <w:r w:rsidRPr="006B5B23">
        <w:rPr>
          <w:rFonts w:ascii="Arial" w:hAnsi="Arial" w:cs="Arial"/>
          <w:noProof/>
          <w:color w:val="000000"/>
          <w:spacing w:val="-3"/>
          <w:sz w:val="20"/>
        </w:rPr>
        <w:t>Terminal</w:t>
      </w:r>
      <w:r w:rsidRPr="006B5B23">
        <w:rPr>
          <w:rFonts w:ascii="Arial" w:hAnsi="Arial" w:cs="Arial"/>
          <w:noProof/>
          <w:color w:val="000000"/>
          <w:spacing w:val="21"/>
          <w:sz w:val="20"/>
        </w:rPr>
        <w:t> </w:t>
      </w:r>
      <w:r w:rsidRPr="006B5B23">
        <w:rPr>
          <w:rFonts w:ascii="Arial" w:hAnsi="Arial" w:cs="Arial"/>
          <w:noProof/>
          <w:color w:val="000000"/>
          <w:spacing w:val="-2"/>
          <w:sz w:val="20"/>
        </w:rPr>
        <w:t>in</w:t>
      </w:r>
      <w:r w:rsidRPr="006B5B23">
        <w:rPr>
          <w:rFonts w:ascii="Arial" w:hAnsi="Arial" w:cs="Arial"/>
          <w:noProof/>
          <w:color w:val="000000"/>
          <w:spacing w:val="21"/>
          <w:sz w:val="20"/>
        </w:rPr>
        <w:t> </w:t>
      </w:r>
      <w:r w:rsidRPr="006B5B23">
        <w:rPr>
          <w:rFonts w:ascii="Arial" w:hAnsi="Arial" w:cs="Arial"/>
          <w:noProof/>
          <w:color w:val="000000"/>
          <w:spacing w:val="-3"/>
          <w:sz w:val="20"/>
        </w:rPr>
        <w:t>the</w:t>
      </w:r>
      <w:r w:rsidRPr="006B5B23">
        <w:rPr>
          <w:rFonts w:ascii="Arial" w:hAnsi="Arial" w:cs="Arial"/>
          <w:noProof/>
          <w:color w:val="000000"/>
          <w:spacing w:val="21"/>
          <w:sz w:val="20"/>
        </w:rPr>
        <w:t> </w:t>
      </w:r>
      <w:r w:rsidRPr="006B5B23">
        <w:rPr>
          <w:rFonts w:ascii="Arial" w:hAnsi="Arial" w:cs="Arial"/>
          <w:noProof/>
          <w:color w:val="000000"/>
          <w:spacing w:val="-3"/>
          <w:sz w:val="20"/>
        </w:rPr>
        <w:t>event</w:t>
      </w:r>
      <w:r w:rsidRPr="006B5B23">
        <w:rPr>
          <w:rFonts w:ascii="Arial" w:hAnsi="Arial" w:cs="Arial"/>
          <w:noProof/>
          <w:color w:val="000000"/>
          <w:spacing w:val="21"/>
          <w:sz w:val="20"/>
        </w:rPr>
        <w:t> </w:t>
      </w:r>
      <w:r w:rsidRPr="006B5B23">
        <w:rPr>
          <w:rFonts w:ascii="Arial" w:hAnsi="Arial" w:cs="Arial"/>
          <w:noProof/>
          <w:color w:val="000000"/>
          <w:spacing w:val="-2"/>
          <w:sz w:val="20"/>
        </w:rPr>
        <w:t>of</w:t>
      </w:r>
      <w:r w:rsidRPr="006B5B23">
        <w:rPr>
          <w:rFonts w:ascii="Arial" w:hAnsi="Arial" w:cs="Arial"/>
          <w:noProof/>
          <w:color w:val="000000"/>
          <w:spacing w:val="21"/>
          <w:sz w:val="20"/>
        </w:rPr>
        <w:t> </w:t>
      </w:r>
      <w:r w:rsidRPr="006B5B23">
        <w:rPr>
          <w:rFonts w:ascii="Arial" w:hAnsi="Arial" w:cs="Arial"/>
          <w:noProof/>
          <w:color w:val="000000"/>
          <w:spacing w:val="-3"/>
          <w:sz w:val="20"/>
        </w:rPr>
        <w:t>any</w:t>
      </w:r>
      <w:r w:rsidRPr="006B5B23">
        <w:rPr>
          <w:rFonts w:ascii="Arial" w:hAnsi="Arial" w:cs="Arial"/>
          <w:noProof/>
          <w:color w:val="000000"/>
          <w:spacing w:val="21"/>
          <w:sz w:val="20"/>
        </w:rPr>
        <w:t> </w:t>
      </w:r>
      <w:r w:rsidRPr="006B5B23">
        <w:rPr>
          <w:rFonts w:ascii="Arial" w:hAnsi="Arial" w:cs="Arial"/>
          <w:noProof/>
          <w:color w:val="000000"/>
          <w:spacing w:val="-3"/>
          <w:sz w:val="20"/>
        </w:rPr>
        <w:t>breach</w:t>
      </w:r>
      <w:r w:rsidRPr="006B5B23">
        <w:rPr>
          <w:rFonts w:ascii="Arial" w:hAnsi="Arial" w:cs="Arial"/>
          <w:noProof/>
          <w:color w:val="000000"/>
          <w:spacing w:val="21"/>
          <w:sz w:val="20"/>
        </w:rPr>
        <w:t> </w:t>
      </w:r>
      <w:r w:rsidRPr="006B5B23">
        <w:rPr>
          <w:rFonts w:ascii="Arial" w:hAnsi="Arial" w:cs="Arial"/>
          <w:noProof/>
          <w:color w:val="000000"/>
          <w:spacing w:val="-2"/>
          <w:sz w:val="20"/>
        </w:rPr>
        <w:t>of</w:t>
      </w:r>
      <w:r w:rsidRPr="006B5B23">
        <w:rPr>
          <w:rFonts w:ascii="Arial" w:hAnsi="Arial" w:cs="Arial"/>
          <w:noProof/>
          <w:color w:val="000000"/>
          <w:spacing w:val="22"/>
          <w:sz w:val="20"/>
        </w:rPr>
        <w:t> </w:t>
      </w:r>
      <w:r w:rsidRPr="006B5B23">
        <w:rPr>
          <w:rFonts w:ascii="Arial" w:hAnsi="Arial" w:cs="Arial"/>
          <w:noProof/>
          <w:color w:val="000000"/>
          <w:spacing w:val="-3"/>
          <w:sz w:val="20"/>
        </w:rPr>
        <w:t>this</w:t>
      </w:r>
      <w:r w:rsidRPr="006B5B23">
        <w:rPr>
          <w:rFonts w:ascii="Arial" w:hAnsi="Arial" w:cs="Arial"/>
          <w:noProof/>
          <w:color w:val="000000"/>
          <w:spacing w:val="20"/>
          <w:sz w:val="20"/>
        </w:rPr>
        <w:t> </w:t>
      </w:r>
      <w:r w:rsidRPr="006B5B23">
        <w:rPr>
          <w:rFonts w:ascii="Arial" w:hAnsi="Arial" w:cs="Arial"/>
          <w:noProof/>
          <w:color w:val="000000"/>
          <w:spacing w:val="-3"/>
          <w:sz w:val="20"/>
        </w:rPr>
        <w:t>Agreement</w:t>
      </w:r>
      <w:r w:rsidRPr="006B5B23">
        <w:rPr>
          <w:rFonts w:ascii="Arial" w:hAnsi="Arial" w:cs="Arial"/>
          <w:noProof/>
          <w:color w:val="000000"/>
          <w:spacing w:val="21"/>
          <w:sz w:val="20"/>
        </w:rPr>
        <w:t> </w:t>
      </w:r>
      <w:r w:rsidRPr="006B5B23">
        <w:rPr>
          <w:rFonts w:ascii="Arial" w:hAnsi="Arial" w:cs="Arial"/>
          <w:noProof/>
          <w:color w:val="000000"/>
          <w:spacing w:val="-3"/>
          <w:sz w:val="20"/>
        </w:rPr>
        <w:t>by</w:t>
      </w:r>
      <w:r w:rsidRPr="006B5B23">
        <w:rPr>
          <w:rFonts w:ascii="Arial" w:hAnsi="Arial" w:cs="Arial"/>
          <w:noProof/>
          <w:color w:val="000000"/>
          <w:spacing w:val="21"/>
          <w:sz w:val="20"/>
        </w:rPr>
        <w:t> </w:t>
      </w:r>
      <w:r w:rsidRPr="006B5B23">
        <w:rPr>
          <w:rFonts w:ascii="Arial" w:hAnsi="Arial" w:cs="Arial"/>
          <w:b/>
          <w:noProof/>
          <w:color w:val="000000"/>
          <w:spacing w:val="-4"/>
          <w:sz w:val="20"/>
        </w:rPr>
        <w:t>CONTRACTOR</w:t>
      </w:r>
      <w:r w:rsidRPr="006B5B23">
        <w:rPr>
          <w:rFonts w:ascii="Arial" w:hAnsi="Arial" w:cs="Arial"/>
          <w:noProof/>
          <w:color w:val="000000"/>
          <w:spacing w:val="22"/>
          <w:sz w:val="20"/>
        </w:rPr>
        <w:t> </w:t>
      </w:r>
      <w:r w:rsidRPr="006B5B23">
        <w:rPr>
          <w:rFonts w:ascii="Arial" w:hAnsi="Arial" w:cs="Arial"/>
          <w:noProof/>
          <w:color w:val="000000"/>
          <w:spacing w:val="-3"/>
          <w:sz w:val="20"/>
        </w:rPr>
        <w:t>or</w:t>
      </w:r>
      <w:r w:rsidRPr="006B5B23">
        <w:rPr>
          <w:rFonts w:ascii="Arial" w:hAnsi="Arial" w:cs="Arial"/>
          <w:noProof/>
          <w:color w:val="000000"/>
          <w:spacing w:val="22"/>
          <w:sz w:val="20"/>
        </w:rPr>
        <w:t> </w:t>
      </w:r>
      <w:r w:rsidRPr="006B5B23">
        <w:rPr>
          <w:rFonts w:ascii="Arial" w:hAnsi="Arial" w:cs="Arial"/>
          <w:noProof/>
          <w:color w:val="000000"/>
          <w:spacing w:val="-2"/>
          <w:sz w:val="20"/>
        </w:rPr>
        <w:t>its</w:t>
      </w:r>
    </w:p>
    <w:p w14:paraId="011C9160" w14:textId="77777777" w:rsidR="00F0785C" w:rsidRPr="006B5B23" w:rsidRDefault="00F3672B" w:rsidP="009E4D6D">
      <w:pPr>
        <w:spacing w:after="0" w:line="240" w:lineRule="auto"/>
        <w:ind w:left="709"/>
        <w:jc w:val="both"/>
        <w:rPr>
          <w:rFonts w:ascii="Arial" w:hAnsi="Arial" w:cs="Arial"/>
          <w:noProof/>
          <w:color w:val="000000"/>
          <w:spacing w:val="-2"/>
          <w:sz w:val="20"/>
        </w:rPr>
      </w:pPr>
      <w:r w:rsidRPr="006B5B23">
        <w:rPr>
          <w:rFonts w:ascii="Arial" w:hAnsi="Arial" w:cs="Arial"/>
          <w:noProof/>
          <w:color w:val="000000"/>
          <w:spacing w:val="-3"/>
          <w:sz w:val="20"/>
        </w:rPr>
        <w:t>Personnel</w:t>
      </w:r>
      <w:r w:rsidRPr="006B5B23">
        <w:rPr>
          <w:rFonts w:ascii="Arial" w:hAnsi="Arial" w:cs="Arial"/>
          <w:noProof/>
          <w:color w:val="000000"/>
          <w:spacing w:val="8"/>
          <w:sz w:val="20"/>
        </w:rPr>
        <w:t> </w:t>
      </w:r>
      <w:r w:rsidRPr="006B5B23">
        <w:rPr>
          <w:rFonts w:ascii="Arial" w:hAnsi="Arial" w:cs="Arial"/>
          <w:noProof/>
          <w:color w:val="000000"/>
          <w:spacing w:val="-3"/>
          <w:sz w:val="20"/>
        </w:rPr>
        <w:t>and</w:t>
      </w:r>
      <w:r w:rsidRPr="006B5B23">
        <w:rPr>
          <w:rFonts w:ascii="Arial" w:hAnsi="Arial" w:cs="Arial"/>
          <w:noProof/>
          <w:color w:val="000000"/>
          <w:spacing w:val="8"/>
          <w:sz w:val="20"/>
        </w:rPr>
        <w:t> </w:t>
      </w:r>
      <w:r w:rsidRPr="006B5B23">
        <w:rPr>
          <w:rFonts w:ascii="Arial" w:hAnsi="Arial" w:cs="Arial"/>
          <w:noProof/>
          <w:color w:val="000000"/>
          <w:spacing w:val="-3"/>
          <w:sz w:val="20"/>
        </w:rPr>
        <w:t>may,</w:t>
      </w:r>
      <w:r w:rsidRPr="006B5B23">
        <w:rPr>
          <w:rFonts w:ascii="Arial" w:hAnsi="Arial" w:cs="Arial"/>
          <w:noProof/>
          <w:color w:val="000000"/>
          <w:spacing w:val="10"/>
          <w:sz w:val="20"/>
        </w:rPr>
        <w:t> </w:t>
      </w:r>
      <w:r w:rsidRPr="006B5B23">
        <w:rPr>
          <w:rFonts w:ascii="Arial" w:hAnsi="Arial" w:cs="Arial"/>
          <w:noProof/>
          <w:color w:val="000000"/>
          <w:spacing w:val="-2"/>
          <w:sz w:val="20"/>
        </w:rPr>
        <w:t>in</w:t>
      </w:r>
      <w:r w:rsidRPr="006B5B23">
        <w:rPr>
          <w:rFonts w:ascii="Arial" w:hAnsi="Arial" w:cs="Arial"/>
          <w:noProof/>
          <w:color w:val="000000"/>
          <w:spacing w:val="8"/>
          <w:sz w:val="20"/>
        </w:rPr>
        <w:t> </w:t>
      </w:r>
      <w:r w:rsidRPr="006B5B23">
        <w:rPr>
          <w:rFonts w:ascii="Arial" w:hAnsi="Arial" w:cs="Arial"/>
          <w:noProof/>
          <w:color w:val="000000"/>
          <w:spacing w:val="-2"/>
          <w:sz w:val="20"/>
        </w:rPr>
        <w:t>addition,</w:t>
      </w:r>
      <w:r w:rsidRPr="006B5B23">
        <w:rPr>
          <w:rFonts w:ascii="Arial" w:hAnsi="Arial" w:cs="Arial"/>
          <w:noProof/>
          <w:color w:val="000000"/>
          <w:spacing w:val="8"/>
          <w:sz w:val="20"/>
        </w:rPr>
        <w:t> </w:t>
      </w:r>
      <w:r w:rsidRPr="006B5B23">
        <w:rPr>
          <w:rFonts w:ascii="Arial" w:hAnsi="Arial" w:cs="Arial"/>
          <w:noProof/>
          <w:color w:val="000000"/>
          <w:spacing w:val="-3"/>
          <w:sz w:val="20"/>
        </w:rPr>
        <w:t>exercise</w:t>
      </w:r>
      <w:r w:rsidRPr="006B5B23">
        <w:rPr>
          <w:rFonts w:ascii="Arial" w:hAnsi="Arial" w:cs="Arial"/>
          <w:noProof/>
          <w:color w:val="000000"/>
          <w:spacing w:val="9"/>
          <w:sz w:val="20"/>
        </w:rPr>
        <w:t> </w:t>
      </w:r>
      <w:r w:rsidRPr="006B5B23">
        <w:rPr>
          <w:rFonts w:ascii="Arial" w:hAnsi="Arial" w:cs="Arial"/>
          <w:noProof/>
          <w:color w:val="000000"/>
          <w:spacing w:val="-3"/>
          <w:sz w:val="20"/>
        </w:rPr>
        <w:t>any</w:t>
      </w:r>
      <w:r w:rsidRPr="006B5B23">
        <w:rPr>
          <w:rFonts w:ascii="Arial" w:hAnsi="Arial" w:cs="Arial"/>
          <w:noProof/>
          <w:color w:val="000000"/>
          <w:spacing w:val="8"/>
          <w:sz w:val="20"/>
        </w:rPr>
        <w:t> </w:t>
      </w:r>
      <w:r w:rsidRPr="006B5B23">
        <w:rPr>
          <w:rFonts w:ascii="Arial" w:hAnsi="Arial" w:cs="Arial"/>
          <w:noProof/>
          <w:color w:val="000000"/>
          <w:spacing w:val="-3"/>
          <w:sz w:val="20"/>
        </w:rPr>
        <w:t>one</w:t>
      </w:r>
      <w:r w:rsidRPr="006B5B23">
        <w:rPr>
          <w:rFonts w:ascii="Arial" w:hAnsi="Arial" w:cs="Arial"/>
          <w:noProof/>
          <w:color w:val="000000"/>
          <w:spacing w:val="8"/>
          <w:sz w:val="20"/>
        </w:rPr>
        <w:t> </w:t>
      </w:r>
      <w:r w:rsidRPr="006B5B23">
        <w:rPr>
          <w:rFonts w:ascii="Arial" w:hAnsi="Arial" w:cs="Arial"/>
          <w:noProof/>
          <w:color w:val="000000"/>
          <w:spacing w:val="-3"/>
          <w:sz w:val="20"/>
        </w:rPr>
        <w:t>or</w:t>
      </w:r>
      <w:r w:rsidRPr="006B5B23">
        <w:rPr>
          <w:rFonts w:ascii="Arial" w:hAnsi="Arial" w:cs="Arial"/>
          <w:noProof/>
          <w:color w:val="000000"/>
          <w:spacing w:val="8"/>
          <w:sz w:val="20"/>
        </w:rPr>
        <w:t> </w:t>
      </w:r>
      <w:r w:rsidRPr="006B5B23">
        <w:rPr>
          <w:rFonts w:ascii="Arial" w:hAnsi="Arial" w:cs="Arial"/>
          <w:noProof/>
          <w:color w:val="000000"/>
          <w:spacing w:val="-3"/>
          <w:sz w:val="20"/>
        </w:rPr>
        <w:t>more</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2"/>
          <w:sz w:val="20"/>
        </w:rPr>
        <w:t>following:-</w:t>
      </w:r>
    </w:p>
    <w:p w14:paraId="7EF4978F" w14:textId="77777777" w:rsidR="00F80509" w:rsidRDefault="00124154">
      <w:pPr>
        <w:tabs>
          <w:tab w:val="left" w:pos="1587"/>
        </w:tabs>
        <w:spacing w:after="0" w:line="240" w:lineRule="auto"/>
        <w:jc w:val="both"/>
        <w:rPr>
          <w:rFonts w:ascii="Arial" w:hAnsi="Arial" w:cs="Arial"/>
          <w:noProof/>
          <w:color w:val="000000"/>
          <w:spacing w:val="-4"/>
          <w:sz w:val="20"/>
        </w:rPr>
      </w:pPr>
      <w:r>
        <w:rPr>
          <w:rFonts w:ascii="Arial" w:hAnsi="Arial" w:cs="Arial"/>
          <w:noProof/>
          <w:color w:val="000000"/>
          <w:spacing w:val="-4"/>
          <w:sz w:val="20"/>
        </w:rPr>
        <w:tab/>
      </w:r>
    </w:p>
    <w:p w14:paraId="68AA647A" w14:textId="30FB8081" w:rsidR="00F3672B" w:rsidRDefault="00F3672B" w:rsidP="00B83794">
      <w:pPr>
        <w:tabs>
          <w:tab w:val="left" w:pos="1587"/>
        </w:tabs>
        <w:spacing w:after="0" w:line="240" w:lineRule="auto"/>
        <w:jc w:val="both"/>
        <w:rPr>
          <w:rFonts w:ascii="Arial" w:hAnsi="Arial" w:cs="Arial"/>
          <w:noProof/>
          <w:color w:val="000000"/>
          <w:spacing w:val="-3"/>
          <w:sz w:val="20"/>
        </w:rPr>
      </w:pPr>
      <w:r w:rsidRPr="006B5B23">
        <w:rPr>
          <w:rFonts w:ascii="Arial" w:hAnsi="Arial" w:cs="Arial"/>
          <w:noProof/>
          <w:color w:val="000000"/>
          <w:spacing w:val="-4"/>
          <w:sz w:val="20"/>
        </w:rPr>
        <w:t>15.1.1</w:t>
      </w:r>
      <w:r w:rsidRPr="006B5B23">
        <w:rPr>
          <w:rFonts w:ascii="Arial" w:hAnsi="Arial" w:cs="Arial"/>
          <w:noProof/>
          <w:color w:val="000000"/>
          <w:spacing w:val="-3"/>
          <w:sz w:val="20"/>
        </w:rPr>
        <w:t>request</w:t>
      </w:r>
      <w:r w:rsidRPr="006B5B23">
        <w:rPr>
          <w:rFonts w:ascii="Arial" w:hAnsi="Arial" w:cs="Arial"/>
          <w:noProof/>
          <w:color w:val="000000"/>
          <w:w w:val="259"/>
          <w:sz w:val="20"/>
        </w:rPr>
        <w:t> </w:t>
      </w:r>
      <w:r w:rsidRPr="006B5B23">
        <w:rPr>
          <w:rFonts w:ascii="Arial" w:hAnsi="Arial" w:cs="Arial"/>
          <w:b/>
          <w:noProof/>
          <w:color w:val="000000"/>
          <w:spacing w:val="-4"/>
          <w:sz w:val="20"/>
        </w:rPr>
        <w:t>CONTRACTOR</w:t>
      </w:r>
      <w:r w:rsidRPr="006B5B23">
        <w:rPr>
          <w:rFonts w:ascii="Arial" w:hAnsi="Arial" w:cs="Arial"/>
          <w:noProof/>
          <w:color w:val="000000"/>
          <w:w w:val="259"/>
          <w:sz w:val="20"/>
        </w:rPr>
        <w:t> </w:t>
      </w:r>
      <w:r w:rsidRPr="006B5B23">
        <w:rPr>
          <w:rFonts w:ascii="Arial" w:hAnsi="Arial" w:cs="Arial"/>
          <w:noProof/>
          <w:color w:val="000000"/>
          <w:spacing w:val="-2"/>
          <w:sz w:val="20"/>
        </w:rPr>
        <w:t>to</w:t>
      </w:r>
      <w:r w:rsidRPr="006B5B23">
        <w:rPr>
          <w:rFonts w:ascii="Arial" w:hAnsi="Arial" w:cs="Arial"/>
          <w:noProof/>
          <w:color w:val="000000"/>
          <w:w w:val="256"/>
          <w:sz w:val="20"/>
        </w:rPr>
        <w:t> </w:t>
      </w:r>
      <w:r w:rsidRPr="006B5B23">
        <w:rPr>
          <w:rFonts w:ascii="Arial" w:hAnsi="Arial" w:cs="Arial"/>
          <w:noProof/>
          <w:color w:val="000000"/>
          <w:spacing w:val="-3"/>
          <w:sz w:val="20"/>
        </w:rPr>
        <w:t>provide</w:t>
      </w:r>
      <w:r w:rsidRPr="006B5B23">
        <w:rPr>
          <w:rFonts w:ascii="Arial" w:hAnsi="Arial" w:cs="Arial"/>
          <w:noProof/>
          <w:color w:val="000000"/>
          <w:w w:val="259"/>
          <w:sz w:val="20"/>
        </w:rPr>
        <w:t> </w:t>
      </w:r>
      <w:r w:rsidRPr="006B5B23">
        <w:rPr>
          <w:rFonts w:ascii="Arial" w:hAnsi="Arial" w:cs="Arial"/>
          <w:noProof/>
          <w:color w:val="000000"/>
          <w:spacing w:val="-3"/>
          <w:sz w:val="20"/>
        </w:rPr>
        <w:t>an</w:t>
      </w:r>
      <w:r w:rsidRPr="006B5B23">
        <w:rPr>
          <w:rFonts w:ascii="Arial" w:hAnsi="Arial" w:cs="Arial"/>
          <w:noProof/>
          <w:color w:val="000000"/>
          <w:w w:val="259"/>
          <w:sz w:val="20"/>
        </w:rPr>
        <w:t> </w:t>
      </w:r>
      <w:r w:rsidRPr="006B5B23">
        <w:rPr>
          <w:rFonts w:ascii="Arial" w:hAnsi="Arial" w:cs="Arial"/>
          <w:noProof/>
          <w:color w:val="000000"/>
          <w:spacing w:val="-3"/>
          <w:sz w:val="20"/>
        </w:rPr>
        <w:t>alternative</w:t>
      </w:r>
      <w:r w:rsidRPr="006B5B23">
        <w:rPr>
          <w:rFonts w:ascii="Arial" w:hAnsi="Arial" w:cs="Arial"/>
          <w:noProof/>
          <w:color w:val="000000"/>
          <w:w w:val="256"/>
          <w:sz w:val="20"/>
        </w:rPr>
        <w:t> </w:t>
      </w:r>
      <w:r w:rsidRPr="006B5B23">
        <w:rPr>
          <w:rFonts w:ascii="Arial" w:hAnsi="Arial" w:cs="Arial"/>
          <w:noProof/>
          <w:color w:val="000000"/>
          <w:spacing w:val="-3"/>
          <w:sz w:val="20"/>
        </w:rPr>
        <w:t>or</w:t>
      </w:r>
      <w:r w:rsidRPr="006B5B23">
        <w:rPr>
          <w:rFonts w:ascii="Arial" w:hAnsi="Arial" w:cs="Arial"/>
          <w:noProof/>
          <w:color w:val="000000"/>
          <w:w w:val="256"/>
          <w:sz w:val="20"/>
        </w:rPr>
        <w:t> </w:t>
      </w:r>
      <w:r w:rsidRPr="006B5B23">
        <w:rPr>
          <w:rFonts w:ascii="Arial" w:hAnsi="Arial" w:cs="Arial"/>
          <w:noProof/>
          <w:color w:val="000000"/>
          <w:spacing w:val="-3"/>
          <w:sz w:val="20"/>
        </w:rPr>
        <w:t>replacement,</w:t>
      </w:r>
      <w:r w:rsidRPr="006B5B23">
        <w:rPr>
          <w:rFonts w:ascii="Arial" w:hAnsi="Arial" w:cs="Arial"/>
          <w:noProof/>
          <w:color w:val="000000"/>
          <w:spacing w:val="10"/>
          <w:sz w:val="20"/>
        </w:rPr>
        <w:t> </w:t>
      </w:r>
      <w:r w:rsidRPr="006B5B23">
        <w:rPr>
          <w:rFonts w:ascii="Arial" w:hAnsi="Arial" w:cs="Arial"/>
          <w:noProof/>
          <w:color w:val="000000"/>
          <w:spacing w:val="-3"/>
          <w:sz w:val="20"/>
        </w:rPr>
        <w:t>Delivery</w:t>
      </w:r>
      <w:r w:rsidRPr="006B5B23">
        <w:rPr>
          <w:rFonts w:ascii="Arial" w:hAnsi="Arial" w:cs="Arial"/>
          <w:noProof/>
          <w:color w:val="000000"/>
          <w:spacing w:val="10"/>
          <w:sz w:val="20"/>
        </w:rPr>
        <w:t> </w:t>
      </w:r>
      <w:r w:rsidR="004F7C79">
        <w:rPr>
          <w:rFonts w:ascii="Arial" w:eastAsia="宋体" w:hAnsi="Arial" w:cs="Arial" w:hint="eastAsia"/>
          <w:noProof/>
          <w:color w:val="000000"/>
          <w:spacing w:val="-3"/>
          <w:sz w:val="20"/>
        </w:rPr>
        <w:t>Vehicle</w:t>
      </w:r>
      <w:r w:rsidR="004F7C79" w:rsidRPr="006B5B23">
        <w:rPr>
          <w:rFonts w:ascii="Arial" w:hAnsi="Arial" w:cs="Arial"/>
          <w:noProof/>
          <w:color w:val="000000"/>
          <w:spacing w:val="8"/>
          <w:sz w:val="20"/>
        </w:rPr>
        <w:t> </w:t>
      </w:r>
      <w:r w:rsidRPr="006B5B23">
        <w:rPr>
          <w:rFonts w:ascii="Arial" w:hAnsi="Arial" w:cs="Arial"/>
          <w:noProof/>
          <w:color w:val="000000"/>
          <w:spacing w:val="-3"/>
          <w:sz w:val="20"/>
        </w:rPr>
        <w:t>or</w:t>
      </w:r>
      <w:r w:rsidRPr="006B5B23">
        <w:rPr>
          <w:rFonts w:ascii="Arial" w:hAnsi="Arial" w:cs="Arial"/>
          <w:noProof/>
          <w:color w:val="000000"/>
          <w:spacing w:val="9"/>
          <w:sz w:val="20"/>
        </w:rPr>
        <w:t> </w:t>
      </w:r>
      <w:r w:rsidRPr="006B5B23">
        <w:rPr>
          <w:rFonts w:ascii="Arial" w:hAnsi="Arial" w:cs="Arial"/>
          <w:noProof/>
          <w:color w:val="000000"/>
          <w:spacing w:val="-3"/>
          <w:sz w:val="20"/>
        </w:rPr>
        <w:t>Personnel</w:t>
      </w:r>
      <w:r w:rsidRPr="006B5B23">
        <w:rPr>
          <w:rFonts w:ascii="Arial" w:hAnsi="Arial" w:cs="Arial"/>
          <w:noProof/>
          <w:color w:val="000000"/>
          <w:spacing w:val="7"/>
          <w:sz w:val="20"/>
        </w:rPr>
        <w:t> </w:t>
      </w:r>
      <w:r w:rsidRPr="006B5B23">
        <w:rPr>
          <w:rFonts w:ascii="Arial" w:hAnsi="Arial" w:cs="Arial"/>
          <w:noProof/>
          <w:color w:val="000000"/>
          <w:spacing w:val="-2"/>
          <w:sz w:val="20"/>
        </w:rPr>
        <w:t>to</w:t>
      </w:r>
      <w:r w:rsidRPr="006B5B23">
        <w:rPr>
          <w:rFonts w:ascii="Arial" w:hAnsi="Arial" w:cs="Arial"/>
          <w:noProof/>
          <w:color w:val="000000"/>
          <w:spacing w:val="9"/>
          <w:sz w:val="20"/>
        </w:rPr>
        <w:t> </w:t>
      </w:r>
      <w:r w:rsidRPr="006B5B23">
        <w:rPr>
          <w:rFonts w:ascii="Arial" w:hAnsi="Arial" w:cs="Arial"/>
          <w:noProof/>
          <w:color w:val="000000"/>
          <w:spacing w:val="-2"/>
          <w:sz w:val="20"/>
        </w:rPr>
        <w:t>carry</w:t>
      </w:r>
      <w:r w:rsidRPr="006B5B23">
        <w:rPr>
          <w:rFonts w:ascii="Arial" w:hAnsi="Arial" w:cs="Arial"/>
          <w:noProof/>
          <w:color w:val="000000"/>
          <w:spacing w:val="7"/>
          <w:sz w:val="20"/>
        </w:rPr>
        <w:t> </w:t>
      </w:r>
      <w:r w:rsidRPr="006B5B23">
        <w:rPr>
          <w:rFonts w:ascii="Arial" w:hAnsi="Arial" w:cs="Arial"/>
          <w:noProof/>
          <w:color w:val="000000"/>
          <w:spacing w:val="-3"/>
          <w:sz w:val="20"/>
        </w:rPr>
        <w:t>out</w:t>
      </w:r>
      <w:r w:rsidRPr="006B5B23">
        <w:rPr>
          <w:rFonts w:ascii="Arial" w:hAnsi="Arial" w:cs="Arial"/>
          <w:noProof/>
          <w:color w:val="000000"/>
          <w:spacing w:val="10"/>
          <w:sz w:val="20"/>
        </w:rPr>
        <w:t> </w:t>
      </w:r>
      <w:r w:rsidRPr="006B5B23">
        <w:rPr>
          <w:rFonts w:ascii="Arial" w:hAnsi="Arial" w:cs="Arial"/>
          <w:noProof/>
          <w:color w:val="000000"/>
          <w:spacing w:val="-3"/>
          <w:sz w:val="20"/>
        </w:rPr>
        <w:t>a</w:t>
      </w:r>
      <w:r w:rsidRPr="006B5B23">
        <w:rPr>
          <w:rFonts w:ascii="Arial" w:hAnsi="Arial" w:cs="Arial"/>
          <w:noProof/>
          <w:color w:val="000000"/>
          <w:spacing w:val="9"/>
          <w:sz w:val="20"/>
        </w:rPr>
        <w:t> </w:t>
      </w:r>
      <w:r w:rsidRPr="006B5B23">
        <w:rPr>
          <w:rFonts w:ascii="Arial" w:hAnsi="Arial" w:cs="Arial"/>
          <w:noProof/>
          <w:color w:val="000000"/>
          <w:spacing w:val="-3"/>
          <w:sz w:val="20"/>
        </w:rPr>
        <w:t>Delivery;</w:t>
      </w:r>
      <w:r w:rsidR="008C02B1">
        <w:rPr>
          <w:rFonts w:ascii="Arial" w:hAnsi="Arial" w:cs="Arial"/>
          <w:noProof/>
          <w:color w:val="000000"/>
          <w:spacing w:val="-3"/>
          <w:sz w:val="20"/>
        </w:rPr>
        <w:t xml:space="preserve"> </w:t>
      </w:r>
    </w:p>
    <w:p w14:paraId="13306B08" w14:textId="77777777" w:rsidR="008C02B1" w:rsidRPr="006B5B23" w:rsidRDefault="008C02B1" w:rsidP="008C02B1">
      <w:pPr>
        <w:tabs>
          <w:tab w:val="left" w:pos="1587"/>
        </w:tabs>
        <w:spacing w:after="0" w:line="240" w:lineRule="auto"/>
        <w:ind w:left="63"/>
        <w:jc w:val="both"/>
        <w:rPr>
          <w:rFonts w:ascii="Arial" w:hAnsi="Arial" w:cs="Arial"/>
          <w:sz w:val="20"/>
        </w:rPr>
      </w:pPr>
    </w:p>
    <w:p w14:paraId="6BDD8AC3" w14:textId="77777777" w:rsidR="00F3672B" w:rsidRPr="006B5B23" w:rsidRDefault="00F3672B" w:rsidP="009E4D6D">
      <w:pPr>
        <w:tabs>
          <w:tab w:val="left" w:pos="1587"/>
        </w:tabs>
        <w:spacing w:after="0" w:line="240" w:lineRule="auto"/>
        <w:ind w:left="63" w:firstLine="678"/>
        <w:jc w:val="both"/>
        <w:rPr>
          <w:rFonts w:ascii="Arial" w:hAnsi="Arial" w:cs="Arial"/>
          <w:sz w:val="20"/>
        </w:rPr>
      </w:pPr>
      <w:r w:rsidRPr="006B5B23">
        <w:rPr>
          <w:rFonts w:ascii="Arial" w:hAnsi="Arial" w:cs="Arial"/>
          <w:noProof/>
          <w:color w:val="000000"/>
          <w:spacing w:val="-4"/>
          <w:sz w:val="20"/>
        </w:rPr>
        <w:t>15.1.2</w:t>
      </w:r>
      <w:r w:rsidRPr="006B5B23">
        <w:rPr>
          <w:rFonts w:ascii="Arial" w:hAnsi="Arial" w:cs="Arial"/>
          <w:color w:val="000000"/>
          <w:sz w:val="20"/>
        </w:rPr>
        <w:tab/>
      </w:r>
      <w:r w:rsidRPr="006B5B23">
        <w:rPr>
          <w:rFonts w:ascii="Arial" w:hAnsi="Arial" w:cs="Arial"/>
          <w:noProof/>
          <w:color w:val="000000"/>
          <w:spacing w:val="-3"/>
          <w:sz w:val="20"/>
        </w:rPr>
        <w:t>make</w:t>
      </w:r>
      <w:r w:rsidRPr="006B5B23">
        <w:rPr>
          <w:rFonts w:ascii="Arial" w:hAnsi="Arial" w:cs="Arial"/>
          <w:noProof/>
          <w:color w:val="000000"/>
          <w:w w:val="213"/>
          <w:sz w:val="20"/>
        </w:rPr>
        <w:t> </w:t>
      </w:r>
      <w:r w:rsidRPr="006B5B23">
        <w:rPr>
          <w:rFonts w:ascii="Arial" w:hAnsi="Arial" w:cs="Arial"/>
          <w:noProof/>
          <w:color w:val="000000"/>
          <w:spacing w:val="-2"/>
          <w:sz w:val="20"/>
        </w:rPr>
        <w:t>alternative</w:t>
      </w:r>
      <w:r w:rsidRPr="006B5B23">
        <w:rPr>
          <w:rFonts w:ascii="Arial" w:hAnsi="Arial" w:cs="Arial"/>
          <w:noProof/>
          <w:color w:val="000000"/>
          <w:w w:val="216"/>
          <w:sz w:val="20"/>
        </w:rPr>
        <w:t> </w:t>
      </w:r>
      <w:r w:rsidRPr="006B5B23">
        <w:rPr>
          <w:rFonts w:ascii="Arial" w:hAnsi="Arial" w:cs="Arial"/>
          <w:noProof/>
          <w:color w:val="000000"/>
          <w:spacing w:val="-3"/>
          <w:sz w:val="20"/>
        </w:rPr>
        <w:t>arrangements</w:t>
      </w:r>
      <w:r w:rsidRPr="006B5B23">
        <w:rPr>
          <w:rFonts w:ascii="Arial" w:hAnsi="Arial" w:cs="Arial"/>
          <w:noProof/>
          <w:color w:val="000000"/>
          <w:w w:val="216"/>
          <w:sz w:val="20"/>
        </w:rPr>
        <w:t> </w:t>
      </w:r>
      <w:r w:rsidRPr="006B5B23">
        <w:rPr>
          <w:rFonts w:ascii="Arial" w:hAnsi="Arial" w:cs="Arial"/>
          <w:noProof/>
          <w:color w:val="000000"/>
          <w:spacing w:val="-2"/>
          <w:sz w:val="20"/>
        </w:rPr>
        <w:t>for</w:t>
      </w:r>
      <w:r w:rsidRPr="006B5B23">
        <w:rPr>
          <w:rFonts w:ascii="Arial" w:hAnsi="Arial" w:cs="Arial"/>
          <w:noProof/>
          <w:color w:val="000000"/>
          <w:w w:val="218"/>
          <w:sz w:val="20"/>
        </w:rPr>
        <w:t> </w:t>
      </w:r>
      <w:r w:rsidRPr="006B5B23">
        <w:rPr>
          <w:rFonts w:ascii="Arial" w:hAnsi="Arial" w:cs="Arial"/>
          <w:noProof/>
          <w:color w:val="000000"/>
          <w:spacing w:val="-3"/>
          <w:sz w:val="20"/>
        </w:rPr>
        <w:t>the</w:t>
      </w:r>
      <w:r w:rsidRPr="006B5B23">
        <w:rPr>
          <w:rFonts w:ascii="Arial" w:hAnsi="Arial" w:cs="Arial"/>
          <w:noProof/>
          <w:color w:val="000000"/>
          <w:w w:val="213"/>
          <w:sz w:val="20"/>
        </w:rPr>
        <w:t> </w:t>
      </w:r>
      <w:r w:rsidRPr="006B5B23">
        <w:rPr>
          <w:rFonts w:ascii="Arial" w:hAnsi="Arial" w:cs="Arial"/>
          <w:noProof/>
          <w:color w:val="000000"/>
          <w:spacing w:val="-2"/>
          <w:sz w:val="20"/>
        </w:rPr>
        <w:t>delivery</w:t>
      </w:r>
      <w:r w:rsidRPr="006B5B23">
        <w:rPr>
          <w:rFonts w:ascii="Arial" w:hAnsi="Arial" w:cs="Arial"/>
          <w:noProof/>
          <w:color w:val="000000"/>
          <w:w w:val="213"/>
          <w:sz w:val="20"/>
        </w:rPr>
        <w:t> </w:t>
      </w:r>
      <w:r w:rsidRPr="006B5B23">
        <w:rPr>
          <w:rFonts w:ascii="Arial" w:hAnsi="Arial" w:cs="Arial"/>
          <w:noProof/>
          <w:color w:val="000000"/>
          <w:spacing w:val="-2"/>
          <w:sz w:val="20"/>
        </w:rPr>
        <w:t>of</w:t>
      </w:r>
      <w:r w:rsidRPr="006B5B23">
        <w:rPr>
          <w:rFonts w:ascii="Arial" w:hAnsi="Arial" w:cs="Arial"/>
          <w:noProof/>
          <w:color w:val="000000"/>
          <w:w w:val="216"/>
          <w:sz w:val="20"/>
        </w:rPr>
        <w:t> </w:t>
      </w:r>
      <w:r w:rsidRPr="006B5B23">
        <w:rPr>
          <w:rFonts w:ascii="Arial" w:hAnsi="Arial" w:cs="Arial"/>
          <w:noProof/>
          <w:color w:val="000000"/>
          <w:spacing w:val="-3"/>
          <w:sz w:val="20"/>
        </w:rPr>
        <w:t>the</w:t>
      </w:r>
      <w:r w:rsidRPr="006B5B23">
        <w:rPr>
          <w:rFonts w:ascii="Arial" w:hAnsi="Arial" w:cs="Arial"/>
          <w:noProof/>
          <w:color w:val="000000"/>
          <w:w w:val="213"/>
          <w:sz w:val="20"/>
        </w:rPr>
        <w:t> </w:t>
      </w:r>
      <w:r w:rsidRPr="006B5B23">
        <w:rPr>
          <w:rFonts w:ascii="Arial" w:hAnsi="Arial" w:cs="Arial"/>
          <w:noProof/>
          <w:color w:val="000000"/>
          <w:spacing w:val="-3"/>
          <w:sz w:val="20"/>
        </w:rPr>
        <w:t>Products</w:t>
      </w:r>
      <w:r w:rsidRPr="006B5B23">
        <w:rPr>
          <w:rFonts w:ascii="Arial" w:hAnsi="Arial" w:cs="Arial"/>
          <w:noProof/>
          <w:color w:val="000000"/>
          <w:w w:val="213"/>
          <w:sz w:val="20"/>
        </w:rPr>
        <w:t> </w:t>
      </w:r>
      <w:r w:rsidRPr="006B5B23">
        <w:rPr>
          <w:rFonts w:ascii="Arial" w:hAnsi="Arial" w:cs="Arial"/>
          <w:noProof/>
          <w:color w:val="000000"/>
          <w:spacing w:val="-2"/>
          <w:sz w:val="20"/>
        </w:rPr>
        <w:t>affected</w:t>
      </w:r>
      <w:r w:rsidRPr="006B5B23">
        <w:rPr>
          <w:rFonts w:ascii="Arial" w:hAnsi="Arial" w:cs="Arial"/>
          <w:noProof/>
          <w:color w:val="000000"/>
          <w:w w:val="213"/>
          <w:sz w:val="20"/>
        </w:rPr>
        <w:t> </w:t>
      </w:r>
      <w:r w:rsidRPr="006B5B23">
        <w:rPr>
          <w:rFonts w:ascii="Arial" w:hAnsi="Arial" w:cs="Arial"/>
          <w:noProof/>
          <w:color w:val="000000"/>
          <w:spacing w:val="-3"/>
          <w:sz w:val="20"/>
        </w:rPr>
        <w:t>by</w:t>
      </w:r>
    </w:p>
    <w:p w14:paraId="2D215101" w14:textId="77777777" w:rsidR="00F0785C" w:rsidRPr="006B5B23" w:rsidRDefault="00F3672B" w:rsidP="009E4D6D">
      <w:pPr>
        <w:spacing w:after="0" w:line="240" w:lineRule="auto"/>
        <w:ind w:left="63" w:firstLine="1524"/>
        <w:jc w:val="both"/>
        <w:rPr>
          <w:rFonts w:ascii="Arial" w:hAnsi="Arial" w:cs="Arial"/>
          <w:noProof/>
          <w:color w:val="000000"/>
          <w:spacing w:val="-3"/>
          <w:sz w:val="20"/>
        </w:rPr>
      </w:pP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spacing w:val="8"/>
          <w:sz w:val="20"/>
        </w:rPr>
        <w:t> </w:t>
      </w:r>
      <w:r w:rsidRPr="006B5B23">
        <w:rPr>
          <w:rFonts w:ascii="Arial" w:hAnsi="Arial" w:cs="Arial"/>
          <w:noProof/>
          <w:color w:val="000000"/>
          <w:spacing w:val="-3"/>
          <w:sz w:val="20"/>
        </w:rPr>
        <w:t>or</w:t>
      </w:r>
      <w:r w:rsidRPr="006B5B23">
        <w:rPr>
          <w:rFonts w:ascii="Arial" w:hAnsi="Arial" w:cs="Arial"/>
          <w:noProof/>
          <w:color w:val="000000"/>
          <w:spacing w:val="10"/>
          <w:sz w:val="20"/>
        </w:rPr>
        <w:t> </w:t>
      </w:r>
      <w:r w:rsidRPr="006B5B23">
        <w:rPr>
          <w:rFonts w:ascii="Arial" w:hAnsi="Arial" w:cs="Arial"/>
          <w:noProof/>
          <w:color w:val="000000"/>
          <w:spacing w:val="-2"/>
          <w:sz w:val="20"/>
        </w:rPr>
        <w:t>its</w:t>
      </w:r>
      <w:r w:rsidRPr="006B5B23">
        <w:rPr>
          <w:rFonts w:ascii="Arial" w:hAnsi="Arial" w:cs="Arial"/>
          <w:noProof/>
          <w:color w:val="000000"/>
          <w:spacing w:val="8"/>
          <w:sz w:val="20"/>
        </w:rPr>
        <w:t> </w:t>
      </w:r>
      <w:r w:rsidRPr="006B5B23">
        <w:rPr>
          <w:rFonts w:ascii="Arial" w:hAnsi="Arial" w:cs="Arial"/>
          <w:noProof/>
          <w:color w:val="000000"/>
          <w:spacing w:val="-3"/>
          <w:sz w:val="20"/>
        </w:rPr>
        <w:t>Personnel’s</w:t>
      </w:r>
      <w:r w:rsidRPr="006B5B23">
        <w:rPr>
          <w:rFonts w:ascii="Arial" w:hAnsi="Arial" w:cs="Arial"/>
          <w:noProof/>
          <w:color w:val="000000"/>
          <w:spacing w:val="10"/>
          <w:sz w:val="20"/>
        </w:rPr>
        <w:t> </w:t>
      </w:r>
      <w:r w:rsidRPr="006B5B23">
        <w:rPr>
          <w:rFonts w:ascii="Arial" w:hAnsi="Arial" w:cs="Arial"/>
          <w:noProof/>
          <w:color w:val="000000"/>
          <w:spacing w:val="-3"/>
          <w:sz w:val="20"/>
        </w:rPr>
        <w:t>breach;</w:t>
      </w:r>
      <w:r w:rsidRPr="006B5B23">
        <w:rPr>
          <w:rFonts w:ascii="Arial" w:hAnsi="Arial" w:cs="Arial"/>
          <w:noProof/>
          <w:color w:val="000000"/>
          <w:spacing w:val="8"/>
          <w:sz w:val="20"/>
        </w:rPr>
        <w:t> </w:t>
      </w:r>
      <w:r w:rsidRPr="006B5B23">
        <w:rPr>
          <w:rFonts w:ascii="Arial" w:hAnsi="Arial" w:cs="Arial"/>
          <w:noProof/>
          <w:color w:val="000000"/>
          <w:spacing w:val="-3"/>
          <w:sz w:val="20"/>
        </w:rPr>
        <w:t>and/or</w:t>
      </w:r>
    </w:p>
    <w:p w14:paraId="722D5812" w14:textId="77777777" w:rsidR="00F3672B" w:rsidRPr="006B5B23" w:rsidRDefault="00F3672B" w:rsidP="009E4D6D">
      <w:pPr>
        <w:spacing w:after="0" w:line="240" w:lineRule="auto"/>
        <w:ind w:left="63" w:firstLine="1524"/>
        <w:jc w:val="both"/>
        <w:rPr>
          <w:rFonts w:ascii="Arial" w:hAnsi="Arial" w:cs="Arial"/>
          <w:sz w:val="20"/>
        </w:rPr>
      </w:pPr>
    </w:p>
    <w:p w14:paraId="50989A08" w14:textId="77777777" w:rsidR="00F3672B" w:rsidRPr="006B5B23" w:rsidRDefault="00F3672B" w:rsidP="009E4D6D">
      <w:pPr>
        <w:tabs>
          <w:tab w:val="left" w:pos="1587"/>
        </w:tabs>
        <w:spacing w:after="0" w:line="240" w:lineRule="auto"/>
        <w:ind w:left="63" w:firstLine="678"/>
        <w:jc w:val="both"/>
        <w:rPr>
          <w:rFonts w:ascii="Arial" w:hAnsi="Arial" w:cs="Arial"/>
          <w:sz w:val="20"/>
        </w:rPr>
      </w:pPr>
      <w:r w:rsidRPr="006B5B23">
        <w:rPr>
          <w:rFonts w:ascii="Arial" w:hAnsi="Arial" w:cs="Arial"/>
          <w:noProof/>
          <w:color w:val="000000"/>
          <w:spacing w:val="-3"/>
          <w:sz w:val="20"/>
        </w:rPr>
        <w:t>15.1.3</w:t>
      </w:r>
      <w:r w:rsidRPr="006B5B23">
        <w:rPr>
          <w:rFonts w:ascii="Arial" w:hAnsi="Arial" w:cs="Arial"/>
          <w:color w:val="000000"/>
          <w:sz w:val="20"/>
        </w:rPr>
        <w:tab/>
      </w:r>
      <w:r w:rsidRPr="006B5B23">
        <w:rPr>
          <w:rFonts w:ascii="Arial" w:hAnsi="Arial" w:cs="Arial"/>
          <w:noProof/>
          <w:color w:val="000000"/>
          <w:spacing w:val="-3"/>
          <w:sz w:val="20"/>
        </w:rPr>
        <w:t>terminate</w:t>
      </w:r>
      <w:r w:rsidRPr="006B5B23">
        <w:rPr>
          <w:rFonts w:ascii="Arial" w:hAnsi="Arial" w:cs="Arial"/>
          <w:noProof/>
          <w:color w:val="000000"/>
          <w:spacing w:val="9"/>
          <w:sz w:val="20"/>
        </w:rPr>
        <w:t> </w:t>
      </w:r>
      <w:r w:rsidRPr="006B5B23">
        <w:rPr>
          <w:rFonts w:ascii="Arial" w:hAnsi="Arial" w:cs="Arial"/>
          <w:noProof/>
          <w:color w:val="000000"/>
          <w:spacing w:val="-2"/>
          <w:sz w:val="20"/>
        </w:rPr>
        <w:t>this</w:t>
      </w:r>
      <w:r w:rsidRPr="006B5B23">
        <w:rPr>
          <w:rFonts w:ascii="Arial" w:hAnsi="Arial" w:cs="Arial"/>
          <w:noProof/>
          <w:color w:val="000000"/>
          <w:spacing w:val="7"/>
          <w:sz w:val="20"/>
        </w:rPr>
        <w:t> </w:t>
      </w:r>
      <w:r w:rsidRPr="006B5B23">
        <w:rPr>
          <w:rFonts w:ascii="Arial" w:hAnsi="Arial" w:cs="Arial"/>
          <w:noProof/>
          <w:color w:val="000000"/>
          <w:spacing w:val="-3"/>
          <w:sz w:val="20"/>
        </w:rPr>
        <w:t>Agreement</w:t>
      </w:r>
      <w:r w:rsidRPr="006B5B23">
        <w:rPr>
          <w:rFonts w:ascii="Arial" w:hAnsi="Arial" w:cs="Arial"/>
          <w:noProof/>
          <w:color w:val="000000"/>
          <w:spacing w:val="9"/>
          <w:sz w:val="20"/>
        </w:rPr>
        <w:t> </w:t>
      </w:r>
      <w:r w:rsidRPr="006B5B23">
        <w:rPr>
          <w:rFonts w:ascii="Arial" w:hAnsi="Arial" w:cs="Arial"/>
          <w:noProof/>
          <w:color w:val="000000"/>
          <w:spacing w:val="-3"/>
          <w:sz w:val="20"/>
        </w:rPr>
        <w:t>pursuant</w:t>
      </w:r>
      <w:r w:rsidRPr="006B5B23">
        <w:rPr>
          <w:rFonts w:ascii="Arial" w:hAnsi="Arial" w:cs="Arial"/>
          <w:noProof/>
          <w:color w:val="000000"/>
          <w:spacing w:val="9"/>
          <w:sz w:val="20"/>
        </w:rPr>
        <w:t> </w:t>
      </w:r>
      <w:r w:rsidRPr="006B5B23">
        <w:rPr>
          <w:rFonts w:ascii="Arial" w:hAnsi="Arial" w:cs="Arial"/>
          <w:noProof/>
          <w:color w:val="000000"/>
          <w:spacing w:val="-2"/>
          <w:sz w:val="20"/>
        </w:rPr>
        <w:t>to</w:t>
      </w:r>
      <w:r w:rsidRPr="006B5B23">
        <w:rPr>
          <w:rFonts w:ascii="Arial" w:hAnsi="Arial" w:cs="Arial"/>
          <w:noProof/>
          <w:color w:val="000000"/>
          <w:spacing w:val="9"/>
          <w:sz w:val="20"/>
        </w:rPr>
        <w:t> </w:t>
      </w:r>
      <w:r w:rsidRPr="006B5B23">
        <w:rPr>
          <w:rFonts w:ascii="Arial" w:hAnsi="Arial" w:cs="Arial"/>
          <w:noProof/>
          <w:color w:val="000000"/>
          <w:spacing w:val="-3"/>
          <w:sz w:val="20"/>
        </w:rPr>
        <w:t>Clause</w:t>
      </w:r>
      <w:r w:rsidRPr="006B5B23">
        <w:rPr>
          <w:rFonts w:ascii="Arial" w:hAnsi="Arial" w:cs="Arial"/>
          <w:noProof/>
          <w:color w:val="000000"/>
          <w:spacing w:val="9"/>
          <w:sz w:val="20"/>
        </w:rPr>
        <w:t> </w:t>
      </w:r>
      <w:r w:rsidRPr="006B5B23">
        <w:rPr>
          <w:rFonts w:ascii="Arial" w:hAnsi="Arial" w:cs="Arial"/>
          <w:noProof/>
          <w:color w:val="000000"/>
          <w:spacing w:val="-3"/>
          <w:sz w:val="20"/>
        </w:rPr>
        <w:t>21.</w:t>
      </w:r>
      <w:r w:rsidR="00605567" w:rsidRPr="006B5B23">
        <w:rPr>
          <w:rFonts w:ascii="Arial" w:hAnsi="Arial" w:cs="Arial"/>
          <w:sz w:val="20"/>
        </w:rPr>
        <w:br/>
      </w:r>
    </w:p>
    <w:p w14:paraId="095A098A" w14:textId="77777777" w:rsidR="00F0785C" w:rsidRPr="006B5B23" w:rsidRDefault="00F3672B" w:rsidP="009E4D6D">
      <w:pPr>
        <w:tabs>
          <w:tab w:val="left" w:pos="742"/>
        </w:tabs>
        <w:spacing w:after="0" w:line="240" w:lineRule="auto"/>
        <w:ind w:left="63"/>
        <w:jc w:val="both"/>
        <w:rPr>
          <w:rFonts w:ascii="Arial" w:hAnsi="Arial" w:cs="Arial"/>
          <w:b/>
          <w:noProof/>
          <w:color w:val="000000"/>
          <w:spacing w:val="-4"/>
          <w:w w:val="95"/>
          <w:sz w:val="20"/>
        </w:rPr>
      </w:pPr>
      <w:r w:rsidRPr="006B5B23">
        <w:rPr>
          <w:rFonts w:ascii="Arial" w:hAnsi="Arial" w:cs="Arial"/>
          <w:b/>
          <w:noProof/>
          <w:color w:val="000000"/>
          <w:spacing w:val="-3"/>
          <w:w w:val="95"/>
          <w:sz w:val="20"/>
        </w:rPr>
        <w:t>16.</w:t>
      </w:r>
      <w:r w:rsidRPr="006B5B23">
        <w:rPr>
          <w:rFonts w:ascii="Arial" w:hAnsi="Arial" w:cs="Arial"/>
          <w:color w:val="000000"/>
          <w:sz w:val="20"/>
        </w:rPr>
        <w:tab/>
      </w:r>
      <w:r w:rsidRPr="006B5B23">
        <w:rPr>
          <w:rFonts w:ascii="Arial" w:hAnsi="Arial" w:cs="Arial"/>
          <w:b/>
          <w:noProof/>
          <w:color w:val="000000"/>
          <w:spacing w:val="-4"/>
          <w:w w:val="95"/>
          <w:sz w:val="20"/>
        </w:rPr>
        <w:t>INSURANCE</w:t>
      </w:r>
    </w:p>
    <w:p w14:paraId="47718927" w14:textId="77777777" w:rsidR="00F3672B" w:rsidRPr="006B5B23" w:rsidRDefault="00F3672B" w:rsidP="00B1704E">
      <w:pPr>
        <w:spacing w:after="0" w:line="240" w:lineRule="auto"/>
        <w:jc w:val="both"/>
        <w:rPr>
          <w:rFonts w:ascii="Arial" w:hAnsi="Arial" w:cs="Arial"/>
          <w:noProof/>
          <w:color w:val="000000"/>
          <w:spacing w:val="-2"/>
          <w:sz w:val="20"/>
        </w:rPr>
      </w:pPr>
    </w:p>
    <w:p w14:paraId="69A76EEA" w14:textId="7D4D786D" w:rsidR="00F3672B" w:rsidRPr="006B5B23" w:rsidRDefault="00605567" w:rsidP="00B1704E">
      <w:pPr>
        <w:tabs>
          <w:tab w:val="left" w:pos="1587"/>
        </w:tabs>
        <w:spacing w:after="0" w:line="240" w:lineRule="auto"/>
        <w:jc w:val="both"/>
        <w:rPr>
          <w:rFonts w:ascii="Arial" w:hAnsi="Arial" w:cs="Arial"/>
          <w:sz w:val="20"/>
        </w:rPr>
      </w:pPr>
      <w:r w:rsidRPr="006B5B23">
        <w:rPr>
          <w:rFonts w:ascii="Arial" w:hAnsi="Arial" w:cs="Arial"/>
          <w:noProof/>
          <w:color w:val="000000"/>
          <w:spacing w:val="-4"/>
          <w:sz w:val="20"/>
        </w:rPr>
        <w:t>16.1</w:t>
      </w:r>
      <w:r w:rsidRPr="006B5B23">
        <w:rPr>
          <w:rFonts w:ascii="Arial" w:hAnsi="Arial" w:cs="Arial"/>
          <w:color w:val="000000"/>
          <w:sz w:val="20"/>
        </w:rPr>
        <w:tab/>
      </w:r>
      <w:r w:rsidR="00F3672B" w:rsidRPr="006B5B23">
        <w:rPr>
          <w:rFonts w:ascii="Arial" w:hAnsi="Arial" w:cs="Arial"/>
          <w:b/>
          <w:noProof/>
          <w:color w:val="000000"/>
          <w:spacing w:val="-5"/>
          <w:w w:val="95"/>
          <w:sz w:val="20"/>
        </w:rPr>
        <w:t>Evidence</w:t>
      </w:r>
      <w:r w:rsidR="00F3672B" w:rsidRPr="006B5B23">
        <w:rPr>
          <w:rFonts w:ascii="Arial" w:hAnsi="Arial" w:cs="Arial"/>
          <w:b/>
          <w:noProof/>
          <w:color w:val="000000"/>
          <w:spacing w:val="25"/>
          <w:sz w:val="20"/>
        </w:rPr>
        <w:t> </w:t>
      </w:r>
      <w:r w:rsidR="00F3672B" w:rsidRPr="006B5B23">
        <w:rPr>
          <w:rFonts w:ascii="Arial" w:hAnsi="Arial" w:cs="Arial"/>
          <w:b/>
          <w:noProof/>
          <w:color w:val="000000"/>
          <w:spacing w:val="-3"/>
          <w:w w:val="95"/>
          <w:sz w:val="20"/>
        </w:rPr>
        <w:t>of</w:t>
      </w:r>
      <w:r w:rsidR="00F3672B" w:rsidRPr="006B5B23">
        <w:rPr>
          <w:rFonts w:ascii="Arial" w:hAnsi="Arial" w:cs="Arial"/>
          <w:b/>
          <w:noProof/>
          <w:color w:val="000000"/>
          <w:spacing w:val="25"/>
          <w:sz w:val="20"/>
        </w:rPr>
        <w:t> </w:t>
      </w:r>
      <w:r w:rsidR="00F3672B" w:rsidRPr="006B5B23">
        <w:rPr>
          <w:rFonts w:ascii="Arial" w:hAnsi="Arial" w:cs="Arial"/>
          <w:b/>
          <w:noProof/>
          <w:color w:val="000000"/>
          <w:spacing w:val="-5"/>
          <w:w w:val="95"/>
          <w:sz w:val="20"/>
        </w:rPr>
        <w:t>Insurance.</w:t>
      </w:r>
      <w:r w:rsidR="00F3672B" w:rsidRPr="006B5B23">
        <w:rPr>
          <w:rFonts w:ascii="Arial" w:hAnsi="Arial" w:cs="Arial"/>
          <w:noProof/>
          <w:color w:val="000000"/>
          <w:w w:val="317"/>
          <w:sz w:val="20"/>
        </w:rPr>
        <w:t> </w:t>
      </w:r>
      <w:r w:rsidR="00F3672B" w:rsidRPr="006B5B23">
        <w:rPr>
          <w:rFonts w:ascii="Arial" w:hAnsi="Arial" w:cs="Arial"/>
          <w:noProof/>
          <w:color w:val="000000"/>
          <w:spacing w:val="-5"/>
          <w:sz w:val="20"/>
        </w:rPr>
        <w:t>Before</w:t>
      </w:r>
      <w:r w:rsidR="00F3672B" w:rsidRPr="006B5B23">
        <w:rPr>
          <w:rFonts w:ascii="Arial" w:hAnsi="Arial" w:cs="Arial"/>
          <w:noProof/>
          <w:color w:val="000000"/>
          <w:spacing w:val="18"/>
          <w:sz w:val="20"/>
        </w:rPr>
        <w:t> </w:t>
      </w:r>
      <w:r w:rsidR="00F3672B" w:rsidRPr="006B5B23">
        <w:rPr>
          <w:rFonts w:ascii="Arial" w:hAnsi="Arial" w:cs="Arial"/>
          <w:noProof/>
          <w:color w:val="000000"/>
          <w:spacing w:val="-5"/>
          <w:sz w:val="20"/>
        </w:rPr>
        <w:t>commencing</w:t>
      </w:r>
      <w:r w:rsidR="00F3672B" w:rsidRPr="006B5B23">
        <w:rPr>
          <w:rFonts w:ascii="Arial" w:hAnsi="Arial" w:cs="Arial"/>
          <w:noProof/>
          <w:color w:val="000000"/>
          <w:spacing w:val="18"/>
          <w:sz w:val="20"/>
        </w:rPr>
        <w:t> </w:t>
      </w:r>
      <w:r w:rsidR="00F3672B" w:rsidRPr="006B5B23">
        <w:rPr>
          <w:rFonts w:ascii="Arial" w:hAnsi="Arial" w:cs="Arial"/>
          <w:noProof/>
          <w:color w:val="000000"/>
          <w:spacing w:val="-5"/>
          <w:sz w:val="20"/>
        </w:rPr>
        <w:t>performance,</w:t>
      </w:r>
      <w:r w:rsidR="00F3672B" w:rsidRPr="006B5B23">
        <w:rPr>
          <w:rFonts w:ascii="Arial" w:hAnsi="Arial" w:cs="Arial"/>
          <w:noProof/>
          <w:color w:val="000000"/>
          <w:spacing w:val="19"/>
          <w:sz w:val="20"/>
        </w:rPr>
        <w:t> </w:t>
      </w:r>
      <w:r w:rsidR="00F3672B" w:rsidRPr="006B5B23">
        <w:rPr>
          <w:rFonts w:ascii="Arial" w:hAnsi="Arial" w:cs="Arial"/>
          <w:noProof/>
          <w:color w:val="000000"/>
          <w:spacing w:val="-5"/>
          <w:sz w:val="20"/>
        </w:rPr>
        <w:t>and</w:t>
      </w:r>
      <w:r w:rsidR="00F3672B" w:rsidRPr="006B5B23">
        <w:rPr>
          <w:rFonts w:ascii="Arial" w:hAnsi="Arial" w:cs="Arial"/>
          <w:noProof/>
          <w:color w:val="000000"/>
          <w:spacing w:val="17"/>
          <w:sz w:val="20"/>
        </w:rPr>
        <w:t> </w:t>
      </w:r>
      <w:r w:rsidR="00F3672B" w:rsidRPr="006B5B23">
        <w:rPr>
          <w:rFonts w:ascii="Arial" w:hAnsi="Arial" w:cs="Arial"/>
          <w:noProof/>
          <w:color w:val="000000"/>
          <w:spacing w:val="-4"/>
          <w:sz w:val="20"/>
        </w:rPr>
        <w:t>at</w:t>
      </w:r>
      <w:r w:rsidR="00F3672B" w:rsidRPr="006B5B23">
        <w:rPr>
          <w:rFonts w:ascii="Arial" w:hAnsi="Arial" w:cs="Arial"/>
          <w:noProof/>
          <w:color w:val="000000"/>
          <w:spacing w:val="19"/>
          <w:sz w:val="20"/>
        </w:rPr>
        <w:t> </w:t>
      </w:r>
      <w:r w:rsidR="00F3672B" w:rsidRPr="006B5B23">
        <w:rPr>
          <w:rFonts w:ascii="Arial" w:hAnsi="Arial" w:cs="Arial"/>
          <w:noProof/>
          <w:color w:val="000000"/>
          <w:spacing w:val="-4"/>
          <w:sz w:val="20"/>
        </w:rPr>
        <w:t>the</w:t>
      </w:r>
      <w:r w:rsidR="00F3672B" w:rsidRPr="006B5B23">
        <w:rPr>
          <w:rFonts w:ascii="Arial" w:hAnsi="Arial" w:cs="Arial"/>
          <w:noProof/>
          <w:color w:val="000000"/>
          <w:spacing w:val="18"/>
          <w:sz w:val="20"/>
        </w:rPr>
        <w:t> </w:t>
      </w:r>
      <w:r w:rsidR="00F3672B" w:rsidRPr="006B5B23">
        <w:rPr>
          <w:rFonts w:ascii="Arial" w:hAnsi="Arial" w:cs="Arial"/>
          <w:noProof/>
          <w:color w:val="000000"/>
          <w:spacing w:val="-4"/>
          <w:sz w:val="20"/>
        </w:rPr>
        <w:t>request</w:t>
      </w:r>
      <w:r w:rsidR="0055502D" w:rsidRPr="006B5B23">
        <w:rPr>
          <w:rFonts w:ascii="Arial" w:hAnsi="Arial" w:cs="Arial"/>
          <w:noProof/>
          <w:color w:val="000000"/>
          <w:spacing w:val="-4"/>
          <w:sz w:val="20"/>
        </w:rPr>
        <w:t xml:space="preserve"> of</w:t>
      </w:r>
    </w:p>
    <w:p w14:paraId="5756E75D" w14:textId="77777777" w:rsidR="00F3672B" w:rsidRPr="00B1704E" w:rsidRDefault="00F3672B" w:rsidP="00B1704E">
      <w:pPr>
        <w:spacing w:after="0" w:line="240" w:lineRule="auto"/>
        <w:ind w:left="1560" w:firstLine="27"/>
        <w:jc w:val="both"/>
        <w:rPr>
          <w:rFonts w:ascii="Arial" w:hAnsi="Arial" w:cs="Arial"/>
          <w:noProof/>
          <w:color w:val="000000"/>
          <w:spacing w:val="-4"/>
          <w:sz w:val="20"/>
        </w:rPr>
      </w:pPr>
      <w:r w:rsidRPr="006B5B23">
        <w:rPr>
          <w:rFonts w:ascii="Arial" w:hAnsi="Arial" w:cs="Arial"/>
          <w:b/>
          <w:noProof/>
          <w:color w:val="000000"/>
          <w:spacing w:val="-5"/>
          <w:sz w:val="20"/>
        </w:rPr>
        <w:lastRenderedPageBreak/>
        <w:t>SINOPEC</w:t>
      </w:r>
      <w:r w:rsidRPr="006B5B23">
        <w:rPr>
          <w:rFonts w:ascii="Arial" w:hAnsi="Arial" w:cs="Arial"/>
          <w:noProof/>
          <w:color w:val="000000"/>
          <w:w w:val="264"/>
          <w:sz w:val="20"/>
        </w:rPr>
        <w:t> </w:t>
      </w:r>
      <w:r w:rsidRPr="006B5B23">
        <w:rPr>
          <w:rFonts w:ascii="Arial" w:hAnsi="Arial" w:cs="Arial"/>
          <w:noProof/>
          <w:color w:val="000000"/>
          <w:spacing w:val="-4"/>
          <w:sz w:val="20"/>
        </w:rPr>
        <w:t>anytime</w:t>
      </w:r>
      <w:r w:rsidRPr="006B5B23">
        <w:rPr>
          <w:rFonts w:ascii="Arial" w:hAnsi="Arial" w:cs="Arial"/>
          <w:noProof/>
          <w:color w:val="000000"/>
          <w:w w:val="261"/>
          <w:sz w:val="20"/>
        </w:rPr>
        <w:t> </w:t>
      </w:r>
      <w:r w:rsidRPr="006B5B23">
        <w:rPr>
          <w:rFonts w:ascii="Arial" w:hAnsi="Arial" w:cs="Arial"/>
          <w:noProof/>
          <w:color w:val="000000"/>
          <w:spacing w:val="-4"/>
          <w:sz w:val="20"/>
        </w:rPr>
        <w:t>thereafter,</w:t>
      </w:r>
      <w:r w:rsidRPr="006B5B23">
        <w:rPr>
          <w:rFonts w:ascii="Arial" w:hAnsi="Arial" w:cs="Arial"/>
          <w:noProof/>
          <w:color w:val="000000"/>
          <w:w w:val="261"/>
          <w:sz w:val="20"/>
        </w:rPr>
        <w:t> </w:t>
      </w:r>
      <w:r w:rsidRPr="00B1704E">
        <w:rPr>
          <w:rFonts w:ascii="Arial" w:hAnsi="Arial" w:cs="Arial"/>
          <w:noProof/>
          <w:color w:val="000000"/>
          <w:spacing w:val="-4"/>
          <w:sz w:val="20"/>
        </w:rPr>
        <w:t>CONTRACTOR </w:t>
      </w:r>
      <w:r w:rsidRPr="006B5B23">
        <w:rPr>
          <w:rFonts w:ascii="Arial" w:hAnsi="Arial" w:cs="Arial"/>
          <w:noProof/>
          <w:color w:val="000000"/>
          <w:spacing w:val="-4"/>
          <w:sz w:val="20"/>
        </w:rPr>
        <w:t>shall</w:t>
      </w:r>
      <w:r w:rsidRPr="00B1704E">
        <w:rPr>
          <w:rFonts w:ascii="Arial" w:hAnsi="Arial" w:cs="Arial"/>
          <w:noProof/>
          <w:color w:val="000000"/>
          <w:spacing w:val="-4"/>
          <w:sz w:val="20"/>
        </w:rPr>
        <w:t> </w:t>
      </w:r>
      <w:r w:rsidRPr="006B5B23">
        <w:rPr>
          <w:rFonts w:ascii="Arial" w:hAnsi="Arial" w:cs="Arial"/>
          <w:noProof/>
          <w:color w:val="000000"/>
          <w:spacing w:val="-4"/>
          <w:sz w:val="20"/>
        </w:rPr>
        <w:t>provide</w:t>
      </w:r>
      <w:r w:rsidRPr="00B1704E">
        <w:rPr>
          <w:rFonts w:ascii="Arial" w:hAnsi="Arial" w:cs="Arial"/>
          <w:noProof/>
          <w:color w:val="000000"/>
          <w:spacing w:val="-4"/>
          <w:sz w:val="20"/>
        </w:rPr>
        <w:t> SINOPEC with</w:t>
      </w:r>
    </w:p>
    <w:p w14:paraId="3BF6CB41" w14:textId="77777777" w:rsidR="00F3672B" w:rsidRPr="00B1704E" w:rsidRDefault="00F3672B" w:rsidP="00B1704E">
      <w:pPr>
        <w:spacing w:after="0" w:line="240" w:lineRule="auto"/>
        <w:ind w:left="1560" w:firstLine="27"/>
        <w:jc w:val="both"/>
        <w:rPr>
          <w:rFonts w:ascii="Arial" w:hAnsi="Arial" w:cs="Arial"/>
          <w:noProof/>
          <w:color w:val="000000"/>
          <w:spacing w:val="-4"/>
          <w:sz w:val="20"/>
        </w:rPr>
      </w:pPr>
      <w:r w:rsidRPr="006B5B23">
        <w:rPr>
          <w:rFonts w:ascii="Arial" w:hAnsi="Arial" w:cs="Arial"/>
          <w:noProof/>
          <w:color w:val="000000"/>
          <w:spacing w:val="-4"/>
          <w:sz w:val="20"/>
        </w:rPr>
        <w:t>certificates</w:t>
      </w:r>
      <w:r w:rsidRPr="00B1704E">
        <w:rPr>
          <w:rFonts w:ascii="Arial" w:hAnsi="Arial" w:cs="Arial"/>
          <w:noProof/>
          <w:color w:val="000000"/>
          <w:spacing w:val="-4"/>
          <w:sz w:val="20"/>
        </w:rPr>
        <w:t> or </w:t>
      </w:r>
      <w:r w:rsidRPr="006B5B23">
        <w:rPr>
          <w:rFonts w:ascii="Arial" w:hAnsi="Arial" w:cs="Arial"/>
          <w:noProof/>
          <w:color w:val="000000"/>
          <w:spacing w:val="-4"/>
          <w:sz w:val="20"/>
        </w:rPr>
        <w:t>other</w:t>
      </w:r>
      <w:r w:rsidRPr="00B1704E">
        <w:rPr>
          <w:rFonts w:ascii="Arial" w:hAnsi="Arial" w:cs="Arial"/>
          <w:noProof/>
          <w:color w:val="000000"/>
          <w:spacing w:val="-4"/>
          <w:sz w:val="20"/>
        </w:rPr>
        <w:t> documentary evidence </w:t>
      </w:r>
      <w:r w:rsidRPr="006B5B23">
        <w:rPr>
          <w:rFonts w:ascii="Arial" w:hAnsi="Arial" w:cs="Arial"/>
          <w:noProof/>
          <w:color w:val="000000"/>
          <w:spacing w:val="-4"/>
          <w:sz w:val="20"/>
        </w:rPr>
        <w:t>satisfactory</w:t>
      </w:r>
      <w:r w:rsidRPr="00B1704E">
        <w:rPr>
          <w:rFonts w:ascii="Arial" w:hAnsi="Arial" w:cs="Arial"/>
          <w:noProof/>
          <w:color w:val="000000"/>
          <w:spacing w:val="-4"/>
          <w:sz w:val="20"/>
        </w:rPr>
        <w:t> to SINOPEC </w:t>
      </w:r>
      <w:r w:rsidRPr="006B5B23">
        <w:rPr>
          <w:rFonts w:ascii="Arial" w:hAnsi="Arial" w:cs="Arial"/>
          <w:noProof/>
          <w:color w:val="000000"/>
          <w:spacing w:val="-4"/>
          <w:sz w:val="20"/>
        </w:rPr>
        <w:t>of</w:t>
      </w:r>
      <w:r w:rsidRPr="00B1704E">
        <w:rPr>
          <w:rFonts w:ascii="Arial" w:hAnsi="Arial" w:cs="Arial"/>
          <w:noProof/>
          <w:color w:val="000000"/>
          <w:spacing w:val="-4"/>
          <w:sz w:val="20"/>
        </w:rPr>
        <w:t> </w:t>
      </w:r>
      <w:r w:rsidRPr="006B5B23">
        <w:rPr>
          <w:rFonts w:ascii="Arial" w:hAnsi="Arial" w:cs="Arial"/>
          <w:noProof/>
          <w:color w:val="000000"/>
          <w:spacing w:val="-4"/>
          <w:sz w:val="20"/>
        </w:rPr>
        <w:t>the</w:t>
      </w:r>
    </w:p>
    <w:p w14:paraId="05E048BF" w14:textId="7E7C6B7C" w:rsidR="00F3672B" w:rsidRPr="006B5B23" w:rsidRDefault="00F3672B" w:rsidP="00B1704E">
      <w:pPr>
        <w:spacing w:after="0" w:line="240" w:lineRule="auto"/>
        <w:ind w:left="1587" w:firstLine="27"/>
        <w:jc w:val="both"/>
        <w:rPr>
          <w:rFonts w:ascii="Arial" w:hAnsi="Arial" w:cs="Arial"/>
          <w:noProof/>
          <w:color w:val="000000"/>
          <w:spacing w:val="-4"/>
          <w:sz w:val="20"/>
        </w:rPr>
      </w:pPr>
      <w:r w:rsidRPr="006B5B23">
        <w:rPr>
          <w:rFonts w:ascii="Arial" w:hAnsi="Arial" w:cs="Arial"/>
          <w:noProof/>
          <w:color w:val="000000"/>
          <w:spacing w:val="-4"/>
          <w:sz w:val="20"/>
        </w:rPr>
        <w:t>insurance</w:t>
      </w:r>
      <w:r w:rsidRPr="00B1704E">
        <w:rPr>
          <w:rFonts w:ascii="Arial" w:hAnsi="Arial" w:cs="Arial"/>
          <w:noProof/>
          <w:color w:val="000000"/>
          <w:spacing w:val="-4"/>
          <w:sz w:val="20"/>
        </w:rPr>
        <w:t> coverages </w:t>
      </w:r>
      <w:r w:rsidRPr="006B5B23">
        <w:rPr>
          <w:rFonts w:ascii="Arial" w:hAnsi="Arial" w:cs="Arial"/>
          <w:noProof/>
          <w:color w:val="000000"/>
          <w:spacing w:val="-4"/>
          <w:sz w:val="20"/>
        </w:rPr>
        <w:t>and</w:t>
      </w:r>
      <w:r w:rsidRPr="00B1704E">
        <w:rPr>
          <w:rFonts w:ascii="Arial" w:hAnsi="Arial" w:cs="Arial"/>
          <w:noProof/>
          <w:color w:val="000000"/>
          <w:spacing w:val="-4"/>
          <w:sz w:val="20"/>
        </w:rPr>
        <w:t> endorsements </w:t>
      </w:r>
      <w:r w:rsidR="00FD59E2" w:rsidRPr="00B1704E">
        <w:rPr>
          <w:rFonts w:ascii="Arial" w:hAnsi="Arial" w:cs="Arial" w:hint="eastAsia"/>
          <w:noProof/>
          <w:color w:val="000000"/>
          <w:spacing w:val="-4"/>
          <w:sz w:val="20"/>
        </w:rPr>
        <w:t>requir</w:t>
      </w:r>
      <w:r w:rsidR="00FD59E2">
        <w:rPr>
          <w:rFonts w:ascii="Arial" w:hAnsi="Arial" w:cs="Arial"/>
          <w:noProof/>
          <w:color w:val="000000"/>
          <w:spacing w:val="-4"/>
          <w:sz w:val="20"/>
        </w:rPr>
        <w:t>ed by Sinopec</w:t>
      </w:r>
      <w:r w:rsidRPr="00B1704E">
        <w:rPr>
          <w:rFonts w:ascii="Arial" w:hAnsi="Arial" w:cs="Arial"/>
          <w:noProof/>
          <w:color w:val="000000"/>
          <w:spacing w:val="-4"/>
          <w:sz w:val="20"/>
        </w:rPr>
        <w:t xml:space="preserve">. Acceptance </w:t>
      </w:r>
      <w:r w:rsidRPr="006B5B23">
        <w:rPr>
          <w:rFonts w:ascii="Arial" w:hAnsi="Arial" w:cs="Arial"/>
          <w:noProof/>
          <w:color w:val="000000"/>
          <w:spacing w:val="-4"/>
          <w:sz w:val="20"/>
        </w:rPr>
        <w:t>by</w:t>
      </w:r>
      <w:r w:rsidRPr="00B1704E">
        <w:rPr>
          <w:rFonts w:ascii="Arial" w:hAnsi="Arial" w:cs="Arial"/>
          <w:noProof/>
          <w:color w:val="000000"/>
          <w:spacing w:val="-4"/>
          <w:sz w:val="20"/>
        </w:rPr>
        <w:t> SINOPEC </w:t>
      </w:r>
      <w:r w:rsidRPr="006B5B23">
        <w:rPr>
          <w:rFonts w:ascii="Arial" w:hAnsi="Arial" w:cs="Arial"/>
          <w:noProof/>
          <w:color w:val="000000"/>
          <w:spacing w:val="-4"/>
          <w:sz w:val="20"/>
        </w:rPr>
        <w:t>of</w:t>
      </w:r>
      <w:r w:rsidRPr="00B1704E">
        <w:rPr>
          <w:rFonts w:ascii="Arial" w:hAnsi="Arial" w:cs="Arial"/>
          <w:noProof/>
          <w:color w:val="000000"/>
          <w:spacing w:val="-4"/>
          <w:sz w:val="20"/>
        </w:rPr>
        <w:t> </w:t>
      </w:r>
      <w:r w:rsidRPr="006B5B23">
        <w:rPr>
          <w:rFonts w:ascii="Arial" w:hAnsi="Arial" w:cs="Arial"/>
          <w:noProof/>
          <w:color w:val="000000"/>
          <w:spacing w:val="-4"/>
          <w:sz w:val="20"/>
        </w:rPr>
        <w:t>an</w:t>
      </w:r>
      <w:r w:rsidRPr="00B1704E">
        <w:rPr>
          <w:rFonts w:ascii="Arial" w:hAnsi="Arial" w:cs="Arial"/>
          <w:noProof/>
          <w:color w:val="000000"/>
          <w:spacing w:val="-4"/>
          <w:sz w:val="20"/>
        </w:rPr>
        <w:t> improper </w:t>
      </w:r>
      <w:r w:rsidRPr="006B5B23">
        <w:rPr>
          <w:rFonts w:ascii="Arial" w:hAnsi="Arial" w:cs="Arial"/>
          <w:noProof/>
          <w:color w:val="000000"/>
          <w:spacing w:val="-4"/>
          <w:sz w:val="20"/>
        </w:rPr>
        <w:t>certificate</w:t>
      </w:r>
      <w:r w:rsidRPr="00B1704E">
        <w:rPr>
          <w:rFonts w:ascii="Arial" w:hAnsi="Arial" w:cs="Arial"/>
          <w:noProof/>
          <w:color w:val="000000"/>
          <w:spacing w:val="-4"/>
          <w:sz w:val="20"/>
        </w:rPr>
        <w:t> </w:t>
      </w:r>
      <w:r w:rsidRPr="006B5B23">
        <w:rPr>
          <w:rFonts w:ascii="Arial" w:hAnsi="Arial" w:cs="Arial"/>
          <w:noProof/>
          <w:color w:val="000000"/>
          <w:spacing w:val="-4"/>
          <w:sz w:val="20"/>
        </w:rPr>
        <w:t>shall</w:t>
      </w:r>
      <w:r w:rsidRPr="00B1704E">
        <w:rPr>
          <w:rFonts w:ascii="Arial" w:hAnsi="Arial" w:cs="Arial"/>
          <w:noProof/>
          <w:color w:val="000000"/>
          <w:spacing w:val="-4"/>
          <w:sz w:val="20"/>
        </w:rPr>
        <w:t> </w:t>
      </w:r>
      <w:r w:rsidRPr="006B5B23">
        <w:rPr>
          <w:rFonts w:ascii="Arial" w:hAnsi="Arial" w:cs="Arial"/>
          <w:noProof/>
          <w:color w:val="000000"/>
          <w:spacing w:val="-4"/>
          <w:sz w:val="20"/>
        </w:rPr>
        <w:t>not</w:t>
      </w:r>
      <w:r w:rsidRPr="00B1704E">
        <w:rPr>
          <w:rFonts w:ascii="Arial" w:hAnsi="Arial" w:cs="Arial"/>
          <w:noProof/>
          <w:color w:val="000000"/>
          <w:spacing w:val="-4"/>
          <w:sz w:val="20"/>
        </w:rPr>
        <w:t> </w:t>
      </w:r>
      <w:r w:rsidRPr="006B5B23">
        <w:rPr>
          <w:rFonts w:ascii="Arial" w:hAnsi="Arial" w:cs="Arial"/>
          <w:noProof/>
          <w:color w:val="000000"/>
          <w:spacing w:val="-4"/>
          <w:sz w:val="20"/>
        </w:rPr>
        <w:t>constitute a waiver, release or modification of any of the insurance coverage and endorsements required hereunder.</w:t>
      </w:r>
    </w:p>
    <w:p w14:paraId="0853697C" w14:textId="77777777" w:rsidR="00F3672B" w:rsidRPr="006B5B23" w:rsidRDefault="00F3672B" w:rsidP="009E4D6D">
      <w:pPr>
        <w:spacing w:after="0" w:line="240" w:lineRule="auto"/>
        <w:ind w:left="1560" w:firstLine="27"/>
        <w:jc w:val="both"/>
        <w:rPr>
          <w:rFonts w:ascii="Arial" w:hAnsi="Arial" w:cs="Arial"/>
          <w:noProof/>
          <w:color w:val="000000"/>
          <w:spacing w:val="-4"/>
          <w:sz w:val="20"/>
        </w:rPr>
      </w:pPr>
    </w:p>
    <w:p w14:paraId="03025FF7" w14:textId="2424664F" w:rsidR="00F3672B" w:rsidRPr="006B5B23" w:rsidRDefault="00F3672B" w:rsidP="00B1704E">
      <w:pPr>
        <w:tabs>
          <w:tab w:val="left" w:pos="1587"/>
          <w:tab w:val="left" w:pos="6136"/>
        </w:tabs>
        <w:spacing w:after="0" w:line="240" w:lineRule="auto"/>
        <w:jc w:val="both"/>
        <w:rPr>
          <w:rFonts w:ascii="Arial" w:hAnsi="Arial" w:cs="Arial"/>
          <w:sz w:val="20"/>
        </w:rPr>
      </w:pPr>
      <w:r w:rsidRPr="006B5B23">
        <w:rPr>
          <w:rFonts w:ascii="Arial" w:hAnsi="Arial" w:cs="Arial"/>
          <w:noProof/>
          <w:color w:val="000000"/>
          <w:spacing w:val="-4"/>
          <w:sz w:val="20"/>
        </w:rPr>
        <w:t>16.</w:t>
      </w:r>
      <w:r w:rsidR="002D339B" w:rsidRPr="006B5B23">
        <w:rPr>
          <w:rFonts w:ascii="Arial" w:hAnsi="Arial" w:cs="Arial"/>
          <w:noProof/>
          <w:color w:val="000000"/>
          <w:spacing w:val="-4"/>
          <w:sz w:val="20"/>
        </w:rPr>
        <w:t>2</w:t>
      </w:r>
      <w:r w:rsidR="0056072A">
        <w:rPr>
          <w:rFonts w:ascii="Arial" w:hAnsi="Arial" w:cs="Arial"/>
          <w:noProof/>
          <w:color w:val="000000"/>
          <w:spacing w:val="-4"/>
          <w:sz w:val="20"/>
        </w:rPr>
        <w:tab/>
      </w:r>
      <w:r w:rsidRPr="006B5B23">
        <w:rPr>
          <w:rFonts w:ascii="Arial" w:hAnsi="Arial" w:cs="Arial"/>
          <w:b/>
          <w:noProof/>
          <w:color w:val="000000"/>
          <w:spacing w:val="-4"/>
          <w:w w:val="95"/>
          <w:sz w:val="20"/>
        </w:rPr>
        <w:t>Insurance</w:t>
      </w:r>
      <w:r w:rsidRPr="006B5B23">
        <w:rPr>
          <w:rFonts w:ascii="Arial" w:hAnsi="Arial" w:cs="Arial"/>
          <w:b/>
          <w:noProof/>
          <w:color w:val="000000"/>
          <w:w w:val="290"/>
          <w:sz w:val="20"/>
        </w:rPr>
        <w:t> </w:t>
      </w:r>
      <w:r w:rsidRPr="006B5B23">
        <w:rPr>
          <w:rFonts w:ascii="Arial" w:hAnsi="Arial" w:cs="Arial"/>
          <w:b/>
          <w:noProof/>
          <w:color w:val="000000"/>
          <w:spacing w:val="-5"/>
          <w:w w:val="95"/>
          <w:sz w:val="20"/>
        </w:rPr>
        <w:t>Required</w:t>
      </w:r>
      <w:r w:rsidRPr="006B5B23">
        <w:rPr>
          <w:rFonts w:ascii="Arial" w:hAnsi="Arial" w:cs="Arial"/>
          <w:b/>
          <w:noProof/>
          <w:color w:val="000000"/>
          <w:w w:val="287"/>
          <w:sz w:val="20"/>
        </w:rPr>
        <w:t> </w:t>
      </w:r>
      <w:r w:rsidRPr="006B5B23">
        <w:rPr>
          <w:rFonts w:ascii="Arial" w:hAnsi="Arial" w:cs="Arial"/>
          <w:b/>
          <w:noProof/>
          <w:color w:val="000000"/>
          <w:spacing w:val="-5"/>
          <w:w w:val="95"/>
          <w:sz w:val="20"/>
        </w:rPr>
        <w:t>from</w:t>
      </w:r>
      <w:r w:rsidRPr="006B5B23">
        <w:rPr>
          <w:rFonts w:ascii="Arial" w:hAnsi="Arial" w:cs="Arial"/>
          <w:b/>
          <w:noProof/>
          <w:color w:val="000000"/>
          <w:w w:val="288"/>
          <w:sz w:val="20"/>
        </w:rPr>
        <w:t> </w:t>
      </w:r>
      <w:r w:rsidRPr="006B5B23">
        <w:rPr>
          <w:rFonts w:ascii="Arial" w:hAnsi="Arial" w:cs="Arial"/>
          <w:b/>
          <w:noProof/>
          <w:color w:val="000000"/>
          <w:spacing w:val="-5"/>
          <w:w w:val="95"/>
          <w:sz w:val="20"/>
        </w:rPr>
        <w:t>Sub</w:t>
      </w:r>
      <w:r w:rsidR="0055502D" w:rsidRPr="006B5B23">
        <w:rPr>
          <w:rFonts w:ascii="Arial" w:hAnsi="Arial" w:cs="Arial"/>
          <w:b/>
          <w:noProof/>
          <w:color w:val="000000"/>
          <w:spacing w:val="-5"/>
          <w:w w:val="95"/>
          <w:sz w:val="20"/>
        </w:rPr>
        <w:t>contractor</w:t>
      </w:r>
      <w:r w:rsidRPr="006B5B23">
        <w:rPr>
          <w:rFonts w:ascii="Arial" w:hAnsi="Arial" w:cs="Arial"/>
          <w:b/>
          <w:noProof/>
          <w:color w:val="000000"/>
          <w:spacing w:val="-5"/>
          <w:w w:val="95"/>
          <w:sz w:val="20"/>
        </w:rPr>
        <w:t>s.</w:t>
      </w:r>
      <w:r w:rsidR="0055502D" w:rsidRPr="006B5B23">
        <w:rPr>
          <w:rFonts w:ascii="Arial" w:hAnsi="Arial" w:cs="Arial"/>
          <w:b/>
          <w:noProof/>
          <w:color w:val="000000"/>
          <w:spacing w:val="-5"/>
          <w:w w:val="95"/>
          <w:sz w:val="20"/>
        </w:rPr>
        <w:t xml:space="preserve"> </w:t>
      </w:r>
      <w:r w:rsidRPr="006B5B23">
        <w:rPr>
          <w:rFonts w:ascii="Arial" w:hAnsi="Arial" w:cs="Arial"/>
          <w:noProof/>
          <w:color w:val="000000"/>
          <w:spacing w:val="-4"/>
          <w:sz w:val="20"/>
        </w:rPr>
        <w:t>Without</w:t>
      </w:r>
      <w:r w:rsidRPr="006B5B23">
        <w:rPr>
          <w:rFonts w:ascii="Arial" w:hAnsi="Arial" w:cs="Arial"/>
          <w:noProof/>
          <w:color w:val="000000"/>
          <w:w w:val="271"/>
          <w:sz w:val="20"/>
        </w:rPr>
        <w:t> </w:t>
      </w:r>
      <w:r w:rsidRPr="006B5B23">
        <w:rPr>
          <w:rFonts w:ascii="Arial" w:hAnsi="Arial" w:cs="Arial"/>
          <w:noProof/>
          <w:color w:val="000000"/>
          <w:spacing w:val="-4"/>
          <w:sz w:val="20"/>
        </w:rPr>
        <w:t>in</w:t>
      </w:r>
      <w:r w:rsidRPr="006B5B23">
        <w:rPr>
          <w:rFonts w:ascii="Arial" w:hAnsi="Arial" w:cs="Arial"/>
          <w:noProof/>
          <w:color w:val="000000"/>
          <w:w w:val="271"/>
          <w:sz w:val="20"/>
        </w:rPr>
        <w:t> </w:t>
      </w:r>
      <w:r w:rsidRPr="006B5B23">
        <w:rPr>
          <w:rFonts w:ascii="Arial" w:hAnsi="Arial" w:cs="Arial"/>
          <w:noProof/>
          <w:color w:val="000000"/>
          <w:spacing w:val="-4"/>
          <w:sz w:val="20"/>
        </w:rPr>
        <w:t>any</w:t>
      </w:r>
      <w:r w:rsidRPr="006B5B23">
        <w:rPr>
          <w:rFonts w:ascii="Arial" w:hAnsi="Arial" w:cs="Arial"/>
          <w:noProof/>
          <w:color w:val="000000"/>
          <w:w w:val="270"/>
          <w:sz w:val="20"/>
        </w:rPr>
        <w:t> </w:t>
      </w:r>
      <w:r w:rsidRPr="006B5B23">
        <w:rPr>
          <w:rFonts w:ascii="Arial" w:hAnsi="Arial" w:cs="Arial"/>
          <w:noProof/>
          <w:color w:val="000000"/>
          <w:spacing w:val="-5"/>
          <w:sz w:val="20"/>
        </w:rPr>
        <w:t>way</w:t>
      </w:r>
      <w:r w:rsidRPr="006B5B23">
        <w:rPr>
          <w:rFonts w:ascii="Arial" w:hAnsi="Arial" w:cs="Arial"/>
          <w:noProof/>
          <w:color w:val="000000"/>
          <w:w w:val="270"/>
          <w:sz w:val="20"/>
        </w:rPr>
        <w:t> </w:t>
      </w:r>
      <w:r w:rsidRPr="006B5B23">
        <w:rPr>
          <w:rFonts w:ascii="Arial" w:hAnsi="Arial" w:cs="Arial"/>
          <w:noProof/>
          <w:color w:val="000000"/>
          <w:spacing w:val="-4"/>
          <w:sz w:val="20"/>
        </w:rPr>
        <w:t>limiting</w:t>
      </w:r>
    </w:p>
    <w:p w14:paraId="0D2836C3" w14:textId="77777777" w:rsidR="00F3672B" w:rsidRPr="006B5B23" w:rsidRDefault="00F3672B" w:rsidP="009E4D6D">
      <w:pPr>
        <w:spacing w:after="0" w:line="240" w:lineRule="auto"/>
        <w:ind w:left="63" w:firstLine="1524"/>
        <w:jc w:val="both"/>
        <w:rPr>
          <w:rFonts w:ascii="Arial" w:hAnsi="Arial" w:cs="Arial"/>
          <w:sz w:val="20"/>
        </w:rPr>
      </w:pPr>
      <w:r w:rsidRPr="006B5B23">
        <w:rPr>
          <w:rFonts w:ascii="Arial" w:hAnsi="Arial" w:cs="Arial"/>
          <w:b/>
          <w:noProof/>
          <w:color w:val="000000"/>
          <w:spacing w:val="-5"/>
          <w:sz w:val="20"/>
        </w:rPr>
        <w:t>CONTRACTOR</w:t>
      </w:r>
      <w:r w:rsidRPr="006B5B23">
        <w:rPr>
          <w:rFonts w:ascii="Arial" w:hAnsi="Arial" w:cs="Arial"/>
          <w:noProof/>
          <w:color w:val="000000"/>
          <w:spacing w:val="-5"/>
          <w:sz w:val="20"/>
        </w:rPr>
        <w:t>'s</w:t>
      </w:r>
      <w:r w:rsidRPr="006B5B23">
        <w:rPr>
          <w:rFonts w:ascii="Arial" w:hAnsi="Arial" w:cs="Arial"/>
          <w:noProof/>
          <w:color w:val="000000"/>
          <w:w w:val="270"/>
          <w:sz w:val="20"/>
        </w:rPr>
        <w:t> </w:t>
      </w:r>
      <w:r w:rsidRPr="006B5B23">
        <w:rPr>
          <w:rFonts w:ascii="Arial" w:hAnsi="Arial" w:cs="Arial"/>
          <w:noProof/>
          <w:color w:val="000000"/>
          <w:spacing w:val="-4"/>
          <w:sz w:val="20"/>
        </w:rPr>
        <w:t>liability</w:t>
      </w:r>
      <w:r w:rsidRPr="006B5B23">
        <w:rPr>
          <w:rFonts w:ascii="Arial" w:hAnsi="Arial" w:cs="Arial"/>
          <w:noProof/>
          <w:color w:val="000000"/>
          <w:w w:val="269"/>
          <w:sz w:val="20"/>
        </w:rPr>
        <w:t> </w:t>
      </w:r>
      <w:r w:rsidRPr="006B5B23">
        <w:rPr>
          <w:rFonts w:ascii="Arial" w:hAnsi="Arial" w:cs="Arial"/>
          <w:noProof/>
          <w:color w:val="000000"/>
          <w:spacing w:val="-4"/>
          <w:sz w:val="20"/>
        </w:rPr>
        <w:t>pursuant</w:t>
      </w:r>
      <w:r w:rsidRPr="006B5B23">
        <w:rPr>
          <w:rFonts w:ascii="Arial" w:hAnsi="Arial" w:cs="Arial"/>
          <w:noProof/>
          <w:color w:val="000000"/>
          <w:w w:val="271"/>
          <w:sz w:val="20"/>
        </w:rPr>
        <w:t> </w:t>
      </w:r>
      <w:r w:rsidRPr="006B5B23">
        <w:rPr>
          <w:rFonts w:ascii="Arial" w:hAnsi="Arial" w:cs="Arial"/>
          <w:noProof/>
          <w:color w:val="000000"/>
          <w:spacing w:val="-4"/>
          <w:sz w:val="20"/>
        </w:rPr>
        <w:t>to</w:t>
      </w:r>
      <w:r w:rsidRPr="006B5B23">
        <w:rPr>
          <w:rFonts w:ascii="Arial" w:hAnsi="Arial" w:cs="Arial"/>
          <w:noProof/>
          <w:color w:val="000000"/>
          <w:w w:val="271"/>
          <w:sz w:val="20"/>
        </w:rPr>
        <w:t> </w:t>
      </w:r>
      <w:r w:rsidRPr="006B5B23">
        <w:rPr>
          <w:rFonts w:ascii="Arial" w:hAnsi="Arial" w:cs="Arial"/>
          <w:noProof/>
          <w:color w:val="000000"/>
          <w:spacing w:val="-5"/>
          <w:sz w:val="20"/>
        </w:rPr>
        <w:t>Clause</w:t>
      </w:r>
      <w:r w:rsidRPr="006B5B23">
        <w:rPr>
          <w:rFonts w:ascii="Arial" w:hAnsi="Arial" w:cs="Arial"/>
          <w:noProof/>
          <w:color w:val="000000"/>
          <w:w w:val="274"/>
          <w:sz w:val="20"/>
        </w:rPr>
        <w:t> </w:t>
      </w:r>
      <w:r w:rsidRPr="006B5B23">
        <w:rPr>
          <w:rFonts w:ascii="Arial" w:hAnsi="Arial" w:cs="Arial"/>
          <w:noProof/>
          <w:color w:val="000000"/>
          <w:spacing w:val="-4"/>
          <w:sz w:val="20"/>
        </w:rPr>
        <w:t>18</w:t>
      </w:r>
      <w:r w:rsidRPr="006B5B23">
        <w:rPr>
          <w:rFonts w:ascii="Arial" w:hAnsi="Arial" w:cs="Arial"/>
          <w:noProof/>
          <w:color w:val="000000"/>
          <w:w w:val="269"/>
          <w:sz w:val="20"/>
        </w:rPr>
        <w:t> </w:t>
      </w:r>
      <w:r w:rsidRPr="006B5B23">
        <w:rPr>
          <w:rFonts w:ascii="Arial" w:hAnsi="Arial" w:cs="Arial"/>
          <w:noProof/>
          <w:color w:val="000000"/>
          <w:spacing w:val="-4"/>
          <w:sz w:val="20"/>
        </w:rPr>
        <w:t>hereof</w:t>
      </w:r>
      <w:r w:rsidRPr="006B5B23">
        <w:rPr>
          <w:rFonts w:ascii="Arial" w:hAnsi="Arial" w:cs="Arial"/>
          <w:noProof/>
          <w:color w:val="000000"/>
          <w:w w:val="271"/>
          <w:sz w:val="20"/>
        </w:rPr>
        <w:t> </w:t>
      </w:r>
      <w:r w:rsidRPr="006B5B23">
        <w:rPr>
          <w:rFonts w:ascii="Arial" w:hAnsi="Arial" w:cs="Arial"/>
          <w:noProof/>
          <w:color w:val="000000"/>
          <w:spacing w:val="-4"/>
          <w:sz w:val="20"/>
        </w:rPr>
        <w:t>or</w:t>
      </w:r>
      <w:r w:rsidRPr="006B5B23">
        <w:rPr>
          <w:rFonts w:ascii="Arial" w:hAnsi="Arial" w:cs="Arial"/>
          <w:noProof/>
          <w:color w:val="000000"/>
          <w:w w:val="269"/>
          <w:sz w:val="20"/>
        </w:rPr>
        <w:t> </w:t>
      </w:r>
      <w:r w:rsidRPr="006B5B23">
        <w:rPr>
          <w:rFonts w:ascii="Arial" w:hAnsi="Arial" w:cs="Arial"/>
          <w:noProof/>
          <w:color w:val="000000"/>
          <w:spacing w:val="-4"/>
          <w:sz w:val="20"/>
        </w:rPr>
        <w:t>recovery</w:t>
      </w:r>
      <w:r w:rsidRPr="006B5B23">
        <w:rPr>
          <w:rFonts w:ascii="Arial" w:hAnsi="Arial" w:cs="Arial"/>
          <w:noProof/>
          <w:color w:val="000000"/>
          <w:w w:val="269"/>
          <w:sz w:val="20"/>
        </w:rPr>
        <w:t> </w:t>
      </w:r>
      <w:r w:rsidRPr="006B5B23">
        <w:rPr>
          <w:rFonts w:ascii="Arial" w:hAnsi="Arial" w:cs="Arial"/>
          <w:noProof/>
          <w:color w:val="000000"/>
          <w:spacing w:val="-4"/>
          <w:sz w:val="20"/>
        </w:rPr>
        <w:t>under</w:t>
      </w:r>
    </w:p>
    <w:p w14:paraId="5AC99AE0" w14:textId="77777777" w:rsidR="00F3672B" w:rsidRPr="006B5B23" w:rsidRDefault="00F3672B" w:rsidP="009E4D6D">
      <w:pPr>
        <w:spacing w:after="0" w:line="240" w:lineRule="auto"/>
        <w:ind w:left="63" w:firstLine="1524"/>
        <w:jc w:val="both"/>
        <w:rPr>
          <w:rFonts w:ascii="Arial" w:hAnsi="Arial" w:cs="Arial"/>
          <w:sz w:val="20"/>
        </w:rPr>
      </w:pPr>
      <w:r w:rsidRPr="006B5B23">
        <w:rPr>
          <w:rFonts w:ascii="Arial" w:hAnsi="Arial" w:cs="Arial"/>
          <w:b/>
          <w:noProof/>
          <w:color w:val="000000"/>
          <w:spacing w:val="-5"/>
          <w:sz w:val="20"/>
        </w:rPr>
        <w:t>CONTRACTOR</w:t>
      </w:r>
      <w:r w:rsidRPr="006B5B23">
        <w:rPr>
          <w:rFonts w:ascii="Arial" w:hAnsi="Arial" w:cs="Arial"/>
          <w:noProof/>
          <w:color w:val="000000"/>
          <w:spacing w:val="-5"/>
          <w:sz w:val="20"/>
        </w:rPr>
        <w:t>’s</w:t>
      </w:r>
      <w:r w:rsidRPr="006B5B23">
        <w:rPr>
          <w:rFonts w:ascii="Arial" w:hAnsi="Arial" w:cs="Arial"/>
          <w:noProof/>
          <w:color w:val="000000"/>
          <w:w w:val="245"/>
          <w:sz w:val="20"/>
        </w:rPr>
        <w:t> </w:t>
      </w:r>
      <w:r w:rsidRPr="006B5B23">
        <w:rPr>
          <w:rFonts w:ascii="Arial" w:hAnsi="Arial" w:cs="Arial"/>
          <w:noProof/>
          <w:color w:val="000000"/>
          <w:spacing w:val="-4"/>
          <w:sz w:val="20"/>
        </w:rPr>
        <w:t>insurance</w:t>
      </w:r>
      <w:r w:rsidRPr="006B5B23">
        <w:rPr>
          <w:rFonts w:ascii="Arial" w:hAnsi="Arial" w:cs="Arial"/>
          <w:noProof/>
          <w:color w:val="000000"/>
          <w:w w:val="246"/>
          <w:sz w:val="20"/>
        </w:rPr>
        <w:t> </w:t>
      </w:r>
      <w:r w:rsidRPr="006B5B23">
        <w:rPr>
          <w:rFonts w:ascii="Arial" w:hAnsi="Arial" w:cs="Arial"/>
          <w:noProof/>
          <w:color w:val="000000"/>
          <w:spacing w:val="-4"/>
          <w:sz w:val="20"/>
        </w:rPr>
        <w:t>with</w:t>
      </w:r>
      <w:r w:rsidRPr="006B5B23">
        <w:rPr>
          <w:rFonts w:ascii="Arial" w:hAnsi="Arial" w:cs="Arial"/>
          <w:noProof/>
          <w:color w:val="000000"/>
          <w:w w:val="244"/>
          <w:sz w:val="20"/>
        </w:rPr>
        <w:t> </w:t>
      </w:r>
      <w:r w:rsidRPr="006B5B23">
        <w:rPr>
          <w:rFonts w:ascii="Arial" w:hAnsi="Arial" w:cs="Arial"/>
          <w:noProof/>
          <w:color w:val="000000"/>
          <w:spacing w:val="-4"/>
          <w:sz w:val="20"/>
        </w:rPr>
        <w:t>respect</w:t>
      </w:r>
      <w:r w:rsidRPr="006B5B23">
        <w:rPr>
          <w:rFonts w:ascii="Arial" w:hAnsi="Arial" w:cs="Arial"/>
          <w:noProof/>
          <w:color w:val="000000"/>
          <w:w w:val="246"/>
          <w:sz w:val="20"/>
        </w:rPr>
        <w:t> </w:t>
      </w:r>
      <w:r w:rsidRPr="006B5B23">
        <w:rPr>
          <w:rFonts w:ascii="Arial" w:hAnsi="Arial" w:cs="Arial"/>
          <w:noProof/>
          <w:color w:val="000000"/>
          <w:spacing w:val="-4"/>
          <w:sz w:val="20"/>
        </w:rPr>
        <w:t>to</w:t>
      </w:r>
      <w:r w:rsidRPr="006B5B23">
        <w:rPr>
          <w:rFonts w:ascii="Arial" w:hAnsi="Arial" w:cs="Arial"/>
          <w:noProof/>
          <w:color w:val="000000"/>
          <w:w w:val="246"/>
          <w:sz w:val="20"/>
        </w:rPr>
        <w:t> </w:t>
      </w:r>
      <w:r w:rsidRPr="006B5B23">
        <w:rPr>
          <w:rFonts w:ascii="Arial" w:hAnsi="Arial" w:cs="Arial"/>
          <w:noProof/>
          <w:color w:val="000000"/>
          <w:spacing w:val="-5"/>
          <w:sz w:val="20"/>
        </w:rPr>
        <w:t>performance</w:t>
      </w:r>
      <w:r w:rsidRPr="006B5B23">
        <w:rPr>
          <w:rFonts w:ascii="Arial" w:hAnsi="Arial" w:cs="Arial"/>
          <w:noProof/>
          <w:color w:val="000000"/>
          <w:w w:val="246"/>
          <w:sz w:val="20"/>
        </w:rPr>
        <w:t> </w:t>
      </w:r>
      <w:r w:rsidRPr="006B5B23">
        <w:rPr>
          <w:rFonts w:ascii="Arial" w:hAnsi="Arial" w:cs="Arial"/>
          <w:noProof/>
          <w:color w:val="000000"/>
          <w:spacing w:val="-4"/>
          <w:sz w:val="20"/>
        </w:rPr>
        <w:t>by</w:t>
      </w:r>
      <w:r w:rsidRPr="006B5B23">
        <w:rPr>
          <w:rFonts w:ascii="Arial" w:hAnsi="Arial" w:cs="Arial"/>
          <w:noProof/>
          <w:color w:val="000000"/>
          <w:w w:val="245"/>
          <w:sz w:val="20"/>
        </w:rPr>
        <w:t> </w:t>
      </w:r>
      <w:r w:rsidRPr="006B5B23">
        <w:rPr>
          <w:rFonts w:ascii="Arial" w:hAnsi="Arial" w:cs="Arial"/>
          <w:noProof/>
          <w:color w:val="000000"/>
          <w:spacing w:val="-4"/>
          <w:sz w:val="20"/>
        </w:rPr>
        <w:t>subcontractors,</w:t>
      </w:r>
    </w:p>
    <w:p w14:paraId="03477184" w14:textId="77777777" w:rsidR="00F3672B" w:rsidRPr="006B5B23" w:rsidRDefault="00F3672B" w:rsidP="009E4D6D">
      <w:pPr>
        <w:spacing w:after="0" w:line="240" w:lineRule="auto"/>
        <w:ind w:left="63" w:firstLine="1524"/>
        <w:jc w:val="both"/>
        <w:rPr>
          <w:rFonts w:ascii="Arial" w:hAnsi="Arial" w:cs="Arial"/>
          <w:sz w:val="20"/>
        </w:rPr>
      </w:pPr>
      <w:r w:rsidRPr="006B5B23">
        <w:rPr>
          <w:rFonts w:ascii="Arial" w:hAnsi="Arial" w:cs="Arial"/>
          <w:b/>
          <w:noProof/>
          <w:color w:val="000000"/>
          <w:spacing w:val="-6"/>
          <w:sz w:val="20"/>
        </w:rPr>
        <w:t>CONTRACTOR</w:t>
      </w:r>
      <w:r w:rsidRPr="006B5B23">
        <w:rPr>
          <w:rFonts w:ascii="Arial" w:hAnsi="Arial" w:cs="Arial"/>
          <w:noProof/>
          <w:color w:val="000000"/>
          <w:spacing w:val="11"/>
          <w:sz w:val="20"/>
        </w:rPr>
        <w:t> </w:t>
      </w:r>
      <w:r w:rsidRPr="006B5B23">
        <w:rPr>
          <w:rFonts w:ascii="Arial" w:hAnsi="Arial" w:cs="Arial"/>
          <w:noProof/>
          <w:color w:val="000000"/>
          <w:spacing w:val="-4"/>
          <w:sz w:val="20"/>
        </w:rPr>
        <w:t>shall</w:t>
      </w:r>
      <w:r w:rsidRPr="006B5B23">
        <w:rPr>
          <w:rFonts w:ascii="Arial" w:hAnsi="Arial" w:cs="Arial"/>
          <w:noProof/>
          <w:color w:val="000000"/>
          <w:spacing w:val="11"/>
          <w:sz w:val="20"/>
        </w:rPr>
        <w:t> </w:t>
      </w:r>
      <w:r w:rsidRPr="006B5B23">
        <w:rPr>
          <w:rFonts w:ascii="Arial" w:hAnsi="Arial" w:cs="Arial"/>
          <w:noProof/>
          <w:color w:val="000000"/>
          <w:spacing w:val="-4"/>
          <w:sz w:val="20"/>
        </w:rPr>
        <w:t>require</w:t>
      </w:r>
      <w:r w:rsidRPr="006B5B23">
        <w:rPr>
          <w:rFonts w:ascii="Arial" w:hAnsi="Arial" w:cs="Arial"/>
          <w:noProof/>
          <w:color w:val="000000"/>
          <w:spacing w:val="12"/>
          <w:sz w:val="20"/>
        </w:rPr>
        <w:t> </w:t>
      </w:r>
      <w:r w:rsidRPr="006B5B23">
        <w:rPr>
          <w:rFonts w:ascii="Arial" w:hAnsi="Arial" w:cs="Arial"/>
          <w:noProof/>
          <w:color w:val="000000"/>
          <w:spacing w:val="-3"/>
          <w:sz w:val="20"/>
        </w:rPr>
        <w:t>its</w:t>
      </w:r>
      <w:r w:rsidRPr="006B5B23">
        <w:rPr>
          <w:rFonts w:ascii="Arial" w:hAnsi="Arial" w:cs="Arial"/>
          <w:noProof/>
          <w:color w:val="000000"/>
          <w:spacing w:val="11"/>
          <w:sz w:val="20"/>
        </w:rPr>
        <w:t> </w:t>
      </w:r>
      <w:r w:rsidRPr="006B5B23">
        <w:rPr>
          <w:rFonts w:ascii="Arial" w:hAnsi="Arial" w:cs="Arial"/>
          <w:noProof/>
          <w:color w:val="000000"/>
          <w:spacing w:val="-4"/>
          <w:sz w:val="20"/>
        </w:rPr>
        <w:t>subcontractors,</w:t>
      </w:r>
      <w:r w:rsidRPr="006B5B23">
        <w:rPr>
          <w:rFonts w:ascii="Arial" w:hAnsi="Arial" w:cs="Arial"/>
          <w:noProof/>
          <w:color w:val="000000"/>
          <w:spacing w:val="11"/>
          <w:sz w:val="20"/>
        </w:rPr>
        <w:t> </w:t>
      </w:r>
      <w:r w:rsidRPr="006B5B23">
        <w:rPr>
          <w:rFonts w:ascii="Arial" w:hAnsi="Arial" w:cs="Arial"/>
          <w:noProof/>
          <w:color w:val="000000"/>
          <w:spacing w:val="-3"/>
          <w:sz w:val="20"/>
        </w:rPr>
        <w:t>if</w:t>
      </w:r>
      <w:r w:rsidRPr="006B5B23">
        <w:rPr>
          <w:rFonts w:ascii="Arial" w:hAnsi="Arial" w:cs="Arial"/>
          <w:noProof/>
          <w:color w:val="000000"/>
          <w:spacing w:val="12"/>
          <w:sz w:val="20"/>
        </w:rPr>
        <w:t> </w:t>
      </w:r>
      <w:r w:rsidRPr="006B5B23">
        <w:rPr>
          <w:rFonts w:ascii="Arial" w:hAnsi="Arial" w:cs="Arial"/>
          <w:noProof/>
          <w:color w:val="000000"/>
          <w:spacing w:val="-4"/>
          <w:sz w:val="20"/>
        </w:rPr>
        <w:t>any,</w:t>
      </w:r>
      <w:r w:rsidRPr="006B5B23">
        <w:rPr>
          <w:rFonts w:ascii="Arial" w:hAnsi="Arial" w:cs="Arial"/>
          <w:noProof/>
          <w:color w:val="000000"/>
          <w:spacing w:val="11"/>
          <w:sz w:val="20"/>
        </w:rPr>
        <w:t> </w:t>
      </w:r>
      <w:r w:rsidRPr="006B5B23">
        <w:rPr>
          <w:rFonts w:ascii="Arial" w:hAnsi="Arial" w:cs="Arial"/>
          <w:noProof/>
          <w:color w:val="000000"/>
          <w:spacing w:val="-4"/>
          <w:sz w:val="20"/>
        </w:rPr>
        <w:t>to</w:t>
      </w:r>
      <w:r w:rsidRPr="006B5B23">
        <w:rPr>
          <w:rFonts w:ascii="Arial" w:hAnsi="Arial" w:cs="Arial"/>
          <w:noProof/>
          <w:color w:val="000000"/>
          <w:spacing w:val="11"/>
          <w:sz w:val="20"/>
        </w:rPr>
        <w:t> </w:t>
      </w:r>
      <w:r w:rsidRPr="006B5B23">
        <w:rPr>
          <w:rFonts w:ascii="Arial" w:hAnsi="Arial" w:cs="Arial"/>
          <w:noProof/>
          <w:color w:val="000000"/>
          <w:spacing w:val="-5"/>
          <w:sz w:val="20"/>
        </w:rPr>
        <w:t>name</w:t>
      </w:r>
      <w:r w:rsidRPr="006B5B23">
        <w:rPr>
          <w:rFonts w:ascii="Arial" w:hAnsi="Arial" w:cs="Arial"/>
          <w:noProof/>
          <w:color w:val="000000"/>
          <w:spacing w:val="10"/>
          <w:sz w:val="20"/>
        </w:rPr>
        <w:t> </w:t>
      </w:r>
      <w:r w:rsidRPr="006B5B23">
        <w:rPr>
          <w:rFonts w:ascii="Arial" w:hAnsi="Arial" w:cs="Arial"/>
          <w:b/>
          <w:noProof/>
          <w:color w:val="000000"/>
          <w:spacing w:val="-6"/>
          <w:sz w:val="20"/>
        </w:rPr>
        <w:t>CONTRACTOR</w:t>
      </w:r>
    </w:p>
    <w:p w14:paraId="66DA7997" w14:textId="77777777" w:rsidR="00F3672B" w:rsidRPr="006B5B23" w:rsidRDefault="00F3672B" w:rsidP="009E4D6D">
      <w:pPr>
        <w:tabs>
          <w:tab w:val="left" w:pos="2123"/>
          <w:tab w:val="left" w:pos="3428"/>
          <w:tab w:val="left" w:pos="3841"/>
          <w:tab w:val="left" w:pos="4905"/>
          <w:tab w:val="left" w:pos="5869"/>
          <w:tab w:val="left" w:pos="6236"/>
          <w:tab w:val="left" w:pos="6715"/>
          <w:tab w:val="left" w:pos="7794"/>
          <w:tab w:val="left" w:pos="8609"/>
        </w:tabs>
        <w:spacing w:after="0" w:line="240" w:lineRule="auto"/>
        <w:ind w:left="63" w:firstLine="1524"/>
        <w:jc w:val="both"/>
        <w:rPr>
          <w:rFonts w:ascii="Arial" w:hAnsi="Arial" w:cs="Arial"/>
          <w:sz w:val="20"/>
        </w:rPr>
      </w:pPr>
      <w:r w:rsidRPr="006B5B23">
        <w:rPr>
          <w:rFonts w:ascii="Arial" w:hAnsi="Arial" w:cs="Arial"/>
          <w:noProof/>
          <w:color w:val="000000"/>
          <w:spacing w:val="-5"/>
          <w:sz w:val="20"/>
        </w:rPr>
        <w:t>and</w:t>
      </w:r>
      <w:r w:rsidRPr="006B5B23">
        <w:rPr>
          <w:rFonts w:ascii="Arial" w:hAnsi="Arial" w:cs="Arial"/>
          <w:sz w:val="20"/>
        </w:rPr>
        <w:tab/>
      </w:r>
      <w:r w:rsidRPr="006B5B23">
        <w:rPr>
          <w:rFonts w:ascii="Arial" w:hAnsi="Arial" w:cs="Arial"/>
          <w:noProof/>
          <w:color w:val="000000"/>
          <w:spacing w:val="-4"/>
          <w:sz w:val="20"/>
        </w:rPr>
        <w:t>Indemnitees</w:t>
      </w:r>
      <w:r w:rsidRPr="006B5B23">
        <w:rPr>
          <w:rFonts w:ascii="Arial" w:hAnsi="Arial" w:cs="Arial"/>
          <w:sz w:val="20"/>
        </w:rPr>
        <w:tab/>
      </w:r>
      <w:r w:rsidRPr="006B5B23">
        <w:rPr>
          <w:rFonts w:ascii="Arial" w:hAnsi="Arial" w:cs="Arial"/>
          <w:noProof/>
          <w:color w:val="000000"/>
          <w:spacing w:val="-4"/>
          <w:sz w:val="20"/>
        </w:rPr>
        <w:t>as</w:t>
      </w:r>
      <w:r w:rsidRPr="006B5B23">
        <w:rPr>
          <w:rFonts w:ascii="Arial" w:hAnsi="Arial" w:cs="Arial"/>
          <w:sz w:val="20"/>
        </w:rPr>
        <w:tab/>
      </w:r>
      <w:r w:rsidRPr="006B5B23">
        <w:rPr>
          <w:rFonts w:ascii="Arial" w:hAnsi="Arial" w:cs="Arial"/>
          <w:noProof/>
          <w:color w:val="000000"/>
          <w:spacing w:val="-4"/>
          <w:sz w:val="20"/>
        </w:rPr>
        <w:t>additional</w:t>
      </w:r>
      <w:r w:rsidRPr="006B5B23">
        <w:rPr>
          <w:rFonts w:ascii="Arial" w:hAnsi="Arial" w:cs="Arial"/>
          <w:sz w:val="20"/>
        </w:rPr>
        <w:tab/>
      </w:r>
      <w:r w:rsidRPr="006B5B23">
        <w:rPr>
          <w:rFonts w:ascii="Arial" w:hAnsi="Arial" w:cs="Arial"/>
          <w:noProof/>
          <w:color w:val="000000"/>
          <w:spacing w:val="-4"/>
          <w:sz w:val="20"/>
        </w:rPr>
        <w:t>insureds</w:t>
      </w:r>
      <w:r w:rsidRPr="006B5B23">
        <w:rPr>
          <w:rFonts w:ascii="Arial" w:hAnsi="Arial" w:cs="Arial"/>
          <w:sz w:val="20"/>
        </w:rPr>
        <w:tab/>
      </w:r>
      <w:r w:rsidRPr="006B5B23">
        <w:rPr>
          <w:rFonts w:ascii="Arial" w:hAnsi="Arial" w:cs="Arial"/>
          <w:noProof/>
          <w:color w:val="000000"/>
          <w:spacing w:val="-4"/>
          <w:sz w:val="20"/>
        </w:rPr>
        <w:t>to</w:t>
      </w:r>
      <w:r w:rsidRPr="006B5B23">
        <w:rPr>
          <w:rFonts w:ascii="Arial" w:hAnsi="Arial" w:cs="Arial"/>
          <w:sz w:val="20"/>
        </w:rPr>
        <w:tab/>
      </w:r>
      <w:r w:rsidRPr="006B5B23">
        <w:rPr>
          <w:rFonts w:ascii="Arial" w:hAnsi="Arial" w:cs="Arial"/>
          <w:noProof/>
          <w:color w:val="000000"/>
          <w:spacing w:val="-4"/>
          <w:sz w:val="20"/>
        </w:rPr>
        <w:t>the</w:t>
      </w:r>
      <w:r w:rsidRPr="006B5B23">
        <w:rPr>
          <w:rFonts w:ascii="Arial" w:hAnsi="Arial" w:cs="Arial"/>
          <w:sz w:val="20"/>
        </w:rPr>
        <w:tab/>
      </w:r>
      <w:r w:rsidRPr="006B5B23">
        <w:rPr>
          <w:rFonts w:ascii="Arial" w:hAnsi="Arial" w:cs="Arial"/>
          <w:noProof/>
          <w:color w:val="000000"/>
          <w:spacing w:val="-4"/>
          <w:sz w:val="20"/>
        </w:rPr>
        <w:t>insurance</w:t>
      </w:r>
      <w:r w:rsidRPr="006B5B23">
        <w:rPr>
          <w:rFonts w:ascii="Arial" w:hAnsi="Arial" w:cs="Arial"/>
          <w:sz w:val="20"/>
        </w:rPr>
        <w:tab/>
      </w:r>
      <w:r w:rsidRPr="006B5B23">
        <w:rPr>
          <w:rFonts w:ascii="Arial" w:hAnsi="Arial" w:cs="Arial"/>
          <w:noProof/>
          <w:color w:val="000000"/>
          <w:spacing w:val="-4"/>
          <w:sz w:val="20"/>
        </w:rPr>
        <w:t>carried</w:t>
      </w:r>
      <w:r w:rsidRPr="006B5B23">
        <w:rPr>
          <w:rFonts w:ascii="Arial" w:hAnsi="Arial" w:cs="Arial"/>
          <w:sz w:val="20"/>
        </w:rPr>
        <w:tab/>
      </w:r>
      <w:r w:rsidRPr="006B5B23">
        <w:rPr>
          <w:rFonts w:ascii="Arial" w:hAnsi="Arial" w:cs="Arial"/>
          <w:noProof/>
          <w:color w:val="000000"/>
          <w:spacing w:val="-4"/>
          <w:sz w:val="20"/>
        </w:rPr>
        <w:t>by</w:t>
      </w:r>
    </w:p>
    <w:p w14:paraId="66778F3D" w14:textId="77777777" w:rsidR="00F3672B" w:rsidRPr="006B5B23" w:rsidRDefault="00F3672B" w:rsidP="009E4D6D">
      <w:pPr>
        <w:spacing w:after="0" w:line="240" w:lineRule="auto"/>
        <w:ind w:left="63" w:firstLine="1524"/>
        <w:jc w:val="both"/>
        <w:rPr>
          <w:rFonts w:ascii="Arial" w:hAnsi="Arial" w:cs="Arial"/>
          <w:sz w:val="20"/>
        </w:rPr>
      </w:pPr>
      <w:r w:rsidRPr="006B5B23">
        <w:rPr>
          <w:rFonts w:ascii="Arial" w:hAnsi="Arial" w:cs="Arial"/>
          <w:noProof/>
          <w:color w:val="000000"/>
          <w:spacing w:val="-4"/>
          <w:sz w:val="20"/>
        </w:rPr>
        <w:t>subcontractors</w:t>
      </w:r>
      <w:r w:rsidRPr="006B5B23">
        <w:rPr>
          <w:rFonts w:ascii="Arial" w:hAnsi="Arial" w:cs="Arial"/>
          <w:noProof/>
          <w:color w:val="000000"/>
          <w:spacing w:val="5"/>
          <w:sz w:val="20"/>
        </w:rPr>
        <w:t> </w:t>
      </w:r>
      <w:r w:rsidRPr="006B5B23">
        <w:rPr>
          <w:rFonts w:ascii="Arial" w:hAnsi="Arial" w:cs="Arial"/>
          <w:noProof/>
          <w:color w:val="000000"/>
          <w:spacing w:val="-4"/>
          <w:sz w:val="20"/>
        </w:rPr>
        <w:t>with</w:t>
      </w:r>
      <w:r w:rsidRPr="006B5B23">
        <w:rPr>
          <w:rFonts w:ascii="Arial" w:hAnsi="Arial" w:cs="Arial"/>
          <w:noProof/>
          <w:color w:val="000000"/>
          <w:spacing w:val="5"/>
          <w:sz w:val="20"/>
        </w:rPr>
        <w:t> </w:t>
      </w:r>
      <w:r w:rsidRPr="006B5B23">
        <w:rPr>
          <w:rFonts w:ascii="Arial" w:hAnsi="Arial" w:cs="Arial"/>
          <w:noProof/>
          <w:color w:val="000000"/>
          <w:spacing w:val="-4"/>
          <w:sz w:val="20"/>
        </w:rPr>
        <w:t>respect</w:t>
      </w:r>
      <w:r w:rsidRPr="006B5B23">
        <w:rPr>
          <w:rFonts w:ascii="Arial" w:hAnsi="Arial" w:cs="Arial"/>
          <w:noProof/>
          <w:color w:val="000000"/>
          <w:spacing w:val="4"/>
          <w:sz w:val="20"/>
        </w:rPr>
        <w:t> </w:t>
      </w:r>
      <w:r w:rsidRPr="006B5B23">
        <w:rPr>
          <w:rFonts w:ascii="Arial" w:hAnsi="Arial" w:cs="Arial"/>
          <w:noProof/>
          <w:color w:val="000000"/>
          <w:spacing w:val="-4"/>
          <w:sz w:val="20"/>
        </w:rPr>
        <w:t>to</w:t>
      </w:r>
      <w:r w:rsidRPr="006B5B23">
        <w:rPr>
          <w:rFonts w:ascii="Arial" w:hAnsi="Arial" w:cs="Arial"/>
          <w:noProof/>
          <w:color w:val="000000"/>
          <w:spacing w:val="5"/>
          <w:sz w:val="20"/>
        </w:rPr>
        <w:t> </w:t>
      </w:r>
      <w:r w:rsidRPr="006B5B23">
        <w:rPr>
          <w:rFonts w:ascii="Arial" w:hAnsi="Arial" w:cs="Arial"/>
          <w:noProof/>
          <w:color w:val="000000"/>
          <w:spacing w:val="-4"/>
          <w:sz w:val="20"/>
        </w:rPr>
        <w:t>operations</w:t>
      </w:r>
      <w:r w:rsidRPr="006B5B23">
        <w:rPr>
          <w:rFonts w:ascii="Arial" w:hAnsi="Arial" w:cs="Arial"/>
          <w:noProof/>
          <w:color w:val="000000"/>
          <w:spacing w:val="3"/>
          <w:sz w:val="20"/>
        </w:rPr>
        <w:t> </w:t>
      </w:r>
      <w:r w:rsidRPr="006B5B23">
        <w:rPr>
          <w:rFonts w:ascii="Arial" w:hAnsi="Arial" w:cs="Arial"/>
          <w:noProof/>
          <w:color w:val="000000"/>
          <w:spacing w:val="-4"/>
          <w:sz w:val="20"/>
        </w:rPr>
        <w:t>performed</w:t>
      </w:r>
      <w:r w:rsidRPr="006B5B23">
        <w:rPr>
          <w:rFonts w:ascii="Arial" w:hAnsi="Arial" w:cs="Arial"/>
          <w:noProof/>
          <w:color w:val="000000"/>
          <w:spacing w:val="4"/>
          <w:sz w:val="20"/>
        </w:rPr>
        <w:t> </w:t>
      </w:r>
      <w:r w:rsidRPr="006B5B23">
        <w:rPr>
          <w:rFonts w:ascii="Arial" w:hAnsi="Arial" w:cs="Arial"/>
          <w:noProof/>
          <w:color w:val="000000"/>
          <w:spacing w:val="-4"/>
          <w:sz w:val="20"/>
        </w:rPr>
        <w:t>under</w:t>
      </w:r>
      <w:r w:rsidRPr="006B5B23">
        <w:rPr>
          <w:rFonts w:ascii="Arial" w:hAnsi="Arial" w:cs="Arial"/>
          <w:noProof/>
          <w:color w:val="000000"/>
          <w:spacing w:val="4"/>
          <w:sz w:val="20"/>
        </w:rPr>
        <w:t> </w:t>
      </w:r>
      <w:r w:rsidRPr="006B5B23">
        <w:rPr>
          <w:rFonts w:ascii="Arial" w:hAnsi="Arial" w:cs="Arial"/>
          <w:noProof/>
          <w:color w:val="000000"/>
          <w:spacing w:val="-4"/>
          <w:sz w:val="20"/>
        </w:rPr>
        <w:t>this</w:t>
      </w:r>
      <w:r w:rsidRPr="006B5B23">
        <w:rPr>
          <w:rFonts w:ascii="Arial" w:hAnsi="Arial" w:cs="Arial"/>
          <w:noProof/>
          <w:color w:val="000000"/>
          <w:spacing w:val="5"/>
          <w:sz w:val="20"/>
        </w:rPr>
        <w:t> </w:t>
      </w:r>
      <w:r w:rsidRPr="006B5B23">
        <w:rPr>
          <w:rFonts w:ascii="Arial" w:hAnsi="Arial" w:cs="Arial"/>
          <w:noProof/>
          <w:color w:val="000000"/>
          <w:spacing w:val="-5"/>
          <w:sz w:val="20"/>
        </w:rPr>
        <w:t>Agreement.</w:t>
      </w:r>
    </w:p>
    <w:p w14:paraId="5FB802C3" w14:textId="77777777" w:rsidR="00DC3DA9" w:rsidRDefault="00DC3DA9" w:rsidP="009E4D6D">
      <w:pPr>
        <w:tabs>
          <w:tab w:val="left" w:pos="741"/>
        </w:tabs>
        <w:spacing w:after="0" w:line="240" w:lineRule="auto"/>
        <w:ind w:left="63"/>
        <w:jc w:val="both"/>
        <w:rPr>
          <w:rFonts w:ascii="Arial" w:hAnsi="Arial" w:cs="Arial"/>
          <w:noProof/>
          <w:color w:val="000000"/>
          <w:spacing w:val="-3"/>
          <w:sz w:val="20"/>
        </w:rPr>
      </w:pPr>
    </w:p>
    <w:p w14:paraId="241E45E6" w14:textId="3B7DB1C6" w:rsidR="0008218E" w:rsidRPr="006B5B23" w:rsidRDefault="0008218E" w:rsidP="009E4D6D">
      <w:pPr>
        <w:tabs>
          <w:tab w:val="left" w:pos="741"/>
        </w:tabs>
        <w:spacing w:after="0" w:line="240" w:lineRule="auto"/>
        <w:ind w:left="63"/>
        <w:jc w:val="both"/>
        <w:rPr>
          <w:rFonts w:ascii="Arial" w:hAnsi="Arial" w:cs="Arial"/>
          <w:sz w:val="20"/>
        </w:rPr>
      </w:pPr>
      <w:r w:rsidRPr="006B5B23">
        <w:rPr>
          <w:rFonts w:ascii="Arial" w:hAnsi="Arial" w:cs="Arial"/>
          <w:noProof/>
          <w:color w:val="000000"/>
          <w:spacing w:val="-3"/>
          <w:sz w:val="20"/>
        </w:rPr>
        <w:t>16.</w:t>
      </w:r>
      <w:r w:rsidR="002D339B" w:rsidRPr="006B5B23">
        <w:rPr>
          <w:rFonts w:ascii="Arial" w:hAnsi="Arial" w:cs="Arial"/>
          <w:noProof/>
          <w:color w:val="000000"/>
          <w:spacing w:val="-3"/>
          <w:sz w:val="20"/>
        </w:rPr>
        <w:t>3</w:t>
      </w:r>
      <w:r w:rsidRPr="006B5B23">
        <w:rPr>
          <w:rFonts w:ascii="Arial" w:hAnsi="Arial" w:cs="Arial"/>
          <w:color w:val="000000"/>
          <w:sz w:val="20"/>
        </w:rPr>
        <w:tab/>
      </w:r>
      <w:r w:rsidRPr="006B5B23">
        <w:rPr>
          <w:rFonts w:ascii="Arial" w:hAnsi="Arial" w:cs="Arial"/>
          <w:noProof/>
          <w:color w:val="000000"/>
          <w:spacing w:val="-2"/>
          <w:sz w:val="20"/>
        </w:rPr>
        <w:t>In</w:t>
      </w:r>
      <w:r w:rsidRPr="006B5B23">
        <w:rPr>
          <w:rFonts w:ascii="Arial" w:hAnsi="Arial" w:cs="Arial"/>
          <w:noProof/>
          <w:color w:val="000000"/>
          <w:spacing w:val="9"/>
          <w:sz w:val="20"/>
        </w:rPr>
        <w:t> </w:t>
      </w:r>
      <w:r w:rsidRPr="006B5B23">
        <w:rPr>
          <w:rFonts w:ascii="Arial" w:hAnsi="Arial" w:cs="Arial"/>
          <w:noProof/>
          <w:color w:val="000000"/>
          <w:spacing w:val="-3"/>
          <w:sz w:val="20"/>
        </w:rPr>
        <w:t>relation</w:t>
      </w:r>
      <w:r w:rsidRPr="006B5B23">
        <w:rPr>
          <w:rFonts w:ascii="Arial" w:hAnsi="Arial" w:cs="Arial"/>
          <w:noProof/>
          <w:color w:val="000000"/>
          <w:spacing w:val="9"/>
          <w:sz w:val="20"/>
        </w:rPr>
        <w:t> </w:t>
      </w:r>
      <w:r w:rsidRPr="006B5B23">
        <w:rPr>
          <w:rFonts w:ascii="Arial" w:hAnsi="Arial" w:cs="Arial"/>
          <w:noProof/>
          <w:color w:val="000000"/>
          <w:spacing w:val="-2"/>
          <w:sz w:val="20"/>
        </w:rPr>
        <w:t>to</w:t>
      </w:r>
      <w:r w:rsidRPr="006B5B23">
        <w:rPr>
          <w:rFonts w:ascii="Arial" w:hAnsi="Arial" w:cs="Arial"/>
          <w:noProof/>
          <w:color w:val="000000"/>
          <w:spacing w:val="10"/>
          <w:sz w:val="20"/>
        </w:rPr>
        <w:t> </w:t>
      </w:r>
      <w:r w:rsidRPr="006B5B23">
        <w:rPr>
          <w:rFonts w:ascii="Arial" w:hAnsi="Arial" w:cs="Arial"/>
          <w:noProof/>
          <w:color w:val="000000"/>
          <w:spacing w:val="-3"/>
          <w:sz w:val="20"/>
        </w:rPr>
        <w:t>Delivery</w:t>
      </w:r>
      <w:r w:rsidRPr="006B5B23">
        <w:rPr>
          <w:rFonts w:ascii="Arial" w:hAnsi="Arial" w:cs="Arial"/>
          <w:noProof/>
          <w:color w:val="000000"/>
          <w:spacing w:val="9"/>
          <w:sz w:val="20"/>
        </w:rPr>
        <w:t> </w:t>
      </w:r>
      <w:r w:rsidR="004F7C79">
        <w:rPr>
          <w:rFonts w:ascii="Arial" w:eastAsia="宋体" w:hAnsi="Arial" w:cs="Arial" w:hint="eastAsia"/>
          <w:noProof/>
          <w:color w:val="000000"/>
          <w:spacing w:val="-3"/>
          <w:sz w:val="20"/>
        </w:rPr>
        <w:t>Vehicles</w:t>
      </w:r>
      <w:r w:rsidRPr="006B5B23">
        <w:rPr>
          <w:rFonts w:ascii="Arial" w:hAnsi="Arial" w:cs="Arial"/>
          <w:noProof/>
          <w:color w:val="000000"/>
          <w:spacing w:val="-3"/>
          <w:sz w:val="20"/>
        </w:rPr>
        <w:t>:-</w:t>
      </w:r>
    </w:p>
    <w:p w14:paraId="386C5BE0" w14:textId="77777777" w:rsidR="0008218E" w:rsidRPr="006B5B23" w:rsidRDefault="0008218E" w:rsidP="009E4D6D">
      <w:pPr>
        <w:spacing w:after="0" w:line="240" w:lineRule="auto"/>
        <w:ind w:left="63"/>
        <w:jc w:val="both"/>
        <w:rPr>
          <w:rFonts w:ascii="Arial" w:hAnsi="Arial" w:cs="Arial"/>
          <w:sz w:val="20"/>
        </w:rPr>
      </w:pPr>
    </w:p>
    <w:p w14:paraId="300D799E" w14:textId="2C38026A" w:rsidR="0008218E" w:rsidRPr="006B5B23" w:rsidRDefault="0008218E" w:rsidP="009E4D6D">
      <w:pPr>
        <w:tabs>
          <w:tab w:val="left" w:pos="1587"/>
        </w:tabs>
        <w:spacing w:after="0" w:line="240" w:lineRule="auto"/>
        <w:ind w:left="63" w:firstLine="678"/>
        <w:jc w:val="both"/>
        <w:rPr>
          <w:rFonts w:ascii="Arial" w:hAnsi="Arial" w:cs="Arial"/>
          <w:sz w:val="20"/>
        </w:rPr>
      </w:pPr>
      <w:r w:rsidRPr="006B5B23">
        <w:rPr>
          <w:rFonts w:ascii="Arial" w:hAnsi="Arial" w:cs="Arial"/>
          <w:noProof/>
          <w:color w:val="000000"/>
          <w:spacing w:val="-3"/>
          <w:sz w:val="20"/>
        </w:rPr>
        <w:t>16.</w:t>
      </w:r>
      <w:r w:rsidR="002D339B" w:rsidRPr="006B5B23">
        <w:rPr>
          <w:rFonts w:ascii="Arial" w:hAnsi="Arial" w:cs="Arial"/>
          <w:noProof/>
          <w:color w:val="000000"/>
          <w:spacing w:val="-3"/>
          <w:sz w:val="20"/>
        </w:rPr>
        <w:t>3</w:t>
      </w:r>
      <w:r w:rsidRPr="006B5B23">
        <w:rPr>
          <w:rFonts w:ascii="Arial" w:hAnsi="Arial" w:cs="Arial"/>
          <w:noProof/>
          <w:color w:val="000000"/>
          <w:spacing w:val="-3"/>
          <w:sz w:val="20"/>
        </w:rPr>
        <w:t>.1</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188"/>
          <w:sz w:val="20"/>
        </w:rPr>
        <w:t> </w:t>
      </w:r>
      <w:r w:rsidRPr="006B5B23">
        <w:rPr>
          <w:rFonts w:ascii="Arial" w:hAnsi="Arial" w:cs="Arial"/>
          <w:noProof/>
          <w:color w:val="000000"/>
          <w:spacing w:val="-3"/>
          <w:sz w:val="20"/>
        </w:rPr>
        <w:t>warrants</w:t>
      </w:r>
      <w:r w:rsidRPr="006B5B23">
        <w:rPr>
          <w:rFonts w:ascii="Arial" w:hAnsi="Arial" w:cs="Arial"/>
          <w:noProof/>
          <w:color w:val="000000"/>
          <w:w w:val="188"/>
          <w:sz w:val="20"/>
        </w:rPr>
        <w:t> </w:t>
      </w:r>
      <w:r w:rsidRPr="006B5B23">
        <w:rPr>
          <w:rFonts w:ascii="Arial" w:hAnsi="Arial" w:cs="Arial"/>
          <w:noProof/>
          <w:color w:val="000000"/>
          <w:spacing w:val="-2"/>
          <w:sz w:val="20"/>
        </w:rPr>
        <w:t>that</w:t>
      </w:r>
      <w:r w:rsidRPr="006B5B23">
        <w:rPr>
          <w:rFonts w:ascii="Arial" w:hAnsi="Arial" w:cs="Arial"/>
          <w:noProof/>
          <w:color w:val="000000"/>
          <w:w w:val="188"/>
          <w:sz w:val="20"/>
        </w:rPr>
        <w:t> </w:t>
      </w:r>
      <w:r w:rsidRPr="006B5B23">
        <w:rPr>
          <w:rFonts w:ascii="Arial" w:hAnsi="Arial" w:cs="Arial"/>
          <w:noProof/>
          <w:color w:val="000000"/>
          <w:spacing w:val="-3"/>
          <w:sz w:val="20"/>
        </w:rPr>
        <w:t>from</w:t>
      </w:r>
      <w:r w:rsidRPr="006B5B23">
        <w:rPr>
          <w:rFonts w:ascii="Arial" w:hAnsi="Arial" w:cs="Arial"/>
          <w:noProof/>
          <w:color w:val="000000"/>
          <w:w w:val="191"/>
          <w:sz w:val="20"/>
        </w:rPr>
        <w:t> </w:t>
      </w:r>
      <w:r w:rsidRPr="006B5B23">
        <w:rPr>
          <w:rFonts w:ascii="Arial" w:hAnsi="Arial" w:cs="Arial"/>
          <w:noProof/>
          <w:color w:val="000000"/>
          <w:spacing w:val="-3"/>
          <w:sz w:val="20"/>
        </w:rPr>
        <w:t>the</w:t>
      </w:r>
      <w:r w:rsidRPr="006B5B23">
        <w:rPr>
          <w:rFonts w:ascii="Arial" w:hAnsi="Arial" w:cs="Arial"/>
          <w:noProof/>
          <w:color w:val="000000"/>
          <w:w w:val="191"/>
          <w:sz w:val="20"/>
        </w:rPr>
        <w:t> </w:t>
      </w:r>
      <w:r w:rsidRPr="006B5B23">
        <w:rPr>
          <w:rFonts w:ascii="Arial" w:hAnsi="Arial" w:cs="Arial"/>
          <w:noProof/>
          <w:color w:val="000000"/>
          <w:spacing w:val="-3"/>
          <w:sz w:val="20"/>
        </w:rPr>
        <w:t>time</w:t>
      </w:r>
      <w:r w:rsidRPr="006B5B23">
        <w:rPr>
          <w:rFonts w:ascii="Arial" w:hAnsi="Arial" w:cs="Arial"/>
          <w:noProof/>
          <w:color w:val="000000"/>
          <w:w w:val="191"/>
          <w:sz w:val="20"/>
        </w:rPr>
        <w:t> </w:t>
      </w:r>
      <w:r w:rsidRPr="006B5B23">
        <w:rPr>
          <w:rFonts w:ascii="Arial" w:hAnsi="Arial" w:cs="Arial"/>
          <w:noProof/>
          <w:color w:val="000000"/>
          <w:spacing w:val="-3"/>
          <w:sz w:val="20"/>
        </w:rPr>
        <w:t>the</w:t>
      </w:r>
      <w:r w:rsidRPr="006B5B23">
        <w:rPr>
          <w:rFonts w:ascii="Arial" w:hAnsi="Arial" w:cs="Arial"/>
          <w:noProof/>
          <w:color w:val="000000"/>
          <w:w w:val="193"/>
          <w:sz w:val="20"/>
        </w:rPr>
        <w:t> </w:t>
      </w:r>
      <w:r w:rsidRPr="006B5B23">
        <w:rPr>
          <w:rFonts w:ascii="Arial" w:hAnsi="Arial" w:cs="Arial"/>
          <w:noProof/>
          <w:color w:val="000000"/>
          <w:spacing w:val="-3"/>
          <w:sz w:val="20"/>
        </w:rPr>
        <w:t>obligation</w:t>
      </w:r>
      <w:r w:rsidRPr="006B5B23">
        <w:rPr>
          <w:rFonts w:ascii="Arial" w:hAnsi="Arial" w:cs="Arial"/>
          <w:noProof/>
          <w:color w:val="000000"/>
          <w:w w:val="191"/>
          <w:sz w:val="20"/>
        </w:rPr>
        <w:t> </w:t>
      </w:r>
      <w:r w:rsidRPr="006B5B23">
        <w:rPr>
          <w:rFonts w:ascii="Arial" w:hAnsi="Arial" w:cs="Arial"/>
          <w:noProof/>
          <w:color w:val="000000"/>
          <w:spacing w:val="-3"/>
          <w:sz w:val="20"/>
        </w:rPr>
        <w:t>to</w:t>
      </w:r>
      <w:r w:rsidRPr="006B5B23">
        <w:rPr>
          <w:rFonts w:ascii="Arial" w:hAnsi="Arial" w:cs="Arial"/>
          <w:noProof/>
          <w:color w:val="000000"/>
          <w:w w:val="191"/>
          <w:sz w:val="20"/>
        </w:rPr>
        <w:t> </w:t>
      </w:r>
      <w:r w:rsidRPr="006B5B23">
        <w:rPr>
          <w:rFonts w:ascii="Arial" w:hAnsi="Arial" w:cs="Arial"/>
          <w:noProof/>
          <w:color w:val="000000"/>
          <w:spacing w:val="-3"/>
          <w:sz w:val="20"/>
        </w:rPr>
        <w:t>proceed</w:t>
      </w:r>
      <w:r w:rsidRPr="006B5B23">
        <w:rPr>
          <w:rFonts w:ascii="Arial" w:hAnsi="Arial" w:cs="Arial"/>
          <w:noProof/>
          <w:color w:val="000000"/>
          <w:w w:val="188"/>
          <w:sz w:val="20"/>
        </w:rPr>
        <w:t> </w:t>
      </w:r>
      <w:r w:rsidRPr="006B5B23">
        <w:rPr>
          <w:rFonts w:ascii="Arial" w:hAnsi="Arial" w:cs="Arial"/>
          <w:noProof/>
          <w:color w:val="000000"/>
          <w:spacing w:val="-3"/>
          <w:sz w:val="20"/>
        </w:rPr>
        <w:t>to</w:t>
      </w:r>
      <w:r w:rsidRPr="006B5B23">
        <w:rPr>
          <w:rFonts w:ascii="Arial" w:hAnsi="Arial" w:cs="Arial"/>
          <w:noProof/>
          <w:color w:val="000000"/>
          <w:w w:val="188"/>
          <w:sz w:val="20"/>
        </w:rPr>
        <w:t> </w:t>
      </w:r>
      <w:r w:rsidRPr="006B5B23">
        <w:rPr>
          <w:rFonts w:ascii="Arial" w:hAnsi="Arial" w:cs="Arial"/>
          <w:noProof/>
          <w:color w:val="000000"/>
          <w:spacing w:val="-3"/>
          <w:sz w:val="20"/>
        </w:rPr>
        <w:t>the</w:t>
      </w:r>
    </w:p>
    <w:p w14:paraId="0FFF62B1" w14:textId="5B1091B8" w:rsidR="0008218E" w:rsidRPr="006B5B23" w:rsidRDefault="0008218E" w:rsidP="009E4D6D">
      <w:pPr>
        <w:spacing w:after="0" w:line="240" w:lineRule="auto"/>
        <w:ind w:left="63" w:firstLine="1524"/>
        <w:jc w:val="both"/>
        <w:rPr>
          <w:rFonts w:ascii="Arial" w:hAnsi="Arial" w:cs="Arial"/>
          <w:sz w:val="20"/>
        </w:rPr>
      </w:pPr>
      <w:r w:rsidRPr="006B5B23">
        <w:rPr>
          <w:rFonts w:ascii="Arial" w:hAnsi="Arial" w:cs="Arial"/>
          <w:noProof/>
          <w:color w:val="000000"/>
          <w:spacing w:val="-3"/>
          <w:sz w:val="20"/>
        </w:rPr>
        <w:t>loading</w:t>
      </w:r>
      <w:r w:rsidRPr="006B5B23">
        <w:rPr>
          <w:rFonts w:ascii="Arial" w:hAnsi="Arial" w:cs="Arial"/>
          <w:noProof/>
          <w:color w:val="000000"/>
          <w:spacing w:val="12"/>
          <w:sz w:val="20"/>
        </w:rPr>
        <w:t> </w:t>
      </w:r>
      <w:r w:rsidRPr="006B5B23">
        <w:rPr>
          <w:rFonts w:ascii="Arial" w:hAnsi="Arial" w:cs="Arial"/>
          <w:noProof/>
          <w:color w:val="000000"/>
          <w:spacing w:val="-2"/>
          <w:sz w:val="20"/>
        </w:rPr>
        <w:t>port(s)</w:t>
      </w:r>
      <w:r w:rsidRPr="006B5B23">
        <w:rPr>
          <w:rFonts w:ascii="Arial" w:hAnsi="Arial" w:cs="Arial"/>
          <w:noProof/>
          <w:color w:val="000000"/>
          <w:spacing w:val="12"/>
          <w:sz w:val="20"/>
        </w:rPr>
        <w:t> </w:t>
      </w:r>
      <w:r w:rsidRPr="006B5B23">
        <w:rPr>
          <w:rFonts w:ascii="Arial" w:hAnsi="Arial" w:cs="Arial"/>
          <w:noProof/>
          <w:color w:val="000000"/>
          <w:spacing w:val="-3"/>
          <w:sz w:val="20"/>
        </w:rPr>
        <w:t>and</w:t>
      </w:r>
      <w:r w:rsidRPr="006B5B23">
        <w:rPr>
          <w:rFonts w:ascii="Arial" w:hAnsi="Arial" w:cs="Arial"/>
          <w:noProof/>
          <w:color w:val="000000"/>
          <w:spacing w:val="10"/>
          <w:sz w:val="20"/>
        </w:rPr>
        <w:t> </w:t>
      </w:r>
      <w:r w:rsidRPr="006B5B23">
        <w:rPr>
          <w:rFonts w:ascii="Arial" w:hAnsi="Arial" w:cs="Arial"/>
          <w:noProof/>
          <w:color w:val="000000"/>
          <w:spacing w:val="-3"/>
          <w:sz w:val="20"/>
        </w:rPr>
        <w:t>throughout</w:t>
      </w:r>
      <w:r w:rsidRPr="006B5B23">
        <w:rPr>
          <w:rFonts w:ascii="Arial" w:hAnsi="Arial" w:cs="Arial"/>
          <w:noProof/>
          <w:color w:val="000000"/>
          <w:spacing w:val="10"/>
          <w:sz w:val="20"/>
        </w:rPr>
        <w:t> </w:t>
      </w:r>
      <w:r w:rsidRPr="006B5B23">
        <w:rPr>
          <w:rFonts w:ascii="Arial" w:hAnsi="Arial" w:cs="Arial"/>
          <w:noProof/>
          <w:color w:val="000000"/>
          <w:spacing w:val="-3"/>
          <w:sz w:val="20"/>
        </w:rPr>
        <w:t>Delivery</w:t>
      </w:r>
      <w:r w:rsidRPr="006B5B23">
        <w:rPr>
          <w:rFonts w:ascii="Arial" w:hAnsi="Arial" w:cs="Arial"/>
          <w:noProof/>
          <w:color w:val="000000"/>
          <w:spacing w:val="9"/>
          <w:sz w:val="20"/>
        </w:rPr>
        <w:t> </w:t>
      </w:r>
      <w:r w:rsidR="004F7C79">
        <w:rPr>
          <w:rFonts w:ascii="Arial" w:eastAsia="宋体" w:hAnsi="Arial" w:cs="Arial" w:hint="eastAsia"/>
          <w:noProof/>
          <w:color w:val="000000"/>
          <w:spacing w:val="-2"/>
          <w:sz w:val="20"/>
        </w:rPr>
        <w:t>Vehicles</w:t>
      </w:r>
      <w:r w:rsidR="004F7C79">
        <w:rPr>
          <w:rFonts w:ascii="Arial" w:eastAsia="宋体" w:hAnsi="Arial" w:cs="Arial"/>
          <w:noProof/>
          <w:color w:val="000000"/>
          <w:spacing w:val="-2"/>
          <w:sz w:val="20"/>
        </w:rPr>
        <w:t>’</w:t>
      </w:r>
      <w:r w:rsidR="004F7C79" w:rsidRPr="006B5B23">
        <w:rPr>
          <w:rFonts w:ascii="Arial" w:hAnsi="Arial" w:cs="Arial"/>
          <w:noProof/>
          <w:color w:val="000000"/>
          <w:spacing w:val="11"/>
          <w:sz w:val="20"/>
        </w:rPr>
        <w:t> </w:t>
      </w:r>
      <w:r w:rsidRPr="006B5B23">
        <w:rPr>
          <w:rFonts w:ascii="Arial" w:hAnsi="Arial" w:cs="Arial"/>
          <w:noProof/>
          <w:color w:val="000000"/>
          <w:spacing w:val="-3"/>
          <w:sz w:val="20"/>
        </w:rPr>
        <w:t>service</w:t>
      </w:r>
      <w:r w:rsidRPr="006B5B23">
        <w:rPr>
          <w:rFonts w:ascii="Arial" w:hAnsi="Arial" w:cs="Arial"/>
          <w:noProof/>
          <w:color w:val="000000"/>
          <w:spacing w:val="11"/>
          <w:sz w:val="20"/>
        </w:rPr>
        <w:t> </w:t>
      </w:r>
      <w:r w:rsidRPr="006B5B23">
        <w:rPr>
          <w:rFonts w:ascii="Arial" w:hAnsi="Arial" w:cs="Arial"/>
          <w:noProof/>
          <w:color w:val="000000"/>
          <w:spacing w:val="-3"/>
          <w:sz w:val="20"/>
        </w:rPr>
        <w:t>under</w:t>
      </w:r>
      <w:r w:rsidRPr="006B5B23">
        <w:rPr>
          <w:rFonts w:ascii="Arial" w:hAnsi="Arial" w:cs="Arial"/>
          <w:noProof/>
          <w:color w:val="000000"/>
          <w:spacing w:val="11"/>
          <w:sz w:val="20"/>
        </w:rPr>
        <w:t> </w:t>
      </w:r>
      <w:r w:rsidRPr="006B5B23">
        <w:rPr>
          <w:rFonts w:ascii="Arial" w:hAnsi="Arial" w:cs="Arial"/>
          <w:noProof/>
          <w:color w:val="000000"/>
          <w:spacing w:val="-2"/>
          <w:sz w:val="20"/>
        </w:rPr>
        <w:t>this</w:t>
      </w:r>
      <w:r w:rsidRPr="006B5B23">
        <w:rPr>
          <w:rFonts w:ascii="Arial" w:hAnsi="Arial" w:cs="Arial"/>
          <w:noProof/>
          <w:color w:val="000000"/>
          <w:spacing w:val="9"/>
          <w:sz w:val="20"/>
        </w:rPr>
        <w:t> </w:t>
      </w:r>
      <w:r w:rsidRPr="006B5B23">
        <w:rPr>
          <w:rFonts w:ascii="Arial" w:hAnsi="Arial" w:cs="Arial"/>
          <w:noProof/>
          <w:color w:val="000000"/>
          <w:spacing w:val="-3"/>
          <w:sz w:val="20"/>
        </w:rPr>
        <w:t>Agreement,</w:t>
      </w:r>
    </w:p>
    <w:p w14:paraId="5379CDEE" w14:textId="637CD9C7" w:rsidR="0008218E" w:rsidRPr="006B5B23" w:rsidRDefault="0008218E" w:rsidP="009E4D6D">
      <w:pPr>
        <w:spacing w:after="0" w:line="240" w:lineRule="auto"/>
        <w:ind w:left="63" w:firstLine="1524"/>
        <w:jc w:val="both"/>
        <w:rPr>
          <w:rFonts w:ascii="Arial" w:hAnsi="Arial" w:cs="Arial"/>
          <w:sz w:val="20"/>
        </w:rPr>
      </w:pPr>
      <w:r w:rsidRPr="006B5B23">
        <w:rPr>
          <w:rFonts w:ascii="Arial" w:hAnsi="Arial" w:cs="Arial"/>
          <w:noProof/>
          <w:color w:val="000000"/>
          <w:spacing w:val="-3"/>
          <w:sz w:val="20"/>
        </w:rPr>
        <w:t>Delivery</w:t>
      </w:r>
      <w:r w:rsidRPr="006B5B23">
        <w:rPr>
          <w:rFonts w:ascii="Arial" w:hAnsi="Arial" w:cs="Arial"/>
          <w:noProof/>
          <w:color w:val="000000"/>
          <w:spacing w:val="7"/>
          <w:sz w:val="20"/>
        </w:rPr>
        <w:t> </w:t>
      </w:r>
      <w:r w:rsidR="00FF3FB5">
        <w:rPr>
          <w:rFonts w:ascii="Arial" w:eastAsia="宋体" w:hAnsi="Arial" w:cs="Arial" w:hint="eastAsia"/>
          <w:noProof/>
          <w:color w:val="000000"/>
          <w:spacing w:val="-3"/>
          <w:sz w:val="20"/>
        </w:rPr>
        <w:t>Vehicle</w:t>
      </w:r>
      <w:r w:rsidR="00FF3FB5" w:rsidRPr="006B5B23">
        <w:rPr>
          <w:rFonts w:ascii="Arial" w:hAnsi="Arial" w:cs="Arial"/>
          <w:noProof/>
          <w:color w:val="000000"/>
          <w:spacing w:val="9"/>
          <w:sz w:val="20"/>
        </w:rPr>
        <w:t> </w:t>
      </w:r>
      <w:r w:rsidRPr="006B5B23">
        <w:rPr>
          <w:rFonts w:ascii="Arial" w:hAnsi="Arial" w:cs="Arial"/>
          <w:noProof/>
          <w:color w:val="000000"/>
          <w:spacing w:val="-3"/>
          <w:sz w:val="20"/>
        </w:rPr>
        <w:t>shall</w:t>
      </w:r>
      <w:r w:rsidRPr="006B5B23">
        <w:rPr>
          <w:rFonts w:ascii="Arial" w:hAnsi="Arial" w:cs="Arial"/>
          <w:noProof/>
          <w:color w:val="000000"/>
          <w:spacing w:val="7"/>
          <w:sz w:val="20"/>
        </w:rPr>
        <w:t> </w:t>
      </w:r>
      <w:r w:rsidRPr="006B5B23">
        <w:rPr>
          <w:rFonts w:ascii="Arial" w:hAnsi="Arial" w:cs="Arial"/>
          <w:noProof/>
          <w:color w:val="000000"/>
          <w:spacing w:val="-3"/>
          <w:sz w:val="20"/>
        </w:rPr>
        <w:t>be</w:t>
      </w:r>
      <w:r w:rsidRPr="006B5B23">
        <w:rPr>
          <w:rFonts w:ascii="Arial" w:hAnsi="Arial" w:cs="Arial"/>
          <w:noProof/>
          <w:color w:val="000000"/>
          <w:spacing w:val="10"/>
          <w:sz w:val="20"/>
        </w:rPr>
        <w:t> </w:t>
      </w:r>
      <w:r w:rsidRPr="006B5B23">
        <w:rPr>
          <w:rFonts w:ascii="Arial" w:hAnsi="Arial" w:cs="Arial"/>
          <w:noProof/>
          <w:color w:val="000000"/>
          <w:spacing w:val="-3"/>
          <w:sz w:val="20"/>
        </w:rPr>
        <w:t>insured</w:t>
      </w:r>
      <w:r w:rsidRPr="006B5B23">
        <w:rPr>
          <w:rFonts w:ascii="Arial" w:hAnsi="Arial" w:cs="Arial"/>
          <w:noProof/>
          <w:color w:val="000000"/>
          <w:spacing w:val="9"/>
          <w:sz w:val="20"/>
        </w:rPr>
        <w:t> </w:t>
      </w:r>
      <w:r w:rsidRPr="006B5B23">
        <w:rPr>
          <w:rFonts w:ascii="Arial" w:hAnsi="Arial" w:cs="Arial"/>
          <w:noProof/>
          <w:color w:val="000000"/>
          <w:spacing w:val="-2"/>
          <w:sz w:val="20"/>
        </w:rPr>
        <w:t>at</w:t>
      </w:r>
      <w:r w:rsidRPr="006B5B23">
        <w:rPr>
          <w:rFonts w:ascii="Arial" w:hAnsi="Arial" w:cs="Arial"/>
          <w:noProof/>
          <w:color w:val="000000"/>
          <w:spacing w:val="9"/>
          <w:sz w:val="20"/>
        </w:rPr>
        <w:t> </w:t>
      </w:r>
      <w:r w:rsidRPr="006B5B23">
        <w:rPr>
          <w:rFonts w:ascii="Arial" w:hAnsi="Arial" w:cs="Arial"/>
          <w:b/>
          <w:noProof/>
          <w:color w:val="000000"/>
          <w:spacing w:val="-3"/>
          <w:sz w:val="20"/>
        </w:rPr>
        <w:t>CONTRACTOR</w:t>
      </w:r>
      <w:r w:rsidRPr="006B5B23">
        <w:rPr>
          <w:rFonts w:ascii="Arial" w:hAnsi="Arial" w:cs="Arial"/>
          <w:noProof/>
          <w:color w:val="000000"/>
          <w:spacing w:val="-3"/>
          <w:sz w:val="20"/>
        </w:rPr>
        <w:t>’s</w:t>
      </w:r>
      <w:r w:rsidRPr="006B5B23">
        <w:rPr>
          <w:rFonts w:ascii="Arial" w:hAnsi="Arial" w:cs="Arial"/>
          <w:noProof/>
          <w:color w:val="000000"/>
          <w:spacing w:val="7"/>
          <w:sz w:val="20"/>
        </w:rPr>
        <w:t> </w:t>
      </w:r>
      <w:r w:rsidRPr="006B5B23">
        <w:rPr>
          <w:rFonts w:ascii="Arial" w:hAnsi="Arial" w:cs="Arial"/>
          <w:noProof/>
          <w:color w:val="000000"/>
          <w:spacing w:val="-3"/>
          <w:sz w:val="20"/>
        </w:rPr>
        <w:t>expense</w:t>
      </w:r>
      <w:r w:rsidRPr="006B5B23">
        <w:rPr>
          <w:rFonts w:ascii="Arial" w:hAnsi="Arial" w:cs="Arial"/>
          <w:noProof/>
          <w:color w:val="000000"/>
          <w:spacing w:val="9"/>
          <w:sz w:val="20"/>
        </w:rPr>
        <w:t> </w:t>
      </w:r>
      <w:r w:rsidRPr="006B5B23">
        <w:rPr>
          <w:rFonts w:ascii="Arial" w:hAnsi="Arial" w:cs="Arial"/>
          <w:noProof/>
          <w:color w:val="000000"/>
          <w:spacing w:val="-2"/>
          <w:sz w:val="20"/>
        </w:rPr>
        <w:t>for:</w:t>
      </w:r>
    </w:p>
    <w:p w14:paraId="02DE150E" w14:textId="77777777" w:rsidR="0008218E" w:rsidRPr="006B5B23" w:rsidRDefault="0008218E" w:rsidP="009E4D6D">
      <w:pPr>
        <w:spacing w:after="0" w:line="240" w:lineRule="auto"/>
        <w:ind w:left="63" w:firstLine="1524"/>
        <w:jc w:val="both"/>
        <w:rPr>
          <w:rFonts w:ascii="Arial" w:hAnsi="Arial" w:cs="Arial"/>
          <w:sz w:val="20"/>
        </w:rPr>
      </w:pPr>
    </w:p>
    <w:p w14:paraId="1CDA7BA7" w14:textId="77777777" w:rsidR="0008218E" w:rsidRPr="006B5B23" w:rsidRDefault="0008218E" w:rsidP="009E4D6D">
      <w:pPr>
        <w:tabs>
          <w:tab w:val="left" w:pos="1927"/>
        </w:tabs>
        <w:spacing w:after="0" w:line="240" w:lineRule="auto"/>
        <w:ind w:left="63" w:firstLine="1524"/>
        <w:jc w:val="both"/>
        <w:rPr>
          <w:rFonts w:ascii="Arial" w:hAnsi="Arial" w:cs="Arial"/>
          <w:sz w:val="20"/>
        </w:rPr>
      </w:pPr>
      <w:r w:rsidRPr="006B5B23">
        <w:rPr>
          <w:rFonts w:ascii="Arial" w:hAnsi="Arial" w:cs="Arial"/>
          <w:noProof/>
          <w:color w:val="000000"/>
          <w:spacing w:val="-3"/>
          <w:sz w:val="20"/>
        </w:rPr>
        <w:t></w:t>
      </w:r>
      <w:r w:rsidRPr="006B5B23">
        <w:rPr>
          <w:rFonts w:ascii="Arial" w:hAnsi="Arial" w:cs="Arial"/>
          <w:color w:val="000000"/>
          <w:sz w:val="20"/>
        </w:rPr>
        <w:tab/>
      </w:r>
      <w:r w:rsidRPr="006B5B23">
        <w:rPr>
          <w:rFonts w:ascii="Arial" w:hAnsi="Arial" w:cs="Arial"/>
          <w:noProof/>
          <w:color w:val="000000"/>
          <w:spacing w:val="-3"/>
          <w:sz w:val="20"/>
        </w:rPr>
        <w:t>Hull</w:t>
      </w:r>
      <w:r w:rsidRPr="006B5B23">
        <w:rPr>
          <w:rFonts w:ascii="Arial" w:hAnsi="Arial" w:cs="Arial"/>
          <w:noProof/>
          <w:color w:val="000000"/>
          <w:w w:val="168"/>
          <w:sz w:val="20"/>
        </w:rPr>
        <w:t> </w:t>
      </w:r>
      <w:r w:rsidRPr="006B5B23">
        <w:rPr>
          <w:rFonts w:ascii="Arial" w:hAnsi="Arial" w:cs="Arial"/>
          <w:noProof/>
          <w:color w:val="000000"/>
          <w:spacing w:val="-3"/>
          <w:sz w:val="20"/>
        </w:rPr>
        <w:t>and</w:t>
      </w:r>
      <w:r w:rsidRPr="006B5B23">
        <w:rPr>
          <w:rFonts w:ascii="Arial" w:hAnsi="Arial" w:cs="Arial"/>
          <w:noProof/>
          <w:color w:val="000000"/>
          <w:w w:val="168"/>
          <w:sz w:val="20"/>
        </w:rPr>
        <w:t> </w:t>
      </w:r>
      <w:r w:rsidRPr="006B5B23">
        <w:rPr>
          <w:rFonts w:ascii="Arial" w:hAnsi="Arial" w:cs="Arial"/>
          <w:noProof/>
          <w:color w:val="000000"/>
          <w:spacing w:val="-3"/>
          <w:sz w:val="20"/>
        </w:rPr>
        <w:t>Machinery</w:t>
      </w:r>
      <w:r w:rsidRPr="006B5B23">
        <w:rPr>
          <w:rFonts w:ascii="Arial" w:hAnsi="Arial" w:cs="Arial"/>
          <w:noProof/>
          <w:color w:val="000000"/>
          <w:w w:val="165"/>
          <w:sz w:val="20"/>
        </w:rPr>
        <w:t> </w:t>
      </w:r>
      <w:r w:rsidRPr="006B5B23">
        <w:rPr>
          <w:rFonts w:ascii="Arial" w:hAnsi="Arial" w:cs="Arial"/>
          <w:noProof/>
          <w:color w:val="000000"/>
          <w:spacing w:val="-3"/>
          <w:sz w:val="20"/>
        </w:rPr>
        <w:t>Insurance</w:t>
      </w:r>
      <w:r w:rsidRPr="006B5B23">
        <w:rPr>
          <w:rFonts w:ascii="Arial" w:hAnsi="Arial" w:cs="Arial"/>
          <w:noProof/>
          <w:color w:val="000000"/>
          <w:w w:val="165"/>
          <w:sz w:val="20"/>
        </w:rPr>
        <w:t> </w:t>
      </w:r>
      <w:r w:rsidRPr="006B5B23">
        <w:rPr>
          <w:rFonts w:ascii="Arial" w:hAnsi="Arial" w:cs="Arial"/>
          <w:noProof/>
          <w:color w:val="000000"/>
          <w:spacing w:val="-2"/>
          <w:sz w:val="20"/>
        </w:rPr>
        <w:t>including</w:t>
      </w:r>
      <w:r w:rsidRPr="006B5B23">
        <w:rPr>
          <w:rFonts w:ascii="Arial" w:hAnsi="Arial" w:cs="Arial"/>
          <w:noProof/>
          <w:color w:val="000000"/>
          <w:w w:val="168"/>
          <w:sz w:val="20"/>
        </w:rPr>
        <w:t> </w:t>
      </w:r>
      <w:r w:rsidRPr="006B5B23">
        <w:rPr>
          <w:rFonts w:ascii="Arial" w:hAnsi="Arial" w:cs="Arial"/>
          <w:noProof/>
          <w:color w:val="000000"/>
          <w:spacing w:val="-2"/>
          <w:sz w:val="20"/>
        </w:rPr>
        <w:t>collision</w:t>
      </w:r>
      <w:r w:rsidRPr="006B5B23">
        <w:rPr>
          <w:rFonts w:ascii="Arial" w:hAnsi="Arial" w:cs="Arial"/>
          <w:noProof/>
          <w:color w:val="000000"/>
          <w:w w:val="168"/>
          <w:sz w:val="20"/>
        </w:rPr>
        <w:t> </w:t>
      </w:r>
      <w:r w:rsidRPr="006B5B23">
        <w:rPr>
          <w:rFonts w:ascii="Arial" w:hAnsi="Arial" w:cs="Arial"/>
          <w:noProof/>
          <w:color w:val="000000"/>
          <w:spacing w:val="-2"/>
          <w:sz w:val="20"/>
        </w:rPr>
        <w:t>liability</w:t>
      </w:r>
      <w:r w:rsidRPr="006B5B23">
        <w:rPr>
          <w:rFonts w:ascii="Arial" w:hAnsi="Arial" w:cs="Arial"/>
          <w:noProof/>
          <w:color w:val="000000"/>
          <w:w w:val="170"/>
          <w:sz w:val="20"/>
        </w:rPr>
        <w:t> </w:t>
      </w:r>
      <w:r w:rsidRPr="006B5B23">
        <w:rPr>
          <w:rFonts w:ascii="Arial" w:hAnsi="Arial" w:cs="Arial"/>
          <w:noProof/>
          <w:color w:val="000000"/>
          <w:spacing w:val="-3"/>
          <w:sz w:val="20"/>
        </w:rPr>
        <w:t>with</w:t>
      </w:r>
      <w:r w:rsidRPr="006B5B23">
        <w:rPr>
          <w:rFonts w:ascii="Arial" w:hAnsi="Arial" w:cs="Arial"/>
          <w:noProof/>
          <w:color w:val="000000"/>
          <w:w w:val="171"/>
          <w:sz w:val="20"/>
        </w:rPr>
        <w:t> </w:t>
      </w:r>
      <w:r w:rsidRPr="006B5B23">
        <w:rPr>
          <w:rFonts w:ascii="Arial" w:hAnsi="Arial" w:cs="Arial"/>
          <w:noProof/>
          <w:color w:val="000000"/>
          <w:spacing w:val="-3"/>
          <w:sz w:val="20"/>
        </w:rPr>
        <w:t>a</w:t>
      </w:r>
      <w:r w:rsidRPr="006B5B23">
        <w:rPr>
          <w:rFonts w:ascii="Arial" w:hAnsi="Arial" w:cs="Arial"/>
          <w:noProof/>
          <w:color w:val="000000"/>
          <w:w w:val="168"/>
          <w:sz w:val="20"/>
        </w:rPr>
        <w:t> </w:t>
      </w:r>
      <w:r w:rsidRPr="006B5B23">
        <w:rPr>
          <w:rFonts w:ascii="Arial" w:hAnsi="Arial" w:cs="Arial"/>
          <w:noProof/>
          <w:color w:val="000000"/>
          <w:spacing w:val="-3"/>
          <w:sz w:val="20"/>
        </w:rPr>
        <w:t>limit</w:t>
      </w:r>
      <w:r w:rsidRPr="006B5B23">
        <w:rPr>
          <w:rFonts w:ascii="Arial" w:hAnsi="Arial" w:cs="Arial"/>
          <w:noProof/>
          <w:color w:val="000000"/>
          <w:w w:val="168"/>
          <w:sz w:val="20"/>
        </w:rPr>
        <w:t> </w:t>
      </w:r>
      <w:r w:rsidRPr="006B5B23">
        <w:rPr>
          <w:rFonts w:ascii="Arial" w:hAnsi="Arial" w:cs="Arial"/>
          <w:noProof/>
          <w:color w:val="000000"/>
          <w:spacing w:val="-3"/>
          <w:sz w:val="20"/>
        </w:rPr>
        <w:t>equal</w:t>
      </w:r>
    </w:p>
    <w:p w14:paraId="04C666AD" w14:textId="77777777" w:rsidR="0008218E" w:rsidRPr="006B5B23" w:rsidRDefault="0008218E" w:rsidP="009E4D6D">
      <w:pPr>
        <w:spacing w:after="0" w:line="240" w:lineRule="auto"/>
        <w:ind w:left="63" w:firstLine="1864"/>
        <w:jc w:val="both"/>
        <w:rPr>
          <w:rFonts w:ascii="Arial" w:hAnsi="Arial" w:cs="Arial"/>
          <w:sz w:val="20"/>
        </w:rPr>
      </w:pPr>
      <w:r w:rsidRPr="006B5B23">
        <w:rPr>
          <w:rFonts w:ascii="Arial" w:hAnsi="Arial" w:cs="Arial"/>
          <w:noProof/>
          <w:color w:val="000000"/>
          <w:spacing w:val="-2"/>
          <w:sz w:val="20"/>
        </w:rPr>
        <w:t>to</w:t>
      </w:r>
      <w:r w:rsidRPr="006B5B23">
        <w:rPr>
          <w:rFonts w:ascii="Arial" w:hAnsi="Arial" w:cs="Arial"/>
          <w:noProof/>
          <w:color w:val="000000"/>
          <w:w w:val="259"/>
          <w:sz w:val="20"/>
        </w:rPr>
        <w:t> </w:t>
      </w:r>
      <w:r w:rsidRPr="006B5B23">
        <w:rPr>
          <w:rFonts w:ascii="Arial" w:hAnsi="Arial" w:cs="Arial"/>
          <w:noProof/>
          <w:color w:val="000000"/>
          <w:spacing w:val="-3"/>
          <w:sz w:val="20"/>
        </w:rPr>
        <w:t>or</w:t>
      </w:r>
      <w:r w:rsidRPr="006B5B23">
        <w:rPr>
          <w:rFonts w:ascii="Arial" w:hAnsi="Arial" w:cs="Arial"/>
          <w:noProof/>
          <w:color w:val="000000"/>
          <w:w w:val="261"/>
          <w:sz w:val="20"/>
        </w:rPr>
        <w:t> </w:t>
      </w:r>
      <w:r w:rsidRPr="006B5B23">
        <w:rPr>
          <w:rFonts w:ascii="Arial" w:hAnsi="Arial" w:cs="Arial"/>
          <w:noProof/>
          <w:color w:val="000000"/>
          <w:spacing w:val="-3"/>
          <w:sz w:val="20"/>
        </w:rPr>
        <w:t>greater</w:t>
      </w:r>
      <w:r w:rsidRPr="006B5B23">
        <w:rPr>
          <w:rFonts w:ascii="Arial" w:hAnsi="Arial" w:cs="Arial"/>
          <w:noProof/>
          <w:color w:val="000000"/>
          <w:w w:val="258"/>
          <w:sz w:val="20"/>
        </w:rPr>
        <w:t> </w:t>
      </w:r>
      <w:r w:rsidRPr="006B5B23">
        <w:rPr>
          <w:rFonts w:ascii="Arial" w:hAnsi="Arial" w:cs="Arial"/>
          <w:noProof/>
          <w:color w:val="000000"/>
          <w:spacing w:val="-3"/>
          <w:sz w:val="20"/>
        </w:rPr>
        <w:t>than</w:t>
      </w:r>
      <w:r w:rsidRPr="006B5B23">
        <w:rPr>
          <w:rFonts w:ascii="Arial" w:hAnsi="Arial" w:cs="Arial"/>
          <w:noProof/>
          <w:color w:val="000000"/>
          <w:w w:val="258"/>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w w:val="260"/>
          <w:sz w:val="20"/>
        </w:rPr>
        <w:t> </w:t>
      </w:r>
      <w:r w:rsidRPr="006B5B23">
        <w:rPr>
          <w:rFonts w:ascii="Arial" w:hAnsi="Arial" w:cs="Arial"/>
          <w:noProof/>
          <w:color w:val="000000"/>
          <w:spacing w:val="-3"/>
          <w:sz w:val="20"/>
        </w:rPr>
        <w:t>yearly</w:t>
      </w:r>
      <w:r w:rsidRPr="006B5B23">
        <w:rPr>
          <w:rFonts w:ascii="Arial" w:hAnsi="Arial" w:cs="Arial"/>
          <w:noProof/>
          <w:color w:val="000000"/>
          <w:w w:val="258"/>
          <w:sz w:val="20"/>
        </w:rPr>
        <w:t> </w:t>
      </w:r>
      <w:r w:rsidRPr="006B5B23">
        <w:rPr>
          <w:rFonts w:ascii="Arial" w:hAnsi="Arial" w:cs="Arial"/>
          <w:noProof/>
          <w:color w:val="000000"/>
          <w:spacing w:val="-3"/>
          <w:sz w:val="20"/>
        </w:rPr>
        <w:t>declared</w:t>
      </w:r>
      <w:r w:rsidRPr="006B5B23">
        <w:rPr>
          <w:rFonts w:ascii="Arial" w:hAnsi="Arial" w:cs="Arial"/>
          <w:noProof/>
          <w:color w:val="000000"/>
          <w:w w:val="261"/>
          <w:sz w:val="20"/>
        </w:rPr>
        <w:t> </w:t>
      </w:r>
      <w:r w:rsidRPr="006B5B23">
        <w:rPr>
          <w:rFonts w:ascii="Arial" w:hAnsi="Arial" w:cs="Arial"/>
          <w:noProof/>
          <w:color w:val="000000"/>
          <w:spacing w:val="-3"/>
          <w:sz w:val="20"/>
        </w:rPr>
        <w:t>value</w:t>
      </w:r>
      <w:r w:rsidRPr="006B5B23">
        <w:rPr>
          <w:rFonts w:ascii="Arial" w:hAnsi="Arial" w:cs="Arial"/>
          <w:noProof/>
          <w:color w:val="000000"/>
          <w:w w:val="261"/>
          <w:sz w:val="20"/>
        </w:rPr>
        <w:t> </w:t>
      </w:r>
      <w:r w:rsidRPr="006B5B23">
        <w:rPr>
          <w:rFonts w:ascii="Arial" w:hAnsi="Arial" w:cs="Arial"/>
          <w:noProof/>
          <w:color w:val="000000"/>
          <w:spacing w:val="-2"/>
          <w:sz w:val="20"/>
        </w:rPr>
        <w:t>of</w:t>
      </w:r>
      <w:r w:rsidRPr="006B5B23">
        <w:rPr>
          <w:rFonts w:ascii="Arial" w:hAnsi="Arial" w:cs="Arial"/>
          <w:noProof/>
          <w:color w:val="000000"/>
          <w:w w:val="258"/>
          <w:sz w:val="20"/>
        </w:rPr>
        <w:t> </w:t>
      </w:r>
      <w:r w:rsidRPr="006B5B23">
        <w:rPr>
          <w:rFonts w:ascii="Arial" w:hAnsi="Arial" w:cs="Arial"/>
          <w:noProof/>
          <w:color w:val="000000"/>
          <w:spacing w:val="-3"/>
          <w:sz w:val="20"/>
        </w:rPr>
        <w:t>Delivery</w:t>
      </w:r>
    </w:p>
    <w:p w14:paraId="4A5DBD62" w14:textId="47BB98CF" w:rsidR="0008218E" w:rsidRPr="006B5B23" w:rsidRDefault="004F7C79" w:rsidP="009E4D6D">
      <w:pPr>
        <w:spacing w:after="0" w:line="240" w:lineRule="auto"/>
        <w:ind w:left="63" w:firstLine="1864"/>
        <w:jc w:val="both"/>
        <w:rPr>
          <w:rFonts w:ascii="Arial" w:hAnsi="Arial" w:cs="Arial"/>
          <w:sz w:val="20"/>
        </w:rPr>
      </w:pPr>
      <w:r>
        <w:rPr>
          <w:rFonts w:ascii="Arial" w:eastAsia="宋体" w:hAnsi="Arial" w:cs="Arial" w:hint="eastAsia"/>
          <w:noProof/>
          <w:color w:val="000000"/>
          <w:spacing w:val="-3"/>
          <w:sz w:val="20"/>
        </w:rPr>
        <w:t>Vehicle</w:t>
      </w:r>
      <w:r w:rsidR="0008218E" w:rsidRPr="006B5B23">
        <w:rPr>
          <w:rFonts w:ascii="Arial" w:hAnsi="Arial" w:cs="Arial"/>
          <w:noProof/>
          <w:color w:val="000000"/>
          <w:spacing w:val="-3"/>
          <w:sz w:val="20"/>
        </w:rPr>
        <w:t>.</w:t>
      </w:r>
      <w:r w:rsidR="0008218E" w:rsidRPr="006B5B23">
        <w:rPr>
          <w:rFonts w:ascii="Arial" w:hAnsi="Arial" w:cs="Arial"/>
          <w:noProof/>
          <w:color w:val="000000"/>
          <w:spacing w:val="24"/>
          <w:sz w:val="20"/>
        </w:rPr>
        <w:t> </w:t>
      </w:r>
      <w:r w:rsidR="0008218E" w:rsidRPr="006B5B23">
        <w:rPr>
          <w:rFonts w:ascii="Arial" w:hAnsi="Arial" w:cs="Arial"/>
          <w:noProof/>
          <w:color w:val="000000"/>
          <w:spacing w:val="-3"/>
          <w:sz w:val="20"/>
        </w:rPr>
        <w:t>Such</w:t>
      </w:r>
      <w:r w:rsidR="0008218E" w:rsidRPr="006B5B23">
        <w:rPr>
          <w:rFonts w:ascii="Arial" w:hAnsi="Arial" w:cs="Arial"/>
          <w:noProof/>
          <w:color w:val="000000"/>
          <w:spacing w:val="25"/>
          <w:sz w:val="20"/>
        </w:rPr>
        <w:t> </w:t>
      </w:r>
      <w:r w:rsidR="0008218E" w:rsidRPr="006B5B23">
        <w:rPr>
          <w:rFonts w:ascii="Arial" w:hAnsi="Arial" w:cs="Arial"/>
          <w:noProof/>
          <w:color w:val="000000"/>
          <w:spacing w:val="-3"/>
          <w:sz w:val="20"/>
        </w:rPr>
        <w:t>insurance</w:t>
      </w:r>
      <w:r w:rsidR="0008218E" w:rsidRPr="006B5B23">
        <w:rPr>
          <w:rFonts w:ascii="Arial" w:hAnsi="Arial" w:cs="Arial"/>
          <w:noProof/>
          <w:color w:val="000000"/>
          <w:spacing w:val="25"/>
          <w:sz w:val="20"/>
        </w:rPr>
        <w:t> </w:t>
      </w:r>
      <w:r w:rsidR="0008218E" w:rsidRPr="006B5B23">
        <w:rPr>
          <w:rFonts w:ascii="Arial" w:hAnsi="Arial" w:cs="Arial"/>
          <w:noProof/>
          <w:color w:val="000000"/>
          <w:spacing w:val="-3"/>
          <w:sz w:val="20"/>
        </w:rPr>
        <w:t>to</w:t>
      </w:r>
      <w:r w:rsidR="0008218E" w:rsidRPr="006B5B23">
        <w:rPr>
          <w:rFonts w:ascii="Arial" w:hAnsi="Arial" w:cs="Arial"/>
          <w:noProof/>
          <w:color w:val="000000"/>
          <w:spacing w:val="24"/>
          <w:sz w:val="20"/>
        </w:rPr>
        <w:t> </w:t>
      </w:r>
      <w:r w:rsidR="0008218E" w:rsidRPr="006B5B23">
        <w:rPr>
          <w:rFonts w:ascii="Arial" w:hAnsi="Arial" w:cs="Arial"/>
          <w:noProof/>
          <w:color w:val="000000"/>
          <w:spacing w:val="-3"/>
          <w:sz w:val="20"/>
        </w:rPr>
        <w:t>waive</w:t>
      </w:r>
      <w:r w:rsidR="0008218E" w:rsidRPr="006B5B23">
        <w:rPr>
          <w:rFonts w:ascii="Arial" w:hAnsi="Arial" w:cs="Arial"/>
          <w:noProof/>
          <w:color w:val="000000"/>
          <w:spacing w:val="24"/>
          <w:sz w:val="20"/>
        </w:rPr>
        <w:t> </w:t>
      </w:r>
      <w:r w:rsidR="0008218E" w:rsidRPr="006B5B23">
        <w:rPr>
          <w:rFonts w:ascii="Arial" w:hAnsi="Arial" w:cs="Arial"/>
          <w:noProof/>
          <w:color w:val="000000"/>
          <w:spacing w:val="-1"/>
          <w:sz w:val="20"/>
        </w:rPr>
        <w:t>all</w:t>
      </w:r>
      <w:r w:rsidR="0008218E" w:rsidRPr="006B5B23">
        <w:rPr>
          <w:rFonts w:ascii="Arial" w:hAnsi="Arial" w:cs="Arial"/>
          <w:noProof/>
          <w:color w:val="000000"/>
          <w:spacing w:val="24"/>
          <w:sz w:val="20"/>
        </w:rPr>
        <w:t> </w:t>
      </w:r>
      <w:r w:rsidR="0008218E" w:rsidRPr="006B5B23">
        <w:rPr>
          <w:rFonts w:ascii="Arial" w:hAnsi="Arial" w:cs="Arial"/>
          <w:noProof/>
          <w:color w:val="000000"/>
          <w:spacing w:val="-3"/>
          <w:sz w:val="20"/>
        </w:rPr>
        <w:t>rights</w:t>
      </w:r>
      <w:r w:rsidR="0008218E" w:rsidRPr="006B5B23">
        <w:rPr>
          <w:rFonts w:ascii="Arial" w:hAnsi="Arial" w:cs="Arial"/>
          <w:noProof/>
          <w:color w:val="000000"/>
          <w:spacing w:val="24"/>
          <w:sz w:val="20"/>
        </w:rPr>
        <w:t> </w:t>
      </w:r>
      <w:r w:rsidR="0008218E" w:rsidRPr="006B5B23">
        <w:rPr>
          <w:rFonts w:ascii="Arial" w:hAnsi="Arial" w:cs="Arial"/>
          <w:noProof/>
          <w:color w:val="000000"/>
          <w:spacing w:val="-3"/>
          <w:sz w:val="20"/>
        </w:rPr>
        <w:t>of</w:t>
      </w:r>
      <w:r w:rsidR="0008218E" w:rsidRPr="006B5B23">
        <w:rPr>
          <w:rFonts w:ascii="Arial" w:hAnsi="Arial" w:cs="Arial"/>
          <w:noProof/>
          <w:color w:val="000000"/>
          <w:spacing w:val="25"/>
          <w:sz w:val="20"/>
        </w:rPr>
        <w:t> </w:t>
      </w:r>
      <w:r w:rsidR="0008218E" w:rsidRPr="006B5B23">
        <w:rPr>
          <w:rFonts w:ascii="Arial" w:hAnsi="Arial" w:cs="Arial"/>
          <w:noProof/>
          <w:color w:val="000000"/>
          <w:spacing w:val="-3"/>
          <w:sz w:val="20"/>
        </w:rPr>
        <w:t>subrogation</w:t>
      </w:r>
      <w:r w:rsidR="0008218E" w:rsidRPr="006B5B23">
        <w:rPr>
          <w:rFonts w:ascii="Arial" w:hAnsi="Arial" w:cs="Arial"/>
          <w:noProof/>
          <w:color w:val="000000"/>
          <w:spacing w:val="24"/>
          <w:sz w:val="20"/>
        </w:rPr>
        <w:t> </w:t>
      </w:r>
      <w:r w:rsidR="0008218E" w:rsidRPr="006B5B23">
        <w:rPr>
          <w:rFonts w:ascii="Arial" w:hAnsi="Arial" w:cs="Arial"/>
          <w:noProof/>
          <w:color w:val="000000"/>
          <w:spacing w:val="-3"/>
          <w:sz w:val="20"/>
        </w:rPr>
        <w:t>against</w:t>
      </w:r>
      <w:r w:rsidR="0008218E" w:rsidRPr="006B5B23">
        <w:rPr>
          <w:rFonts w:ascii="Arial" w:hAnsi="Arial" w:cs="Arial"/>
          <w:noProof/>
          <w:color w:val="000000"/>
          <w:spacing w:val="25"/>
          <w:sz w:val="20"/>
        </w:rPr>
        <w:t> </w:t>
      </w:r>
      <w:r w:rsidR="0008218E" w:rsidRPr="006B5B23">
        <w:rPr>
          <w:rFonts w:ascii="Arial" w:hAnsi="Arial" w:cs="Arial"/>
          <w:b/>
          <w:noProof/>
          <w:color w:val="000000"/>
          <w:spacing w:val="-3"/>
          <w:sz w:val="20"/>
        </w:rPr>
        <w:t>SINOPEC</w:t>
      </w:r>
    </w:p>
    <w:p w14:paraId="09373DD5" w14:textId="77777777" w:rsidR="0008218E" w:rsidRPr="006B5B23" w:rsidRDefault="0008218E" w:rsidP="009E4D6D">
      <w:pPr>
        <w:spacing w:after="0" w:line="240" w:lineRule="auto"/>
        <w:ind w:left="63" w:firstLine="1864"/>
        <w:jc w:val="both"/>
        <w:rPr>
          <w:rFonts w:ascii="Arial" w:hAnsi="Arial" w:cs="Arial"/>
          <w:sz w:val="20"/>
        </w:rPr>
      </w:pPr>
      <w:r w:rsidRPr="006B5B23">
        <w:rPr>
          <w:rFonts w:ascii="Arial" w:hAnsi="Arial" w:cs="Arial"/>
          <w:noProof/>
          <w:color w:val="000000"/>
          <w:spacing w:val="-3"/>
          <w:sz w:val="20"/>
        </w:rPr>
        <w:t>to</w:t>
      </w:r>
      <w:r w:rsidRPr="006B5B23">
        <w:rPr>
          <w:rFonts w:ascii="Arial" w:hAnsi="Arial" w:cs="Arial"/>
          <w:noProof/>
          <w:color w:val="000000"/>
          <w:w w:val="234"/>
          <w:sz w:val="20"/>
        </w:rPr>
        <w:t> </w:t>
      </w:r>
      <w:r w:rsidRPr="006B5B23">
        <w:rPr>
          <w:rFonts w:ascii="Arial" w:hAnsi="Arial" w:cs="Arial"/>
          <w:noProof/>
          <w:color w:val="000000"/>
          <w:spacing w:val="-3"/>
          <w:sz w:val="20"/>
        </w:rPr>
        <w:t>the</w:t>
      </w:r>
      <w:r w:rsidRPr="006B5B23">
        <w:rPr>
          <w:rFonts w:ascii="Arial" w:hAnsi="Arial" w:cs="Arial"/>
          <w:noProof/>
          <w:color w:val="000000"/>
          <w:w w:val="233"/>
          <w:sz w:val="20"/>
        </w:rPr>
        <w:t> </w:t>
      </w:r>
      <w:r w:rsidRPr="006B5B23">
        <w:rPr>
          <w:rFonts w:ascii="Arial" w:hAnsi="Arial" w:cs="Arial"/>
          <w:noProof/>
          <w:color w:val="000000"/>
          <w:spacing w:val="-3"/>
          <w:sz w:val="20"/>
        </w:rPr>
        <w:t>extent</w:t>
      </w:r>
      <w:r w:rsidRPr="006B5B23">
        <w:rPr>
          <w:rFonts w:ascii="Arial" w:hAnsi="Arial" w:cs="Arial"/>
          <w:noProof/>
          <w:color w:val="000000"/>
          <w:w w:val="233"/>
          <w:sz w:val="20"/>
        </w:rPr>
        <w:t> </w:t>
      </w:r>
      <w:r w:rsidRPr="006B5B23">
        <w:rPr>
          <w:rFonts w:ascii="Arial" w:hAnsi="Arial" w:cs="Arial"/>
          <w:noProof/>
          <w:color w:val="000000"/>
          <w:spacing w:val="-3"/>
          <w:sz w:val="20"/>
        </w:rPr>
        <w:t>of</w:t>
      </w:r>
      <w:r w:rsidRPr="006B5B23">
        <w:rPr>
          <w:rFonts w:ascii="Arial" w:hAnsi="Arial" w:cs="Arial"/>
          <w:noProof/>
          <w:color w:val="000000"/>
          <w:w w:val="233"/>
          <w:sz w:val="20"/>
        </w:rPr>
        <w:t> </w:t>
      </w:r>
      <w:r w:rsidRPr="006B5B23">
        <w:rPr>
          <w:rFonts w:ascii="Arial" w:hAnsi="Arial" w:cs="Arial"/>
          <w:noProof/>
          <w:color w:val="000000"/>
          <w:spacing w:val="-3"/>
          <w:sz w:val="20"/>
        </w:rPr>
        <w:t>the</w:t>
      </w:r>
      <w:r w:rsidRPr="006B5B23">
        <w:rPr>
          <w:rFonts w:ascii="Arial" w:hAnsi="Arial" w:cs="Arial"/>
          <w:noProof/>
          <w:color w:val="000000"/>
          <w:w w:val="234"/>
          <w:sz w:val="20"/>
        </w:rPr>
        <w:t> </w:t>
      </w:r>
      <w:r w:rsidRPr="006B5B23">
        <w:rPr>
          <w:rFonts w:ascii="Arial" w:hAnsi="Arial" w:cs="Arial"/>
          <w:noProof/>
          <w:color w:val="000000"/>
          <w:spacing w:val="-2"/>
          <w:sz w:val="20"/>
        </w:rPr>
        <w:t>liabilities</w:t>
      </w:r>
      <w:r w:rsidRPr="006B5B23">
        <w:rPr>
          <w:rFonts w:ascii="Arial" w:hAnsi="Arial" w:cs="Arial"/>
          <w:noProof/>
          <w:color w:val="000000"/>
          <w:w w:val="233"/>
          <w:sz w:val="20"/>
        </w:rPr>
        <w:t> </w:t>
      </w:r>
      <w:r w:rsidRPr="006B5B23">
        <w:rPr>
          <w:rFonts w:ascii="Arial" w:hAnsi="Arial" w:cs="Arial"/>
          <w:noProof/>
          <w:color w:val="000000"/>
          <w:spacing w:val="-3"/>
          <w:sz w:val="20"/>
        </w:rPr>
        <w:t>and/or</w:t>
      </w:r>
      <w:r w:rsidRPr="006B5B23">
        <w:rPr>
          <w:rFonts w:ascii="Arial" w:hAnsi="Arial" w:cs="Arial"/>
          <w:noProof/>
          <w:color w:val="000000"/>
          <w:w w:val="233"/>
          <w:sz w:val="20"/>
        </w:rPr>
        <w:t> </w:t>
      </w:r>
      <w:r w:rsidRPr="006B5B23">
        <w:rPr>
          <w:rFonts w:ascii="Arial" w:hAnsi="Arial" w:cs="Arial"/>
          <w:noProof/>
          <w:color w:val="000000"/>
          <w:spacing w:val="-3"/>
          <w:sz w:val="20"/>
        </w:rPr>
        <w:t>indemnity</w:t>
      </w:r>
      <w:r w:rsidRPr="006B5B23">
        <w:rPr>
          <w:rFonts w:ascii="Arial" w:hAnsi="Arial" w:cs="Arial"/>
          <w:noProof/>
          <w:color w:val="000000"/>
          <w:w w:val="233"/>
          <w:sz w:val="20"/>
        </w:rPr>
        <w:t> </w:t>
      </w:r>
      <w:r w:rsidRPr="006B5B23">
        <w:rPr>
          <w:rFonts w:ascii="Arial" w:hAnsi="Arial" w:cs="Arial"/>
          <w:noProof/>
          <w:color w:val="000000"/>
          <w:spacing w:val="-3"/>
          <w:sz w:val="20"/>
        </w:rPr>
        <w:t>obligations</w:t>
      </w:r>
      <w:r w:rsidRPr="006B5B23">
        <w:rPr>
          <w:rFonts w:ascii="Arial" w:hAnsi="Arial" w:cs="Arial"/>
          <w:noProof/>
          <w:color w:val="000000"/>
          <w:w w:val="233"/>
          <w:sz w:val="20"/>
        </w:rPr>
        <w:t> </w:t>
      </w:r>
      <w:r w:rsidRPr="006B5B23">
        <w:rPr>
          <w:rFonts w:ascii="Arial" w:hAnsi="Arial" w:cs="Arial"/>
          <w:noProof/>
          <w:color w:val="000000"/>
          <w:spacing w:val="-3"/>
          <w:sz w:val="20"/>
        </w:rPr>
        <w:t>assumed</w:t>
      </w:r>
      <w:r w:rsidRPr="006B5B23">
        <w:rPr>
          <w:rFonts w:ascii="Arial" w:hAnsi="Arial" w:cs="Arial"/>
          <w:noProof/>
          <w:color w:val="000000"/>
          <w:w w:val="236"/>
          <w:sz w:val="20"/>
        </w:rPr>
        <w:t> </w:t>
      </w:r>
      <w:r w:rsidRPr="006B5B23">
        <w:rPr>
          <w:rFonts w:ascii="Arial" w:hAnsi="Arial" w:cs="Arial"/>
          <w:noProof/>
          <w:color w:val="000000"/>
          <w:spacing w:val="-3"/>
          <w:sz w:val="20"/>
        </w:rPr>
        <w:t>by</w:t>
      </w:r>
    </w:p>
    <w:p w14:paraId="274BD711" w14:textId="77777777" w:rsidR="0008218E" w:rsidRPr="006B5B23" w:rsidRDefault="0008218E" w:rsidP="009E4D6D">
      <w:pPr>
        <w:spacing w:after="0" w:line="240" w:lineRule="auto"/>
        <w:ind w:left="63" w:firstLine="1864"/>
        <w:jc w:val="both"/>
        <w:rPr>
          <w:rFonts w:ascii="Arial" w:hAnsi="Arial" w:cs="Arial"/>
          <w:sz w:val="20"/>
        </w:rPr>
      </w:pPr>
      <w:r w:rsidRPr="006B5B23">
        <w:rPr>
          <w:rFonts w:ascii="Arial" w:hAnsi="Arial" w:cs="Arial"/>
          <w:b/>
          <w:noProof/>
          <w:color w:val="000000"/>
          <w:spacing w:val="-4"/>
          <w:sz w:val="20"/>
        </w:rPr>
        <w:t>CONTRACTOR</w:t>
      </w:r>
      <w:r w:rsidRPr="006B5B23">
        <w:rPr>
          <w:rFonts w:ascii="Arial" w:hAnsi="Arial" w:cs="Arial"/>
          <w:noProof/>
          <w:color w:val="000000"/>
          <w:spacing w:val="8"/>
          <w:sz w:val="20"/>
        </w:rPr>
        <w:t> </w:t>
      </w:r>
      <w:r w:rsidRPr="006B5B23">
        <w:rPr>
          <w:rFonts w:ascii="Arial" w:hAnsi="Arial" w:cs="Arial"/>
          <w:noProof/>
          <w:color w:val="000000"/>
          <w:spacing w:val="-3"/>
          <w:sz w:val="20"/>
        </w:rPr>
        <w:t>under</w:t>
      </w:r>
      <w:r w:rsidRPr="006B5B23">
        <w:rPr>
          <w:rFonts w:ascii="Arial" w:hAnsi="Arial" w:cs="Arial"/>
          <w:noProof/>
          <w:color w:val="000000"/>
          <w:spacing w:val="8"/>
          <w:sz w:val="20"/>
        </w:rPr>
        <w:t> </w:t>
      </w:r>
      <w:r w:rsidRPr="006B5B23">
        <w:rPr>
          <w:rFonts w:ascii="Arial" w:hAnsi="Arial" w:cs="Arial"/>
          <w:noProof/>
          <w:color w:val="000000"/>
          <w:spacing w:val="-2"/>
          <w:sz w:val="20"/>
        </w:rPr>
        <w:t>this</w:t>
      </w:r>
      <w:r w:rsidRPr="006B5B23">
        <w:rPr>
          <w:rFonts w:ascii="Arial" w:hAnsi="Arial" w:cs="Arial"/>
          <w:noProof/>
          <w:color w:val="000000"/>
          <w:spacing w:val="8"/>
          <w:sz w:val="20"/>
        </w:rPr>
        <w:t> </w:t>
      </w:r>
      <w:r w:rsidRPr="006B5B23">
        <w:rPr>
          <w:rFonts w:ascii="Arial" w:hAnsi="Arial" w:cs="Arial"/>
          <w:noProof/>
          <w:color w:val="000000"/>
          <w:spacing w:val="-3"/>
          <w:sz w:val="20"/>
        </w:rPr>
        <w:t>Agreement;</w:t>
      </w:r>
    </w:p>
    <w:p w14:paraId="238673FB" w14:textId="77777777" w:rsidR="0008218E" w:rsidRPr="006B5B23" w:rsidRDefault="0008218E" w:rsidP="009E4D6D">
      <w:pPr>
        <w:spacing w:after="0" w:line="240" w:lineRule="auto"/>
        <w:ind w:left="63" w:firstLine="1864"/>
        <w:jc w:val="both"/>
        <w:rPr>
          <w:rFonts w:ascii="Arial" w:hAnsi="Arial" w:cs="Arial"/>
          <w:sz w:val="20"/>
        </w:rPr>
      </w:pPr>
    </w:p>
    <w:p w14:paraId="781C1EA0" w14:textId="77777777" w:rsidR="0008218E" w:rsidRPr="006B5B23" w:rsidRDefault="0008218E" w:rsidP="009E4D6D">
      <w:pPr>
        <w:tabs>
          <w:tab w:val="left" w:pos="1927"/>
        </w:tabs>
        <w:spacing w:after="0" w:line="240" w:lineRule="auto"/>
        <w:ind w:left="63" w:firstLine="1524"/>
        <w:jc w:val="both"/>
        <w:rPr>
          <w:rFonts w:ascii="Arial" w:hAnsi="Arial" w:cs="Arial"/>
          <w:sz w:val="20"/>
        </w:rPr>
      </w:pPr>
      <w:r w:rsidRPr="006B5B23">
        <w:rPr>
          <w:rFonts w:ascii="Arial" w:hAnsi="Arial" w:cs="Arial"/>
          <w:noProof/>
          <w:color w:val="000000"/>
          <w:spacing w:val="-3"/>
          <w:sz w:val="20"/>
        </w:rPr>
        <w:t></w:t>
      </w:r>
      <w:r w:rsidRPr="006B5B23">
        <w:rPr>
          <w:rFonts w:ascii="Arial" w:hAnsi="Arial" w:cs="Arial"/>
          <w:color w:val="000000"/>
          <w:sz w:val="20"/>
        </w:rPr>
        <w:tab/>
      </w:r>
      <w:r w:rsidRPr="006B5B23">
        <w:rPr>
          <w:rFonts w:ascii="Arial" w:hAnsi="Arial" w:cs="Arial"/>
          <w:noProof/>
          <w:color w:val="000000"/>
          <w:spacing w:val="-3"/>
          <w:sz w:val="20"/>
        </w:rPr>
        <w:t>Protection</w:t>
      </w:r>
      <w:r w:rsidRPr="006B5B23">
        <w:rPr>
          <w:rFonts w:ascii="Arial" w:hAnsi="Arial" w:cs="Arial"/>
          <w:noProof/>
          <w:color w:val="000000"/>
          <w:w w:val="349"/>
          <w:sz w:val="20"/>
        </w:rPr>
        <w:t> </w:t>
      </w:r>
      <w:r w:rsidRPr="006B5B23">
        <w:rPr>
          <w:rFonts w:ascii="Arial" w:hAnsi="Arial" w:cs="Arial"/>
          <w:noProof/>
          <w:color w:val="000000"/>
          <w:spacing w:val="-3"/>
          <w:sz w:val="20"/>
        </w:rPr>
        <w:t>and</w:t>
      </w:r>
      <w:r w:rsidRPr="006B5B23">
        <w:rPr>
          <w:rFonts w:ascii="Arial" w:hAnsi="Arial" w:cs="Arial"/>
          <w:noProof/>
          <w:color w:val="000000"/>
          <w:w w:val="349"/>
          <w:sz w:val="20"/>
        </w:rPr>
        <w:t> </w:t>
      </w:r>
      <w:r w:rsidRPr="006B5B23">
        <w:rPr>
          <w:rFonts w:ascii="Arial" w:hAnsi="Arial" w:cs="Arial"/>
          <w:noProof/>
          <w:color w:val="000000"/>
          <w:spacing w:val="-3"/>
          <w:sz w:val="20"/>
        </w:rPr>
        <w:t>Indemnity</w:t>
      </w:r>
      <w:r w:rsidRPr="006B5B23">
        <w:rPr>
          <w:rFonts w:ascii="Arial" w:hAnsi="Arial" w:cs="Arial"/>
          <w:noProof/>
          <w:color w:val="000000"/>
          <w:w w:val="346"/>
          <w:sz w:val="20"/>
        </w:rPr>
        <w:t> </w:t>
      </w:r>
      <w:r w:rsidRPr="006B5B23">
        <w:rPr>
          <w:rFonts w:ascii="Arial" w:hAnsi="Arial" w:cs="Arial"/>
          <w:noProof/>
          <w:color w:val="000000"/>
          <w:spacing w:val="-3"/>
          <w:sz w:val="20"/>
        </w:rPr>
        <w:t>Insurance</w:t>
      </w:r>
      <w:r w:rsidRPr="006B5B23">
        <w:rPr>
          <w:rFonts w:ascii="Arial" w:hAnsi="Arial" w:cs="Arial"/>
          <w:noProof/>
          <w:color w:val="000000"/>
          <w:w w:val="349"/>
          <w:sz w:val="20"/>
        </w:rPr>
        <w:t> </w:t>
      </w:r>
      <w:r w:rsidRPr="006B5B23">
        <w:rPr>
          <w:rFonts w:ascii="Arial" w:hAnsi="Arial" w:cs="Arial"/>
          <w:noProof/>
          <w:color w:val="000000"/>
          <w:spacing w:val="-3"/>
          <w:sz w:val="20"/>
        </w:rPr>
        <w:t>on</w:t>
      </w:r>
      <w:r w:rsidRPr="006B5B23">
        <w:rPr>
          <w:rFonts w:ascii="Arial" w:hAnsi="Arial" w:cs="Arial"/>
          <w:noProof/>
          <w:color w:val="000000"/>
          <w:w w:val="349"/>
          <w:sz w:val="20"/>
        </w:rPr>
        <w:t> </w:t>
      </w:r>
      <w:r w:rsidRPr="006B5B23">
        <w:rPr>
          <w:rFonts w:ascii="Arial" w:hAnsi="Arial" w:cs="Arial"/>
          <w:noProof/>
          <w:color w:val="000000"/>
          <w:spacing w:val="-3"/>
          <w:sz w:val="20"/>
        </w:rPr>
        <w:t>a</w:t>
      </w:r>
      <w:r w:rsidRPr="006B5B23">
        <w:rPr>
          <w:rFonts w:ascii="Arial" w:hAnsi="Arial" w:cs="Arial"/>
          <w:noProof/>
          <w:color w:val="000000"/>
          <w:w w:val="346"/>
          <w:sz w:val="20"/>
        </w:rPr>
        <w:t> </w:t>
      </w:r>
      <w:r w:rsidRPr="006B5B23">
        <w:rPr>
          <w:rFonts w:ascii="Arial" w:hAnsi="Arial" w:cs="Arial"/>
          <w:noProof/>
          <w:color w:val="000000"/>
          <w:spacing w:val="-2"/>
          <w:sz w:val="20"/>
        </w:rPr>
        <w:t>full</w:t>
      </w:r>
      <w:r w:rsidRPr="006B5B23">
        <w:rPr>
          <w:rFonts w:ascii="Arial" w:hAnsi="Arial" w:cs="Arial"/>
          <w:noProof/>
          <w:color w:val="000000"/>
          <w:w w:val="349"/>
          <w:sz w:val="20"/>
        </w:rPr>
        <w:t> </w:t>
      </w:r>
      <w:r w:rsidRPr="006B5B23">
        <w:rPr>
          <w:rFonts w:ascii="Arial" w:hAnsi="Arial" w:cs="Arial"/>
          <w:noProof/>
          <w:color w:val="000000"/>
          <w:spacing w:val="-3"/>
          <w:sz w:val="20"/>
        </w:rPr>
        <w:t>entry</w:t>
      </w:r>
      <w:r w:rsidRPr="006B5B23">
        <w:rPr>
          <w:rFonts w:ascii="Arial" w:hAnsi="Arial" w:cs="Arial"/>
          <w:noProof/>
          <w:color w:val="000000"/>
          <w:w w:val="349"/>
          <w:sz w:val="20"/>
        </w:rPr>
        <w:t> </w:t>
      </w:r>
      <w:r w:rsidRPr="006B5B23">
        <w:rPr>
          <w:rFonts w:ascii="Arial" w:hAnsi="Arial" w:cs="Arial"/>
          <w:noProof/>
          <w:color w:val="000000"/>
          <w:spacing w:val="-3"/>
          <w:sz w:val="20"/>
        </w:rPr>
        <w:t>basis</w:t>
      </w:r>
      <w:r w:rsidRPr="006B5B23">
        <w:rPr>
          <w:rFonts w:ascii="Arial" w:hAnsi="Arial" w:cs="Arial"/>
          <w:noProof/>
          <w:color w:val="000000"/>
          <w:w w:val="348"/>
          <w:sz w:val="20"/>
        </w:rPr>
        <w:t> </w:t>
      </w:r>
      <w:r w:rsidRPr="006B5B23">
        <w:rPr>
          <w:rFonts w:ascii="Arial" w:hAnsi="Arial" w:cs="Arial"/>
          <w:noProof/>
          <w:color w:val="000000"/>
          <w:spacing w:val="-2"/>
          <w:sz w:val="20"/>
        </w:rPr>
        <w:t>with</w:t>
      </w:r>
      <w:r w:rsidRPr="006B5B23">
        <w:rPr>
          <w:rFonts w:ascii="Arial" w:hAnsi="Arial" w:cs="Arial"/>
          <w:noProof/>
          <w:color w:val="000000"/>
          <w:w w:val="349"/>
          <w:sz w:val="20"/>
        </w:rPr>
        <w:t> </w:t>
      </w:r>
      <w:r w:rsidRPr="006B5B23">
        <w:rPr>
          <w:rFonts w:ascii="Arial" w:hAnsi="Arial" w:cs="Arial"/>
          <w:noProof/>
          <w:color w:val="000000"/>
          <w:spacing w:val="-3"/>
          <w:sz w:val="20"/>
        </w:rPr>
        <w:t>an</w:t>
      </w:r>
    </w:p>
    <w:p w14:paraId="69CFD409" w14:textId="77777777" w:rsidR="0008218E" w:rsidRPr="006B5B23" w:rsidRDefault="0008218E" w:rsidP="009E4D6D">
      <w:pPr>
        <w:tabs>
          <w:tab w:val="left" w:pos="4937"/>
        </w:tabs>
        <w:spacing w:after="0" w:line="240" w:lineRule="auto"/>
        <w:ind w:left="63" w:firstLine="1864"/>
        <w:jc w:val="both"/>
        <w:rPr>
          <w:rFonts w:ascii="Arial" w:hAnsi="Arial" w:cs="Arial"/>
          <w:sz w:val="20"/>
        </w:rPr>
      </w:pPr>
      <w:r w:rsidRPr="006B5B23">
        <w:rPr>
          <w:rFonts w:ascii="Arial" w:hAnsi="Arial" w:cs="Arial"/>
          <w:noProof/>
          <w:color w:val="000000"/>
          <w:spacing w:val="-3"/>
          <w:sz w:val="20"/>
        </w:rPr>
        <w:t>International</w:t>
      </w:r>
      <w:r w:rsidRPr="006B5B23">
        <w:rPr>
          <w:rFonts w:ascii="Arial" w:hAnsi="Arial" w:cs="Arial"/>
          <w:noProof/>
          <w:color w:val="000000"/>
          <w:w w:val="201"/>
          <w:sz w:val="20"/>
        </w:rPr>
        <w:t> </w:t>
      </w:r>
      <w:r w:rsidRPr="006B5B23">
        <w:rPr>
          <w:rFonts w:ascii="Arial" w:hAnsi="Arial" w:cs="Arial"/>
          <w:noProof/>
          <w:color w:val="000000"/>
          <w:spacing w:val="-3"/>
          <w:sz w:val="20"/>
        </w:rPr>
        <w:t>Group</w:t>
      </w:r>
      <w:r w:rsidRPr="006B5B23">
        <w:rPr>
          <w:rFonts w:ascii="Arial" w:hAnsi="Arial" w:cs="Arial"/>
          <w:noProof/>
          <w:color w:val="000000"/>
          <w:w w:val="201"/>
          <w:sz w:val="20"/>
        </w:rPr>
        <w:t> </w:t>
      </w:r>
      <w:r w:rsidRPr="006B5B23">
        <w:rPr>
          <w:rFonts w:ascii="Arial" w:hAnsi="Arial" w:cs="Arial"/>
          <w:noProof/>
          <w:color w:val="000000"/>
          <w:spacing w:val="-3"/>
          <w:sz w:val="20"/>
        </w:rPr>
        <w:t>P&amp;I</w:t>
      </w:r>
      <w:r w:rsidRPr="006B5B23">
        <w:rPr>
          <w:rFonts w:ascii="Arial" w:hAnsi="Arial" w:cs="Arial"/>
          <w:noProof/>
          <w:color w:val="000000"/>
          <w:w w:val="203"/>
          <w:sz w:val="20"/>
        </w:rPr>
        <w:t> </w:t>
      </w:r>
      <w:r w:rsidRPr="006B5B23">
        <w:rPr>
          <w:rFonts w:ascii="Arial" w:hAnsi="Arial" w:cs="Arial"/>
          <w:noProof/>
          <w:color w:val="000000"/>
          <w:spacing w:val="-3"/>
          <w:sz w:val="20"/>
        </w:rPr>
        <w:t>Club.</w:t>
      </w:r>
      <w:r w:rsidRPr="006B5B23">
        <w:rPr>
          <w:rFonts w:ascii="Arial" w:hAnsi="Arial" w:cs="Arial"/>
          <w:sz w:val="20"/>
        </w:rPr>
        <w:tab/>
      </w:r>
      <w:r w:rsidRPr="006B5B23">
        <w:rPr>
          <w:rFonts w:ascii="Arial" w:hAnsi="Arial" w:cs="Arial"/>
          <w:noProof/>
          <w:color w:val="000000"/>
          <w:spacing w:val="-3"/>
          <w:sz w:val="20"/>
        </w:rPr>
        <w:t>Such</w:t>
      </w:r>
      <w:r w:rsidRPr="006B5B23">
        <w:rPr>
          <w:rFonts w:ascii="Arial" w:hAnsi="Arial" w:cs="Arial"/>
          <w:noProof/>
          <w:color w:val="000000"/>
          <w:w w:val="201"/>
          <w:sz w:val="20"/>
        </w:rPr>
        <w:t> </w:t>
      </w:r>
      <w:r w:rsidRPr="006B5B23">
        <w:rPr>
          <w:rFonts w:ascii="Arial" w:hAnsi="Arial" w:cs="Arial"/>
          <w:noProof/>
          <w:color w:val="000000"/>
          <w:spacing w:val="-3"/>
          <w:sz w:val="20"/>
        </w:rPr>
        <w:t>insurance</w:t>
      </w:r>
      <w:r w:rsidRPr="006B5B23">
        <w:rPr>
          <w:rFonts w:ascii="Arial" w:hAnsi="Arial" w:cs="Arial"/>
          <w:noProof/>
          <w:color w:val="000000"/>
          <w:w w:val="203"/>
          <w:sz w:val="20"/>
        </w:rPr>
        <w:t> </w:t>
      </w:r>
      <w:r w:rsidRPr="006B5B23">
        <w:rPr>
          <w:rFonts w:ascii="Arial" w:hAnsi="Arial" w:cs="Arial"/>
          <w:noProof/>
          <w:color w:val="000000"/>
          <w:spacing w:val="-3"/>
          <w:sz w:val="20"/>
        </w:rPr>
        <w:t>shall</w:t>
      </w:r>
      <w:r w:rsidRPr="006B5B23">
        <w:rPr>
          <w:rFonts w:ascii="Arial" w:hAnsi="Arial" w:cs="Arial"/>
          <w:noProof/>
          <w:color w:val="000000"/>
          <w:w w:val="203"/>
          <w:sz w:val="20"/>
        </w:rPr>
        <w:t> </w:t>
      </w:r>
      <w:r w:rsidRPr="006B5B23">
        <w:rPr>
          <w:rFonts w:ascii="Arial" w:hAnsi="Arial" w:cs="Arial"/>
          <w:noProof/>
          <w:color w:val="000000"/>
          <w:spacing w:val="-3"/>
          <w:sz w:val="20"/>
        </w:rPr>
        <w:t>include,</w:t>
      </w:r>
      <w:r w:rsidRPr="006B5B23">
        <w:rPr>
          <w:rFonts w:ascii="Arial" w:hAnsi="Arial" w:cs="Arial"/>
          <w:noProof/>
          <w:color w:val="000000"/>
          <w:w w:val="201"/>
          <w:sz w:val="20"/>
        </w:rPr>
        <w:t> </w:t>
      </w:r>
      <w:r w:rsidRPr="006B5B23">
        <w:rPr>
          <w:rFonts w:ascii="Arial" w:hAnsi="Arial" w:cs="Arial"/>
          <w:noProof/>
          <w:color w:val="000000"/>
          <w:spacing w:val="-3"/>
          <w:sz w:val="20"/>
        </w:rPr>
        <w:t>but</w:t>
      </w:r>
      <w:r w:rsidRPr="006B5B23">
        <w:rPr>
          <w:rFonts w:ascii="Arial" w:hAnsi="Arial" w:cs="Arial"/>
          <w:noProof/>
          <w:color w:val="000000"/>
          <w:w w:val="201"/>
          <w:sz w:val="20"/>
        </w:rPr>
        <w:t> </w:t>
      </w:r>
      <w:r w:rsidRPr="006B5B23">
        <w:rPr>
          <w:rFonts w:ascii="Arial" w:hAnsi="Arial" w:cs="Arial"/>
          <w:noProof/>
          <w:color w:val="000000"/>
          <w:spacing w:val="-3"/>
          <w:sz w:val="20"/>
        </w:rPr>
        <w:t>not</w:t>
      </w:r>
      <w:r w:rsidRPr="006B5B23">
        <w:rPr>
          <w:rFonts w:ascii="Arial" w:hAnsi="Arial" w:cs="Arial"/>
          <w:noProof/>
          <w:color w:val="000000"/>
          <w:w w:val="198"/>
          <w:sz w:val="20"/>
        </w:rPr>
        <w:t> </w:t>
      </w:r>
      <w:r w:rsidRPr="006B5B23">
        <w:rPr>
          <w:rFonts w:ascii="Arial" w:hAnsi="Arial" w:cs="Arial"/>
          <w:noProof/>
          <w:color w:val="000000"/>
          <w:spacing w:val="-3"/>
          <w:sz w:val="20"/>
        </w:rPr>
        <w:t>be</w:t>
      </w:r>
    </w:p>
    <w:p w14:paraId="65065D78" w14:textId="77777777" w:rsidR="0008218E" w:rsidRPr="006B5B23" w:rsidRDefault="0008218E" w:rsidP="009E4D6D">
      <w:pPr>
        <w:spacing w:after="0" w:line="240" w:lineRule="auto"/>
        <w:ind w:left="63" w:firstLine="1864"/>
        <w:jc w:val="both"/>
        <w:rPr>
          <w:rFonts w:ascii="Arial" w:hAnsi="Arial" w:cs="Arial"/>
          <w:sz w:val="20"/>
        </w:rPr>
      </w:pPr>
      <w:r w:rsidRPr="006B5B23">
        <w:rPr>
          <w:rFonts w:ascii="Arial" w:hAnsi="Arial" w:cs="Arial"/>
          <w:noProof/>
          <w:color w:val="000000"/>
          <w:spacing w:val="-3"/>
          <w:sz w:val="20"/>
        </w:rPr>
        <w:t>limited</w:t>
      </w:r>
      <w:r w:rsidRPr="006B5B23">
        <w:rPr>
          <w:rFonts w:ascii="Arial" w:hAnsi="Arial" w:cs="Arial"/>
          <w:noProof/>
          <w:color w:val="000000"/>
          <w:w w:val="188"/>
          <w:sz w:val="20"/>
        </w:rPr>
        <w:t> </w:t>
      </w:r>
      <w:r w:rsidRPr="006B5B23">
        <w:rPr>
          <w:rFonts w:ascii="Arial" w:hAnsi="Arial" w:cs="Arial"/>
          <w:noProof/>
          <w:color w:val="000000"/>
          <w:spacing w:val="-2"/>
          <w:sz w:val="20"/>
        </w:rPr>
        <w:t>to:</w:t>
      </w:r>
      <w:r w:rsidRPr="006B5B23">
        <w:rPr>
          <w:rFonts w:ascii="Arial" w:hAnsi="Arial" w:cs="Arial"/>
          <w:noProof/>
          <w:color w:val="000000"/>
          <w:w w:val="191"/>
          <w:sz w:val="20"/>
        </w:rPr>
        <w:t> </w:t>
      </w:r>
      <w:r w:rsidRPr="006B5B23">
        <w:rPr>
          <w:rFonts w:ascii="Arial" w:hAnsi="Arial" w:cs="Arial"/>
          <w:noProof/>
          <w:color w:val="000000"/>
          <w:spacing w:val="-3"/>
          <w:sz w:val="20"/>
        </w:rPr>
        <w:t>coverage</w:t>
      </w:r>
      <w:r w:rsidRPr="006B5B23">
        <w:rPr>
          <w:rFonts w:ascii="Arial" w:hAnsi="Arial" w:cs="Arial"/>
          <w:noProof/>
          <w:color w:val="000000"/>
          <w:w w:val="188"/>
          <w:sz w:val="20"/>
        </w:rPr>
        <w:t> </w:t>
      </w:r>
      <w:r w:rsidRPr="006B5B23">
        <w:rPr>
          <w:rFonts w:ascii="Arial" w:hAnsi="Arial" w:cs="Arial"/>
          <w:noProof/>
          <w:color w:val="000000"/>
          <w:spacing w:val="-2"/>
          <w:sz w:val="20"/>
        </w:rPr>
        <w:t>for</w:t>
      </w:r>
      <w:r w:rsidRPr="006B5B23">
        <w:rPr>
          <w:rFonts w:ascii="Arial" w:hAnsi="Arial" w:cs="Arial"/>
          <w:noProof/>
          <w:color w:val="000000"/>
          <w:w w:val="188"/>
          <w:sz w:val="20"/>
        </w:rPr>
        <w:t> </w:t>
      </w:r>
      <w:r w:rsidRPr="006B5B23">
        <w:rPr>
          <w:rFonts w:ascii="Arial" w:hAnsi="Arial" w:cs="Arial"/>
          <w:noProof/>
          <w:color w:val="000000"/>
          <w:spacing w:val="-2"/>
          <w:sz w:val="20"/>
        </w:rPr>
        <w:t>injuries</w:t>
      </w:r>
      <w:r w:rsidRPr="006B5B23">
        <w:rPr>
          <w:rFonts w:ascii="Arial" w:hAnsi="Arial" w:cs="Arial"/>
          <w:noProof/>
          <w:color w:val="000000"/>
          <w:w w:val="188"/>
          <w:sz w:val="20"/>
        </w:rPr>
        <w:t> </w:t>
      </w:r>
      <w:r w:rsidRPr="006B5B23">
        <w:rPr>
          <w:rFonts w:ascii="Arial" w:hAnsi="Arial" w:cs="Arial"/>
          <w:noProof/>
          <w:color w:val="000000"/>
          <w:spacing w:val="-2"/>
          <w:sz w:val="20"/>
        </w:rPr>
        <w:t>to</w:t>
      </w:r>
      <w:r w:rsidRPr="006B5B23">
        <w:rPr>
          <w:rFonts w:ascii="Arial" w:hAnsi="Arial" w:cs="Arial"/>
          <w:noProof/>
          <w:color w:val="000000"/>
          <w:w w:val="191"/>
          <w:sz w:val="20"/>
        </w:rPr>
        <w:t> </w:t>
      </w:r>
      <w:r w:rsidRPr="006B5B23">
        <w:rPr>
          <w:rFonts w:ascii="Arial" w:hAnsi="Arial" w:cs="Arial"/>
          <w:noProof/>
          <w:color w:val="000000"/>
          <w:spacing w:val="-3"/>
          <w:sz w:val="20"/>
        </w:rPr>
        <w:t>or</w:t>
      </w:r>
      <w:r w:rsidRPr="006B5B23">
        <w:rPr>
          <w:rFonts w:ascii="Arial" w:hAnsi="Arial" w:cs="Arial"/>
          <w:noProof/>
          <w:color w:val="000000"/>
          <w:w w:val="191"/>
          <w:sz w:val="20"/>
        </w:rPr>
        <w:t> </w:t>
      </w:r>
      <w:r w:rsidRPr="006B5B23">
        <w:rPr>
          <w:rFonts w:ascii="Arial" w:hAnsi="Arial" w:cs="Arial"/>
          <w:noProof/>
          <w:color w:val="000000"/>
          <w:spacing w:val="-3"/>
          <w:sz w:val="20"/>
        </w:rPr>
        <w:t>death</w:t>
      </w:r>
      <w:r w:rsidRPr="006B5B23">
        <w:rPr>
          <w:rFonts w:ascii="Arial" w:hAnsi="Arial" w:cs="Arial"/>
          <w:noProof/>
          <w:color w:val="000000"/>
          <w:w w:val="188"/>
          <w:sz w:val="20"/>
        </w:rPr>
        <w:t> </w:t>
      </w:r>
      <w:r w:rsidRPr="006B5B23">
        <w:rPr>
          <w:rFonts w:ascii="Arial" w:hAnsi="Arial" w:cs="Arial"/>
          <w:noProof/>
          <w:color w:val="000000"/>
          <w:spacing w:val="-2"/>
          <w:sz w:val="20"/>
        </w:rPr>
        <w:t>of</w:t>
      </w:r>
      <w:r w:rsidRPr="006B5B23">
        <w:rPr>
          <w:rFonts w:ascii="Arial" w:hAnsi="Arial" w:cs="Arial"/>
          <w:noProof/>
          <w:color w:val="000000"/>
          <w:w w:val="186"/>
          <w:sz w:val="20"/>
        </w:rPr>
        <w:t> </w:t>
      </w:r>
      <w:r w:rsidRPr="006B5B23">
        <w:rPr>
          <w:rFonts w:ascii="Arial" w:hAnsi="Arial" w:cs="Arial"/>
          <w:noProof/>
          <w:color w:val="000000"/>
          <w:spacing w:val="-3"/>
          <w:sz w:val="20"/>
        </w:rPr>
        <w:t>masters,</w:t>
      </w:r>
      <w:r w:rsidRPr="006B5B23">
        <w:rPr>
          <w:rFonts w:ascii="Arial" w:hAnsi="Arial" w:cs="Arial"/>
          <w:noProof/>
          <w:color w:val="000000"/>
          <w:w w:val="188"/>
          <w:sz w:val="20"/>
        </w:rPr>
        <w:t> </w:t>
      </w:r>
      <w:r w:rsidRPr="006B5B23">
        <w:rPr>
          <w:rFonts w:ascii="Arial" w:hAnsi="Arial" w:cs="Arial"/>
          <w:noProof/>
          <w:color w:val="000000"/>
          <w:spacing w:val="-3"/>
          <w:sz w:val="20"/>
        </w:rPr>
        <w:t>mates</w:t>
      </w:r>
      <w:r w:rsidRPr="006B5B23">
        <w:rPr>
          <w:rFonts w:ascii="Arial" w:hAnsi="Arial" w:cs="Arial"/>
          <w:noProof/>
          <w:color w:val="000000"/>
          <w:w w:val="188"/>
          <w:sz w:val="20"/>
        </w:rPr>
        <w:t> </w:t>
      </w:r>
      <w:r w:rsidRPr="006B5B23">
        <w:rPr>
          <w:rFonts w:ascii="Arial" w:hAnsi="Arial" w:cs="Arial"/>
          <w:noProof/>
          <w:color w:val="000000"/>
          <w:spacing w:val="-3"/>
          <w:sz w:val="20"/>
        </w:rPr>
        <w:t>and</w:t>
      </w:r>
      <w:r w:rsidRPr="006B5B23">
        <w:rPr>
          <w:rFonts w:ascii="Arial" w:hAnsi="Arial" w:cs="Arial"/>
          <w:noProof/>
          <w:color w:val="000000"/>
          <w:w w:val="188"/>
          <w:sz w:val="20"/>
        </w:rPr>
        <w:t> </w:t>
      </w:r>
      <w:r w:rsidRPr="006B5B23">
        <w:rPr>
          <w:rFonts w:ascii="Arial" w:hAnsi="Arial" w:cs="Arial"/>
          <w:noProof/>
          <w:color w:val="000000"/>
          <w:spacing w:val="-3"/>
          <w:sz w:val="20"/>
        </w:rPr>
        <w:t>crew;</w:t>
      </w:r>
    </w:p>
    <w:p w14:paraId="403CBCA1" w14:textId="77777777" w:rsidR="0008218E" w:rsidRPr="006B5B23" w:rsidRDefault="0008218E" w:rsidP="009E4D6D">
      <w:pPr>
        <w:spacing w:after="0" w:line="240" w:lineRule="auto"/>
        <w:ind w:left="63" w:firstLine="1864"/>
        <w:jc w:val="both"/>
        <w:rPr>
          <w:rFonts w:ascii="Arial" w:hAnsi="Arial" w:cs="Arial"/>
          <w:sz w:val="20"/>
        </w:rPr>
      </w:pPr>
      <w:r w:rsidRPr="006B5B23">
        <w:rPr>
          <w:rFonts w:ascii="Arial" w:hAnsi="Arial" w:cs="Arial"/>
          <w:noProof/>
          <w:color w:val="000000"/>
          <w:spacing w:val="-2"/>
          <w:sz w:val="20"/>
        </w:rPr>
        <w:t>collision</w:t>
      </w:r>
      <w:r w:rsidRPr="006B5B23">
        <w:rPr>
          <w:rFonts w:ascii="Arial" w:hAnsi="Arial" w:cs="Arial"/>
          <w:noProof/>
          <w:color w:val="000000"/>
          <w:w w:val="273"/>
          <w:sz w:val="20"/>
        </w:rPr>
        <w:t> </w:t>
      </w:r>
      <w:r w:rsidRPr="006B5B23">
        <w:rPr>
          <w:rFonts w:ascii="Arial" w:hAnsi="Arial" w:cs="Arial"/>
          <w:noProof/>
          <w:color w:val="000000"/>
          <w:spacing w:val="-2"/>
          <w:sz w:val="20"/>
        </w:rPr>
        <w:t>liabilities</w:t>
      </w:r>
      <w:r w:rsidRPr="006B5B23">
        <w:rPr>
          <w:rFonts w:ascii="Arial" w:hAnsi="Arial" w:cs="Arial"/>
          <w:noProof/>
          <w:color w:val="000000"/>
          <w:w w:val="270"/>
          <w:sz w:val="20"/>
        </w:rPr>
        <w:t> </w:t>
      </w:r>
      <w:r w:rsidRPr="006B5B23">
        <w:rPr>
          <w:rFonts w:ascii="Arial" w:hAnsi="Arial" w:cs="Arial"/>
          <w:noProof/>
          <w:color w:val="000000"/>
          <w:spacing w:val="-3"/>
          <w:sz w:val="20"/>
        </w:rPr>
        <w:t>not</w:t>
      </w:r>
      <w:r w:rsidRPr="006B5B23">
        <w:rPr>
          <w:rFonts w:ascii="Arial" w:hAnsi="Arial" w:cs="Arial"/>
          <w:noProof/>
          <w:color w:val="000000"/>
          <w:w w:val="273"/>
          <w:sz w:val="20"/>
        </w:rPr>
        <w:t> </w:t>
      </w:r>
      <w:r w:rsidRPr="006B5B23">
        <w:rPr>
          <w:rFonts w:ascii="Arial" w:hAnsi="Arial" w:cs="Arial"/>
          <w:noProof/>
          <w:color w:val="000000"/>
          <w:spacing w:val="-3"/>
          <w:sz w:val="20"/>
        </w:rPr>
        <w:t>insured</w:t>
      </w:r>
      <w:r w:rsidRPr="006B5B23">
        <w:rPr>
          <w:rFonts w:ascii="Arial" w:hAnsi="Arial" w:cs="Arial"/>
          <w:noProof/>
          <w:color w:val="000000"/>
          <w:w w:val="270"/>
          <w:sz w:val="20"/>
        </w:rPr>
        <w:t> </w:t>
      </w:r>
      <w:r w:rsidRPr="006B5B23">
        <w:rPr>
          <w:rFonts w:ascii="Arial" w:hAnsi="Arial" w:cs="Arial"/>
          <w:noProof/>
          <w:color w:val="000000"/>
          <w:spacing w:val="-3"/>
          <w:sz w:val="20"/>
        </w:rPr>
        <w:t>under</w:t>
      </w:r>
      <w:r w:rsidRPr="006B5B23">
        <w:rPr>
          <w:rFonts w:ascii="Arial" w:hAnsi="Arial" w:cs="Arial"/>
          <w:noProof/>
          <w:color w:val="000000"/>
          <w:w w:val="270"/>
          <w:sz w:val="20"/>
        </w:rPr>
        <w:t> </w:t>
      </w:r>
      <w:r w:rsidRPr="006B5B23">
        <w:rPr>
          <w:rFonts w:ascii="Arial" w:hAnsi="Arial" w:cs="Arial"/>
          <w:noProof/>
          <w:color w:val="000000"/>
          <w:spacing w:val="-3"/>
          <w:sz w:val="20"/>
        </w:rPr>
        <w:t>the</w:t>
      </w:r>
      <w:r w:rsidRPr="006B5B23">
        <w:rPr>
          <w:rFonts w:ascii="Arial" w:hAnsi="Arial" w:cs="Arial"/>
          <w:noProof/>
          <w:color w:val="000000"/>
          <w:w w:val="273"/>
          <w:sz w:val="20"/>
        </w:rPr>
        <w:t> </w:t>
      </w:r>
      <w:r w:rsidRPr="006B5B23">
        <w:rPr>
          <w:rFonts w:ascii="Arial" w:hAnsi="Arial" w:cs="Arial"/>
          <w:noProof/>
          <w:color w:val="000000"/>
          <w:spacing w:val="-4"/>
          <w:sz w:val="20"/>
        </w:rPr>
        <w:t>H&amp;M</w:t>
      </w:r>
      <w:r w:rsidRPr="006B5B23">
        <w:rPr>
          <w:rFonts w:ascii="Arial" w:hAnsi="Arial" w:cs="Arial"/>
          <w:noProof/>
          <w:color w:val="000000"/>
          <w:w w:val="270"/>
          <w:sz w:val="20"/>
        </w:rPr>
        <w:t> </w:t>
      </w:r>
      <w:r w:rsidRPr="006B5B23">
        <w:rPr>
          <w:rFonts w:ascii="Arial" w:hAnsi="Arial" w:cs="Arial"/>
          <w:noProof/>
          <w:color w:val="000000"/>
          <w:spacing w:val="-2"/>
          <w:sz w:val="20"/>
        </w:rPr>
        <w:t>policy,</w:t>
      </w:r>
      <w:r w:rsidRPr="006B5B23">
        <w:rPr>
          <w:rFonts w:ascii="Arial" w:hAnsi="Arial" w:cs="Arial"/>
          <w:noProof/>
          <w:color w:val="000000"/>
          <w:w w:val="270"/>
          <w:sz w:val="20"/>
        </w:rPr>
        <w:t> </w:t>
      </w:r>
      <w:r w:rsidRPr="006B5B23">
        <w:rPr>
          <w:rFonts w:ascii="Arial" w:hAnsi="Arial" w:cs="Arial"/>
          <w:noProof/>
          <w:color w:val="000000"/>
          <w:spacing w:val="-2"/>
          <w:sz w:val="20"/>
        </w:rPr>
        <w:t>excess</w:t>
      </w:r>
      <w:r w:rsidRPr="006B5B23">
        <w:rPr>
          <w:rFonts w:ascii="Arial" w:hAnsi="Arial" w:cs="Arial"/>
          <w:noProof/>
          <w:color w:val="000000"/>
          <w:w w:val="270"/>
          <w:sz w:val="20"/>
        </w:rPr>
        <w:t> </w:t>
      </w:r>
      <w:r w:rsidRPr="006B5B23">
        <w:rPr>
          <w:rFonts w:ascii="Arial" w:hAnsi="Arial" w:cs="Arial"/>
          <w:noProof/>
          <w:color w:val="000000"/>
          <w:spacing w:val="-2"/>
          <w:sz w:val="20"/>
        </w:rPr>
        <w:t>collision</w:t>
      </w:r>
    </w:p>
    <w:p w14:paraId="751D45E0" w14:textId="77777777" w:rsidR="0008218E" w:rsidRPr="006B5B23" w:rsidRDefault="0008218E" w:rsidP="009E4D6D">
      <w:pPr>
        <w:spacing w:after="0" w:line="240" w:lineRule="auto"/>
        <w:ind w:left="63" w:firstLine="1864"/>
        <w:jc w:val="both"/>
        <w:rPr>
          <w:rFonts w:ascii="Arial" w:hAnsi="Arial" w:cs="Arial"/>
          <w:sz w:val="20"/>
        </w:rPr>
      </w:pPr>
      <w:r w:rsidRPr="006B5B23">
        <w:rPr>
          <w:rFonts w:ascii="Arial" w:hAnsi="Arial" w:cs="Arial"/>
          <w:noProof/>
          <w:color w:val="000000"/>
          <w:spacing w:val="-2"/>
          <w:sz w:val="20"/>
        </w:rPr>
        <w:t>liabilities,</w:t>
      </w:r>
      <w:r w:rsidRPr="006B5B23">
        <w:rPr>
          <w:rFonts w:ascii="Arial" w:hAnsi="Arial" w:cs="Arial"/>
          <w:noProof/>
          <w:color w:val="000000"/>
          <w:w w:val="216"/>
          <w:sz w:val="20"/>
        </w:rPr>
        <w:t> </w:t>
      </w:r>
      <w:r w:rsidRPr="006B5B23">
        <w:rPr>
          <w:rFonts w:ascii="Arial" w:hAnsi="Arial" w:cs="Arial"/>
          <w:noProof/>
          <w:color w:val="000000"/>
          <w:spacing w:val="-3"/>
          <w:sz w:val="20"/>
        </w:rPr>
        <w:t>cargo</w:t>
      </w:r>
      <w:r w:rsidRPr="006B5B23">
        <w:rPr>
          <w:rFonts w:ascii="Arial" w:hAnsi="Arial" w:cs="Arial"/>
          <w:noProof/>
          <w:color w:val="000000"/>
          <w:w w:val="218"/>
          <w:sz w:val="20"/>
        </w:rPr>
        <w:t> </w:t>
      </w:r>
      <w:r w:rsidRPr="006B5B23">
        <w:rPr>
          <w:rFonts w:ascii="Arial" w:hAnsi="Arial" w:cs="Arial"/>
          <w:noProof/>
          <w:color w:val="000000"/>
          <w:spacing w:val="-3"/>
          <w:sz w:val="20"/>
        </w:rPr>
        <w:t>legal</w:t>
      </w:r>
      <w:r w:rsidRPr="006B5B23">
        <w:rPr>
          <w:rFonts w:ascii="Arial" w:hAnsi="Arial" w:cs="Arial"/>
          <w:noProof/>
          <w:color w:val="000000"/>
          <w:w w:val="216"/>
          <w:sz w:val="20"/>
        </w:rPr>
        <w:t> </w:t>
      </w:r>
      <w:r w:rsidRPr="006B5B23">
        <w:rPr>
          <w:rFonts w:ascii="Arial" w:hAnsi="Arial" w:cs="Arial"/>
          <w:noProof/>
          <w:color w:val="000000"/>
          <w:spacing w:val="-2"/>
          <w:sz w:val="20"/>
        </w:rPr>
        <w:t>liabilities</w:t>
      </w:r>
      <w:r w:rsidRPr="006B5B23">
        <w:rPr>
          <w:rFonts w:ascii="Arial" w:hAnsi="Arial" w:cs="Arial"/>
          <w:noProof/>
          <w:color w:val="000000"/>
          <w:w w:val="215"/>
          <w:sz w:val="20"/>
        </w:rPr>
        <w:t> </w:t>
      </w:r>
      <w:r w:rsidRPr="006B5B23">
        <w:rPr>
          <w:rFonts w:ascii="Arial" w:hAnsi="Arial" w:cs="Arial"/>
          <w:noProof/>
          <w:color w:val="000000"/>
          <w:spacing w:val="-3"/>
          <w:sz w:val="20"/>
        </w:rPr>
        <w:t>and</w:t>
      </w:r>
      <w:r w:rsidRPr="006B5B23">
        <w:rPr>
          <w:rFonts w:ascii="Arial" w:hAnsi="Arial" w:cs="Arial"/>
          <w:noProof/>
          <w:color w:val="000000"/>
          <w:w w:val="218"/>
          <w:sz w:val="20"/>
        </w:rPr>
        <w:t> </w:t>
      </w:r>
      <w:r w:rsidRPr="006B5B23">
        <w:rPr>
          <w:rFonts w:ascii="Arial" w:hAnsi="Arial" w:cs="Arial"/>
          <w:noProof/>
          <w:color w:val="000000"/>
          <w:spacing w:val="-3"/>
          <w:sz w:val="20"/>
        </w:rPr>
        <w:t>pollution</w:t>
      </w:r>
      <w:r w:rsidRPr="006B5B23">
        <w:rPr>
          <w:rFonts w:ascii="Arial" w:hAnsi="Arial" w:cs="Arial"/>
          <w:noProof/>
          <w:color w:val="000000"/>
          <w:w w:val="218"/>
          <w:sz w:val="20"/>
        </w:rPr>
        <w:t> </w:t>
      </w:r>
      <w:r w:rsidRPr="006B5B23">
        <w:rPr>
          <w:rFonts w:ascii="Arial" w:hAnsi="Arial" w:cs="Arial"/>
          <w:noProof/>
          <w:color w:val="000000"/>
          <w:spacing w:val="-2"/>
          <w:sz w:val="20"/>
        </w:rPr>
        <w:t>liabilities.</w:t>
      </w:r>
      <w:r w:rsidRPr="006B5B23">
        <w:rPr>
          <w:rFonts w:ascii="Arial" w:hAnsi="Arial" w:cs="Arial"/>
          <w:noProof/>
          <w:color w:val="000000"/>
          <w:w w:val="216"/>
          <w:sz w:val="20"/>
        </w:rPr>
        <w:t> </w:t>
      </w:r>
      <w:r w:rsidRPr="006B5B23">
        <w:rPr>
          <w:rFonts w:ascii="Arial" w:hAnsi="Arial" w:cs="Arial"/>
          <w:noProof/>
          <w:color w:val="000000"/>
          <w:spacing w:val="-3"/>
          <w:sz w:val="20"/>
        </w:rPr>
        <w:t>The</w:t>
      </w:r>
      <w:r w:rsidRPr="006B5B23">
        <w:rPr>
          <w:rFonts w:ascii="Arial" w:hAnsi="Arial" w:cs="Arial"/>
          <w:noProof/>
          <w:color w:val="000000"/>
          <w:w w:val="218"/>
          <w:sz w:val="20"/>
        </w:rPr>
        <w:t> </w:t>
      </w:r>
      <w:r w:rsidRPr="006B5B23">
        <w:rPr>
          <w:rFonts w:ascii="Arial" w:hAnsi="Arial" w:cs="Arial"/>
          <w:noProof/>
          <w:color w:val="000000"/>
          <w:spacing w:val="-2"/>
          <w:sz w:val="20"/>
        </w:rPr>
        <w:t>limit</w:t>
      </w:r>
      <w:r w:rsidRPr="006B5B23">
        <w:rPr>
          <w:rFonts w:ascii="Arial" w:hAnsi="Arial" w:cs="Arial"/>
          <w:noProof/>
          <w:color w:val="000000"/>
          <w:w w:val="216"/>
          <w:sz w:val="20"/>
        </w:rPr>
        <w:t> </w:t>
      </w:r>
      <w:r w:rsidRPr="006B5B23">
        <w:rPr>
          <w:rFonts w:ascii="Arial" w:hAnsi="Arial" w:cs="Arial"/>
          <w:noProof/>
          <w:color w:val="000000"/>
          <w:spacing w:val="-2"/>
          <w:sz w:val="20"/>
        </w:rPr>
        <w:t>of</w:t>
      </w:r>
      <w:r w:rsidRPr="006B5B23">
        <w:rPr>
          <w:rFonts w:ascii="Arial" w:hAnsi="Arial" w:cs="Arial"/>
          <w:noProof/>
          <w:color w:val="000000"/>
          <w:w w:val="218"/>
          <w:sz w:val="20"/>
        </w:rPr>
        <w:t> </w:t>
      </w:r>
      <w:r w:rsidRPr="006B5B23">
        <w:rPr>
          <w:rFonts w:ascii="Arial" w:hAnsi="Arial" w:cs="Arial"/>
          <w:noProof/>
          <w:color w:val="000000"/>
          <w:spacing w:val="-3"/>
          <w:sz w:val="20"/>
        </w:rPr>
        <w:t>such</w:t>
      </w:r>
    </w:p>
    <w:p w14:paraId="7F0E96F6" w14:textId="77777777" w:rsidR="0008218E" w:rsidRPr="006B5B23" w:rsidRDefault="0008218E" w:rsidP="009E4D6D">
      <w:pPr>
        <w:spacing w:after="0" w:line="240" w:lineRule="auto"/>
        <w:ind w:left="63" w:firstLine="1864"/>
        <w:jc w:val="both"/>
        <w:rPr>
          <w:rFonts w:ascii="Arial" w:hAnsi="Arial" w:cs="Arial"/>
          <w:sz w:val="20"/>
        </w:rPr>
      </w:pPr>
      <w:r w:rsidRPr="006B5B23">
        <w:rPr>
          <w:rFonts w:ascii="Arial" w:hAnsi="Arial" w:cs="Arial"/>
          <w:noProof/>
          <w:color w:val="000000"/>
          <w:spacing w:val="-3"/>
          <w:sz w:val="20"/>
        </w:rPr>
        <w:t>insurance</w:t>
      </w:r>
      <w:r w:rsidRPr="006B5B23">
        <w:rPr>
          <w:rFonts w:ascii="Arial" w:hAnsi="Arial" w:cs="Arial"/>
          <w:noProof/>
          <w:color w:val="000000"/>
          <w:spacing w:val="16"/>
          <w:sz w:val="20"/>
        </w:rPr>
        <w:t> </w:t>
      </w:r>
      <w:r w:rsidRPr="006B5B23">
        <w:rPr>
          <w:rFonts w:ascii="Arial" w:hAnsi="Arial" w:cs="Arial"/>
          <w:noProof/>
          <w:color w:val="000000"/>
          <w:spacing w:val="-3"/>
          <w:sz w:val="20"/>
        </w:rPr>
        <w:t>shall</w:t>
      </w:r>
      <w:r w:rsidRPr="006B5B23">
        <w:rPr>
          <w:rFonts w:ascii="Arial" w:hAnsi="Arial" w:cs="Arial"/>
          <w:noProof/>
          <w:color w:val="000000"/>
          <w:spacing w:val="16"/>
          <w:sz w:val="20"/>
        </w:rPr>
        <w:t> </w:t>
      </w:r>
      <w:r w:rsidRPr="006B5B23">
        <w:rPr>
          <w:rFonts w:ascii="Arial" w:hAnsi="Arial" w:cs="Arial"/>
          <w:noProof/>
          <w:color w:val="000000"/>
          <w:spacing w:val="-3"/>
          <w:sz w:val="20"/>
        </w:rPr>
        <w:t>be</w:t>
      </w:r>
      <w:r w:rsidRPr="006B5B23">
        <w:rPr>
          <w:rFonts w:ascii="Arial" w:hAnsi="Arial" w:cs="Arial"/>
          <w:noProof/>
          <w:color w:val="000000"/>
          <w:spacing w:val="17"/>
          <w:sz w:val="20"/>
        </w:rPr>
        <w:t> </w:t>
      </w:r>
      <w:r w:rsidRPr="006B5B23">
        <w:rPr>
          <w:rFonts w:ascii="Arial" w:hAnsi="Arial" w:cs="Arial"/>
          <w:noProof/>
          <w:color w:val="000000"/>
          <w:spacing w:val="-3"/>
          <w:sz w:val="20"/>
        </w:rPr>
        <w:t>as</w:t>
      </w:r>
      <w:r w:rsidRPr="006B5B23">
        <w:rPr>
          <w:rFonts w:ascii="Arial" w:hAnsi="Arial" w:cs="Arial"/>
          <w:noProof/>
          <w:color w:val="000000"/>
          <w:spacing w:val="16"/>
          <w:sz w:val="20"/>
        </w:rPr>
        <w:t> </w:t>
      </w:r>
      <w:r w:rsidRPr="006B5B23">
        <w:rPr>
          <w:rFonts w:ascii="Arial" w:hAnsi="Arial" w:cs="Arial"/>
          <w:noProof/>
          <w:color w:val="000000"/>
          <w:spacing w:val="-3"/>
          <w:sz w:val="20"/>
        </w:rPr>
        <w:t>established</w:t>
      </w:r>
      <w:r w:rsidRPr="006B5B23">
        <w:rPr>
          <w:rFonts w:ascii="Arial" w:hAnsi="Arial" w:cs="Arial"/>
          <w:noProof/>
          <w:color w:val="000000"/>
          <w:spacing w:val="17"/>
          <w:sz w:val="20"/>
        </w:rPr>
        <w:t> </w:t>
      </w:r>
      <w:r w:rsidRPr="006B5B23">
        <w:rPr>
          <w:rFonts w:ascii="Arial" w:hAnsi="Arial" w:cs="Arial"/>
          <w:noProof/>
          <w:color w:val="000000"/>
          <w:spacing w:val="-3"/>
          <w:sz w:val="20"/>
        </w:rPr>
        <w:t>by</w:t>
      </w:r>
      <w:r w:rsidRPr="006B5B23">
        <w:rPr>
          <w:rFonts w:ascii="Arial" w:hAnsi="Arial" w:cs="Arial"/>
          <w:noProof/>
          <w:color w:val="000000"/>
          <w:spacing w:val="15"/>
          <w:sz w:val="20"/>
        </w:rPr>
        <w:t> </w:t>
      </w:r>
      <w:r w:rsidRPr="006B5B23">
        <w:rPr>
          <w:rFonts w:ascii="Arial" w:hAnsi="Arial" w:cs="Arial"/>
          <w:noProof/>
          <w:color w:val="000000"/>
          <w:spacing w:val="-3"/>
          <w:sz w:val="20"/>
        </w:rPr>
        <w:t>the</w:t>
      </w:r>
      <w:r w:rsidRPr="006B5B23">
        <w:rPr>
          <w:rFonts w:ascii="Arial" w:hAnsi="Arial" w:cs="Arial"/>
          <w:noProof/>
          <w:color w:val="000000"/>
          <w:spacing w:val="16"/>
          <w:sz w:val="20"/>
        </w:rPr>
        <w:t> </w:t>
      </w:r>
      <w:r w:rsidRPr="006B5B23">
        <w:rPr>
          <w:rFonts w:ascii="Arial" w:hAnsi="Arial" w:cs="Arial"/>
          <w:noProof/>
          <w:color w:val="000000"/>
          <w:spacing w:val="-3"/>
          <w:sz w:val="20"/>
        </w:rPr>
        <w:t>rules</w:t>
      </w:r>
      <w:r w:rsidRPr="006B5B23">
        <w:rPr>
          <w:rFonts w:ascii="Arial" w:hAnsi="Arial" w:cs="Arial"/>
          <w:noProof/>
          <w:color w:val="000000"/>
          <w:spacing w:val="17"/>
          <w:sz w:val="20"/>
        </w:rPr>
        <w:t> </w:t>
      </w:r>
      <w:r w:rsidRPr="006B5B23">
        <w:rPr>
          <w:rFonts w:ascii="Arial" w:hAnsi="Arial" w:cs="Arial"/>
          <w:noProof/>
          <w:color w:val="000000"/>
          <w:spacing w:val="-2"/>
          <w:sz w:val="20"/>
        </w:rPr>
        <w:t>of</w:t>
      </w:r>
      <w:r w:rsidRPr="006B5B23">
        <w:rPr>
          <w:rFonts w:ascii="Arial" w:hAnsi="Arial" w:cs="Arial"/>
          <w:noProof/>
          <w:color w:val="000000"/>
          <w:spacing w:val="16"/>
          <w:sz w:val="20"/>
        </w:rPr>
        <w:t> </w:t>
      </w:r>
      <w:r w:rsidRPr="006B5B23">
        <w:rPr>
          <w:rFonts w:ascii="Arial" w:hAnsi="Arial" w:cs="Arial"/>
          <w:noProof/>
          <w:color w:val="000000"/>
          <w:spacing w:val="-3"/>
          <w:sz w:val="20"/>
        </w:rPr>
        <w:t>the</w:t>
      </w:r>
      <w:r w:rsidRPr="006B5B23">
        <w:rPr>
          <w:rFonts w:ascii="Arial" w:hAnsi="Arial" w:cs="Arial"/>
          <w:noProof/>
          <w:color w:val="000000"/>
          <w:spacing w:val="17"/>
          <w:sz w:val="20"/>
        </w:rPr>
        <w:t> </w:t>
      </w:r>
      <w:r w:rsidRPr="006B5B23">
        <w:rPr>
          <w:rFonts w:ascii="Arial" w:hAnsi="Arial" w:cs="Arial"/>
          <w:noProof/>
          <w:color w:val="000000"/>
          <w:spacing w:val="-3"/>
          <w:sz w:val="20"/>
        </w:rPr>
        <w:t>International</w:t>
      </w:r>
      <w:r w:rsidRPr="006B5B23">
        <w:rPr>
          <w:rFonts w:ascii="Arial" w:hAnsi="Arial" w:cs="Arial"/>
          <w:noProof/>
          <w:color w:val="000000"/>
          <w:spacing w:val="17"/>
          <w:sz w:val="20"/>
        </w:rPr>
        <w:t> </w:t>
      </w:r>
      <w:r w:rsidRPr="006B5B23">
        <w:rPr>
          <w:rFonts w:ascii="Arial" w:hAnsi="Arial" w:cs="Arial"/>
          <w:noProof/>
          <w:color w:val="000000"/>
          <w:spacing w:val="-3"/>
          <w:sz w:val="20"/>
        </w:rPr>
        <w:t>Group</w:t>
      </w:r>
      <w:r w:rsidRPr="006B5B23">
        <w:rPr>
          <w:rFonts w:ascii="Arial" w:hAnsi="Arial" w:cs="Arial"/>
          <w:noProof/>
          <w:color w:val="000000"/>
          <w:spacing w:val="17"/>
          <w:sz w:val="20"/>
        </w:rPr>
        <w:t> </w:t>
      </w:r>
      <w:r w:rsidRPr="006B5B23">
        <w:rPr>
          <w:rFonts w:ascii="Arial" w:hAnsi="Arial" w:cs="Arial"/>
          <w:noProof/>
          <w:color w:val="000000"/>
          <w:spacing w:val="-2"/>
          <w:sz w:val="20"/>
        </w:rPr>
        <w:t>of</w:t>
      </w:r>
    </w:p>
    <w:p w14:paraId="6DC24D7B" w14:textId="77777777" w:rsidR="0008218E" w:rsidRPr="006B5B23" w:rsidRDefault="0008218E" w:rsidP="009E4D6D">
      <w:pPr>
        <w:spacing w:after="0" w:line="240" w:lineRule="auto"/>
        <w:ind w:left="63" w:firstLine="1864"/>
        <w:jc w:val="both"/>
        <w:rPr>
          <w:rFonts w:ascii="Arial" w:hAnsi="Arial" w:cs="Arial"/>
          <w:sz w:val="20"/>
        </w:rPr>
      </w:pPr>
      <w:r w:rsidRPr="006B5B23">
        <w:rPr>
          <w:rFonts w:ascii="Arial" w:hAnsi="Arial" w:cs="Arial"/>
          <w:noProof/>
          <w:color w:val="000000"/>
          <w:spacing w:val="-3"/>
          <w:sz w:val="20"/>
        </w:rPr>
        <w:t>P&amp;I</w:t>
      </w:r>
      <w:r w:rsidRPr="006B5B23">
        <w:rPr>
          <w:rFonts w:ascii="Arial" w:hAnsi="Arial" w:cs="Arial"/>
          <w:noProof/>
          <w:color w:val="000000"/>
          <w:w w:val="263"/>
          <w:sz w:val="20"/>
        </w:rPr>
        <w:t> </w:t>
      </w:r>
      <w:r w:rsidRPr="006B5B23">
        <w:rPr>
          <w:rFonts w:ascii="Arial" w:hAnsi="Arial" w:cs="Arial"/>
          <w:noProof/>
          <w:color w:val="000000"/>
          <w:spacing w:val="-3"/>
          <w:sz w:val="20"/>
        </w:rPr>
        <w:t>Clubs</w:t>
      </w:r>
      <w:r w:rsidRPr="006B5B23">
        <w:rPr>
          <w:rFonts w:ascii="Arial" w:hAnsi="Arial" w:cs="Arial"/>
          <w:noProof/>
          <w:color w:val="000000"/>
          <w:w w:val="266"/>
          <w:sz w:val="20"/>
        </w:rPr>
        <w:t> </w:t>
      </w:r>
      <w:r w:rsidRPr="006B5B23">
        <w:rPr>
          <w:rFonts w:ascii="Arial" w:hAnsi="Arial" w:cs="Arial"/>
          <w:noProof/>
          <w:color w:val="000000"/>
          <w:spacing w:val="-3"/>
          <w:sz w:val="20"/>
        </w:rPr>
        <w:t>except</w:t>
      </w:r>
      <w:r w:rsidRPr="006B5B23">
        <w:rPr>
          <w:rFonts w:ascii="Arial" w:hAnsi="Arial" w:cs="Arial"/>
          <w:noProof/>
          <w:color w:val="000000"/>
          <w:w w:val="266"/>
          <w:sz w:val="20"/>
        </w:rPr>
        <w:t> </w:t>
      </w:r>
      <w:r w:rsidRPr="006B5B23">
        <w:rPr>
          <w:rFonts w:ascii="Arial" w:hAnsi="Arial" w:cs="Arial"/>
          <w:noProof/>
          <w:color w:val="000000"/>
          <w:spacing w:val="-2"/>
          <w:sz w:val="20"/>
        </w:rPr>
        <w:t>for</w:t>
      </w:r>
      <w:r w:rsidRPr="006B5B23">
        <w:rPr>
          <w:rFonts w:ascii="Arial" w:hAnsi="Arial" w:cs="Arial"/>
          <w:noProof/>
          <w:color w:val="000000"/>
          <w:w w:val="266"/>
          <w:sz w:val="20"/>
        </w:rPr>
        <w:t> </w:t>
      </w:r>
      <w:r w:rsidRPr="006B5B23">
        <w:rPr>
          <w:rFonts w:ascii="Arial" w:hAnsi="Arial" w:cs="Arial"/>
          <w:noProof/>
          <w:color w:val="000000"/>
          <w:spacing w:val="-3"/>
          <w:sz w:val="20"/>
        </w:rPr>
        <w:t>pollution</w:t>
      </w:r>
      <w:r w:rsidRPr="006B5B23">
        <w:rPr>
          <w:rFonts w:ascii="Arial" w:hAnsi="Arial" w:cs="Arial"/>
          <w:noProof/>
          <w:color w:val="000000"/>
          <w:w w:val="263"/>
          <w:sz w:val="20"/>
        </w:rPr>
        <w:t> </w:t>
      </w:r>
      <w:r w:rsidRPr="006B5B23">
        <w:rPr>
          <w:rFonts w:ascii="Arial" w:hAnsi="Arial" w:cs="Arial"/>
          <w:noProof/>
          <w:color w:val="000000"/>
          <w:spacing w:val="-2"/>
          <w:sz w:val="20"/>
        </w:rPr>
        <w:t>liabilities</w:t>
      </w:r>
      <w:r w:rsidRPr="006B5B23">
        <w:rPr>
          <w:rFonts w:ascii="Arial" w:hAnsi="Arial" w:cs="Arial"/>
          <w:noProof/>
          <w:color w:val="000000"/>
          <w:w w:val="265"/>
          <w:sz w:val="20"/>
        </w:rPr>
        <w:t> </w:t>
      </w:r>
      <w:r w:rsidRPr="006B5B23">
        <w:rPr>
          <w:rFonts w:ascii="Arial" w:hAnsi="Arial" w:cs="Arial"/>
          <w:noProof/>
          <w:color w:val="000000"/>
          <w:spacing w:val="-3"/>
          <w:sz w:val="20"/>
        </w:rPr>
        <w:t>which</w:t>
      </w:r>
      <w:r w:rsidRPr="006B5B23">
        <w:rPr>
          <w:rFonts w:ascii="Arial" w:hAnsi="Arial" w:cs="Arial"/>
          <w:noProof/>
          <w:color w:val="000000"/>
          <w:w w:val="263"/>
          <w:sz w:val="20"/>
        </w:rPr>
        <w:t> </w:t>
      </w:r>
      <w:r w:rsidRPr="006B5B23">
        <w:rPr>
          <w:rFonts w:ascii="Arial" w:hAnsi="Arial" w:cs="Arial"/>
          <w:noProof/>
          <w:color w:val="000000"/>
          <w:spacing w:val="-2"/>
          <w:sz w:val="20"/>
        </w:rPr>
        <w:t>shall</w:t>
      </w:r>
      <w:r w:rsidRPr="006B5B23">
        <w:rPr>
          <w:rFonts w:ascii="Arial" w:hAnsi="Arial" w:cs="Arial"/>
          <w:noProof/>
          <w:color w:val="000000"/>
          <w:w w:val="263"/>
          <w:sz w:val="20"/>
        </w:rPr>
        <w:t> </w:t>
      </w:r>
      <w:r w:rsidRPr="006B5B23">
        <w:rPr>
          <w:rFonts w:ascii="Arial" w:hAnsi="Arial" w:cs="Arial"/>
          <w:noProof/>
          <w:color w:val="000000"/>
          <w:spacing w:val="-3"/>
          <w:sz w:val="20"/>
        </w:rPr>
        <w:t>be</w:t>
      </w:r>
      <w:r w:rsidRPr="006B5B23">
        <w:rPr>
          <w:rFonts w:ascii="Arial" w:hAnsi="Arial" w:cs="Arial"/>
          <w:noProof/>
          <w:color w:val="000000"/>
          <w:w w:val="266"/>
          <w:sz w:val="20"/>
        </w:rPr>
        <w:t> </w:t>
      </w:r>
      <w:r w:rsidRPr="006B5B23">
        <w:rPr>
          <w:rFonts w:ascii="Arial" w:hAnsi="Arial" w:cs="Arial"/>
          <w:noProof/>
          <w:color w:val="000000"/>
          <w:spacing w:val="-3"/>
          <w:sz w:val="20"/>
        </w:rPr>
        <w:t>limited</w:t>
      </w:r>
      <w:r w:rsidRPr="006B5B23">
        <w:rPr>
          <w:rFonts w:ascii="Arial" w:hAnsi="Arial" w:cs="Arial"/>
          <w:noProof/>
          <w:color w:val="000000"/>
          <w:w w:val="266"/>
          <w:sz w:val="20"/>
        </w:rPr>
        <w:t> </w:t>
      </w:r>
      <w:r w:rsidRPr="006B5B23">
        <w:rPr>
          <w:rFonts w:ascii="Arial" w:hAnsi="Arial" w:cs="Arial"/>
          <w:noProof/>
          <w:color w:val="000000"/>
          <w:spacing w:val="-2"/>
          <w:sz w:val="20"/>
        </w:rPr>
        <w:t>to</w:t>
      </w:r>
      <w:r w:rsidRPr="006B5B23">
        <w:rPr>
          <w:rFonts w:ascii="Arial" w:hAnsi="Arial" w:cs="Arial"/>
          <w:noProof/>
          <w:color w:val="000000"/>
          <w:w w:val="263"/>
          <w:sz w:val="20"/>
        </w:rPr>
        <w:t> </w:t>
      </w:r>
      <w:r w:rsidRPr="006B5B23">
        <w:rPr>
          <w:rFonts w:ascii="Arial" w:hAnsi="Arial" w:cs="Arial"/>
          <w:noProof/>
          <w:color w:val="000000"/>
          <w:spacing w:val="-3"/>
          <w:sz w:val="20"/>
        </w:rPr>
        <w:t>the</w:t>
      </w:r>
    </w:p>
    <w:p w14:paraId="52235A19" w14:textId="77777777" w:rsidR="0008218E" w:rsidRPr="006B5B23" w:rsidRDefault="0008218E" w:rsidP="009E4D6D">
      <w:pPr>
        <w:spacing w:after="0" w:line="240" w:lineRule="auto"/>
        <w:ind w:left="63" w:firstLine="1864"/>
        <w:jc w:val="both"/>
        <w:rPr>
          <w:rFonts w:ascii="Arial" w:hAnsi="Arial" w:cs="Arial"/>
          <w:sz w:val="20"/>
        </w:rPr>
      </w:pPr>
      <w:r w:rsidRPr="006B5B23">
        <w:rPr>
          <w:rFonts w:ascii="Arial" w:hAnsi="Arial" w:cs="Arial"/>
          <w:noProof/>
          <w:color w:val="000000"/>
          <w:spacing w:val="-3"/>
          <w:sz w:val="20"/>
        </w:rPr>
        <w:t>maximum</w:t>
      </w:r>
      <w:r w:rsidRPr="006B5B23">
        <w:rPr>
          <w:rFonts w:ascii="Arial" w:hAnsi="Arial" w:cs="Arial"/>
          <w:noProof/>
          <w:color w:val="000000"/>
          <w:w w:val="160"/>
          <w:sz w:val="20"/>
        </w:rPr>
        <w:t> </w:t>
      </w:r>
      <w:r w:rsidRPr="006B5B23">
        <w:rPr>
          <w:rFonts w:ascii="Arial" w:hAnsi="Arial" w:cs="Arial"/>
          <w:noProof/>
          <w:color w:val="000000"/>
          <w:spacing w:val="-2"/>
          <w:sz w:val="20"/>
        </w:rPr>
        <w:t>pollution</w:t>
      </w:r>
      <w:r w:rsidRPr="006B5B23">
        <w:rPr>
          <w:rFonts w:ascii="Arial" w:hAnsi="Arial" w:cs="Arial"/>
          <w:noProof/>
          <w:color w:val="000000"/>
          <w:w w:val="163"/>
          <w:sz w:val="20"/>
        </w:rPr>
        <w:t> </w:t>
      </w:r>
      <w:r w:rsidRPr="006B5B23">
        <w:rPr>
          <w:rFonts w:ascii="Arial" w:hAnsi="Arial" w:cs="Arial"/>
          <w:noProof/>
          <w:color w:val="000000"/>
          <w:spacing w:val="-2"/>
          <w:sz w:val="20"/>
        </w:rPr>
        <w:t>limit</w:t>
      </w:r>
      <w:r w:rsidRPr="006B5B23">
        <w:rPr>
          <w:rFonts w:ascii="Arial" w:hAnsi="Arial" w:cs="Arial"/>
          <w:noProof/>
          <w:color w:val="000000"/>
          <w:w w:val="163"/>
          <w:sz w:val="20"/>
        </w:rPr>
        <w:t> </w:t>
      </w:r>
      <w:r w:rsidRPr="006B5B23">
        <w:rPr>
          <w:rFonts w:ascii="Arial" w:hAnsi="Arial" w:cs="Arial"/>
          <w:noProof/>
          <w:color w:val="000000"/>
          <w:spacing w:val="-3"/>
          <w:sz w:val="20"/>
        </w:rPr>
        <w:t>offered</w:t>
      </w:r>
      <w:r w:rsidRPr="006B5B23">
        <w:rPr>
          <w:rFonts w:ascii="Arial" w:hAnsi="Arial" w:cs="Arial"/>
          <w:noProof/>
          <w:color w:val="000000"/>
          <w:w w:val="160"/>
          <w:sz w:val="20"/>
        </w:rPr>
        <w:t> </w:t>
      </w:r>
      <w:r w:rsidRPr="006B5B23">
        <w:rPr>
          <w:rFonts w:ascii="Arial" w:hAnsi="Arial" w:cs="Arial"/>
          <w:noProof/>
          <w:color w:val="000000"/>
          <w:spacing w:val="-3"/>
          <w:sz w:val="20"/>
        </w:rPr>
        <w:t>through</w:t>
      </w:r>
      <w:r w:rsidRPr="006B5B23">
        <w:rPr>
          <w:rFonts w:ascii="Arial" w:hAnsi="Arial" w:cs="Arial"/>
          <w:noProof/>
          <w:color w:val="000000"/>
          <w:w w:val="160"/>
          <w:sz w:val="20"/>
        </w:rPr>
        <w:t> </w:t>
      </w:r>
      <w:r w:rsidRPr="006B5B23">
        <w:rPr>
          <w:rFonts w:ascii="Arial" w:hAnsi="Arial" w:cs="Arial"/>
          <w:noProof/>
          <w:color w:val="000000"/>
          <w:spacing w:val="-3"/>
          <w:sz w:val="20"/>
        </w:rPr>
        <w:t>the</w:t>
      </w:r>
      <w:r w:rsidRPr="006B5B23">
        <w:rPr>
          <w:rFonts w:ascii="Arial" w:hAnsi="Arial" w:cs="Arial"/>
          <w:noProof/>
          <w:color w:val="000000"/>
          <w:w w:val="160"/>
          <w:sz w:val="20"/>
        </w:rPr>
        <w:t> </w:t>
      </w:r>
      <w:r w:rsidRPr="006B5B23">
        <w:rPr>
          <w:rFonts w:ascii="Arial" w:hAnsi="Arial" w:cs="Arial"/>
          <w:noProof/>
          <w:color w:val="000000"/>
          <w:spacing w:val="-3"/>
          <w:sz w:val="20"/>
        </w:rPr>
        <w:t>P&amp;I</w:t>
      </w:r>
      <w:r w:rsidRPr="006B5B23">
        <w:rPr>
          <w:rFonts w:ascii="Arial" w:hAnsi="Arial" w:cs="Arial"/>
          <w:noProof/>
          <w:color w:val="000000"/>
          <w:w w:val="160"/>
          <w:sz w:val="20"/>
        </w:rPr>
        <w:t> </w:t>
      </w:r>
      <w:r w:rsidRPr="006B5B23">
        <w:rPr>
          <w:rFonts w:ascii="Arial" w:hAnsi="Arial" w:cs="Arial"/>
          <w:noProof/>
          <w:color w:val="000000"/>
          <w:spacing w:val="-3"/>
          <w:sz w:val="20"/>
        </w:rPr>
        <w:t>Clubs</w:t>
      </w:r>
      <w:r w:rsidRPr="006B5B23">
        <w:rPr>
          <w:rFonts w:ascii="Arial" w:hAnsi="Arial" w:cs="Arial"/>
          <w:noProof/>
          <w:color w:val="000000"/>
          <w:w w:val="160"/>
          <w:sz w:val="20"/>
        </w:rPr>
        <w:t> </w:t>
      </w:r>
      <w:r w:rsidRPr="006B5B23">
        <w:rPr>
          <w:rFonts w:ascii="Arial" w:hAnsi="Arial" w:cs="Arial"/>
          <w:noProof/>
          <w:color w:val="000000"/>
          <w:spacing w:val="-3"/>
          <w:sz w:val="20"/>
        </w:rPr>
        <w:t>of</w:t>
      </w:r>
      <w:r w:rsidRPr="006B5B23">
        <w:rPr>
          <w:rFonts w:ascii="Arial" w:hAnsi="Arial" w:cs="Arial"/>
          <w:noProof/>
          <w:color w:val="000000"/>
          <w:w w:val="160"/>
          <w:sz w:val="20"/>
        </w:rPr>
        <w:t> </w:t>
      </w:r>
      <w:r w:rsidRPr="006B5B23">
        <w:rPr>
          <w:rFonts w:ascii="Arial" w:hAnsi="Arial" w:cs="Arial"/>
          <w:noProof/>
          <w:color w:val="000000"/>
          <w:spacing w:val="-3"/>
          <w:sz w:val="20"/>
        </w:rPr>
        <w:t>the</w:t>
      </w:r>
      <w:r w:rsidRPr="006B5B23">
        <w:rPr>
          <w:rFonts w:ascii="Arial" w:hAnsi="Arial" w:cs="Arial"/>
          <w:noProof/>
          <w:color w:val="000000"/>
          <w:w w:val="160"/>
          <w:sz w:val="20"/>
        </w:rPr>
        <w:t> </w:t>
      </w:r>
      <w:r w:rsidRPr="006B5B23">
        <w:rPr>
          <w:rFonts w:ascii="Arial" w:hAnsi="Arial" w:cs="Arial"/>
          <w:noProof/>
          <w:color w:val="000000"/>
          <w:spacing w:val="-3"/>
          <w:sz w:val="20"/>
        </w:rPr>
        <w:t>International</w:t>
      </w:r>
    </w:p>
    <w:p w14:paraId="31445902" w14:textId="77777777" w:rsidR="0008218E" w:rsidRPr="006B5B23" w:rsidRDefault="0008218E" w:rsidP="009E4D6D">
      <w:pPr>
        <w:spacing w:after="0" w:line="240" w:lineRule="auto"/>
        <w:ind w:left="63" w:firstLine="1864"/>
        <w:jc w:val="both"/>
        <w:rPr>
          <w:rFonts w:ascii="Arial" w:hAnsi="Arial" w:cs="Arial"/>
          <w:sz w:val="20"/>
        </w:rPr>
      </w:pPr>
      <w:r w:rsidRPr="006B5B23">
        <w:rPr>
          <w:rFonts w:ascii="Arial" w:hAnsi="Arial" w:cs="Arial"/>
          <w:noProof/>
          <w:color w:val="000000"/>
          <w:spacing w:val="-3"/>
          <w:sz w:val="20"/>
        </w:rPr>
        <w:t>Group</w:t>
      </w:r>
      <w:r w:rsidRPr="006B5B23">
        <w:rPr>
          <w:rFonts w:ascii="Arial" w:hAnsi="Arial" w:cs="Arial"/>
          <w:noProof/>
          <w:color w:val="000000"/>
          <w:spacing w:val="9"/>
          <w:sz w:val="20"/>
        </w:rPr>
        <w:t> </w:t>
      </w:r>
      <w:r w:rsidRPr="006B5B23">
        <w:rPr>
          <w:rFonts w:ascii="Arial" w:hAnsi="Arial" w:cs="Arial"/>
          <w:noProof/>
          <w:color w:val="000000"/>
          <w:spacing w:val="-2"/>
          <w:sz w:val="20"/>
        </w:rPr>
        <w:t>(currently</w:t>
      </w:r>
      <w:r w:rsidRPr="006B5B23">
        <w:rPr>
          <w:rFonts w:ascii="Arial" w:hAnsi="Arial" w:cs="Arial"/>
          <w:noProof/>
          <w:color w:val="000000"/>
          <w:spacing w:val="8"/>
          <w:sz w:val="20"/>
        </w:rPr>
        <w:t> </w:t>
      </w:r>
      <w:r w:rsidRPr="006B5B23">
        <w:rPr>
          <w:rFonts w:ascii="Arial" w:hAnsi="Arial" w:cs="Arial"/>
          <w:noProof/>
          <w:color w:val="000000"/>
          <w:spacing w:val="-4"/>
          <w:sz w:val="20"/>
        </w:rPr>
        <w:t>US</w:t>
      </w:r>
      <w:r w:rsidRPr="006B5B23">
        <w:rPr>
          <w:rFonts w:ascii="Arial" w:hAnsi="Arial" w:cs="Arial"/>
          <w:noProof/>
          <w:color w:val="000000"/>
          <w:spacing w:val="9"/>
          <w:sz w:val="20"/>
        </w:rPr>
        <w:t> </w:t>
      </w:r>
      <w:r w:rsidRPr="006B5B23">
        <w:rPr>
          <w:rFonts w:ascii="Arial" w:hAnsi="Arial" w:cs="Arial"/>
          <w:noProof/>
          <w:color w:val="000000"/>
          <w:spacing w:val="-3"/>
          <w:sz w:val="20"/>
        </w:rPr>
        <w:t>$1</w:t>
      </w:r>
      <w:r w:rsidRPr="006B5B23">
        <w:rPr>
          <w:rFonts w:ascii="Arial" w:hAnsi="Arial" w:cs="Arial"/>
          <w:noProof/>
          <w:color w:val="000000"/>
          <w:spacing w:val="10"/>
          <w:sz w:val="20"/>
        </w:rPr>
        <w:t> </w:t>
      </w:r>
      <w:r w:rsidRPr="006B5B23">
        <w:rPr>
          <w:rFonts w:ascii="Arial" w:hAnsi="Arial" w:cs="Arial"/>
          <w:noProof/>
          <w:color w:val="000000"/>
          <w:spacing w:val="-2"/>
          <w:sz w:val="20"/>
        </w:rPr>
        <w:t>billion);</w:t>
      </w:r>
      <w:r w:rsidRPr="006B5B23">
        <w:rPr>
          <w:rFonts w:ascii="Arial" w:hAnsi="Arial" w:cs="Arial"/>
          <w:noProof/>
          <w:color w:val="000000"/>
          <w:spacing w:val="9"/>
          <w:sz w:val="20"/>
        </w:rPr>
        <w:t> </w:t>
      </w:r>
      <w:r w:rsidRPr="006B5B23">
        <w:rPr>
          <w:rFonts w:ascii="Arial" w:hAnsi="Arial" w:cs="Arial"/>
          <w:noProof/>
          <w:color w:val="000000"/>
          <w:spacing w:val="-3"/>
          <w:sz w:val="20"/>
        </w:rPr>
        <w:t>and</w:t>
      </w:r>
    </w:p>
    <w:p w14:paraId="26177918" w14:textId="77777777" w:rsidR="0008218E" w:rsidRPr="006B5B23" w:rsidRDefault="0008218E" w:rsidP="009E4D6D">
      <w:pPr>
        <w:spacing w:after="0" w:line="240" w:lineRule="auto"/>
        <w:ind w:left="63" w:firstLine="1864"/>
        <w:jc w:val="both"/>
        <w:rPr>
          <w:rFonts w:ascii="Arial" w:hAnsi="Arial" w:cs="Arial"/>
          <w:sz w:val="20"/>
        </w:rPr>
      </w:pPr>
    </w:p>
    <w:p w14:paraId="6D8D5F9D" w14:textId="7BC17778" w:rsidR="0008218E" w:rsidRPr="006B5B23" w:rsidRDefault="0008218E" w:rsidP="009E4D6D">
      <w:pPr>
        <w:tabs>
          <w:tab w:val="left" w:pos="1586"/>
        </w:tabs>
        <w:spacing w:after="0" w:line="240" w:lineRule="auto"/>
        <w:ind w:left="1560" w:hanging="819"/>
        <w:jc w:val="both"/>
        <w:rPr>
          <w:rFonts w:ascii="Arial" w:hAnsi="Arial" w:cs="Arial"/>
          <w:sz w:val="20"/>
        </w:rPr>
      </w:pPr>
      <w:r w:rsidRPr="006B5B23">
        <w:rPr>
          <w:rFonts w:ascii="Arial" w:hAnsi="Arial" w:cs="Arial"/>
          <w:noProof/>
          <w:color w:val="000000"/>
          <w:spacing w:val="-3"/>
          <w:sz w:val="20"/>
        </w:rPr>
        <w:t>16.</w:t>
      </w:r>
      <w:r w:rsidR="002D339B" w:rsidRPr="006B5B23">
        <w:rPr>
          <w:rFonts w:ascii="Arial" w:hAnsi="Arial" w:cs="Arial"/>
          <w:noProof/>
          <w:color w:val="000000"/>
          <w:spacing w:val="-3"/>
          <w:sz w:val="20"/>
        </w:rPr>
        <w:t>3</w:t>
      </w:r>
      <w:r w:rsidRPr="006B5B23">
        <w:rPr>
          <w:rFonts w:ascii="Arial" w:hAnsi="Arial" w:cs="Arial"/>
          <w:noProof/>
          <w:color w:val="000000"/>
          <w:spacing w:val="-3"/>
          <w:sz w:val="20"/>
        </w:rPr>
        <w:t>.</w:t>
      </w:r>
      <w:r w:rsidR="00F0785C" w:rsidRPr="006B5B23">
        <w:rPr>
          <w:rFonts w:ascii="Arial" w:hAnsi="Arial" w:cs="Arial"/>
          <w:noProof/>
          <w:color w:val="000000"/>
          <w:spacing w:val="-3"/>
          <w:sz w:val="20"/>
        </w:rPr>
        <w:t>2</w:t>
      </w:r>
      <w:r w:rsidRPr="006B5B23">
        <w:rPr>
          <w:rFonts w:ascii="Arial" w:hAnsi="Arial" w:cs="Arial"/>
          <w:color w:val="000000"/>
          <w:sz w:val="20"/>
        </w:rPr>
        <w:tab/>
      </w:r>
      <w:r w:rsidRPr="006B5B23">
        <w:rPr>
          <w:rFonts w:ascii="Arial" w:hAnsi="Arial" w:cs="Arial"/>
          <w:noProof/>
          <w:color w:val="000000"/>
          <w:spacing w:val="-2"/>
          <w:sz w:val="20"/>
        </w:rPr>
        <w:t>If</w:t>
      </w:r>
      <w:r w:rsidRPr="006B5B23">
        <w:rPr>
          <w:rFonts w:ascii="Arial" w:hAnsi="Arial" w:cs="Arial"/>
          <w:noProof/>
          <w:color w:val="000000"/>
          <w:spacing w:val="18"/>
          <w:sz w:val="20"/>
        </w:rPr>
        <w:t> </w:t>
      </w:r>
      <w:r w:rsidRPr="006B5B23">
        <w:rPr>
          <w:rFonts w:ascii="Arial" w:hAnsi="Arial" w:cs="Arial"/>
          <w:noProof/>
          <w:color w:val="000000"/>
          <w:spacing w:val="-4"/>
          <w:sz w:val="20"/>
        </w:rPr>
        <w:t>so</w:t>
      </w:r>
      <w:r w:rsidRPr="006B5B23">
        <w:rPr>
          <w:rFonts w:ascii="Arial" w:hAnsi="Arial" w:cs="Arial"/>
          <w:noProof/>
          <w:color w:val="000000"/>
          <w:spacing w:val="18"/>
          <w:sz w:val="20"/>
        </w:rPr>
        <w:t> </w:t>
      </w:r>
      <w:r w:rsidRPr="006B5B23">
        <w:rPr>
          <w:rFonts w:ascii="Arial" w:hAnsi="Arial" w:cs="Arial"/>
          <w:noProof/>
          <w:color w:val="000000"/>
          <w:spacing w:val="-3"/>
          <w:sz w:val="20"/>
        </w:rPr>
        <w:t>requested</w:t>
      </w:r>
      <w:r w:rsidRPr="006B5B23">
        <w:rPr>
          <w:rFonts w:ascii="Arial" w:hAnsi="Arial" w:cs="Arial"/>
          <w:noProof/>
          <w:color w:val="000000"/>
          <w:spacing w:val="17"/>
          <w:sz w:val="20"/>
        </w:rPr>
        <w:t> </w:t>
      </w:r>
      <w:r w:rsidRPr="006B5B23">
        <w:rPr>
          <w:rFonts w:ascii="Arial" w:hAnsi="Arial" w:cs="Arial"/>
          <w:noProof/>
          <w:color w:val="000000"/>
          <w:spacing w:val="-3"/>
          <w:sz w:val="20"/>
        </w:rPr>
        <w:t>by</w:t>
      </w:r>
      <w:r w:rsidRPr="006B5B23">
        <w:rPr>
          <w:rFonts w:ascii="Arial" w:hAnsi="Arial" w:cs="Arial"/>
          <w:noProof/>
          <w:color w:val="000000"/>
          <w:spacing w:val="18"/>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r w:rsidRPr="006B5B23">
        <w:rPr>
          <w:rFonts w:ascii="Arial" w:hAnsi="Arial" w:cs="Arial"/>
          <w:noProof/>
          <w:color w:val="000000"/>
          <w:spacing w:val="18"/>
          <w:sz w:val="20"/>
        </w:rPr>
        <w:t> </w:t>
      </w:r>
      <w:r w:rsidRPr="006B5B23">
        <w:rPr>
          <w:rFonts w:ascii="Arial" w:hAnsi="Arial" w:cs="Arial"/>
          <w:b/>
          <w:noProof/>
          <w:color w:val="000000"/>
          <w:spacing w:val="-4"/>
          <w:sz w:val="20"/>
        </w:rPr>
        <w:t>CONTRACTOR</w:t>
      </w:r>
      <w:r w:rsidRPr="006B5B23">
        <w:rPr>
          <w:rFonts w:ascii="Arial" w:hAnsi="Arial" w:cs="Arial"/>
          <w:noProof/>
          <w:color w:val="000000"/>
          <w:spacing w:val="18"/>
          <w:sz w:val="20"/>
        </w:rPr>
        <w:t> </w:t>
      </w:r>
      <w:r w:rsidRPr="006B5B23">
        <w:rPr>
          <w:rFonts w:ascii="Arial" w:hAnsi="Arial" w:cs="Arial"/>
          <w:noProof/>
          <w:color w:val="000000"/>
          <w:spacing w:val="-2"/>
          <w:sz w:val="20"/>
        </w:rPr>
        <w:t>shall</w:t>
      </w:r>
      <w:r w:rsidRPr="006B5B23">
        <w:rPr>
          <w:rFonts w:ascii="Arial" w:hAnsi="Arial" w:cs="Arial"/>
          <w:noProof/>
          <w:color w:val="000000"/>
          <w:spacing w:val="18"/>
          <w:sz w:val="20"/>
        </w:rPr>
        <w:t> </w:t>
      </w:r>
      <w:r w:rsidRPr="006B5B23">
        <w:rPr>
          <w:rFonts w:ascii="Arial" w:hAnsi="Arial" w:cs="Arial"/>
          <w:noProof/>
          <w:color w:val="000000"/>
          <w:spacing w:val="-3"/>
          <w:sz w:val="20"/>
        </w:rPr>
        <w:t>promptly</w:t>
      </w:r>
      <w:r w:rsidRPr="006B5B23">
        <w:rPr>
          <w:rFonts w:ascii="Arial" w:hAnsi="Arial" w:cs="Arial"/>
          <w:noProof/>
          <w:color w:val="000000"/>
          <w:spacing w:val="18"/>
          <w:sz w:val="20"/>
        </w:rPr>
        <w:t> </w:t>
      </w:r>
      <w:r w:rsidRPr="006B5B23">
        <w:rPr>
          <w:rFonts w:ascii="Arial" w:hAnsi="Arial" w:cs="Arial"/>
          <w:noProof/>
          <w:color w:val="000000"/>
          <w:spacing w:val="-3"/>
          <w:sz w:val="20"/>
        </w:rPr>
        <w:t>furnish</w:t>
      </w:r>
      <w:r w:rsidRPr="006B5B23">
        <w:rPr>
          <w:rFonts w:ascii="Arial" w:hAnsi="Arial" w:cs="Arial"/>
          <w:noProof/>
          <w:color w:val="000000"/>
          <w:spacing w:val="18"/>
          <w:sz w:val="20"/>
        </w:rPr>
        <w:t> </w:t>
      </w:r>
      <w:r w:rsidRPr="006B5B23">
        <w:rPr>
          <w:rFonts w:ascii="Arial" w:hAnsi="Arial" w:cs="Arial"/>
          <w:noProof/>
          <w:color w:val="000000"/>
          <w:spacing w:val="-3"/>
          <w:sz w:val="20"/>
        </w:rPr>
        <w:t>to</w:t>
      </w:r>
      <w:r w:rsidRPr="006B5B23">
        <w:rPr>
          <w:rFonts w:ascii="Arial" w:hAnsi="Arial" w:cs="Arial"/>
          <w:noProof/>
          <w:color w:val="000000"/>
          <w:spacing w:val="19"/>
          <w:sz w:val="20"/>
        </w:rPr>
        <w:t> </w:t>
      </w:r>
      <w:r w:rsidRPr="006B5B23">
        <w:rPr>
          <w:rFonts w:ascii="Arial" w:hAnsi="Arial" w:cs="Arial"/>
          <w:b/>
          <w:noProof/>
          <w:color w:val="000000"/>
          <w:spacing w:val="-3"/>
          <w:sz w:val="20"/>
        </w:rPr>
        <w:t>SINOPEC</w:t>
      </w:r>
    </w:p>
    <w:p w14:paraId="6399F854" w14:textId="77777777" w:rsidR="00F0785C" w:rsidRPr="006B5B23" w:rsidRDefault="0008218E" w:rsidP="009E4D6D">
      <w:pPr>
        <w:spacing w:after="0" w:line="240" w:lineRule="auto"/>
        <w:ind w:left="1560"/>
        <w:jc w:val="both"/>
        <w:rPr>
          <w:rFonts w:ascii="Arial" w:hAnsi="Arial" w:cs="Arial"/>
          <w:noProof/>
          <w:color w:val="000000"/>
          <w:w w:val="397"/>
          <w:sz w:val="20"/>
        </w:rPr>
      </w:pPr>
      <w:r w:rsidRPr="006B5B23">
        <w:rPr>
          <w:rFonts w:ascii="Arial" w:hAnsi="Arial" w:cs="Arial"/>
          <w:noProof/>
          <w:color w:val="000000"/>
          <w:spacing w:val="-3"/>
          <w:sz w:val="20"/>
        </w:rPr>
        <w:t>proper</w:t>
      </w:r>
      <w:r w:rsidRPr="006B5B23">
        <w:rPr>
          <w:rFonts w:ascii="Arial" w:hAnsi="Arial" w:cs="Arial"/>
          <w:noProof/>
          <w:color w:val="000000"/>
          <w:w w:val="198"/>
          <w:sz w:val="20"/>
        </w:rPr>
        <w:t> </w:t>
      </w:r>
      <w:r w:rsidRPr="006B5B23">
        <w:rPr>
          <w:rFonts w:ascii="Arial" w:hAnsi="Arial" w:cs="Arial"/>
          <w:noProof/>
          <w:color w:val="000000"/>
          <w:spacing w:val="-3"/>
          <w:sz w:val="20"/>
        </w:rPr>
        <w:t>evidence</w:t>
      </w:r>
      <w:r w:rsidRPr="006B5B23">
        <w:rPr>
          <w:rFonts w:ascii="Arial" w:hAnsi="Arial" w:cs="Arial"/>
          <w:noProof/>
          <w:color w:val="000000"/>
          <w:w w:val="198"/>
          <w:sz w:val="20"/>
        </w:rPr>
        <w:t> </w:t>
      </w:r>
      <w:r w:rsidRPr="006B5B23">
        <w:rPr>
          <w:rFonts w:ascii="Arial" w:hAnsi="Arial" w:cs="Arial"/>
          <w:noProof/>
          <w:color w:val="000000"/>
          <w:spacing w:val="-3"/>
          <w:sz w:val="20"/>
        </w:rPr>
        <w:t>of</w:t>
      </w:r>
      <w:r w:rsidRPr="006B5B23">
        <w:rPr>
          <w:rFonts w:ascii="Arial" w:hAnsi="Arial" w:cs="Arial"/>
          <w:noProof/>
          <w:color w:val="000000"/>
          <w:w w:val="198"/>
          <w:sz w:val="20"/>
        </w:rPr>
        <w:t> </w:t>
      </w:r>
      <w:r w:rsidRPr="006B5B23">
        <w:rPr>
          <w:rFonts w:ascii="Arial" w:hAnsi="Arial" w:cs="Arial"/>
          <w:noProof/>
          <w:color w:val="000000"/>
          <w:spacing w:val="-3"/>
          <w:sz w:val="20"/>
        </w:rPr>
        <w:t>such</w:t>
      </w:r>
      <w:r w:rsidRPr="006B5B23">
        <w:rPr>
          <w:rFonts w:ascii="Arial" w:hAnsi="Arial" w:cs="Arial"/>
          <w:noProof/>
          <w:color w:val="000000"/>
          <w:w w:val="198"/>
          <w:sz w:val="20"/>
        </w:rPr>
        <w:t> </w:t>
      </w:r>
      <w:r w:rsidRPr="006B5B23">
        <w:rPr>
          <w:rFonts w:ascii="Arial" w:hAnsi="Arial" w:cs="Arial"/>
          <w:noProof/>
          <w:color w:val="000000"/>
          <w:spacing w:val="-3"/>
          <w:sz w:val="20"/>
        </w:rPr>
        <w:t>insurance.</w:t>
      </w:r>
      <w:r w:rsidRPr="006B5B23">
        <w:rPr>
          <w:rFonts w:ascii="Arial" w:hAnsi="Arial" w:cs="Arial"/>
          <w:noProof/>
          <w:color w:val="000000"/>
          <w:w w:val="397"/>
          <w:sz w:val="20"/>
        </w:rPr>
        <w:t> </w:t>
      </w:r>
    </w:p>
    <w:p w14:paraId="24D896BE" w14:textId="77777777" w:rsidR="0008218E" w:rsidRPr="006B5B23" w:rsidRDefault="0008218E" w:rsidP="009E4D6D">
      <w:pPr>
        <w:spacing w:after="0" w:line="240" w:lineRule="auto"/>
        <w:ind w:left="1560"/>
        <w:jc w:val="both"/>
        <w:rPr>
          <w:rFonts w:ascii="Arial" w:hAnsi="Arial" w:cs="Arial"/>
          <w:noProof/>
          <w:color w:val="000000"/>
          <w:spacing w:val="-3"/>
          <w:sz w:val="20"/>
        </w:rPr>
      </w:pPr>
    </w:p>
    <w:p w14:paraId="241BC3E7" w14:textId="77777777" w:rsidR="00F0785C" w:rsidRPr="006B5B23" w:rsidRDefault="0008218E" w:rsidP="009E4D6D">
      <w:pPr>
        <w:tabs>
          <w:tab w:val="left" w:pos="740"/>
        </w:tabs>
        <w:spacing w:after="0" w:line="240" w:lineRule="auto"/>
        <w:ind w:left="62"/>
        <w:jc w:val="both"/>
        <w:rPr>
          <w:rFonts w:ascii="Arial" w:hAnsi="Arial" w:cs="Arial"/>
          <w:b/>
          <w:noProof/>
          <w:color w:val="000000"/>
          <w:spacing w:val="-4"/>
          <w:w w:val="95"/>
          <w:sz w:val="20"/>
        </w:rPr>
      </w:pPr>
      <w:r w:rsidRPr="006B5B23">
        <w:rPr>
          <w:rFonts w:ascii="Arial" w:hAnsi="Arial" w:cs="Arial"/>
          <w:b/>
          <w:noProof/>
          <w:color w:val="000000"/>
          <w:spacing w:val="-3"/>
          <w:w w:val="95"/>
          <w:sz w:val="20"/>
        </w:rPr>
        <w:t>17.</w:t>
      </w:r>
      <w:r w:rsidRPr="006B5B23">
        <w:rPr>
          <w:rFonts w:ascii="Arial" w:hAnsi="Arial" w:cs="Arial"/>
          <w:color w:val="000000"/>
          <w:sz w:val="20"/>
        </w:rPr>
        <w:tab/>
      </w:r>
      <w:r w:rsidRPr="006B5B23">
        <w:rPr>
          <w:rFonts w:ascii="Arial" w:hAnsi="Arial" w:cs="Arial"/>
          <w:b/>
          <w:noProof/>
          <w:color w:val="000000"/>
          <w:spacing w:val="-4"/>
          <w:w w:val="95"/>
          <w:sz w:val="20"/>
        </w:rPr>
        <w:t>TAX</w:t>
      </w:r>
    </w:p>
    <w:p w14:paraId="58373654" w14:textId="77777777" w:rsidR="0008218E" w:rsidRPr="006B5B23" w:rsidRDefault="0008218E" w:rsidP="009E4D6D">
      <w:pPr>
        <w:tabs>
          <w:tab w:val="left" w:pos="740"/>
        </w:tabs>
        <w:spacing w:after="0" w:line="240" w:lineRule="auto"/>
        <w:ind w:left="62"/>
        <w:jc w:val="both"/>
        <w:rPr>
          <w:rFonts w:ascii="Arial" w:hAnsi="Arial" w:cs="Arial"/>
          <w:sz w:val="20"/>
        </w:rPr>
      </w:pPr>
    </w:p>
    <w:p w14:paraId="592C244F" w14:textId="77777777" w:rsidR="0008218E" w:rsidRPr="006B5B23" w:rsidRDefault="0008218E"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17.1</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spacing w:val="22"/>
          <w:sz w:val="20"/>
        </w:rPr>
        <w:t> </w:t>
      </w:r>
      <w:r w:rsidRPr="006B5B23">
        <w:rPr>
          <w:rFonts w:ascii="Arial" w:hAnsi="Arial" w:cs="Arial"/>
          <w:noProof/>
          <w:color w:val="000000"/>
          <w:spacing w:val="-2"/>
          <w:sz w:val="20"/>
        </w:rPr>
        <w:t>is</w:t>
      </w:r>
      <w:r w:rsidRPr="006B5B23">
        <w:rPr>
          <w:rFonts w:ascii="Arial" w:hAnsi="Arial" w:cs="Arial"/>
          <w:noProof/>
          <w:color w:val="000000"/>
          <w:spacing w:val="22"/>
          <w:sz w:val="20"/>
        </w:rPr>
        <w:t> </w:t>
      </w:r>
      <w:r w:rsidRPr="006B5B23">
        <w:rPr>
          <w:rFonts w:ascii="Arial" w:hAnsi="Arial" w:cs="Arial"/>
          <w:noProof/>
          <w:color w:val="000000"/>
          <w:spacing w:val="-2"/>
          <w:sz w:val="20"/>
        </w:rPr>
        <w:t>solely</w:t>
      </w:r>
      <w:r w:rsidRPr="006B5B23">
        <w:rPr>
          <w:rFonts w:ascii="Arial" w:hAnsi="Arial" w:cs="Arial"/>
          <w:noProof/>
          <w:color w:val="000000"/>
          <w:spacing w:val="22"/>
          <w:sz w:val="20"/>
        </w:rPr>
        <w:t> </w:t>
      </w:r>
      <w:r w:rsidRPr="006B5B23">
        <w:rPr>
          <w:rFonts w:ascii="Arial" w:hAnsi="Arial" w:cs="Arial"/>
          <w:noProof/>
          <w:color w:val="000000"/>
          <w:spacing w:val="-3"/>
          <w:sz w:val="20"/>
        </w:rPr>
        <w:t>responsible</w:t>
      </w:r>
      <w:r w:rsidRPr="006B5B23">
        <w:rPr>
          <w:rFonts w:ascii="Arial" w:hAnsi="Arial" w:cs="Arial"/>
          <w:noProof/>
          <w:color w:val="000000"/>
          <w:spacing w:val="23"/>
          <w:sz w:val="20"/>
        </w:rPr>
        <w:t> </w:t>
      </w:r>
      <w:r w:rsidRPr="006B5B23">
        <w:rPr>
          <w:rFonts w:ascii="Arial" w:hAnsi="Arial" w:cs="Arial"/>
          <w:noProof/>
          <w:color w:val="000000"/>
          <w:spacing w:val="-2"/>
          <w:sz w:val="20"/>
        </w:rPr>
        <w:t>for</w:t>
      </w:r>
      <w:r w:rsidRPr="006B5B23">
        <w:rPr>
          <w:rFonts w:ascii="Arial" w:hAnsi="Arial" w:cs="Arial"/>
          <w:noProof/>
          <w:color w:val="000000"/>
          <w:spacing w:val="22"/>
          <w:sz w:val="20"/>
        </w:rPr>
        <w:t> </w:t>
      </w:r>
      <w:r w:rsidRPr="006B5B23">
        <w:rPr>
          <w:rFonts w:ascii="Arial" w:hAnsi="Arial" w:cs="Arial"/>
          <w:noProof/>
          <w:color w:val="000000"/>
          <w:spacing w:val="-3"/>
          <w:sz w:val="20"/>
        </w:rPr>
        <w:t>all</w:t>
      </w:r>
      <w:r w:rsidRPr="006B5B23">
        <w:rPr>
          <w:rFonts w:ascii="Arial" w:hAnsi="Arial" w:cs="Arial"/>
          <w:noProof/>
          <w:color w:val="000000"/>
          <w:spacing w:val="22"/>
          <w:sz w:val="20"/>
        </w:rPr>
        <w:t> </w:t>
      </w:r>
      <w:r w:rsidRPr="006B5B23">
        <w:rPr>
          <w:rFonts w:ascii="Arial" w:hAnsi="Arial" w:cs="Arial"/>
          <w:noProof/>
          <w:color w:val="000000"/>
          <w:spacing w:val="-2"/>
          <w:sz w:val="20"/>
        </w:rPr>
        <w:t>liabilities</w:t>
      </w:r>
      <w:r w:rsidRPr="006B5B23">
        <w:rPr>
          <w:rFonts w:ascii="Arial" w:hAnsi="Arial" w:cs="Arial"/>
          <w:noProof/>
          <w:color w:val="000000"/>
          <w:spacing w:val="21"/>
          <w:sz w:val="20"/>
        </w:rPr>
        <w:t> </w:t>
      </w:r>
      <w:r w:rsidRPr="006B5B23">
        <w:rPr>
          <w:rFonts w:ascii="Arial" w:hAnsi="Arial" w:cs="Arial"/>
          <w:noProof/>
          <w:color w:val="000000"/>
          <w:spacing w:val="-3"/>
          <w:sz w:val="20"/>
        </w:rPr>
        <w:t>or</w:t>
      </w:r>
      <w:r w:rsidRPr="006B5B23">
        <w:rPr>
          <w:rFonts w:ascii="Arial" w:hAnsi="Arial" w:cs="Arial"/>
          <w:noProof/>
          <w:color w:val="000000"/>
          <w:spacing w:val="22"/>
          <w:sz w:val="20"/>
        </w:rPr>
        <w:t> </w:t>
      </w:r>
      <w:r w:rsidRPr="006B5B23">
        <w:rPr>
          <w:rFonts w:ascii="Arial" w:hAnsi="Arial" w:cs="Arial"/>
          <w:noProof/>
          <w:color w:val="000000"/>
          <w:spacing w:val="-3"/>
          <w:sz w:val="20"/>
        </w:rPr>
        <w:t>claims</w:t>
      </w:r>
      <w:r w:rsidRPr="006B5B23">
        <w:rPr>
          <w:rFonts w:ascii="Arial" w:hAnsi="Arial" w:cs="Arial"/>
          <w:noProof/>
          <w:color w:val="000000"/>
          <w:spacing w:val="22"/>
          <w:sz w:val="20"/>
        </w:rPr>
        <w:t> </w:t>
      </w:r>
      <w:r w:rsidRPr="006B5B23">
        <w:rPr>
          <w:rFonts w:ascii="Arial" w:hAnsi="Arial" w:cs="Arial"/>
          <w:noProof/>
          <w:color w:val="000000"/>
          <w:spacing w:val="-2"/>
          <w:sz w:val="20"/>
        </w:rPr>
        <w:t>for</w:t>
      </w:r>
      <w:r w:rsidRPr="006B5B23">
        <w:rPr>
          <w:rFonts w:ascii="Arial" w:hAnsi="Arial" w:cs="Arial"/>
          <w:noProof/>
          <w:color w:val="000000"/>
          <w:spacing w:val="23"/>
          <w:sz w:val="20"/>
        </w:rPr>
        <w:t> </w:t>
      </w:r>
      <w:r w:rsidRPr="006B5B23">
        <w:rPr>
          <w:rFonts w:ascii="Arial" w:hAnsi="Arial" w:cs="Arial"/>
          <w:noProof/>
          <w:color w:val="000000"/>
          <w:spacing w:val="-3"/>
          <w:sz w:val="20"/>
        </w:rPr>
        <w:t>taxes</w:t>
      </w:r>
      <w:r w:rsidRPr="006B5B23">
        <w:rPr>
          <w:rFonts w:ascii="Arial" w:hAnsi="Arial" w:cs="Arial"/>
          <w:noProof/>
          <w:color w:val="000000"/>
          <w:spacing w:val="22"/>
          <w:sz w:val="20"/>
        </w:rPr>
        <w:t> </w:t>
      </w:r>
      <w:r w:rsidRPr="006B5B23">
        <w:rPr>
          <w:rFonts w:ascii="Arial" w:hAnsi="Arial" w:cs="Arial"/>
          <w:noProof/>
          <w:color w:val="000000"/>
          <w:spacing w:val="-2"/>
          <w:sz w:val="20"/>
        </w:rPr>
        <w:t>that</w:t>
      </w:r>
      <w:r w:rsidRPr="006B5B23">
        <w:rPr>
          <w:rFonts w:ascii="Arial" w:hAnsi="Arial" w:cs="Arial"/>
          <w:noProof/>
          <w:color w:val="000000"/>
          <w:spacing w:val="22"/>
          <w:sz w:val="20"/>
        </w:rPr>
        <w:t> </w:t>
      </w:r>
      <w:r w:rsidRPr="006B5B23">
        <w:rPr>
          <w:rFonts w:ascii="Arial" w:hAnsi="Arial" w:cs="Arial"/>
          <w:noProof/>
          <w:color w:val="000000"/>
          <w:spacing w:val="-3"/>
          <w:sz w:val="20"/>
        </w:rPr>
        <w:t>any</w:t>
      </w:r>
      <w:r w:rsidRPr="006B5B23">
        <w:rPr>
          <w:rFonts w:ascii="Arial" w:hAnsi="Arial" w:cs="Arial"/>
          <w:noProof/>
          <w:color w:val="000000"/>
          <w:spacing w:val="22"/>
          <w:sz w:val="20"/>
        </w:rPr>
        <w:t> </w:t>
      </w:r>
      <w:r w:rsidRPr="006B5B23">
        <w:rPr>
          <w:rFonts w:ascii="Arial" w:hAnsi="Arial" w:cs="Arial"/>
          <w:noProof/>
          <w:color w:val="000000"/>
          <w:spacing w:val="-3"/>
          <w:sz w:val="20"/>
        </w:rPr>
        <w:t>taxing</w:t>
      </w:r>
    </w:p>
    <w:p w14:paraId="0D79C4D7" w14:textId="77777777" w:rsidR="0008218E" w:rsidRPr="006B5B23" w:rsidRDefault="0008218E"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authority</w:t>
      </w:r>
      <w:r w:rsidRPr="006B5B23">
        <w:rPr>
          <w:rFonts w:ascii="Arial" w:hAnsi="Arial" w:cs="Arial"/>
          <w:noProof/>
          <w:color w:val="000000"/>
          <w:w w:val="278"/>
          <w:sz w:val="20"/>
        </w:rPr>
        <w:t> </w:t>
      </w:r>
      <w:r w:rsidRPr="006B5B23">
        <w:rPr>
          <w:rFonts w:ascii="Arial" w:hAnsi="Arial" w:cs="Arial"/>
          <w:noProof/>
          <w:color w:val="000000"/>
          <w:spacing w:val="-2"/>
          <w:sz w:val="20"/>
        </w:rPr>
        <w:t>(including</w:t>
      </w:r>
      <w:r w:rsidRPr="006B5B23">
        <w:rPr>
          <w:rFonts w:ascii="Arial" w:hAnsi="Arial" w:cs="Arial"/>
          <w:noProof/>
          <w:color w:val="000000"/>
          <w:w w:val="281"/>
          <w:sz w:val="20"/>
        </w:rPr>
        <w:t> </w:t>
      </w:r>
      <w:r w:rsidRPr="006B5B23">
        <w:rPr>
          <w:rFonts w:ascii="Arial" w:hAnsi="Arial" w:cs="Arial"/>
          <w:noProof/>
          <w:color w:val="000000"/>
          <w:spacing w:val="-3"/>
          <w:sz w:val="20"/>
        </w:rPr>
        <w:t>any</w:t>
      </w:r>
      <w:r w:rsidRPr="006B5B23">
        <w:rPr>
          <w:rFonts w:ascii="Arial" w:hAnsi="Arial" w:cs="Arial"/>
          <w:noProof/>
          <w:color w:val="000000"/>
          <w:w w:val="281"/>
          <w:sz w:val="20"/>
        </w:rPr>
        <w:t> </w:t>
      </w:r>
      <w:r w:rsidRPr="006B5B23">
        <w:rPr>
          <w:rFonts w:ascii="Arial" w:hAnsi="Arial" w:cs="Arial"/>
          <w:noProof/>
          <w:color w:val="000000"/>
          <w:spacing w:val="-2"/>
          <w:sz w:val="20"/>
        </w:rPr>
        <w:t>of</w:t>
      </w:r>
      <w:r w:rsidRPr="006B5B23">
        <w:rPr>
          <w:rFonts w:ascii="Arial" w:hAnsi="Arial" w:cs="Arial"/>
          <w:noProof/>
          <w:color w:val="000000"/>
          <w:w w:val="281"/>
          <w:sz w:val="20"/>
        </w:rPr>
        <w:t> </w:t>
      </w:r>
      <w:r w:rsidRPr="006B5B23">
        <w:rPr>
          <w:rFonts w:ascii="Arial" w:hAnsi="Arial" w:cs="Arial"/>
          <w:noProof/>
          <w:color w:val="000000"/>
          <w:spacing w:val="-2"/>
          <w:sz w:val="20"/>
        </w:rPr>
        <w:t>its</w:t>
      </w:r>
      <w:r w:rsidRPr="006B5B23">
        <w:rPr>
          <w:rFonts w:ascii="Arial" w:hAnsi="Arial" w:cs="Arial"/>
          <w:noProof/>
          <w:color w:val="000000"/>
          <w:w w:val="278"/>
          <w:sz w:val="20"/>
        </w:rPr>
        <w:t> </w:t>
      </w:r>
      <w:r w:rsidRPr="006B5B23">
        <w:rPr>
          <w:rFonts w:ascii="Arial" w:hAnsi="Arial" w:cs="Arial"/>
          <w:noProof/>
          <w:color w:val="000000"/>
          <w:spacing w:val="-2"/>
          <w:sz w:val="20"/>
        </w:rPr>
        <w:t>political</w:t>
      </w:r>
      <w:r w:rsidRPr="006B5B23">
        <w:rPr>
          <w:rFonts w:ascii="Arial" w:hAnsi="Arial" w:cs="Arial"/>
          <w:noProof/>
          <w:color w:val="000000"/>
          <w:w w:val="281"/>
          <w:sz w:val="20"/>
        </w:rPr>
        <w:t> </w:t>
      </w:r>
      <w:r w:rsidRPr="006B5B23">
        <w:rPr>
          <w:rFonts w:ascii="Arial" w:hAnsi="Arial" w:cs="Arial"/>
          <w:noProof/>
          <w:color w:val="000000"/>
          <w:spacing w:val="-3"/>
          <w:sz w:val="20"/>
        </w:rPr>
        <w:t>subdivisions)</w:t>
      </w:r>
      <w:r w:rsidRPr="006B5B23">
        <w:rPr>
          <w:rFonts w:ascii="Arial" w:hAnsi="Arial" w:cs="Arial"/>
          <w:noProof/>
          <w:color w:val="000000"/>
          <w:w w:val="284"/>
          <w:sz w:val="20"/>
        </w:rPr>
        <w:t> </w:t>
      </w:r>
      <w:r w:rsidRPr="006B5B23">
        <w:rPr>
          <w:rFonts w:ascii="Arial" w:hAnsi="Arial" w:cs="Arial"/>
          <w:noProof/>
          <w:color w:val="000000"/>
          <w:spacing w:val="-3"/>
          <w:sz w:val="20"/>
        </w:rPr>
        <w:t>claiming</w:t>
      </w:r>
      <w:r w:rsidRPr="006B5B23">
        <w:rPr>
          <w:rFonts w:ascii="Arial" w:hAnsi="Arial" w:cs="Arial"/>
          <w:noProof/>
          <w:color w:val="000000"/>
          <w:w w:val="284"/>
          <w:sz w:val="20"/>
        </w:rPr>
        <w:t> </w:t>
      </w:r>
      <w:r w:rsidRPr="006B5B23">
        <w:rPr>
          <w:rFonts w:ascii="Arial" w:hAnsi="Arial" w:cs="Arial"/>
          <w:noProof/>
          <w:color w:val="000000"/>
          <w:spacing w:val="-2"/>
          <w:sz w:val="20"/>
        </w:rPr>
        <w:t>jurisdiction</w:t>
      </w:r>
      <w:r w:rsidRPr="006B5B23">
        <w:rPr>
          <w:rFonts w:ascii="Arial" w:hAnsi="Arial" w:cs="Arial"/>
          <w:noProof/>
          <w:color w:val="000000"/>
          <w:w w:val="281"/>
          <w:sz w:val="20"/>
        </w:rPr>
        <w:t> </w:t>
      </w:r>
      <w:r w:rsidRPr="006B5B23">
        <w:rPr>
          <w:rFonts w:ascii="Arial" w:hAnsi="Arial" w:cs="Arial"/>
          <w:noProof/>
          <w:color w:val="000000"/>
          <w:spacing w:val="-3"/>
          <w:sz w:val="20"/>
        </w:rPr>
        <w:t>over</w:t>
      </w:r>
      <w:r w:rsidRPr="006B5B23">
        <w:rPr>
          <w:rFonts w:ascii="Arial" w:hAnsi="Arial" w:cs="Arial"/>
          <w:noProof/>
          <w:color w:val="000000"/>
          <w:w w:val="285"/>
          <w:sz w:val="20"/>
        </w:rPr>
        <w:t> </w:t>
      </w:r>
      <w:r w:rsidRPr="006B5B23">
        <w:rPr>
          <w:rFonts w:ascii="Arial" w:hAnsi="Arial" w:cs="Arial"/>
          <w:noProof/>
          <w:color w:val="000000"/>
          <w:spacing w:val="-3"/>
          <w:sz w:val="20"/>
        </w:rPr>
        <w:t>this</w:t>
      </w:r>
    </w:p>
    <w:p w14:paraId="1381334A" w14:textId="77777777" w:rsidR="0008218E" w:rsidRPr="006B5B23" w:rsidRDefault="0008218E"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Agreement</w:t>
      </w:r>
      <w:r w:rsidRPr="006B5B23">
        <w:rPr>
          <w:rFonts w:ascii="Arial" w:hAnsi="Arial" w:cs="Arial"/>
          <w:noProof/>
          <w:color w:val="000000"/>
          <w:w w:val="253"/>
          <w:sz w:val="20"/>
        </w:rPr>
        <w:t> </w:t>
      </w:r>
      <w:r w:rsidRPr="006B5B23">
        <w:rPr>
          <w:rFonts w:ascii="Arial" w:hAnsi="Arial" w:cs="Arial"/>
          <w:noProof/>
          <w:color w:val="000000"/>
          <w:spacing w:val="-3"/>
          <w:sz w:val="20"/>
        </w:rPr>
        <w:t>or</w:t>
      </w:r>
      <w:r w:rsidRPr="006B5B23">
        <w:rPr>
          <w:rFonts w:ascii="Arial" w:hAnsi="Arial" w:cs="Arial"/>
          <w:noProof/>
          <w:color w:val="000000"/>
          <w:w w:val="251"/>
          <w:sz w:val="20"/>
        </w:rPr>
        <w:t> </w:t>
      </w:r>
      <w:r w:rsidRPr="006B5B23">
        <w:rPr>
          <w:rFonts w:ascii="Arial" w:hAnsi="Arial" w:cs="Arial"/>
          <w:noProof/>
          <w:color w:val="000000"/>
          <w:spacing w:val="-3"/>
          <w:sz w:val="20"/>
        </w:rPr>
        <w:t>the</w:t>
      </w:r>
      <w:r w:rsidRPr="006B5B23">
        <w:rPr>
          <w:rFonts w:ascii="Arial" w:hAnsi="Arial" w:cs="Arial"/>
          <w:noProof/>
          <w:color w:val="000000"/>
          <w:w w:val="253"/>
          <w:sz w:val="20"/>
        </w:rPr>
        <w:t> </w:t>
      </w:r>
      <w:r w:rsidRPr="006B5B23">
        <w:rPr>
          <w:rFonts w:ascii="Arial" w:hAnsi="Arial" w:cs="Arial"/>
          <w:noProof/>
          <w:color w:val="000000"/>
          <w:spacing w:val="-3"/>
          <w:sz w:val="20"/>
        </w:rPr>
        <w:t>area</w:t>
      </w:r>
      <w:r w:rsidRPr="006B5B23">
        <w:rPr>
          <w:rFonts w:ascii="Arial" w:hAnsi="Arial" w:cs="Arial"/>
          <w:noProof/>
          <w:color w:val="000000"/>
          <w:w w:val="253"/>
          <w:sz w:val="20"/>
        </w:rPr>
        <w:t> </w:t>
      </w:r>
      <w:r w:rsidRPr="006B5B23">
        <w:rPr>
          <w:rFonts w:ascii="Arial" w:hAnsi="Arial" w:cs="Arial"/>
          <w:noProof/>
          <w:color w:val="000000"/>
          <w:spacing w:val="-2"/>
          <w:sz w:val="20"/>
        </w:rPr>
        <w:t>of</w:t>
      </w:r>
      <w:r w:rsidRPr="006B5B23">
        <w:rPr>
          <w:rFonts w:ascii="Arial" w:hAnsi="Arial" w:cs="Arial"/>
          <w:noProof/>
          <w:color w:val="000000"/>
          <w:w w:val="251"/>
          <w:sz w:val="20"/>
        </w:rPr>
        <w:t> </w:t>
      </w:r>
      <w:r w:rsidRPr="006B5B23">
        <w:rPr>
          <w:rFonts w:ascii="Arial" w:hAnsi="Arial" w:cs="Arial"/>
          <w:noProof/>
          <w:color w:val="000000"/>
          <w:spacing w:val="-3"/>
          <w:sz w:val="20"/>
        </w:rPr>
        <w:t>operations</w:t>
      </w:r>
      <w:r w:rsidRPr="006B5B23">
        <w:rPr>
          <w:rFonts w:ascii="Arial" w:hAnsi="Arial" w:cs="Arial"/>
          <w:noProof/>
          <w:color w:val="000000"/>
          <w:w w:val="253"/>
          <w:sz w:val="20"/>
        </w:rPr>
        <w:t> </w:t>
      </w:r>
      <w:r w:rsidRPr="006B5B23">
        <w:rPr>
          <w:rFonts w:ascii="Arial" w:hAnsi="Arial" w:cs="Arial"/>
          <w:noProof/>
          <w:color w:val="000000"/>
          <w:spacing w:val="-4"/>
          <w:sz w:val="20"/>
        </w:rPr>
        <w:t>may</w:t>
      </w:r>
      <w:r w:rsidRPr="006B5B23">
        <w:rPr>
          <w:rFonts w:ascii="Arial" w:hAnsi="Arial" w:cs="Arial"/>
          <w:noProof/>
          <w:color w:val="000000"/>
          <w:w w:val="253"/>
          <w:sz w:val="20"/>
        </w:rPr>
        <w:t> </w:t>
      </w:r>
      <w:r w:rsidRPr="006B5B23">
        <w:rPr>
          <w:rFonts w:ascii="Arial" w:hAnsi="Arial" w:cs="Arial"/>
          <w:noProof/>
          <w:color w:val="000000"/>
          <w:spacing w:val="-3"/>
          <w:sz w:val="20"/>
        </w:rPr>
        <w:t>assess</w:t>
      </w:r>
      <w:r w:rsidRPr="006B5B23">
        <w:rPr>
          <w:rFonts w:ascii="Arial" w:hAnsi="Arial" w:cs="Arial"/>
          <w:noProof/>
          <w:color w:val="000000"/>
          <w:w w:val="253"/>
          <w:sz w:val="20"/>
        </w:rPr>
        <w:t> </w:t>
      </w:r>
      <w:r w:rsidRPr="006B5B23">
        <w:rPr>
          <w:rFonts w:ascii="Arial" w:hAnsi="Arial" w:cs="Arial"/>
          <w:noProof/>
          <w:color w:val="000000"/>
          <w:spacing w:val="-3"/>
          <w:sz w:val="20"/>
        </w:rPr>
        <w:t>or</w:t>
      </w:r>
      <w:r w:rsidRPr="006B5B23">
        <w:rPr>
          <w:rFonts w:ascii="Arial" w:hAnsi="Arial" w:cs="Arial"/>
          <w:noProof/>
          <w:color w:val="000000"/>
          <w:w w:val="256"/>
          <w:sz w:val="20"/>
        </w:rPr>
        <w:t> </w:t>
      </w:r>
      <w:r w:rsidRPr="006B5B23">
        <w:rPr>
          <w:rFonts w:ascii="Arial" w:hAnsi="Arial" w:cs="Arial"/>
          <w:noProof/>
          <w:color w:val="000000"/>
          <w:spacing w:val="-3"/>
          <w:sz w:val="20"/>
        </w:rPr>
        <w:t>levy</w:t>
      </w:r>
      <w:r w:rsidRPr="006B5B23">
        <w:rPr>
          <w:rFonts w:ascii="Arial" w:hAnsi="Arial" w:cs="Arial"/>
          <w:noProof/>
          <w:color w:val="000000"/>
          <w:w w:val="253"/>
          <w:sz w:val="20"/>
        </w:rPr>
        <w:t> </w:t>
      </w:r>
      <w:r w:rsidRPr="006B5B23">
        <w:rPr>
          <w:rFonts w:ascii="Arial" w:hAnsi="Arial" w:cs="Arial"/>
          <w:noProof/>
          <w:color w:val="000000"/>
          <w:spacing w:val="-3"/>
          <w:sz w:val="20"/>
        </w:rPr>
        <w:t>against</w:t>
      </w:r>
      <w:r w:rsidRPr="006B5B23">
        <w:rPr>
          <w:rFonts w:ascii="Arial" w:hAnsi="Arial" w:cs="Arial"/>
          <w:noProof/>
          <w:color w:val="000000"/>
          <w:w w:val="256"/>
          <w:sz w:val="20"/>
        </w:rPr>
        <w:t> </w:t>
      </w:r>
      <w:r w:rsidRPr="006B5B23">
        <w:rPr>
          <w:rFonts w:ascii="Arial" w:hAnsi="Arial" w:cs="Arial"/>
          <w:b/>
          <w:noProof/>
          <w:color w:val="000000"/>
          <w:spacing w:val="-4"/>
          <w:sz w:val="20"/>
        </w:rPr>
        <w:t>CONTRACTOR</w:t>
      </w:r>
    </w:p>
    <w:p w14:paraId="5E9966C9" w14:textId="06346DF6" w:rsidR="00F0785C" w:rsidRPr="006B5B23" w:rsidRDefault="0008218E" w:rsidP="009E4D6D">
      <w:pPr>
        <w:spacing w:after="0" w:line="240" w:lineRule="auto"/>
        <w:ind w:left="62" w:firstLine="678"/>
        <w:jc w:val="both"/>
        <w:rPr>
          <w:rFonts w:ascii="Arial" w:hAnsi="Arial" w:cs="Arial"/>
          <w:noProof/>
          <w:color w:val="000000"/>
          <w:spacing w:val="-2"/>
          <w:sz w:val="20"/>
        </w:rPr>
      </w:pPr>
      <w:r w:rsidRPr="006B5B23">
        <w:rPr>
          <w:rFonts w:ascii="Arial" w:hAnsi="Arial" w:cs="Arial"/>
          <w:noProof/>
          <w:color w:val="000000"/>
          <w:spacing w:val="-3"/>
          <w:sz w:val="20"/>
        </w:rPr>
        <w:t>relating</w:t>
      </w:r>
      <w:r w:rsidRPr="006B5B23">
        <w:rPr>
          <w:rFonts w:ascii="Arial" w:hAnsi="Arial" w:cs="Arial"/>
          <w:noProof/>
          <w:color w:val="000000"/>
          <w:spacing w:val="9"/>
          <w:sz w:val="20"/>
        </w:rPr>
        <w:t> </w:t>
      </w:r>
      <w:r w:rsidRPr="006B5B23">
        <w:rPr>
          <w:rFonts w:ascii="Arial" w:hAnsi="Arial" w:cs="Arial"/>
          <w:noProof/>
          <w:color w:val="000000"/>
          <w:spacing w:val="-2"/>
          <w:sz w:val="20"/>
        </w:rPr>
        <w:t>to</w:t>
      </w:r>
      <w:r w:rsidRPr="006B5B23">
        <w:rPr>
          <w:rFonts w:ascii="Arial" w:hAnsi="Arial" w:cs="Arial"/>
          <w:noProof/>
          <w:color w:val="000000"/>
          <w:spacing w:val="9"/>
          <w:sz w:val="20"/>
        </w:rPr>
        <w:t> </w:t>
      </w:r>
      <w:r w:rsidRPr="006B5B23">
        <w:rPr>
          <w:rFonts w:ascii="Arial" w:hAnsi="Arial" w:cs="Arial"/>
          <w:noProof/>
          <w:color w:val="000000"/>
          <w:spacing w:val="-2"/>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Services,</w:t>
      </w:r>
      <w:r w:rsidRPr="006B5B23">
        <w:rPr>
          <w:rFonts w:ascii="Arial" w:hAnsi="Arial" w:cs="Arial"/>
          <w:noProof/>
          <w:color w:val="000000"/>
          <w:spacing w:val="9"/>
          <w:sz w:val="20"/>
        </w:rPr>
        <w:t> </w:t>
      </w:r>
      <w:r w:rsidRPr="006B5B23">
        <w:rPr>
          <w:rFonts w:ascii="Arial" w:hAnsi="Arial" w:cs="Arial"/>
          <w:noProof/>
          <w:color w:val="000000"/>
          <w:spacing w:val="-3"/>
          <w:sz w:val="20"/>
        </w:rPr>
        <w:t>including</w:t>
      </w:r>
      <w:r w:rsidRPr="006B5B23">
        <w:rPr>
          <w:rFonts w:ascii="Arial" w:hAnsi="Arial" w:cs="Arial"/>
          <w:noProof/>
          <w:color w:val="000000"/>
          <w:spacing w:val="9"/>
          <w:sz w:val="20"/>
        </w:rPr>
        <w:t> </w:t>
      </w:r>
      <w:r w:rsidRPr="006B5B23">
        <w:rPr>
          <w:rFonts w:ascii="Arial" w:hAnsi="Arial" w:cs="Arial"/>
          <w:noProof/>
          <w:color w:val="000000"/>
          <w:spacing w:val="-3"/>
          <w:sz w:val="20"/>
        </w:rPr>
        <w:t>but</w:t>
      </w:r>
      <w:r w:rsidRPr="006B5B23">
        <w:rPr>
          <w:rFonts w:ascii="Arial" w:hAnsi="Arial" w:cs="Arial"/>
          <w:noProof/>
          <w:color w:val="000000"/>
          <w:spacing w:val="9"/>
          <w:sz w:val="20"/>
        </w:rPr>
        <w:t> </w:t>
      </w:r>
      <w:r w:rsidRPr="006B5B23">
        <w:rPr>
          <w:rFonts w:ascii="Arial" w:hAnsi="Arial" w:cs="Arial"/>
          <w:noProof/>
          <w:color w:val="000000"/>
          <w:spacing w:val="-3"/>
          <w:sz w:val="20"/>
        </w:rPr>
        <w:t>not</w:t>
      </w:r>
      <w:r w:rsidRPr="006B5B23">
        <w:rPr>
          <w:rFonts w:ascii="Arial" w:hAnsi="Arial" w:cs="Arial"/>
          <w:noProof/>
          <w:color w:val="000000"/>
          <w:spacing w:val="9"/>
          <w:sz w:val="20"/>
        </w:rPr>
        <w:t> </w:t>
      </w:r>
      <w:r w:rsidRPr="006B5B23">
        <w:rPr>
          <w:rFonts w:ascii="Arial" w:hAnsi="Arial" w:cs="Arial"/>
          <w:noProof/>
          <w:color w:val="000000"/>
          <w:spacing w:val="-2"/>
          <w:sz w:val="20"/>
        </w:rPr>
        <w:t>limited</w:t>
      </w:r>
      <w:r w:rsidRPr="006B5B23">
        <w:rPr>
          <w:rFonts w:ascii="Arial" w:hAnsi="Arial" w:cs="Arial"/>
          <w:noProof/>
          <w:color w:val="000000"/>
          <w:spacing w:val="9"/>
          <w:sz w:val="20"/>
        </w:rPr>
        <w:t> </w:t>
      </w:r>
      <w:r w:rsidRPr="006B5B23">
        <w:rPr>
          <w:rFonts w:ascii="Arial" w:hAnsi="Arial" w:cs="Arial"/>
          <w:noProof/>
          <w:color w:val="000000"/>
          <w:spacing w:val="-2"/>
          <w:sz w:val="20"/>
        </w:rPr>
        <w:t>to:</w:t>
      </w:r>
    </w:p>
    <w:p w14:paraId="3E09231B" w14:textId="77777777" w:rsidR="0008218E" w:rsidRPr="006B5B23" w:rsidRDefault="0008218E" w:rsidP="009E4D6D">
      <w:pPr>
        <w:spacing w:after="0" w:line="240" w:lineRule="auto"/>
        <w:ind w:left="62" w:firstLine="678"/>
        <w:jc w:val="both"/>
        <w:rPr>
          <w:rFonts w:ascii="Arial" w:hAnsi="Arial" w:cs="Arial"/>
          <w:sz w:val="20"/>
        </w:rPr>
      </w:pPr>
    </w:p>
    <w:p w14:paraId="7F94A6D6" w14:textId="77777777" w:rsidR="0008218E" w:rsidRPr="006B5B23" w:rsidRDefault="0008218E"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lastRenderedPageBreak/>
        <w:t>17.1.1</w:t>
      </w:r>
      <w:r w:rsidRPr="006B5B23">
        <w:rPr>
          <w:rFonts w:ascii="Arial" w:hAnsi="Arial" w:cs="Arial"/>
          <w:noProof/>
          <w:color w:val="000000"/>
          <w:w w:val="168"/>
          <w:sz w:val="20"/>
        </w:rPr>
        <w:t> </w:t>
      </w:r>
      <w:r w:rsidRPr="006B5B23">
        <w:rPr>
          <w:rFonts w:ascii="Arial" w:hAnsi="Arial" w:cs="Arial"/>
          <w:noProof/>
          <w:color w:val="000000"/>
          <w:spacing w:val="-3"/>
          <w:sz w:val="20"/>
        </w:rPr>
        <w:t>Income,</w:t>
      </w:r>
      <w:r w:rsidRPr="006B5B23">
        <w:rPr>
          <w:rFonts w:ascii="Arial" w:hAnsi="Arial" w:cs="Arial"/>
          <w:noProof/>
          <w:color w:val="000000"/>
          <w:spacing w:val="13"/>
          <w:sz w:val="20"/>
        </w:rPr>
        <w:t> </w:t>
      </w:r>
      <w:r w:rsidRPr="006B5B23">
        <w:rPr>
          <w:rFonts w:ascii="Arial" w:hAnsi="Arial" w:cs="Arial"/>
          <w:noProof/>
          <w:color w:val="000000"/>
          <w:spacing w:val="-3"/>
          <w:sz w:val="20"/>
        </w:rPr>
        <w:t>excess</w:t>
      </w:r>
      <w:r w:rsidRPr="006B5B23">
        <w:rPr>
          <w:rFonts w:ascii="Arial" w:hAnsi="Arial" w:cs="Arial"/>
          <w:noProof/>
          <w:color w:val="000000"/>
          <w:spacing w:val="13"/>
          <w:sz w:val="20"/>
        </w:rPr>
        <w:t> </w:t>
      </w:r>
      <w:r w:rsidRPr="006B5B23">
        <w:rPr>
          <w:rFonts w:ascii="Arial" w:hAnsi="Arial" w:cs="Arial"/>
          <w:noProof/>
          <w:color w:val="000000"/>
          <w:spacing w:val="-2"/>
          <w:sz w:val="20"/>
        </w:rPr>
        <w:t>profit</w:t>
      </w:r>
      <w:r w:rsidRPr="006B5B23">
        <w:rPr>
          <w:rFonts w:ascii="Arial" w:hAnsi="Arial" w:cs="Arial"/>
          <w:noProof/>
          <w:color w:val="000000"/>
          <w:spacing w:val="15"/>
          <w:sz w:val="20"/>
        </w:rPr>
        <w:t> </w:t>
      </w:r>
      <w:r w:rsidRPr="006B5B23">
        <w:rPr>
          <w:rFonts w:ascii="Arial" w:hAnsi="Arial" w:cs="Arial"/>
          <w:noProof/>
          <w:color w:val="000000"/>
          <w:spacing w:val="-3"/>
          <w:sz w:val="20"/>
        </w:rPr>
        <w:t>or</w:t>
      </w:r>
      <w:r w:rsidRPr="006B5B23">
        <w:rPr>
          <w:rFonts w:ascii="Arial" w:hAnsi="Arial" w:cs="Arial"/>
          <w:noProof/>
          <w:color w:val="000000"/>
          <w:spacing w:val="14"/>
          <w:sz w:val="20"/>
        </w:rPr>
        <w:t> </w:t>
      </w:r>
      <w:r w:rsidRPr="006B5B23">
        <w:rPr>
          <w:rFonts w:ascii="Arial" w:hAnsi="Arial" w:cs="Arial"/>
          <w:noProof/>
          <w:color w:val="000000"/>
          <w:spacing w:val="-3"/>
          <w:sz w:val="20"/>
        </w:rPr>
        <w:t>other</w:t>
      </w:r>
      <w:r w:rsidRPr="006B5B23">
        <w:rPr>
          <w:rFonts w:ascii="Arial" w:hAnsi="Arial" w:cs="Arial"/>
          <w:noProof/>
          <w:color w:val="000000"/>
          <w:spacing w:val="14"/>
          <w:sz w:val="20"/>
        </w:rPr>
        <w:t> </w:t>
      </w:r>
      <w:r w:rsidRPr="006B5B23">
        <w:rPr>
          <w:rFonts w:ascii="Arial" w:hAnsi="Arial" w:cs="Arial"/>
          <w:noProof/>
          <w:color w:val="000000"/>
          <w:spacing w:val="-3"/>
          <w:sz w:val="20"/>
        </w:rPr>
        <w:t>taxes,</w:t>
      </w:r>
      <w:r w:rsidRPr="006B5B23">
        <w:rPr>
          <w:rFonts w:ascii="Arial" w:hAnsi="Arial" w:cs="Arial"/>
          <w:noProof/>
          <w:color w:val="000000"/>
          <w:spacing w:val="16"/>
          <w:sz w:val="20"/>
        </w:rPr>
        <w:t> </w:t>
      </w:r>
      <w:r w:rsidRPr="006B5B23">
        <w:rPr>
          <w:rFonts w:ascii="Arial" w:hAnsi="Arial" w:cs="Arial"/>
          <w:noProof/>
          <w:color w:val="000000"/>
          <w:spacing w:val="-3"/>
          <w:sz w:val="20"/>
        </w:rPr>
        <w:t>charges</w:t>
      </w:r>
      <w:r w:rsidRPr="006B5B23">
        <w:rPr>
          <w:rFonts w:ascii="Arial" w:hAnsi="Arial" w:cs="Arial"/>
          <w:noProof/>
          <w:color w:val="000000"/>
          <w:spacing w:val="13"/>
          <w:sz w:val="20"/>
        </w:rPr>
        <w:t> </w:t>
      </w:r>
      <w:r w:rsidRPr="006B5B23">
        <w:rPr>
          <w:rFonts w:ascii="Arial" w:hAnsi="Arial" w:cs="Arial"/>
          <w:noProof/>
          <w:color w:val="000000"/>
          <w:spacing w:val="-3"/>
          <w:sz w:val="20"/>
        </w:rPr>
        <w:t>and</w:t>
      </w:r>
      <w:r w:rsidRPr="006B5B23">
        <w:rPr>
          <w:rFonts w:ascii="Arial" w:hAnsi="Arial" w:cs="Arial"/>
          <w:noProof/>
          <w:color w:val="000000"/>
          <w:spacing w:val="15"/>
          <w:sz w:val="20"/>
        </w:rPr>
        <w:t> </w:t>
      </w:r>
      <w:r w:rsidRPr="006B5B23">
        <w:rPr>
          <w:rFonts w:ascii="Arial" w:hAnsi="Arial" w:cs="Arial"/>
          <w:noProof/>
          <w:color w:val="000000"/>
          <w:spacing w:val="-3"/>
          <w:sz w:val="20"/>
        </w:rPr>
        <w:t>imposts</w:t>
      </w:r>
      <w:r w:rsidRPr="006B5B23">
        <w:rPr>
          <w:rFonts w:ascii="Arial" w:hAnsi="Arial" w:cs="Arial"/>
          <w:noProof/>
          <w:color w:val="000000"/>
          <w:spacing w:val="14"/>
          <w:sz w:val="20"/>
        </w:rPr>
        <w:t> </w:t>
      </w:r>
      <w:r w:rsidRPr="006B5B23">
        <w:rPr>
          <w:rFonts w:ascii="Arial" w:hAnsi="Arial" w:cs="Arial"/>
          <w:noProof/>
          <w:color w:val="000000"/>
          <w:spacing w:val="-3"/>
          <w:sz w:val="20"/>
        </w:rPr>
        <w:t>assessed</w:t>
      </w:r>
      <w:r w:rsidRPr="006B5B23">
        <w:rPr>
          <w:rFonts w:ascii="Arial" w:hAnsi="Arial" w:cs="Arial"/>
          <w:noProof/>
          <w:color w:val="000000"/>
          <w:spacing w:val="14"/>
          <w:sz w:val="20"/>
        </w:rPr>
        <w:t> </w:t>
      </w:r>
      <w:r w:rsidRPr="006B5B23">
        <w:rPr>
          <w:rFonts w:ascii="Arial" w:hAnsi="Arial" w:cs="Arial"/>
          <w:noProof/>
          <w:color w:val="000000"/>
          <w:spacing w:val="-3"/>
          <w:sz w:val="20"/>
        </w:rPr>
        <w:t>or</w:t>
      </w:r>
      <w:r w:rsidRPr="006B5B23">
        <w:rPr>
          <w:rFonts w:ascii="Arial" w:hAnsi="Arial" w:cs="Arial"/>
          <w:noProof/>
          <w:color w:val="000000"/>
          <w:spacing w:val="14"/>
          <w:sz w:val="20"/>
        </w:rPr>
        <w:t> </w:t>
      </w:r>
      <w:r w:rsidRPr="006B5B23">
        <w:rPr>
          <w:rFonts w:ascii="Arial" w:hAnsi="Arial" w:cs="Arial"/>
          <w:noProof/>
          <w:color w:val="000000"/>
          <w:spacing w:val="-3"/>
          <w:sz w:val="20"/>
        </w:rPr>
        <w:t>levied</w:t>
      </w:r>
      <w:r w:rsidRPr="006B5B23">
        <w:rPr>
          <w:rFonts w:ascii="Arial" w:hAnsi="Arial" w:cs="Arial"/>
          <w:noProof/>
          <w:color w:val="000000"/>
          <w:spacing w:val="14"/>
          <w:sz w:val="20"/>
        </w:rPr>
        <w:t> </w:t>
      </w:r>
      <w:r w:rsidRPr="006B5B23">
        <w:rPr>
          <w:rFonts w:ascii="Arial" w:hAnsi="Arial" w:cs="Arial"/>
          <w:noProof/>
          <w:color w:val="000000"/>
          <w:spacing w:val="-3"/>
          <w:sz w:val="20"/>
        </w:rPr>
        <w:t>on</w:t>
      </w:r>
    </w:p>
    <w:p w14:paraId="04D14C64" w14:textId="77777777" w:rsidR="00F0785C" w:rsidRPr="006B5B23" w:rsidRDefault="0008218E" w:rsidP="009E4D6D">
      <w:pPr>
        <w:spacing w:after="0" w:line="240" w:lineRule="auto"/>
        <w:ind w:left="62" w:firstLine="1334"/>
        <w:jc w:val="both"/>
        <w:rPr>
          <w:rFonts w:ascii="Arial" w:hAnsi="Arial" w:cs="Arial"/>
          <w:noProof/>
          <w:color w:val="000000"/>
          <w:spacing w:val="-2"/>
          <w:sz w:val="20"/>
        </w:rPr>
      </w:pPr>
      <w:r w:rsidRPr="006B5B23">
        <w:rPr>
          <w:rFonts w:ascii="Arial" w:hAnsi="Arial" w:cs="Arial"/>
          <w:noProof/>
          <w:color w:val="000000"/>
          <w:spacing w:val="-3"/>
          <w:sz w:val="20"/>
        </w:rPr>
        <w:t>account</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10"/>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spacing w:val="8"/>
          <w:sz w:val="20"/>
        </w:rPr>
        <w:t> </w:t>
      </w:r>
      <w:r w:rsidRPr="006B5B23">
        <w:rPr>
          <w:rFonts w:ascii="Arial" w:hAnsi="Arial" w:cs="Arial"/>
          <w:noProof/>
          <w:color w:val="000000"/>
          <w:spacing w:val="-2"/>
          <w:sz w:val="20"/>
        </w:rPr>
        <w:t>earnings</w:t>
      </w:r>
      <w:r w:rsidRPr="006B5B23">
        <w:rPr>
          <w:rFonts w:ascii="Arial" w:hAnsi="Arial" w:cs="Arial"/>
          <w:noProof/>
          <w:color w:val="000000"/>
          <w:spacing w:val="7"/>
          <w:sz w:val="20"/>
        </w:rPr>
        <w:t> </w:t>
      </w:r>
      <w:r w:rsidRPr="006B5B23">
        <w:rPr>
          <w:rFonts w:ascii="Arial" w:hAnsi="Arial" w:cs="Arial"/>
          <w:noProof/>
          <w:color w:val="000000"/>
          <w:spacing w:val="-3"/>
          <w:sz w:val="20"/>
        </w:rPr>
        <w:t>or</w:t>
      </w:r>
      <w:r w:rsidRPr="006B5B23">
        <w:rPr>
          <w:rFonts w:ascii="Arial" w:hAnsi="Arial" w:cs="Arial"/>
          <w:noProof/>
          <w:color w:val="000000"/>
          <w:spacing w:val="7"/>
          <w:sz w:val="20"/>
        </w:rPr>
        <w:t> </w:t>
      </w:r>
      <w:r w:rsidRPr="006B5B23">
        <w:rPr>
          <w:rFonts w:ascii="Arial" w:hAnsi="Arial" w:cs="Arial"/>
          <w:noProof/>
          <w:color w:val="000000"/>
          <w:spacing w:val="-2"/>
          <w:sz w:val="20"/>
        </w:rPr>
        <w:t>receipts;</w:t>
      </w:r>
    </w:p>
    <w:p w14:paraId="6C6C5A7D" w14:textId="77777777" w:rsidR="0008218E" w:rsidRPr="006B5B23" w:rsidRDefault="0008218E" w:rsidP="009E4D6D">
      <w:pPr>
        <w:spacing w:after="0" w:line="240" w:lineRule="auto"/>
        <w:ind w:left="62" w:firstLine="1334"/>
        <w:jc w:val="both"/>
        <w:rPr>
          <w:rFonts w:ascii="Arial" w:hAnsi="Arial" w:cs="Arial"/>
          <w:sz w:val="20"/>
        </w:rPr>
      </w:pPr>
    </w:p>
    <w:p w14:paraId="13D8562A" w14:textId="77777777" w:rsidR="0008218E" w:rsidRPr="006B5B23" w:rsidRDefault="0008218E"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17.1.2</w:t>
      </w:r>
      <w:r w:rsidRPr="006B5B23">
        <w:rPr>
          <w:rFonts w:ascii="Arial" w:hAnsi="Arial" w:cs="Arial"/>
          <w:noProof/>
          <w:color w:val="000000"/>
          <w:w w:val="168"/>
          <w:sz w:val="20"/>
        </w:rPr>
        <w:t> </w:t>
      </w:r>
      <w:r w:rsidRPr="006B5B23">
        <w:rPr>
          <w:rFonts w:ascii="Arial" w:hAnsi="Arial" w:cs="Arial"/>
          <w:noProof/>
          <w:color w:val="000000"/>
          <w:spacing w:val="-3"/>
          <w:sz w:val="20"/>
        </w:rPr>
        <w:t>Taxes</w:t>
      </w:r>
      <w:r w:rsidRPr="006B5B23">
        <w:rPr>
          <w:rFonts w:ascii="Arial" w:hAnsi="Arial" w:cs="Arial"/>
          <w:noProof/>
          <w:color w:val="000000"/>
          <w:w w:val="253"/>
          <w:sz w:val="20"/>
        </w:rPr>
        <w:t> </w:t>
      </w:r>
      <w:r w:rsidRPr="006B5B23">
        <w:rPr>
          <w:rFonts w:ascii="Arial" w:hAnsi="Arial" w:cs="Arial"/>
          <w:noProof/>
          <w:color w:val="000000"/>
          <w:spacing w:val="-3"/>
          <w:sz w:val="20"/>
        </w:rPr>
        <w:t>assessed</w:t>
      </w:r>
      <w:r w:rsidRPr="006B5B23">
        <w:rPr>
          <w:rFonts w:ascii="Arial" w:hAnsi="Arial" w:cs="Arial"/>
          <w:noProof/>
          <w:color w:val="000000"/>
          <w:w w:val="253"/>
          <w:sz w:val="20"/>
        </w:rPr>
        <w:t> </w:t>
      </w:r>
      <w:r w:rsidRPr="006B5B23">
        <w:rPr>
          <w:rFonts w:ascii="Arial" w:hAnsi="Arial" w:cs="Arial"/>
          <w:noProof/>
          <w:color w:val="000000"/>
          <w:spacing w:val="-3"/>
          <w:sz w:val="20"/>
        </w:rPr>
        <w:t>or</w:t>
      </w:r>
      <w:r w:rsidRPr="006B5B23">
        <w:rPr>
          <w:rFonts w:ascii="Arial" w:hAnsi="Arial" w:cs="Arial"/>
          <w:noProof/>
          <w:color w:val="000000"/>
          <w:w w:val="258"/>
          <w:sz w:val="20"/>
        </w:rPr>
        <w:t> </w:t>
      </w:r>
      <w:r w:rsidRPr="006B5B23">
        <w:rPr>
          <w:rFonts w:ascii="Arial" w:hAnsi="Arial" w:cs="Arial"/>
          <w:noProof/>
          <w:color w:val="000000"/>
          <w:spacing w:val="-2"/>
          <w:sz w:val="20"/>
        </w:rPr>
        <w:t>levied</w:t>
      </w:r>
      <w:r w:rsidRPr="006B5B23">
        <w:rPr>
          <w:rFonts w:ascii="Arial" w:hAnsi="Arial" w:cs="Arial"/>
          <w:noProof/>
          <w:color w:val="000000"/>
          <w:w w:val="253"/>
          <w:sz w:val="20"/>
        </w:rPr>
        <w:t> </w:t>
      </w:r>
      <w:r w:rsidRPr="006B5B23">
        <w:rPr>
          <w:rFonts w:ascii="Arial" w:hAnsi="Arial" w:cs="Arial"/>
          <w:noProof/>
          <w:color w:val="000000"/>
          <w:spacing w:val="-3"/>
          <w:sz w:val="20"/>
        </w:rPr>
        <w:t>against</w:t>
      </w:r>
      <w:r w:rsidRPr="006B5B23">
        <w:rPr>
          <w:rFonts w:ascii="Arial" w:hAnsi="Arial" w:cs="Arial"/>
          <w:noProof/>
          <w:color w:val="000000"/>
          <w:w w:val="258"/>
          <w:sz w:val="20"/>
        </w:rPr>
        <w:t> </w:t>
      </w:r>
      <w:r w:rsidRPr="006B5B23">
        <w:rPr>
          <w:rFonts w:ascii="Arial" w:hAnsi="Arial" w:cs="Arial"/>
          <w:noProof/>
          <w:color w:val="000000"/>
          <w:spacing w:val="-3"/>
          <w:sz w:val="20"/>
        </w:rPr>
        <w:t>or</w:t>
      </w:r>
      <w:r w:rsidRPr="006B5B23">
        <w:rPr>
          <w:rFonts w:ascii="Arial" w:hAnsi="Arial" w:cs="Arial"/>
          <w:noProof/>
          <w:color w:val="000000"/>
          <w:w w:val="257"/>
          <w:sz w:val="20"/>
        </w:rPr>
        <w:t> </w:t>
      </w:r>
      <w:r w:rsidRPr="006B5B23">
        <w:rPr>
          <w:rFonts w:ascii="Arial" w:hAnsi="Arial" w:cs="Arial"/>
          <w:noProof/>
          <w:color w:val="000000"/>
          <w:spacing w:val="-3"/>
          <w:sz w:val="20"/>
        </w:rPr>
        <w:t>on</w:t>
      </w:r>
      <w:r w:rsidRPr="006B5B23">
        <w:rPr>
          <w:rFonts w:ascii="Arial" w:hAnsi="Arial" w:cs="Arial"/>
          <w:noProof/>
          <w:color w:val="000000"/>
          <w:w w:val="253"/>
          <w:sz w:val="20"/>
        </w:rPr>
        <w:t> </w:t>
      </w:r>
      <w:r w:rsidRPr="006B5B23">
        <w:rPr>
          <w:rFonts w:ascii="Arial" w:hAnsi="Arial" w:cs="Arial"/>
          <w:noProof/>
          <w:color w:val="000000"/>
          <w:spacing w:val="-3"/>
          <w:sz w:val="20"/>
        </w:rPr>
        <w:t>account</w:t>
      </w:r>
      <w:r w:rsidRPr="006B5B23">
        <w:rPr>
          <w:rFonts w:ascii="Arial" w:hAnsi="Arial" w:cs="Arial"/>
          <w:noProof/>
          <w:color w:val="000000"/>
          <w:w w:val="256"/>
          <w:sz w:val="20"/>
        </w:rPr>
        <w:t> </w:t>
      </w:r>
      <w:r w:rsidRPr="006B5B23">
        <w:rPr>
          <w:rFonts w:ascii="Arial" w:hAnsi="Arial" w:cs="Arial"/>
          <w:noProof/>
          <w:color w:val="000000"/>
          <w:spacing w:val="-2"/>
          <w:sz w:val="20"/>
        </w:rPr>
        <w:t>of</w:t>
      </w:r>
      <w:r w:rsidRPr="006B5B23">
        <w:rPr>
          <w:rFonts w:ascii="Arial" w:hAnsi="Arial" w:cs="Arial"/>
          <w:noProof/>
          <w:color w:val="000000"/>
          <w:w w:val="256"/>
          <w:sz w:val="20"/>
        </w:rPr>
        <w:t> </w:t>
      </w:r>
      <w:r w:rsidRPr="006B5B23">
        <w:rPr>
          <w:rFonts w:ascii="Arial" w:hAnsi="Arial" w:cs="Arial"/>
          <w:noProof/>
          <w:color w:val="000000"/>
          <w:spacing w:val="-3"/>
          <w:sz w:val="20"/>
        </w:rPr>
        <w:t>compensation</w:t>
      </w:r>
      <w:r w:rsidRPr="006B5B23">
        <w:rPr>
          <w:rFonts w:ascii="Arial" w:hAnsi="Arial" w:cs="Arial"/>
          <w:noProof/>
          <w:color w:val="000000"/>
          <w:w w:val="259"/>
          <w:sz w:val="20"/>
        </w:rPr>
        <w:t> </w:t>
      </w:r>
      <w:r w:rsidRPr="006B5B23">
        <w:rPr>
          <w:rFonts w:ascii="Arial" w:hAnsi="Arial" w:cs="Arial"/>
          <w:noProof/>
          <w:color w:val="000000"/>
          <w:spacing w:val="-3"/>
          <w:sz w:val="20"/>
        </w:rPr>
        <w:t>or</w:t>
      </w:r>
      <w:r w:rsidRPr="006B5B23">
        <w:rPr>
          <w:rFonts w:ascii="Arial" w:hAnsi="Arial" w:cs="Arial"/>
          <w:noProof/>
          <w:color w:val="000000"/>
          <w:w w:val="256"/>
          <w:sz w:val="20"/>
        </w:rPr>
        <w:t> </w:t>
      </w:r>
      <w:r w:rsidRPr="006B5B23">
        <w:rPr>
          <w:rFonts w:ascii="Arial" w:hAnsi="Arial" w:cs="Arial"/>
          <w:noProof/>
          <w:color w:val="000000"/>
          <w:spacing w:val="-3"/>
          <w:sz w:val="20"/>
        </w:rPr>
        <w:t>other</w:t>
      </w:r>
    </w:p>
    <w:p w14:paraId="6D6E3A55" w14:textId="77777777" w:rsidR="00F0785C" w:rsidRPr="006B5B23" w:rsidRDefault="0008218E" w:rsidP="009E4D6D">
      <w:pPr>
        <w:spacing w:after="0" w:line="240" w:lineRule="auto"/>
        <w:ind w:left="62" w:firstLine="1334"/>
        <w:jc w:val="both"/>
        <w:rPr>
          <w:rFonts w:ascii="Arial" w:hAnsi="Arial" w:cs="Arial"/>
          <w:noProof/>
          <w:color w:val="000000"/>
          <w:spacing w:val="-3"/>
          <w:sz w:val="20"/>
        </w:rPr>
      </w:pPr>
      <w:r w:rsidRPr="006B5B23">
        <w:rPr>
          <w:rFonts w:ascii="Arial" w:hAnsi="Arial" w:cs="Arial"/>
          <w:noProof/>
          <w:color w:val="000000"/>
          <w:spacing w:val="-2"/>
          <w:sz w:val="20"/>
        </w:rPr>
        <w:t>benefits</w:t>
      </w:r>
      <w:r w:rsidRPr="006B5B23">
        <w:rPr>
          <w:rFonts w:ascii="Arial" w:hAnsi="Arial" w:cs="Arial"/>
          <w:noProof/>
          <w:color w:val="000000"/>
          <w:spacing w:val="7"/>
          <w:sz w:val="20"/>
        </w:rPr>
        <w:t> </w:t>
      </w:r>
      <w:r w:rsidRPr="006B5B23">
        <w:rPr>
          <w:rFonts w:ascii="Arial" w:hAnsi="Arial" w:cs="Arial"/>
          <w:noProof/>
          <w:color w:val="000000"/>
          <w:spacing w:val="-2"/>
          <w:sz w:val="20"/>
        </w:rPr>
        <w:t>paid</w:t>
      </w:r>
      <w:r w:rsidRPr="006B5B23">
        <w:rPr>
          <w:rFonts w:ascii="Arial" w:hAnsi="Arial" w:cs="Arial"/>
          <w:noProof/>
          <w:color w:val="000000"/>
          <w:spacing w:val="9"/>
          <w:sz w:val="20"/>
        </w:rPr>
        <w:t> </w:t>
      </w:r>
      <w:r w:rsidRPr="006B5B23">
        <w:rPr>
          <w:rFonts w:ascii="Arial" w:hAnsi="Arial" w:cs="Arial"/>
          <w:noProof/>
          <w:color w:val="000000"/>
          <w:spacing w:val="-2"/>
          <w:sz w:val="20"/>
        </w:rPr>
        <w:t>to</w:t>
      </w:r>
      <w:r w:rsidRPr="006B5B23">
        <w:rPr>
          <w:rFonts w:ascii="Arial" w:hAnsi="Arial" w:cs="Arial"/>
          <w:noProof/>
          <w:color w:val="000000"/>
          <w:spacing w:val="9"/>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spacing w:val="7"/>
          <w:sz w:val="20"/>
        </w:rPr>
        <w:t> </w:t>
      </w:r>
      <w:r w:rsidRPr="006B5B23">
        <w:rPr>
          <w:rFonts w:ascii="Arial" w:hAnsi="Arial" w:cs="Arial"/>
          <w:noProof/>
          <w:color w:val="000000"/>
          <w:spacing w:val="-3"/>
          <w:sz w:val="20"/>
        </w:rPr>
        <w:t>employees;</w:t>
      </w:r>
    </w:p>
    <w:p w14:paraId="38C0CE1C" w14:textId="77777777" w:rsidR="0008218E" w:rsidRPr="006B5B23" w:rsidRDefault="0008218E" w:rsidP="009E4D6D">
      <w:pPr>
        <w:spacing w:after="0" w:line="240" w:lineRule="auto"/>
        <w:ind w:left="62" w:firstLine="1334"/>
        <w:jc w:val="both"/>
        <w:rPr>
          <w:rFonts w:ascii="Arial" w:hAnsi="Arial" w:cs="Arial"/>
          <w:sz w:val="20"/>
        </w:rPr>
      </w:pPr>
    </w:p>
    <w:p w14:paraId="57AFCC21" w14:textId="77777777" w:rsidR="0008218E" w:rsidRPr="006B5B23" w:rsidRDefault="0008218E"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17.1.3</w:t>
      </w:r>
      <w:r w:rsidRPr="006B5B23">
        <w:rPr>
          <w:rFonts w:ascii="Arial" w:hAnsi="Arial" w:cs="Arial"/>
          <w:noProof/>
          <w:color w:val="000000"/>
          <w:w w:val="168"/>
          <w:sz w:val="20"/>
        </w:rPr>
        <w:t> </w:t>
      </w:r>
      <w:r w:rsidRPr="006B5B23">
        <w:rPr>
          <w:rFonts w:ascii="Arial" w:hAnsi="Arial" w:cs="Arial"/>
          <w:noProof/>
          <w:color w:val="000000"/>
          <w:spacing w:val="-3"/>
          <w:sz w:val="20"/>
        </w:rPr>
        <w:t>Taxes</w:t>
      </w:r>
      <w:r w:rsidRPr="006B5B23">
        <w:rPr>
          <w:rFonts w:ascii="Arial" w:hAnsi="Arial" w:cs="Arial"/>
          <w:noProof/>
          <w:color w:val="000000"/>
          <w:w w:val="181"/>
          <w:sz w:val="20"/>
        </w:rPr>
        <w:t> </w:t>
      </w:r>
      <w:r w:rsidRPr="006B5B23">
        <w:rPr>
          <w:rFonts w:ascii="Arial" w:hAnsi="Arial" w:cs="Arial"/>
          <w:noProof/>
          <w:color w:val="000000"/>
          <w:spacing w:val="-3"/>
          <w:sz w:val="20"/>
        </w:rPr>
        <w:t>assessed</w:t>
      </w:r>
      <w:r w:rsidRPr="006B5B23">
        <w:rPr>
          <w:rFonts w:ascii="Arial" w:hAnsi="Arial" w:cs="Arial"/>
          <w:noProof/>
          <w:color w:val="000000"/>
          <w:w w:val="183"/>
          <w:sz w:val="20"/>
        </w:rPr>
        <w:t> </w:t>
      </w:r>
      <w:r w:rsidRPr="006B5B23">
        <w:rPr>
          <w:rFonts w:ascii="Arial" w:hAnsi="Arial" w:cs="Arial"/>
          <w:noProof/>
          <w:color w:val="000000"/>
          <w:spacing w:val="-3"/>
          <w:sz w:val="20"/>
        </w:rPr>
        <w:t>or</w:t>
      </w:r>
      <w:r w:rsidRPr="006B5B23">
        <w:rPr>
          <w:rFonts w:ascii="Arial" w:hAnsi="Arial" w:cs="Arial"/>
          <w:noProof/>
          <w:color w:val="000000"/>
          <w:w w:val="186"/>
          <w:sz w:val="20"/>
        </w:rPr>
        <w:t> </w:t>
      </w:r>
      <w:r w:rsidRPr="006B5B23">
        <w:rPr>
          <w:rFonts w:ascii="Arial" w:hAnsi="Arial" w:cs="Arial"/>
          <w:noProof/>
          <w:color w:val="000000"/>
          <w:spacing w:val="-3"/>
          <w:sz w:val="20"/>
        </w:rPr>
        <w:t>levied</w:t>
      </w:r>
      <w:r w:rsidRPr="006B5B23">
        <w:rPr>
          <w:rFonts w:ascii="Arial" w:hAnsi="Arial" w:cs="Arial"/>
          <w:noProof/>
          <w:color w:val="000000"/>
          <w:w w:val="183"/>
          <w:sz w:val="20"/>
        </w:rPr>
        <w:t> </w:t>
      </w:r>
      <w:r w:rsidRPr="006B5B23">
        <w:rPr>
          <w:rFonts w:ascii="Arial" w:hAnsi="Arial" w:cs="Arial"/>
          <w:noProof/>
          <w:color w:val="000000"/>
          <w:spacing w:val="-3"/>
          <w:sz w:val="20"/>
        </w:rPr>
        <w:t>against</w:t>
      </w:r>
      <w:r w:rsidRPr="006B5B23">
        <w:rPr>
          <w:rFonts w:ascii="Arial" w:hAnsi="Arial" w:cs="Arial"/>
          <w:noProof/>
          <w:color w:val="000000"/>
          <w:w w:val="183"/>
          <w:sz w:val="20"/>
        </w:rPr>
        <w:t> </w:t>
      </w:r>
      <w:r w:rsidRPr="006B5B23">
        <w:rPr>
          <w:rFonts w:ascii="Arial" w:hAnsi="Arial" w:cs="Arial"/>
          <w:noProof/>
          <w:color w:val="000000"/>
          <w:spacing w:val="-3"/>
          <w:sz w:val="20"/>
        </w:rPr>
        <w:t>or</w:t>
      </w:r>
      <w:r w:rsidRPr="006B5B23">
        <w:rPr>
          <w:rFonts w:ascii="Arial" w:hAnsi="Arial" w:cs="Arial"/>
          <w:noProof/>
          <w:color w:val="000000"/>
          <w:w w:val="184"/>
          <w:sz w:val="20"/>
        </w:rPr>
        <w:t> </w:t>
      </w:r>
      <w:r w:rsidRPr="006B5B23">
        <w:rPr>
          <w:rFonts w:ascii="Arial" w:hAnsi="Arial" w:cs="Arial"/>
          <w:noProof/>
          <w:color w:val="000000"/>
          <w:spacing w:val="-3"/>
          <w:sz w:val="20"/>
        </w:rPr>
        <w:t>on</w:t>
      </w:r>
      <w:r w:rsidRPr="006B5B23">
        <w:rPr>
          <w:rFonts w:ascii="Arial" w:hAnsi="Arial" w:cs="Arial"/>
          <w:noProof/>
          <w:color w:val="000000"/>
          <w:w w:val="181"/>
          <w:sz w:val="20"/>
        </w:rPr>
        <w:t> </w:t>
      </w:r>
      <w:r w:rsidRPr="006B5B23">
        <w:rPr>
          <w:rFonts w:ascii="Arial" w:hAnsi="Arial" w:cs="Arial"/>
          <w:noProof/>
          <w:color w:val="000000"/>
          <w:spacing w:val="-3"/>
          <w:sz w:val="20"/>
        </w:rPr>
        <w:t>account</w:t>
      </w:r>
      <w:r w:rsidRPr="006B5B23">
        <w:rPr>
          <w:rFonts w:ascii="Arial" w:hAnsi="Arial" w:cs="Arial"/>
          <w:noProof/>
          <w:color w:val="000000"/>
          <w:w w:val="183"/>
          <w:sz w:val="20"/>
        </w:rPr>
        <w:t> </w:t>
      </w:r>
      <w:r w:rsidRPr="006B5B23">
        <w:rPr>
          <w:rFonts w:ascii="Arial" w:hAnsi="Arial" w:cs="Arial"/>
          <w:noProof/>
          <w:color w:val="000000"/>
          <w:spacing w:val="-2"/>
          <w:sz w:val="20"/>
        </w:rPr>
        <w:t>of</w:t>
      </w:r>
      <w:r w:rsidRPr="006B5B23">
        <w:rPr>
          <w:rFonts w:ascii="Arial" w:hAnsi="Arial" w:cs="Arial"/>
          <w:noProof/>
          <w:color w:val="000000"/>
          <w:w w:val="181"/>
          <w:sz w:val="20"/>
        </w:rPr>
        <w:t> </w:t>
      </w:r>
      <w:r w:rsidRPr="006B5B23">
        <w:rPr>
          <w:rFonts w:ascii="Arial" w:hAnsi="Arial" w:cs="Arial"/>
          <w:noProof/>
          <w:color w:val="000000"/>
          <w:spacing w:val="-3"/>
          <w:sz w:val="20"/>
        </w:rPr>
        <w:t>any</w:t>
      </w:r>
      <w:r w:rsidRPr="006B5B23">
        <w:rPr>
          <w:rFonts w:ascii="Arial" w:hAnsi="Arial" w:cs="Arial"/>
          <w:noProof/>
          <w:color w:val="000000"/>
          <w:w w:val="181"/>
          <w:sz w:val="20"/>
        </w:rPr>
        <w:t> </w:t>
      </w:r>
      <w:r w:rsidRPr="006B5B23">
        <w:rPr>
          <w:rFonts w:ascii="Arial" w:hAnsi="Arial" w:cs="Arial"/>
          <w:noProof/>
          <w:color w:val="000000"/>
          <w:spacing w:val="-3"/>
          <w:sz w:val="20"/>
        </w:rPr>
        <w:t>property</w:t>
      </w:r>
      <w:r w:rsidRPr="006B5B23">
        <w:rPr>
          <w:rFonts w:ascii="Arial" w:hAnsi="Arial" w:cs="Arial"/>
          <w:noProof/>
          <w:color w:val="000000"/>
          <w:w w:val="180"/>
          <w:sz w:val="20"/>
        </w:rPr>
        <w:t> </w:t>
      </w:r>
      <w:r w:rsidRPr="006B5B23">
        <w:rPr>
          <w:rFonts w:ascii="Arial" w:hAnsi="Arial" w:cs="Arial"/>
          <w:noProof/>
          <w:color w:val="000000"/>
          <w:spacing w:val="-3"/>
          <w:sz w:val="20"/>
        </w:rPr>
        <w:t>or</w:t>
      </w:r>
      <w:r w:rsidRPr="006B5B23">
        <w:rPr>
          <w:rFonts w:ascii="Arial" w:hAnsi="Arial" w:cs="Arial"/>
          <w:noProof/>
          <w:color w:val="000000"/>
          <w:w w:val="183"/>
          <w:sz w:val="20"/>
        </w:rPr>
        <w:t> </w:t>
      </w:r>
      <w:r w:rsidRPr="006B5B23">
        <w:rPr>
          <w:rFonts w:ascii="Arial" w:hAnsi="Arial" w:cs="Arial"/>
          <w:noProof/>
          <w:color w:val="000000"/>
          <w:spacing w:val="-3"/>
          <w:sz w:val="20"/>
        </w:rPr>
        <w:t>equipment</w:t>
      </w:r>
    </w:p>
    <w:p w14:paraId="0E370487" w14:textId="77777777" w:rsidR="0008218E" w:rsidRPr="006B5B23" w:rsidRDefault="0008218E" w:rsidP="009E4D6D">
      <w:pPr>
        <w:spacing w:after="0" w:line="240" w:lineRule="auto"/>
        <w:ind w:left="62" w:firstLine="1334"/>
        <w:jc w:val="both"/>
        <w:rPr>
          <w:rFonts w:ascii="Arial" w:hAnsi="Arial" w:cs="Arial"/>
          <w:sz w:val="20"/>
        </w:rPr>
      </w:pPr>
      <w:r w:rsidRPr="006B5B23">
        <w:rPr>
          <w:rFonts w:ascii="Arial" w:hAnsi="Arial" w:cs="Arial"/>
          <w:noProof/>
          <w:color w:val="000000"/>
          <w:spacing w:val="-3"/>
          <w:sz w:val="20"/>
        </w:rPr>
        <w:t>(including</w:t>
      </w:r>
      <w:r w:rsidRPr="006B5B23">
        <w:rPr>
          <w:rFonts w:ascii="Arial" w:hAnsi="Arial" w:cs="Arial"/>
          <w:noProof/>
          <w:color w:val="000000"/>
          <w:w w:val="352"/>
          <w:sz w:val="20"/>
        </w:rPr>
        <w:t> </w:t>
      </w:r>
      <w:r w:rsidRPr="006B5B23">
        <w:rPr>
          <w:rFonts w:ascii="Arial" w:hAnsi="Arial" w:cs="Arial"/>
          <w:noProof/>
          <w:color w:val="000000"/>
          <w:spacing w:val="-2"/>
          <w:sz w:val="20"/>
        </w:rPr>
        <w:t>materials</w:t>
      </w:r>
      <w:r w:rsidRPr="006B5B23">
        <w:rPr>
          <w:rFonts w:ascii="Arial" w:hAnsi="Arial" w:cs="Arial"/>
          <w:noProof/>
          <w:color w:val="000000"/>
          <w:w w:val="349"/>
          <w:sz w:val="20"/>
        </w:rPr>
        <w:t> </w:t>
      </w:r>
      <w:r w:rsidRPr="006B5B23">
        <w:rPr>
          <w:rFonts w:ascii="Arial" w:hAnsi="Arial" w:cs="Arial"/>
          <w:noProof/>
          <w:color w:val="000000"/>
          <w:spacing w:val="-3"/>
          <w:sz w:val="20"/>
        </w:rPr>
        <w:t>and</w:t>
      </w:r>
      <w:r w:rsidRPr="006B5B23">
        <w:rPr>
          <w:rFonts w:ascii="Arial" w:hAnsi="Arial" w:cs="Arial"/>
          <w:noProof/>
          <w:color w:val="000000"/>
          <w:w w:val="349"/>
          <w:sz w:val="20"/>
        </w:rPr>
        <w:t> </w:t>
      </w:r>
      <w:r w:rsidRPr="006B5B23">
        <w:rPr>
          <w:rFonts w:ascii="Arial" w:hAnsi="Arial" w:cs="Arial"/>
          <w:noProof/>
          <w:color w:val="000000"/>
          <w:spacing w:val="-3"/>
          <w:sz w:val="20"/>
        </w:rPr>
        <w:t>consumable</w:t>
      </w:r>
      <w:r w:rsidRPr="006B5B23">
        <w:rPr>
          <w:rFonts w:ascii="Arial" w:hAnsi="Arial" w:cs="Arial"/>
          <w:noProof/>
          <w:color w:val="000000"/>
          <w:w w:val="349"/>
          <w:sz w:val="20"/>
        </w:rPr>
        <w:t> </w:t>
      </w:r>
      <w:r w:rsidRPr="006B5B23">
        <w:rPr>
          <w:rFonts w:ascii="Arial" w:hAnsi="Arial" w:cs="Arial"/>
          <w:noProof/>
          <w:color w:val="000000"/>
          <w:spacing w:val="-2"/>
          <w:sz w:val="20"/>
        </w:rPr>
        <w:t>supplies)</w:t>
      </w:r>
      <w:r w:rsidRPr="006B5B23">
        <w:rPr>
          <w:rFonts w:ascii="Arial" w:hAnsi="Arial" w:cs="Arial"/>
          <w:noProof/>
          <w:color w:val="000000"/>
          <w:w w:val="349"/>
          <w:sz w:val="20"/>
        </w:rPr>
        <w:t> </w:t>
      </w:r>
      <w:r w:rsidRPr="006B5B23">
        <w:rPr>
          <w:rFonts w:ascii="Arial" w:hAnsi="Arial" w:cs="Arial"/>
          <w:noProof/>
          <w:color w:val="000000"/>
          <w:spacing w:val="-2"/>
          <w:sz w:val="20"/>
        </w:rPr>
        <w:t>of</w:t>
      </w:r>
      <w:r w:rsidRPr="006B5B23">
        <w:rPr>
          <w:rFonts w:ascii="Arial" w:hAnsi="Arial" w:cs="Arial"/>
          <w:noProof/>
          <w:color w:val="000000"/>
          <w:w w:val="349"/>
          <w:sz w:val="20"/>
        </w:rPr>
        <w:t> </w:t>
      </w:r>
      <w:r w:rsidRPr="006B5B23">
        <w:rPr>
          <w:rFonts w:ascii="Arial" w:hAnsi="Arial" w:cs="Arial"/>
          <w:b/>
          <w:noProof/>
          <w:color w:val="000000"/>
          <w:spacing w:val="-4"/>
          <w:sz w:val="20"/>
        </w:rPr>
        <w:t>CONTRACTOR</w:t>
      </w:r>
      <w:r w:rsidRPr="006B5B23">
        <w:rPr>
          <w:rFonts w:ascii="Arial" w:hAnsi="Arial" w:cs="Arial"/>
          <w:noProof/>
          <w:color w:val="000000"/>
          <w:w w:val="353"/>
          <w:sz w:val="20"/>
        </w:rPr>
        <w:t> </w:t>
      </w:r>
      <w:r w:rsidRPr="006B5B23">
        <w:rPr>
          <w:rFonts w:ascii="Arial" w:hAnsi="Arial" w:cs="Arial"/>
          <w:noProof/>
          <w:color w:val="000000"/>
          <w:spacing w:val="-3"/>
          <w:sz w:val="20"/>
        </w:rPr>
        <w:t>except</w:t>
      </w:r>
    </w:p>
    <w:p w14:paraId="6FB57027" w14:textId="77777777" w:rsidR="0008218E" w:rsidRPr="006B5B23" w:rsidRDefault="0008218E" w:rsidP="009E4D6D">
      <w:pPr>
        <w:spacing w:after="0" w:line="240" w:lineRule="auto"/>
        <w:ind w:left="62" w:firstLine="1334"/>
        <w:jc w:val="both"/>
        <w:rPr>
          <w:rFonts w:ascii="Arial" w:hAnsi="Arial" w:cs="Arial"/>
          <w:sz w:val="20"/>
        </w:rPr>
      </w:pPr>
      <w:r w:rsidRPr="006B5B23">
        <w:rPr>
          <w:rFonts w:ascii="Arial" w:hAnsi="Arial" w:cs="Arial"/>
          <w:noProof/>
          <w:color w:val="000000"/>
          <w:spacing w:val="-3"/>
          <w:sz w:val="20"/>
        </w:rPr>
        <w:t>customs</w:t>
      </w:r>
      <w:r w:rsidRPr="006B5B23">
        <w:rPr>
          <w:rFonts w:ascii="Arial" w:hAnsi="Arial" w:cs="Arial"/>
          <w:noProof/>
          <w:color w:val="000000"/>
          <w:w w:val="175"/>
          <w:sz w:val="20"/>
        </w:rPr>
        <w:t> </w:t>
      </w:r>
      <w:r w:rsidRPr="006B5B23">
        <w:rPr>
          <w:rFonts w:ascii="Arial" w:hAnsi="Arial" w:cs="Arial"/>
          <w:noProof/>
          <w:color w:val="000000"/>
          <w:spacing w:val="-2"/>
          <w:sz w:val="20"/>
        </w:rPr>
        <w:t>duties</w:t>
      </w:r>
      <w:r w:rsidRPr="006B5B23">
        <w:rPr>
          <w:rFonts w:ascii="Arial" w:hAnsi="Arial" w:cs="Arial"/>
          <w:noProof/>
          <w:color w:val="000000"/>
          <w:w w:val="175"/>
          <w:sz w:val="20"/>
        </w:rPr>
        <w:t> </w:t>
      </w:r>
      <w:r w:rsidRPr="006B5B23">
        <w:rPr>
          <w:rFonts w:ascii="Arial" w:hAnsi="Arial" w:cs="Arial"/>
          <w:noProof/>
          <w:color w:val="000000"/>
          <w:spacing w:val="-3"/>
          <w:sz w:val="20"/>
        </w:rPr>
        <w:t>and</w:t>
      </w:r>
      <w:r w:rsidRPr="006B5B23">
        <w:rPr>
          <w:rFonts w:ascii="Arial" w:hAnsi="Arial" w:cs="Arial"/>
          <w:noProof/>
          <w:color w:val="000000"/>
          <w:w w:val="178"/>
          <w:sz w:val="20"/>
        </w:rPr>
        <w:t> </w:t>
      </w:r>
      <w:r w:rsidRPr="006B5B23">
        <w:rPr>
          <w:rFonts w:ascii="Arial" w:hAnsi="Arial" w:cs="Arial"/>
          <w:noProof/>
          <w:color w:val="000000"/>
          <w:spacing w:val="-3"/>
          <w:sz w:val="20"/>
        </w:rPr>
        <w:t>imports</w:t>
      </w:r>
      <w:r w:rsidRPr="006B5B23">
        <w:rPr>
          <w:rFonts w:ascii="Arial" w:hAnsi="Arial" w:cs="Arial"/>
          <w:noProof/>
          <w:color w:val="000000"/>
          <w:w w:val="175"/>
          <w:sz w:val="20"/>
        </w:rPr>
        <w:t> </w:t>
      </w:r>
      <w:r w:rsidRPr="006B5B23">
        <w:rPr>
          <w:rFonts w:ascii="Arial" w:hAnsi="Arial" w:cs="Arial"/>
          <w:noProof/>
          <w:color w:val="000000"/>
          <w:spacing w:val="-3"/>
          <w:sz w:val="20"/>
        </w:rPr>
        <w:t>and</w:t>
      </w:r>
      <w:r w:rsidRPr="006B5B23">
        <w:rPr>
          <w:rFonts w:ascii="Arial" w:hAnsi="Arial" w:cs="Arial"/>
          <w:noProof/>
          <w:color w:val="000000"/>
          <w:w w:val="178"/>
          <w:sz w:val="20"/>
        </w:rPr>
        <w:t> </w:t>
      </w:r>
      <w:r w:rsidRPr="006B5B23">
        <w:rPr>
          <w:rFonts w:ascii="Arial" w:hAnsi="Arial" w:cs="Arial"/>
          <w:noProof/>
          <w:color w:val="000000"/>
          <w:spacing w:val="-3"/>
          <w:sz w:val="20"/>
        </w:rPr>
        <w:t>re-export</w:t>
      </w:r>
      <w:r w:rsidRPr="006B5B23">
        <w:rPr>
          <w:rFonts w:ascii="Arial" w:hAnsi="Arial" w:cs="Arial"/>
          <w:noProof/>
          <w:color w:val="000000"/>
          <w:w w:val="178"/>
          <w:sz w:val="20"/>
        </w:rPr>
        <w:t> </w:t>
      </w:r>
      <w:r w:rsidRPr="006B5B23">
        <w:rPr>
          <w:rFonts w:ascii="Arial" w:hAnsi="Arial" w:cs="Arial"/>
          <w:noProof/>
          <w:color w:val="000000"/>
          <w:spacing w:val="-3"/>
          <w:sz w:val="20"/>
        </w:rPr>
        <w:t>taxes</w:t>
      </w:r>
      <w:r w:rsidRPr="006B5B23">
        <w:rPr>
          <w:rFonts w:ascii="Arial" w:hAnsi="Arial" w:cs="Arial"/>
          <w:noProof/>
          <w:color w:val="000000"/>
          <w:w w:val="178"/>
          <w:sz w:val="20"/>
        </w:rPr>
        <w:t> </w:t>
      </w:r>
      <w:r w:rsidRPr="006B5B23">
        <w:rPr>
          <w:rFonts w:ascii="Arial" w:hAnsi="Arial" w:cs="Arial"/>
          <w:noProof/>
          <w:color w:val="000000"/>
          <w:spacing w:val="-3"/>
          <w:sz w:val="20"/>
        </w:rPr>
        <w:t>reimbursed</w:t>
      </w:r>
      <w:r w:rsidRPr="006B5B23">
        <w:rPr>
          <w:rFonts w:ascii="Arial" w:hAnsi="Arial" w:cs="Arial"/>
          <w:noProof/>
          <w:color w:val="000000"/>
          <w:w w:val="181"/>
          <w:sz w:val="20"/>
        </w:rPr>
        <w:t> </w:t>
      </w:r>
      <w:r w:rsidRPr="006B5B23">
        <w:rPr>
          <w:rFonts w:ascii="Arial" w:hAnsi="Arial" w:cs="Arial"/>
          <w:noProof/>
          <w:color w:val="000000"/>
          <w:spacing w:val="-3"/>
          <w:sz w:val="20"/>
        </w:rPr>
        <w:t>by</w:t>
      </w:r>
      <w:r w:rsidRPr="006B5B23">
        <w:rPr>
          <w:rFonts w:ascii="Arial" w:hAnsi="Arial" w:cs="Arial"/>
          <w:noProof/>
          <w:color w:val="000000"/>
          <w:w w:val="175"/>
          <w:sz w:val="20"/>
        </w:rPr>
        <w:t> </w:t>
      </w:r>
      <w:r w:rsidRPr="006B5B23">
        <w:rPr>
          <w:rFonts w:ascii="Arial" w:hAnsi="Arial" w:cs="Arial"/>
          <w:b/>
          <w:noProof/>
          <w:color w:val="000000"/>
          <w:spacing w:val="-3"/>
          <w:sz w:val="20"/>
        </w:rPr>
        <w:t>SINOPEC</w:t>
      </w:r>
      <w:r w:rsidRPr="006B5B23">
        <w:rPr>
          <w:rFonts w:ascii="Arial" w:hAnsi="Arial" w:cs="Arial"/>
          <w:noProof/>
          <w:color w:val="000000"/>
          <w:w w:val="178"/>
          <w:sz w:val="20"/>
        </w:rPr>
        <w:t> </w:t>
      </w:r>
      <w:r w:rsidRPr="006B5B23">
        <w:rPr>
          <w:rFonts w:ascii="Arial" w:hAnsi="Arial" w:cs="Arial"/>
          <w:noProof/>
          <w:color w:val="000000"/>
          <w:spacing w:val="-3"/>
          <w:sz w:val="20"/>
        </w:rPr>
        <w:t>under</w:t>
      </w:r>
    </w:p>
    <w:p w14:paraId="1E9C8274" w14:textId="77777777" w:rsidR="00F0785C" w:rsidRPr="006B5B23" w:rsidRDefault="0008218E" w:rsidP="009E4D6D">
      <w:pPr>
        <w:spacing w:after="0" w:line="240" w:lineRule="auto"/>
        <w:ind w:left="62" w:firstLine="1334"/>
        <w:jc w:val="both"/>
        <w:rPr>
          <w:rFonts w:ascii="Arial" w:hAnsi="Arial" w:cs="Arial"/>
          <w:noProof/>
          <w:color w:val="000000"/>
          <w:spacing w:val="-3"/>
          <w:sz w:val="20"/>
        </w:rPr>
      </w:pPr>
      <w:r w:rsidRPr="77E2B531">
        <w:rPr>
          <w:rFonts w:ascii="Arial" w:hAnsi="Arial" w:cs="Arial"/>
          <w:noProof/>
          <w:color w:val="000000"/>
          <w:spacing w:val="-2"/>
          <w:sz w:val="20"/>
          <w:szCs w:val="20"/>
        </w:rPr>
        <w:t>this</w:t>
      </w:r>
      <w:r w:rsidRPr="77E2B531">
        <w:rPr>
          <w:rFonts w:ascii="Arial" w:hAnsi="Arial" w:cs="Arial"/>
          <w:noProof/>
          <w:color w:val="000000"/>
          <w:spacing w:val="7"/>
          <w:sz w:val="20"/>
          <w:szCs w:val="20"/>
        </w:rPr>
        <w:t> </w:t>
      </w:r>
      <w:r w:rsidRPr="77E2B531">
        <w:rPr>
          <w:rFonts w:ascii="Arial" w:hAnsi="Arial" w:cs="Arial"/>
          <w:noProof/>
          <w:color w:val="000000"/>
          <w:spacing w:val="-3"/>
          <w:sz w:val="20"/>
          <w:szCs w:val="20"/>
        </w:rPr>
        <w:t>Agreement;</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and</w:t>
      </w:r>
    </w:p>
    <w:p w14:paraId="75456066" w14:textId="77777777" w:rsidR="0008218E" w:rsidRPr="006B5B23" w:rsidRDefault="0008218E" w:rsidP="009E4D6D">
      <w:pPr>
        <w:spacing w:after="0" w:line="240" w:lineRule="auto"/>
        <w:ind w:left="62" w:firstLine="1334"/>
        <w:jc w:val="both"/>
        <w:rPr>
          <w:rFonts w:ascii="Arial" w:hAnsi="Arial" w:cs="Arial"/>
          <w:sz w:val="20"/>
        </w:rPr>
      </w:pPr>
    </w:p>
    <w:p w14:paraId="0190151B" w14:textId="77777777" w:rsidR="0008218E" w:rsidRPr="006B5B23" w:rsidRDefault="0008218E"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17.1.4</w:t>
      </w:r>
      <w:r w:rsidRPr="006B5B23">
        <w:rPr>
          <w:rFonts w:ascii="Arial" w:hAnsi="Arial" w:cs="Arial"/>
          <w:noProof/>
          <w:color w:val="000000"/>
          <w:w w:val="168"/>
          <w:sz w:val="20"/>
        </w:rPr>
        <w:t> </w:t>
      </w:r>
      <w:r w:rsidRPr="006B5B23">
        <w:rPr>
          <w:rFonts w:ascii="Arial" w:hAnsi="Arial" w:cs="Arial"/>
          <w:noProof/>
          <w:color w:val="000000"/>
          <w:spacing w:val="-3"/>
          <w:sz w:val="20"/>
        </w:rPr>
        <w:t>Taxes</w:t>
      </w:r>
      <w:r w:rsidRPr="006B5B23">
        <w:rPr>
          <w:rFonts w:ascii="Arial" w:hAnsi="Arial" w:cs="Arial"/>
          <w:noProof/>
          <w:color w:val="000000"/>
          <w:w w:val="201"/>
          <w:sz w:val="20"/>
        </w:rPr>
        <w:t> </w:t>
      </w:r>
      <w:r w:rsidRPr="006B5B23">
        <w:rPr>
          <w:rFonts w:ascii="Arial" w:hAnsi="Arial" w:cs="Arial"/>
          <w:noProof/>
          <w:color w:val="000000"/>
          <w:spacing w:val="-3"/>
          <w:sz w:val="20"/>
        </w:rPr>
        <w:t>assessed</w:t>
      </w:r>
      <w:r w:rsidRPr="006B5B23">
        <w:rPr>
          <w:rFonts w:ascii="Arial" w:hAnsi="Arial" w:cs="Arial"/>
          <w:noProof/>
          <w:color w:val="000000"/>
          <w:w w:val="201"/>
          <w:sz w:val="20"/>
        </w:rPr>
        <w:t> </w:t>
      </w:r>
      <w:r w:rsidRPr="006B5B23">
        <w:rPr>
          <w:rFonts w:ascii="Arial" w:hAnsi="Arial" w:cs="Arial"/>
          <w:noProof/>
          <w:color w:val="000000"/>
          <w:spacing w:val="-3"/>
          <w:sz w:val="20"/>
        </w:rPr>
        <w:t>or</w:t>
      </w:r>
      <w:r w:rsidRPr="006B5B23">
        <w:rPr>
          <w:rFonts w:ascii="Arial" w:hAnsi="Arial" w:cs="Arial"/>
          <w:noProof/>
          <w:color w:val="000000"/>
          <w:w w:val="201"/>
          <w:sz w:val="20"/>
        </w:rPr>
        <w:t> </w:t>
      </w:r>
      <w:r w:rsidRPr="006B5B23">
        <w:rPr>
          <w:rFonts w:ascii="Arial" w:hAnsi="Arial" w:cs="Arial"/>
          <w:noProof/>
          <w:color w:val="000000"/>
          <w:spacing w:val="-2"/>
          <w:sz w:val="20"/>
        </w:rPr>
        <w:t>levied</w:t>
      </w:r>
      <w:r w:rsidRPr="006B5B23">
        <w:rPr>
          <w:rFonts w:ascii="Arial" w:hAnsi="Arial" w:cs="Arial"/>
          <w:noProof/>
          <w:color w:val="000000"/>
          <w:w w:val="201"/>
          <w:sz w:val="20"/>
        </w:rPr>
        <w:t> </w:t>
      </w:r>
      <w:r w:rsidRPr="006B5B23">
        <w:rPr>
          <w:rFonts w:ascii="Arial" w:hAnsi="Arial" w:cs="Arial"/>
          <w:noProof/>
          <w:color w:val="000000"/>
          <w:spacing w:val="-3"/>
          <w:sz w:val="20"/>
        </w:rPr>
        <w:t>against</w:t>
      </w:r>
      <w:r w:rsidRPr="006B5B23">
        <w:rPr>
          <w:rFonts w:ascii="Arial" w:hAnsi="Arial" w:cs="Arial"/>
          <w:noProof/>
          <w:color w:val="000000"/>
          <w:w w:val="203"/>
          <w:sz w:val="20"/>
        </w:rPr>
        <w:t> </w:t>
      </w:r>
      <w:r w:rsidRPr="006B5B23">
        <w:rPr>
          <w:rFonts w:ascii="Arial" w:hAnsi="Arial" w:cs="Arial"/>
          <w:noProof/>
          <w:color w:val="000000"/>
          <w:spacing w:val="-3"/>
          <w:sz w:val="20"/>
        </w:rPr>
        <w:t>or</w:t>
      </w:r>
      <w:r w:rsidRPr="006B5B23">
        <w:rPr>
          <w:rFonts w:ascii="Arial" w:hAnsi="Arial" w:cs="Arial"/>
          <w:noProof/>
          <w:color w:val="000000"/>
          <w:w w:val="201"/>
          <w:sz w:val="20"/>
        </w:rPr>
        <w:t> </w:t>
      </w:r>
      <w:r w:rsidRPr="006B5B23">
        <w:rPr>
          <w:rFonts w:ascii="Arial" w:hAnsi="Arial" w:cs="Arial"/>
          <w:noProof/>
          <w:color w:val="000000"/>
          <w:spacing w:val="-3"/>
          <w:sz w:val="20"/>
        </w:rPr>
        <w:t>on</w:t>
      </w:r>
      <w:r w:rsidRPr="006B5B23">
        <w:rPr>
          <w:rFonts w:ascii="Arial" w:hAnsi="Arial" w:cs="Arial"/>
          <w:noProof/>
          <w:color w:val="000000"/>
          <w:w w:val="201"/>
          <w:sz w:val="20"/>
        </w:rPr>
        <w:t> </w:t>
      </w:r>
      <w:r w:rsidRPr="006B5B23">
        <w:rPr>
          <w:rFonts w:ascii="Arial" w:hAnsi="Arial" w:cs="Arial"/>
          <w:noProof/>
          <w:color w:val="000000"/>
          <w:spacing w:val="-3"/>
          <w:sz w:val="20"/>
        </w:rPr>
        <w:t>account</w:t>
      </w:r>
      <w:r w:rsidRPr="006B5B23">
        <w:rPr>
          <w:rFonts w:ascii="Arial" w:hAnsi="Arial" w:cs="Arial"/>
          <w:noProof/>
          <w:color w:val="000000"/>
          <w:w w:val="201"/>
          <w:sz w:val="20"/>
        </w:rPr>
        <w:t> </w:t>
      </w:r>
      <w:r w:rsidRPr="006B5B23">
        <w:rPr>
          <w:rFonts w:ascii="Arial" w:hAnsi="Arial" w:cs="Arial"/>
          <w:noProof/>
          <w:color w:val="000000"/>
          <w:spacing w:val="-2"/>
          <w:sz w:val="20"/>
        </w:rPr>
        <w:t>of</w:t>
      </w:r>
      <w:r w:rsidRPr="006B5B23">
        <w:rPr>
          <w:rFonts w:ascii="Arial" w:hAnsi="Arial" w:cs="Arial"/>
          <w:noProof/>
          <w:color w:val="000000"/>
          <w:w w:val="201"/>
          <w:sz w:val="20"/>
        </w:rPr>
        <w:t> </w:t>
      </w:r>
      <w:r w:rsidRPr="006B5B23">
        <w:rPr>
          <w:rFonts w:ascii="Arial" w:hAnsi="Arial" w:cs="Arial"/>
          <w:noProof/>
          <w:color w:val="000000"/>
          <w:spacing w:val="-3"/>
          <w:sz w:val="20"/>
        </w:rPr>
        <w:t>the</w:t>
      </w:r>
      <w:r w:rsidRPr="006B5B23">
        <w:rPr>
          <w:rFonts w:ascii="Arial" w:hAnsi="Arial" w:cs="Arial"/>
          <w:noProof/>
          <w:color w:val="000000"/>
          <w:w w:val="203"/>
          <w:sz w:val="20"/>
        </w:rPr>
        <w:t> </w:t>
      </w:r>
      <w:r w:rsidRPr="006B5B23">
        <w:rPr>
          <w:rFonts w:ascii="Arial" w:hAnsi="Arial" w:cs="Arial"/>
          <w:noProof/>
          <w:color w:val="000000"/>
          <w:spacing w:val="-3"/>
          <w:sz w:val="20"/>
        </w:rPr>
        <w:t>value</w:t>
      </w:r>
      <w:r w:rsidRPr="006B5B23">
        <w:rPr>
          <w:rFonts w:ascii="Arial" w:hAnsi="Arial" w:cs="Arial"/>
          <w:noProof/>
          <w:color w:val="000000"/>
          <w:w w:val="201"/>
          <w:sz w:val="20"/>
        </w:rPr>
        <w:t> </w:t>
      </w:r>
      <w:r w:rsidRPr="006B5B23">
        <w:rPr>
          <w:rFonts w:ascii="Arial" w:hAnsi="Arial" w:cs="Arial"/>
          <w:noProof/>
          <w:color w:val="000000"/>
          <w:spacing w:val="-2"/>
          <w:sz w:val="20"/>
        </w:rPr>
        <w:t>of</w:t>
      </w:r>
      <w:r w:rsidRPr="006B5B23">
        <w:rPr>
          <w:rFonts w:ascii="Arial" w:hAnsi="Arial" w:cs="Arial"/>
          <w:noProof/>
          <w:color w:val="000000"/>
          <w:w w:val="201"/>
          <w:sz w:val="20"/>
        </w:rPr>
        <w:t> </w:t>
      </w:r>
      <w:r w:rsidRPr="006B5B23">
        <w:rPr>
          <w:rFonts w:ascii="Arial" w:hAnsi="Arial" w:cs="Arial"/>
          <w:noProof/>
          <w:color w:val="000000"/>
          <w:spacing w:val="-3"/>
          <w:sz w:val="20"/>
        </w:rPr>
        <w:t>the</w:t>
      </w:r>
      <w:r w:rsidRPr="006B5B23">
        <w:rPr>
          <w:rFonts w:ascii="Arial" w:hAnsi="Arial" w:cs="Arial"/>
          <w:noProof/>
          <w:color w:val="000000"/>
          <w:w w:val="201"/>
          <w:sz w:val="20"/>
        </w:rPr>
        <w:t> </w:t>
      </w:r>
      <w:r w:rsidRPr="006B5B23">
        <w:rPr>
          <w:rFonts w:ascii="Arial" w:hAnsi="Arial" w:cs="Arial"/>
          <w:noProof/>
          <w:color w:val="000000"/>
          <w:spacing w:val="-3"/>
          <w:sz w:val="20"/>
        </w:rPr>
        <w:t>Services</w:t>
      </w:r>
    </w:p>
    <w:p w14:paraId="0F865D97" w14:textId="77777777" w:rsidR="00F0785C" w:rsidRPr="006B5B23" w:rsidRDefault="0008218E" w:rsidP="009E4D6D">
      <w:pPr>
        <w:spacing w:after="0" w:line="240" w:lineRule="auto"/>
        <w:ind w:left="62" w:firstLine="1334"/>
        <w:jc w:val="both"/>
        <w:rPr>
          <w:rFonts w:ascii="Arial" w:hAnsi="Arial" w:cs="Arial"/>
          <w:noProof/>
          <w:color w:val="000000"/>
          <w:spacing w:val="-4"/>
          <w:sz w:val="20"/>
        </w:rPr>
      </w:pPr>
      <w:r w:rsidRPr="006B5B23">
        <w:rPr>
          <w:rFonts w:ascii="Arial" w:hAnsi="Arial" w:cs="Arial"/>
          <w:noProof/>
          <w:color w:val="000000"/>
          <w:spacing w:val="-3"/>
          <w:sz w:val="20"/>
        </w:rPr>
        <w:t>performed</w:t>
      </w:r>
      <w:r w:rsidRPr="006B5B23">
        <w:rPr>
          <w:rFonts w:ascii="Arial" w:hAnsi="Arial" w:cs="Arial"/>
          <w:noProof/>
          <w:color w:val="000000"/>
          <w:spacing w:val="9"/>
          <w:sz w:val="20"/>
        </w:rPr>
        <w:t> </w:t>
      </w:r>
      <w:r w:rsidRPr="006B5B23">
        <w:rPr>
          <w:rFonts w:ascii="Arial" w:hAnsi="Arial" w:cs="Arial"/>
          <w:noProof/>
          <w:color w:val="000000"/>
          <w:spacing w:val="-3"/>
          <w:sz w:val="20"/>
        </w:rPr>
        <w:t>by</w:t>
      </w:r>
      <w:r w:rsidRPr="006B5B23">
        <w:rPr>
          <w:rFonts w:ascii="Arial" w:hAnsi="Arial" w:cs="Arial"/>
          <w:noProof/>
          <w:color w:val="000000"/>
          <w:spacing w:val="7"/>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w:t>
      </w:r>
    </w:p>
    <w:p w14:paraId="30C126D9" w14:textId="77777777" w:rsidR="0008218E" w:rsidRPr="006B5B23" w:rsidRDefault="0008218E" w:rsidP="009E4D6D">
      <w:pPr>
        <w:spacing w:after="0" w:line="240" w:lineRule="auto"/>
        <w:ind w:left="62" w:firstLine="1334"/>
        <w:jc w:val="both"/>
        <w:rPr>
          <w:rFonts w:ascii="Arial" w:hAnsi="Arial" w:cs="Arial"/>
          <w:sz w:val="20"/>
        </w:rPr>
      </w:pPr>
    </w:p>
    <w:p w14:paraId="7CFC32A0" w14:textId="77777777" w:rsidR="0008218E" w:rsidRPr="006B5B23" w:rsidRDefault="0008218E" w:rsidP="009E4D6D">
      <w:pPr>
        <w:tabs>
          <w:tab w:val="left" w:pos="709"/>
        </w:tabs>
        <w:spacing w:after="0" w:line="240" w:lineRule="auto"/>
        <w:ind w:left="62"/>
        <w:jc w:val="both"/>
        <w:rPr>
          <w:rFonts w:ascii="Arial" w:hAnsi="Arial" w:cs="Arial"/>
          <w:sz w:val="20"/>
        </w:rPr>
      </w:pPr>
      <w:r w:rsidRPr="006B5B23">
        <w:rPr>
          <w:rFonts w:ascii="Arial" w:hAnsi="Arial" w:cs="Arial"/>
          <w:noProof/>
          <w:color w:val="000000"/>
          <w:spacing w:val="-3"/>
          <w:sz w:val="20"/>
        </w:rPr>
        <w:t>17.2</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spacing w:val="16"/>
          <w:sz w:val="20"/>
        </w:rPr>
        <w:t> </w:t>
      </w:r>
      <w:r w:rsidRPr="006B5B23">
        <w:rPr>
          <w:rFonts w:ascii="Arial" w:hAnsi="Arial" w:cs="Arial"/>
          <w:noProof/>
          <w:color w:val="000000"/>
          <w:spacing w:val="-3"/>
          <w:sz w:val="20"/>
        </w:rPr>
        <w:t>must</w:t>
      </w:r>
      <w:r w:rsidRPr="006B5B23">
        <w:rPr>
          <w:rFonts w:ascii="Arial" w:hAnsi="Arial" w:cs="Arial"/>
          <w:noProof/>
          <w:color w:val="000000"/>
          <w:spacing w:val="15"/>
          <w:sz w:val="20"/>
        </w:rPr>
        <w:t> </w:t>
      </w:r>
      <w:r w:rsidRPr="006B5B23">
        <w:rPr>
          <w:rFonts w:ascii="Arial" w:hAnsi="Arial" w:cs="Arial"/>
          <w:noProof/>
          <w:color w:val="000000"/>
          <w:spacing w:val="-2"/>
          <w:sz w:val="20"/>
        </w:rPr>
        <w:t>fully</w:t>
      </w:r>
      <w:r w:rsidRPr="006B5B23">
        <w:rPr>
          <w:rFonts w:ascii="Arial" w:hAnsi="Arial" w:cs="Arial"/>
          <w:noProof/>
          <w:color w:val="000000"/>
          <w:spacing w:val="14"/>
          <w:sz w:val="20"/>
        </w:rPr>
        <w:t> </w:t>
      </w:r>
      <w:r w:rsidRPr="006B5B23">
        <w:rPr>
          <w:rFonts w:ascii="Arial" w:hAnsi="Arial" w:cs="Arial"/>
          <w:noProof/>
          <w:color w:val="000000"/>
          <w:spacing w:val="-3"/>
          <w:sz w:val="20"/>
        </w:rPr>
        <w:t>comply</w:t>
      </w:r>
      <w:r w:rsidRPr="006B5B23">
        <w:rPr>
          <w:rFonts w:ascii="Arial" w:hAnsi="Arial" w:cs="Arial"/>
          <w:noProof/>
          <w:color w:val="000000"/>
          <w:spacing w:val="16"/>
          <w:sz w:val="20"/>
        </w:rPr>
        <w:t> </w:t>
      </w:r>
      <w:r w:rsidRPr="006B5B23">
        <w:rPr>
          <w:rFonts w:ascii="Arial" w:hAnsi="Arial" w:cs="Arial"/>
          <w:noProof/>
          <w:color w:val="000000"/>
          <w:spacing w:val="-3"/>
          <w:sz w:val="20"/>
        </w:rPr>
        <w:t>with</w:t>
      </w:r>
      <w:r w:rsidRPr="006B5B23">
        <w:rPr>
          <w:rFonts w:ascii="Arial" w:hAnsi="Arial" w:cs="Arial"/>
          <w:noProof/>
          <w:color w:val="000000"/>
          <w:spacing w:val="14"/>
          <w:sz w:val="20"/>
        </w:rPr>
        <w:t> </w:t>
      </w:r>
      <w:r w:rsidRPr="006B5B23">
        <w:rPr>
          <w:rFonts w:ascii="Arial" w:hAnsi="Arial" w:cs="Arial"/>
          <w:noProof/>
          <w:color w:val="000000"/>
          <w:spacing w:val="-2"/>
          <w:sz w:val="20"/>
        </w:rPr>
        <w:t>all</w:t>
      </w:r>
      <w:r w:rsidRPr="006B5B23">
        <w:rPr>
          <w:rFonts w:ascii="Arial" w:hAnsi="Arial" w:cs="Arial"/>
          <w:noProof/>
          <w:color w:val="000000"/>
          <w:spacing w:val="14"/>
          <w:sz w:val="20"/>
        </w:rPr>
        <w:t> </w:t>
      </w:r>
      <w:r w:rsidRPr="006B5B23">
        <w:rPr>
          <w:rFonts w:ascii="Arial" w:hAnsi="Arial" w:cs="Arial"/>
          <w:noProof/>
          <w:color w:val="000000"/>
          <w:spacing w:val="-3"/>
          <w:sz w:val="20"/>
        </w:rPr>
        <w:t>applicable</w:t>
      </w:r>
      <w:r w:rsidRPr="006B5B23">
        <w:rPr>
          <w:rFonts w:ascii="Arial" w:hAnsi="Arial" w:cs="Arial"/>
          <w:noProof/>
          <w:color w:val="000000"/>
          <w:spacing w:val="14"/>
          <w:sz w:val="20"/>
        </w:rPr>
        <w:t> </w:t>
      </w:r>
      <w:r w:rsidRPr="006B5B23">
        <w:rPr>
          <w:rFonts w:ascii="Arial" w:hAnsi="Arial" w:cs="Arial"/>
          <w:noProof/>
          <w:color w:val="000000"/>
          <w:spacing w:val="-2"/>
          <w:sz w:val="20"/>
        </w:rPr>
        <w:t>tax</w:t>
      </w:r>
      <w:r w:rsidRPr="006B5B23">
        <w:rPr>
          <w:rFonts w:ascii="Arial" w:hAnsi="Arial" w:cs="Arial"/>
          <w:noProof/>
          <w:color w:val="000000"/>
          <w:spacing w:val="13"/>
          <w:sz w:val="20"/>
        </w:rPr>
        <w:t> </w:t>
      </w:r>
      <w:r w:rsidRPr="006B5B23">
        <w:rPr>
          <w:rFonts w:ascii="Arial" w:hAnsi="Arial" w:cs="Arial"/>
          <w:noProof/>
          <w:color w:val="000000"/>
          <w:spacing w:val="-2"/>
          <w:sz w:val="20"/>
        </w:rPr>
        <w:t>rules</w:t>
      </w:r>
      <w:r w:rsidRPr="006B5B23">
        <w:rPr>
          <w:rFonts w:ascii="Arial" w:hAnsi="Arial" w:cs="Arial"/>
          <w:noProof/>
          <w:color w:val="000000"/>
          <w:spacing w:val="14"/>
          <w:sz w:val="20"/>
        </w:rPr>
        <w:t> </w:t>
      </w:r>
      <w:r w:rsidRPr="006B5B23">
        <w:rPr>
          <w:rFonts w:ascii="Arial" w:hAnsi="Arial" w:cs="Arial"/>
          <w:noProof/>
          <w:color w:val="000000"/>
          <w:spacing w:val="-3"/>
          <w:sz w:val="20"/>
        </w:rPr>
        <w:t>and</w:t>
      </w:r>
      <w:r w:rsidRPr="006B5B23">
        <w:rPr>
          <w:rFonts w:ascii="Arial" w:hAnsi="Arial" w:cs="Arial"/>
          <w:noProof/>
          <w:color w:val="000000"/>
          <w:spacing w:val="14"/>
          <w:sz w:val="20"/>
        </w:rPr>
        <w:t> </w:t>
      </w:r>
      <w:r w:rsidRPr="006B5B23">
        <w:rPr>
          <w:rFonts w:ascii="Arial" w:hAnsi="Arial" w:cs="Arial"/>
          <w:noProof/>
          <w:color w:val="000000"/>
          <w:spacing w:val="-3"/>
          <w:sz w:val="20"/>
        </w:rPr>
        <w:t>requirements,</w:t>
      </w:r>
      <w:r w:rsidRPr="006B5B23">
        <w:rPr>
          <w:rFonts w:ascii="Arial" w:hAnsi="Arial" w:cs="Arial"/>
          <w:noProof/>
          <w:color w:val="000000"/>
          <w:spacing w:val="16"/>
          <w:sz w:val="20"/>
        </w:rPr>
        <w:t> </w:t>
      </w:r>
      <w:r w:rsidRPr="006B5B23">
        <w:rPr>
          <w:rFonts w:ascii="Arial" w:hAnsi="Arial" w:cs="Arial"/>
          <w:noProof/>
          <w:color w:val="000000"/>
          <w:spacing w:val="-3"/>
          <w:sz w:val="20"/>
        </w:rPr>
        <w:t>submit</w:t>
      </w:r>
    </w:p>
    <w:p w14:paraId="722F19DF" w14:textId="77777777" w:rsidR="0008218E" w:rsidRPr="006B5B23" w:rsidRDefault="0008218E"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all</w:t>
      </w:r>
      <w:r w:rsidRPr="006B5B23">
        <w:rPr>
          <w:rFonts w:ascii="Arial" w:hAnsi="Arial" w:cs="Arial"/>
          <w:noProof/>
          <w:color w:val="000000"/>
          <w:w w:val="238"/>
          <w:sz w:val="20"/>
        </w:rPr>
        <w:t> </w:t>
      </w:r>
      <w:r w:rsidRPr="006B5B23">
        <w:rPr>
          <w:rFonts w:ascii="Arial" w:hAnsi="Arial" w:cs="Arial"/>
          <w:noProof/>
          <w:color w:val="000000"/>
          <w:spacing w:val="-2"/>
          <w:sz w:val="20"/>
        </w:rPr>
        <w:t>tax</w:t>
      </w:r>
      <w:r w:rsidRPr="006B5B23">
        <w:rPr>
          <w:rFonts w:ascii="Arial" w:hAnsi="Arial" w:cs="Arial"/>
          <w:noProof/>
          <w:color w:val="000000"/>
          <w:w w:val="235"/>
          <w:sz w:val="20"/>
        </w:rPr>
        <w:t> </w:t>
      </w:r>
      <w:r w:rsidRPr="006B5B23">
        <w:rPr>
          <w:rFonts w:ascii="Arial" w:hAnsi="Arial" w:cs="Arial"/>
          <w:noProof/>
          <w:color w:val="000000"/>
          <w:spacing w:val="-2"/>
          <w:sz w:val="20"/>
        </w:rPr>
        <w:t>reports,</w:t>
      </w:r>
      <w:r w:rsidRPr="006B5B23">
        <w:rPr>
          <w:rFonts w:ascii="Arial" w:hAnsi="Arial" w:cs="Arial"/>
          <w:noProof/>
          <w:color w:val="000000"/>
          <w:w w:val="238"/>
          <w:sz w:val="20"/>
        </w:rPr>
        <w:t> </w:t>
      </w:r>
      <w:r w:rsidRPr="006B5B23">
        <w:rPr>
          <w:rFonts w:ascii="Arial" w:hAnsi="Arial" w:cs="Arial"/>
          <w:noProof/>
          <w:color w:val="000000"/>
          <w:spacing w:val="-2"/>
          <w:sz w:val="20"/>
        </w:rPr>
        <w:t>file</w:t>
      </w:r>
      <w:r w:rsidRPr="006B5B23">
        <w:rPr>
          <w:rFonts w:ascii="Arial" w:hAnsi="Arial" w:cs="Arial"/>
          <w:noProof/>
          <w:color w:val="000000"/>
          <w:w w:val="238"/>
          <w:sz w:val="20"/>
        </w:rPr>
        <w:t> </w:t>
      </w:r>
      <w:r w:rsidRPr="006B5B23">
        <w:rPr>
          <w:rFonts w:ascii="Arial" w:hAnsi="Arial" w:cs="Arial"/>
          <w:noProof/>
          <w:color w:val="000000"/>
          <w:spacing w:val="-2"/>
          <w:sz w:val="20"/>
        </w:rPr>
        <w:t>all</w:t>
      </w:r>
      <w:r w:rsidRPr="006B5B23">
        <w:rPr>
          <w:rFonts w:ascii="Arial" w:hAnsi="Arial" w:cs="Arial"/>
          <w:noProof/>
          <w:color w:val="000000"/>
          <w:w w:val="241"/>
          <w:sz w:val="20"/>
        </w:rPr>
        <w:t> </w:t>
      </w:r>
      <w:r w:rsidRPr="006B5B23">
        <w:rPr>
          <w:rFonts w:ascii="Arial" w:hAnsi="Arial" w:cs="Arial"/>
          <w:noProof/>
          <w:color w:val="000000"/>
          <w:spacing w:val="-2"/>
          <w:sz w:val="20"/>
        </w:rPr>
        <w:t>registrations</w:t>
      </w:r>
      <w:r w:rsidRPr="006B5B23">
        <w:rPr>
          <w:rFonts w:ascii="Arial" w:hAnsi="Arial" w:cs="Arial"/>
          <w:noProof/>
          <w:color w:val="000000"/>
          <w:w w:val="238"/>
          <w:sz w:val="20"/>
        </w:rPr>
        <w:t> </w:t>
      </w:r>
      <w:r w:rsidRPr="006B5B23">
        <w:rPr>
          <w:rFonts w:ascii="Arial" w:hAnsi="Arial" w:cs="Arial"/>
          <w:noProof/>
          <w:color w:val="000000"/>
          <w:spacing w:val="-3"/>
          <w:sz w:val="20"/>
        </w:rPr>
        <w:t>and</w:t>
      </w:r>
      <w:r w:rsidRPr="006B5B23">
        <w:rPr>
          <w:rFonts w:ascii="Arial" w:hAnsi="Arial" w:cs="Arial"/>
          <w:noProof/>
          <w:color w:val="000000"/>
          <w:w w:val="238"/>
          <w:sz w:val="20"/>
        </w:rPr>
        <w:t> </w:t>
      </w:r>
      <w:r w:rsidRPr="006B5B23">
        <w:rPr>
          <w:rFonts w:ascii="Arial" w:hAnsi="Arial" w:cs="Arial"/>
          <w:noProof/>
          <w:color w:val="000000"/>
          <w:spacing w:val="-3"/>
          <w:sz w:val="20"/>
        </w:rPr>
        <w:t>take</w:t>
      </w:r>
      <w:r w:rsidRPr="006B5B23">
        <w:rPr>
          <w:rFonts w:ascii="Arial" w:hAnsi="Arial" w:cs="Arial"/>
          <w:noProof/>
          <w:color w:val="000000"/>
          <w:w w:val="239"/>
          <w:sz w:val="20"/>
        </w:rPr>
        <w:t> </w:t>
      </w:r>
      <w:r w:rsidRPr="006B5B23">
        <w:rPr>
          <w:rFonts w:ascii="Arial" w:hAnsi="Arial" w:cs="Arial"/>
          <w:noProof/>
          <w:color w:val="000000"/>
          <w:spacing w:val="-2"/>
          <w:sz w:val="20"/>
        </w:rPr>
        <w:t>all</w:t>
      </w:r>
      <w:r w:rsidRPr="006B5B23">
        <w:rPr>
          <w:rFonts w:ascii="Arial" w:hAnsi="Arial" w:cs="Arial"/>
          <w:noProof/>
          <w:color w:val="000000"/>
          <w:w w:val="238"/>
          <w:sz w:val="20"/>
        </w:rPr>
        <w:t> </w:t>
      </w:r>
      <w:r w:rsidRPr="006B5B23">
        <w:rPr>
          <w:rFonts w:ascii="Arial" w:hAnsi="Arial" w:cs="Arial"/>
          <w:noProof/>
          <w:color w:val="000000"/>
          <w:spacing w:val="-3"/>
          <w:sz w:val="20"/>
        </w:rPr>
        <w:t>actions</w:t>
      </w:r>
      <w:r w:rsidRPr="006B5B23">
        <w:rPr>
          <w:rFonts w:ascii="Arial" w:hAnsi="Arial" w:cs="Arial"/>
          <w:noProof/>
          <w:color w:val="000000"/>
          <w:w w:val="238"/>
          <w:sz w:val="20"/>
        </w:rPr>
        <w:t> </w:t>
      </w:r>
      <w:r w:rsidRPr="006B5B23">
        <w:rPr>
          <w:rFonts w:ascii="Arial" w:hAnsi="Arial" w:cs="Arial"/>
          <w:noProof/>
          <w:color w:val="000000"/>
          <w:spacing w:val="-3"/>
          <w:sz w:val="20"/>
        </w:rPr>
        <w:t>necessary</w:t>
      </w:r>
      <w:r w:rsidRPr="006B5B23">
        <w:rPr>
          <w:rFonts w:ascii="Arial" w:hAnsi="Arial" w:cs="Arial"/>
          <w:noProof/>
          <w:color w:val="000000"/>
          <w:w w:val="238"/>
          <w:sz w:val="20"/>
        </w:rPr>
        <w:t> </w:t>
      </w:r>
      <w:r w:rsidRPr="006B5B23">
        <w:rPr>
          <w:rFonts w:ascii="Arial" w:hAnsi="Arial" w:cs="Arial"/>
          <w:noProof/>
          <w:color w:val="000000"/>
          <w:spacing w:val="-3"/>
          <w:sz w:val="20"/>
        </w:rPr>
        <w:t>to</w:t>
      </w:r>
      <w:r w:rsidRPr="006B5B23">
        <w:rPr>
          <w:rFonts w:ascii="Arial" w:hAnsi="Arial" w:cs="Arial"/>
          <w:noProof/>
          <w:color w:val="000000"/>
          <w:w w:val="238"/>
          <w:sz w:val="20"/>
        </w:rPr>
        <w:t> </w:t>
      </w:r>
      <w:r w:rsidRPr="006B5B23">
        <w:rPr>
          <w:rFonts w:ascii="Arial" w:hAnsi="Arial" w:cs="Arial"/>
          <w:noProof/>
          <w:color w:val="000000"/>
          <w:spacing w:val="-4"/>
          <w:sz w:val="20"/>
        </w:rPr>
        <w:t>make</w:t>
      </w:r>
      <w:r w:rsidRPr="006B5B23">
        <w:rPr>
          <w:rFonts w:ascii="Arial" w:hAnsi="Arial" w:cs="Arial"/>
          <w:noProof/>
          <w:color w:val="000000"/>
          <w:w w:val="241"/>
          <w:sz w:val="20"/>
        </w:rPr>
        <w:t> </w:t>
      </w:r>
      <w:r w:rsidRPr="006B5B23">
        <w:rPr>
          <w:rFonts w:ascii="Arial" w:hAnsi="Arial" w:cs="Arial"/>
          <w:noProof/>
          <w:color w:val="000000"/>
          <w:spacing w:val="-2"/>
          <w:sz w:val="20"/>
        </w:rPr>
        <w:t>its</w:t>
      </w:r>
      <w:r w:rsidRPr="006B5B23">
        <w:rPr>
          <w:rFonts w:ascii="Arial" w:hAnsi="Arial" w:cs="Arial"/>
          <w:noProof/>
          <w:color w:val="000000"/>
          <w:w w:val="238"/>
          <w:sz w:val="20"/>
        </w:rPr>
        <w:t> </w:t>
      </w:r>
      <w:r w:rsidRPr="006B5B23">
        <w:rPr>
          <w:rFonts w:ascii="Arial" w:hAnsi="Arial" w:cs="Arial"/>
          <w:noProof/>
          <w:color w:val="000000"/>
          <w:spacing w:val="-2"/>
          <w:sz w:val="20"/>
        </w:rPr>
        <w:t>tax</w:t>
      </w:r>
    </w:p>
    <w:p w14:paraId="14007E45" w14:textId="77777777" w:rsidR="0008218E" w:rsidRPr="006B5B23" w:rsidRDefault="0008218E"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payments.</w:t>
      </w:r>
      <w:r w:rsidRPr="006B5B23">
        <w:rPr>
          <w:rFonts w:ascii="Arial" w:hAnsi="Arial" w:cs="Arial"/>
          <w:noProof/>
          <w:color w:val="000000"/>
          <w:w w:val="319"/>
          <w:sz w:val="20"/>
        </w:rPr>
        <w:t> </w:t>
      </w:r>
      <w:r w:rsidRPr="006B5B23">
        <w:rPr>
          <w:rFonts w:ascii="Arial" w:hAnsi="Arial" w:cs="Arial"/>
          <w:noProof/>
          <w:color w:val="000000"/>
          <w:spacing w:val="-2"/>
          <w:sz w:val="20"/>
        </w:rPr>
        <w:t>If</w:t>
      </w:r>
      <w:r w:rsidRPr="006B5B23">
        <w:rPr>
          <w:rFonts w:ascii="Arial" w:hAnsi="Arial" w:cs="Arial"/>
          <w:noProof/>
          <w:color w:val="000000"/>
          <w:w w:val="196"/>
          <w:sz w:val="20"/>
        </w:rPr>
        <w:t> </w:t>
      </w:r>
      <w:r w:rsidRPr="006B5B23">
        <w:rPr>
          <w:rFonts w:ascii="Arial" w:hAnsi="Arial" w:cs="Arial"/>
          <w:b/>
          <w:noProof/>
          <w:color w:val="000000"/>
          <w:spacing w:val="-4"/>
          <w:sz w:val="20"/>
        </w:rPr>
        <w:t>CONTRACTOR</w:t>
      </w:r>
      <w:r w:rsidRPr="006B5B23">
        <w:rPr>
          <w:rFonts w:ascii="Arial" w:hAnsi="Arial" w:cs="Arial"/>
          <w:noProof/>
          <w:color w:val="000000"/>
          <w:w w:val="196"/>
          <w:sz w:val="20"/>
        </w:rPr>
        <w:t> </w:t>
      </w:r>
      <w:r w:rsidRPr="006B5B23">
        <w:rPr>
          <w:rFonts w:ascii="Arial" w:hAnsi="Arial" w:cs="Arial"/>
          <w:noProof/>
          <w:color w:val="000000"/>
          <w:spacing w:val="-3"/>
          <w:sz w:val="20"/>
        </w:rPr>
        <w:t>claims</w:t>
      </w:r>
      <w:r w:rsidRPr="006B5B23">
        <w:rPr>
          <w:rFonts w:ascii="Arial" w:hAnsi="Arial" w:cs="Arial"/>
          <w:noProof/>
          <w:color w:val="000000"/>
          <w:w w:val="196"/>
          <w:sz w:val="20"/>
        </w:rPr>
        <w:t> </w:t>
      </w:r>
      <w:r w:rsidRPr="006B5B23">
        <w:rPr>
          <w:rFonts w:ascii="Arial" w:hAnsi="Arial" w:cs="Arial"/>
          <w:noProof/>
          <w:color w:val="000000"/>
          <w:spacing w:val="-3"/>
          <w:sz w:val="20"/>
        </w:rPr>
        <w:t>an</w:t>
      </w:r>
      <w:r w:rsidRPr="006B5B23">
        <w:rPr>
          <w:rFonts w:ascii="Arial" w:hAnsi="Arial" w:cs="Arial"/>
          <w:noProof/>
          <w:color w:val="000000"/>
          <w:w w:val="196"/>
          <w:sz w:val="20"/>
        </w:rPr>
        <w:t> </w:t>
      </w:r>
      <w:r w:rsidRPr="006B5B23">
        <w:rPr>
          <w:rFonts w:ascii="Arial" w:hAnsi="Arial" w:cs="Arial"/>
          <w:noProof/>
          <w:color w:val="000000"/>
          <w:spacing w:val="-3"/>
          <w:sz w:val="20"/>
        </w:rPr>
        <w:t>exemption</w:t>
      </w:r>
      <w:r w:rsidRPr="006B5B23">
        <w:rPr>
          <w:rFonts w:ascii="Arial" w:hAnsi="Arial" w:cs="Arial"/>
          <w:noProof/>
          <w:color w:val="000000"/>
          <w:w w:val="198"/>
          <w:sz w:val="20"/>
        </w:rPr>
        <w:t> </w:t>
      </w:r>
      <w:r w:rsidRPr="006B5B23">
        <w:rPr>
          <w:rFonts w:ascii="Arial" w:hAnsi="Arial" w:cs="Arial"/>
          <w:noProof/>
          <w:color w:val="000000"/>
          <w:spacing w:val="-3"/>
          <w:sz w:val="20"/>
        </w:rPr>
        <w:t>from</w:t>
      </w:r>
      <w:r w:rsidRPr="006B5B23">
        <w:rPr>
          <w:rFonts w:ascii="Arial" w:hAnsi="Arial" w:cs="Arial"/>
          <w:noProof/>
          <w:color w:val="000000"/>
          <w:w w:val="196"/>
          <w:sz w:val="20"/>
        </w:rPr>
        <w:t> </w:t>
      </w:r>
      <w:r w:rsidRPr="006B5B23">
        <w:rPr>
          <w:rFonts w:ascii="Arial" w:hAnsi="Arial" w:cs="Arial"/>
          <w:noProof/>
          <w:color w:val="000000"/>
          <w:spacing w:val="-3"/>
          <w:sz w:val="20"/>
        </w:rPr>
        <w:t>any</w:t>
      </w:r>
      <w:r w:rsidRPr="006B5B23">
        <w:rPr>
          <w:rFonts w:ascii="Arial" w:hAnsi="Arial" w:cs="Arial"/>
          <w:noProof/>
          <w:color w:val="000000"/>
          <w:w w:val="196"/>
          <w:sz w:val="20"/>
        </w:rPr>
        <w:t> </w:t>
      </w:r>
      <w:r w:rsidRPr="006B5B23">
        <w:rPr>
          <w:rFonts w:ascii="Arial" w:hAnsi="Arial" w:cs="Arial"/>
          <w:noProof/>
          <w:color w:val="000000"/>
          <w:spacing w:val="-3"/>
          <w:sz w:val="20"/>
        </w:rPr>
        <w:t>taxes</w:t>
      </w:r>
      <w:r w:rsidRPr="006B5B23">
        <w:rPr>
          <w:rFonts w:ascii="Arial" w:hAnsi="Arial" w:cs="Arial"/>
          <w:noProof/>
          <w:color w:val="000000"/>
          <w:w w:val="198"/>
          <w:sz w:val="20"/>
        </w:rPr>
        <w:t> </w:t>
      </w:r>
      <w:r w:rsidRPr="006B5B23">
        <w:rPr>
          <w:rFonts w:ascii="Arial" w:hAnsi="Arial" w:cs="Arial"/>
          <w:noProof/>
          <w:color w:val="000000"/>
          <w:spacing w:val="-3"/>
          <w:sz w:val="20"/>
        </w:rPr>
        <w:t>(including</w:t>
      </w:r>
      <w:r w:rsidRPr="006B5B23">
        <w:rPr>
          <w:rFonts w:ascii="Arial" w:hAnsi="Arial" w:cs="Arial"/>
          <w:noProof/>
          <w:color w:val="000000"/>
          <w:w w:val="198"/>
          <w:sz w:val="20"/>
        </w:rPr>
        <w:t> </w:t>
      </w:r>
      <w:r w:rsidRPr="006B5B23">
        <w:rPr>
          <w:rFonts w:ascii="Arial" w:hAnsi="Arial" w:cs="Arial"/>
          <w:noProof/>
          <w:color w:val="000000"/>
          <w:spacing w:val="-3"/>
          <w:sz w:val="20"/>
        </w:rPr>
        <w:t>without</w:t>
      </w:r>
    </w:p>
    <w:p w14:paraId="71F8D316" w14:textId="77777777" w:rsidR="0008218E" w:rsidRPr="006B5B23" w:rsidRDefault="0008218E"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limitation</w:t>
      </w:r>
      <w:r w:rsidRPr="006B5B23">
        <w:rPr>
          <w:rFonts w:ascii="Arial" w:hAnsi="Arial" w:cs="Arial"/>
          <w:noProof/>
          <w:color w:val="000000"/>
          <w:w w:val="336"/>
          <w:sz w:val="20"/>
        </w:rPr>
        <w:t> </w:t>
      </w:r>
      <w:r w:rsidRPr="006B5B23">
        <w:rPr>
          <w:rFonts w:ascii="Arial" w:hAnsi="Arial" w:cs="Arial"/>
          <w:noProof/>
          <w:color w:val="000000"/>
          <w:spacing w:val="-2"/>
          <w:sz w:val="20"/>
        </w:rPr>
        <w:t>taxes</w:t>
      </w:r>
      <w:r w:rsidRPr="006B5B23">
        <w:rPr>
          <w:rFonts w:ascii="Arial" w:hAnsi="Arial" w:cs="Arial"/>
          <w:noProof/>
          <w:color w:val="000000"/>
          <w:w w:val="336"/>
          <w:sz w:val="20"/>
        </w:rPr>
        <w:t> </w:t>
      </w:r>
      <w:r w:rsidRPr="006B5B23">
        <w:rPr>
          <w:rFonts w:ascii="Arial" w:hAnsi="Arial" w:cs="Arial"/>
          <w:noProof/>
          <w:color w:val="000000"/>
          <w:spacing w:val="-3"/>
          <w:sz w:val="20"/>
        </w:rPr>
        <w:t>described</w:t>
      </w:r>
      <w:r w:rsidRPr="006B5B23">
        <w:rPr>
          <w:rFonts w:ascii="Arial" w:hAnsi="Arial" w:cs="Arial"/>
          <w:noProof/>
          <w:color w:val="000000"/>
          <w:w w:val="339"/>
          <w:sz w:val="20"/>
        </w:rPr>
        <w:t> </w:t>
      </w:r>
      <w:r w:rsidRPr="006B5B23">
        <w:rPr>
          <w:rFonts w:ascii="Arial" w:hAnsi="Arial" w:cs="Arial"/>
          <w:noProof/>
          <w:color w:val="000000"/>
          <w:spacing w:val="-3"/>
          <w:sz w:val="20"/>
        </w:rPr>
        <w:t>in</w:t>
      </w:r>
      <w:r w:rsidRPr="006B5B23">
        <w:rPr>
          <w:rFonts w:ascii="Arial" w:hAnsi="Arial" w:cs="Arial"/>
          <w:noProof/>
          <w:color w:val="000000"/>
          <w:w w:val="339"/>
          <w:sz w:val="20"/>
        </w:rPr>
        <w:t> </w:t>
      </w:r>
      <w:r w:rsidRPr="006B5B23">
        <w:rPr>
          <w:rFonts w:ascii="Arial" w:hAnsi="Arial" w:cs="Arial"/>
          <w:noProof/>
          <w:color w:val="000000"/>
          <w:spacing w:val="-3"/>
          <w:sz w:val="20"/>
        </w:rPr>
        <w:t>Clause</w:t>
      </w:r>
      <w:r w:rsidRPr="006B5B23">
        <w:rPr>
          <w:rFonts w:ascii="Arial" w:hAnsi="Arial" w:cs="Arial"/>
          <w:noProof/>
          <w:color w:val="000000"/>
          <w:w w:val="336"/>
          <w:sz w:val="20"/>
        </w:rPr>
        <w:t> </w:t>
      </w:r>
      <w:r w:rsidRPr="006B5B23">
        <w:rPr>
          <w:rFonts w:ascii="Arial" w:hAnsi="Arial" w:cs="Arial"/>
          <w:noProof/>
          <w:color w:val="000000"/>
          <w:spacing w:val="-2"/>
          <w:sz w:val="20"/>
        </w:rPr>
        <w:t>17.1),</w:t>
      </w:r>
      <w:r w:rsidRPr="006B5B23">
        <w:rPr>
          <w:rFonts w:ascii="Arial" w:hAnsi="Arial" w:cs="Arial"/>
          <w:noProof/>
          <w:color w:val="000000"/>
          <w:w w:val="334"/>
          <w:sz w:val="20"/>
        </w:rPr>
        <w:t> </w:t>
      </w:r>
      <w:r w:rsidRPr="006B5B23">
        <w:rPr>
          <w:rFonts w:ascii="Arial" w:hAnsi="Arial" w:cs="Arial"/>
          <w:b/>
          <w:noProof/>
          <w:color w:val="000000"/>
          <w:spacing w:val="-4"/>
          <w:sz w:val="20"/>
        </w:rPr>
        <w:t>CONTRACTOR</w:t>
      </w:r>
      <w:r w:rsidRPr="006B5B23">
        <w:rPr>
          <w:rFonts w:ascii="Arial" w:hAnsi="Arial" w:cs="Arial"/>
          <w:noProof/>
          <w:color w:val="000000"/>
          <w:w w:val="336"/>
          <w:sz w:val="20"/>
        </w:rPr>
        <w:t> </w:t>
      </w:r>
      <w:r w:rsidRPr="006B5B23">
        <w:rPr>
          <w:rFonts w:ascii="Arial" w:hAnsi="Arial" w:cs="Arial"/>
          <w:noProof/>
          <w:color w:val="000000"/>
          <w:spacing w:val="-3"/>
          <w:sz w:val="20"/>
        </w:rPr>
        <w:t>must</w:t>
      </w:r>
      <w:r w:rsidRPr="006B5B23">
        <w:rPr>
          <w:rFonts w:ascii="Arial" w:hAnsi="Arial" w:cs="Arial"/>
          <w:noProof/>
          <w:color w:val="000000"/>
          <w:w w:val="336"/>
          <w:sz w:val="20"/>
        </w:rPr>
        <w:t> </w:t>
      </w:r>
      <w:r w:rsidRPr="006B5B23">
        <w:rPr>
          <w:rFonts w:ascii="Arial" w:hAnsi="Arial" w:cs="Arial"/>
          <w:noProof/>
          <w:color w:val="000000"/>
          <w:spacing w:val="-3"/>
          <w:sz w:val="20"/>
        </w:rPr>
        <w:t>disclose</w:t>
      </w:r>
      <w:r w:rsidRPr="006B5B23">
        <w:rPr>
          <w:rFonts w:ascii="Arial" w:hAnsi="Arial" w:cs="Arial"/>
          <w:noProof/>
          <w:color w:val="000000"/>
          <w:w w:val="339"/>
          <w:sz w:val="20"/>
        </w:rPr>
        <w:t> </w:t>
      </w:r>
      <w:r w:rsidRPr="006B5B23">
        <w:rPr>
          <w:rFonts w:ascii="Arial" w:hAnsi="Arial" w:cs="Arial"/>
          <w:noProof/>
          <w:color w:val="000000"/>
          <w:spacing w:val="-3"/>
          <w:sz w:val="20"/>
        </w:rPr>
        <w:t>such</w:t>
      </w:r>
    </w:p>
    <w:p w14:paraId="71C6F1C5" w14:textId="77777777" w:rsidR="0008218E" w:rsidRPr="006B5B23" w:rsidRDefault="0008218E" w:rsidP="009E4D6D">
      <w:pPr>
        <w:spacing w:after="0" w:line="240" w:lineRule="auto"/>
        <w:ind w:left="709"/>
        <w:jc w:val="both"/>
        <w:rPr>
          <w:rFonts w:ascii="Arial" w:hAnsi="Arial" w:cs="Arial"/>
          <w:sz w:val="20"/>
        </w:rPr>
      </w:pPr>
      <w:r w:rsidRPr="006B5B23">
        <w:rPr>
          <w:rFonts w:ascii="Arial" w:hAnsi="Arial" w:cs="Arial"/>
          <w:noProof/>
          <w:color w:val="000000"/>
          <w:spacing w:val="-3"/>
          <w:sz w:val="20"/>
        </w:rPr>
        <w:t>exemption</w:t>
      </w:r>
      <w:r w:rsidRPr="006B5B23">
        <w:rPr>
          <w:rFonts w:ascii="Arial" w:hAnsi="Arial" w:cs="Arial"/>
          <w:noProof/>
          <w:color w:val="000000"/>
          <w:w w:val="256"/>
          <w:sz w:val="20"/>
        </w:rPr>
        <w:t> </w:t>
      </w:r>
      <w:r w:rsidRPr="006B5B23">
        <w:rPr>
          <w:rFonts w:ascii="Arial" w:hAnsi="Arial" w:cs="Arial"/>
          <w:noProof/>
          <w:color w:val="000000"/>
          <w:spacing w:val="-3"/>
          <w:sz w:val="20"/>
        </w:rPr>
        <w:t>to</w:t>
      </w:r>
      <w:r w:rsidRPr="006B5B23">
        <w:rPr>
          <w:rFonts w:ascii="Arial" w:hAnsi="Arial" w:cs="Arial"/>
          <w:noProof/>
          <w:color w:val="000000"/>
          <w:w w:val="258"/>
          <w:sz w:val="20"/>
        </w:rPr>
        <w:t> </w:t>
      </w:r>
      <w:r w:rsidRPr="006B5B23">
        <w:rPr>
          <w:rFonts w:ascii="Arial" w:hAnsi="Arial" w:cs="Arial"/>
          <w:b/>
          <w:noProof/>
          <w:color w:val="000000"/>
          <w:spacing w:val="-3"/>
          <w:sz w:val="20"/>
        </w:rPr>
        <w:t>SINOPEC</w:t>
      </w:r>
      <w:r w:rsidRPr="006B5B23">
        <w:rPr>
          <w:rFonts w:ascii="Arial" w:hAnsi="Arial" w:cs="Arial"/>
          <w:noProof/>
          <w:color w:val="000000"/>
          <w:w w:val="258"/>
          <w:sz w:val="20"/>
        </w:rPr>
        <w:t> </w:t>
      </w:r>
      <w:r w:rsidRPr="006B5B23">
        <w:rPr>
          <w:rFonts w:ascii="Arial" w:hAnsi="Arial" w:cs="Arial"/>
          <w:noProof/>
          <w:color w:val="000000"/>
          <w:spacing w:val="-3"/>
          <w:sz w:val="20"/>
        </w:rPr>
        <w:t>on</w:t>
      </w:r>
      <w:r w:rsidRPr="006B5B23">
        <w:rPr>
          <w:rFonts w:ascii="Arial" w:hAnsi="Arial" w:cs="Arial"/>
          <w:noProof/>
          <w:color w:val="000000"/>
          <w:w w:val="258"/>
          <w:sz w:val="20"/>
        </w:rPr>
        <w:t> </w:t>
      </w:r>
      <w:r w:rsidRPr="006B5B23">
        <w:rPr>
          <w:rFonts w:ascii="Arial" w:hAnsi="Arial" w:cs="Arial"/>
          <w:noProof/>
          <w:color w:val="000000"/>
          <w:spacing w:val="-3"/>
          <w:sz w:val="20"/>
        </w:rPr>
        <w:t>a</w:t>
      </w:r>
      <w:r w:rsidRPr="006B5B23">
        <w:rPr>
          <w:rFonts w:ascii="Arial" w:hAnsi="Arial" w:cs="Arial"/>
          <w:noProof/>
          <w:color w:val="000000"/>
          <w:w w:val="256"/>
          <w:sz w:val="20"/>
        </w:rPr>
        <w:t> </w:t>
      </w:r>
      <w:r w:rsidRPr="006B5B23">
        <w:rPr>
          <w:rFonts w:ascii="Arial" w:hAnsi="Arial" w:cs="Arial"/>
          <w:noProof/>
          <w:color w:val="000000"/>
          <w:spacing w:val="-3"/>
          <w:sz w:val="20"/>
        </w:rPr>
        <w:t>timely</w:t>
      </w:r>
      <w:r w:rsidRPr="006B5B23">
        <w:rPr>
          <w:rFonts w:ascii="Arial" w:hAnsi="Arial" w:cs="Arial"/>
          <w:noProof/>
          <w:color w:val="000000"/>
          <w:w w:val="258"/>
          <w:sz w:val="20"/>
        </w:rPr>
        <w:t> </w:t>
      </w:r>
      <w:r w:rsidRPr="006B5B23">
        <w:rPr>
          <w:rFonts w:ascii="Arial" w:hAnsi="Arial" w:cs="Arial"/>
          <w:noProof/>
          <w:color w:val="000000"/>
          <w:spacing w:val="-3"/>
          <w:sz w:val="20"/>
        </w:rPr>
        <w:t>basis</w:t>
      </w:r>
      <w:r w:rsidRPr="006B5B23">
        <w:rPr>
          <w:rFonts w:ascii="Arial" w:hAnsi="Arial" w:cs="Arial"/>
          <w:noProof/>
          <w:color w:val="000000"/>
          <w:w w:val="255"/>
          <w:sz w:val="20"/>
        </w:rPr>
        <w:t> </w:t>
      </w:r>
      <w:r w:rsidRPr="006B5B23">
        <w:rPr>
          <w:rFonts w:ascii="Arial" w:hAnsi="Arial" w:cs="Arial"/>
          <w:noProof/>
          <w:color w:val="000000"/>
          <w:spacing w:val="-3"/>
          <w:sz w:val="20"/>
        </w:rPr>
        <w:t>and</w:t>
      </w:r>
      <w:r w:rsidRPr="006B5B23">
        <w:rPr>
          <w:rFonts w:ascii="Arial" w:hAnsi="Arial" w:cs="Arial"/>
          <w:noProof/>
          <w:color w:val="000000"/>
          <w:w w:val="259"/>
          <w:sz w:val="20"/>
        </w:rPr>
        <w:t> </w:t>
      </w:r>
      <w:r w:rsidRPr="006B5B23">
        <w:rPr>
          <w:rFonts w:ascii="Arial" w:hAnsi="Arial" w:cs="Arial"/>
          <w:noProof/>
          <w:color w:val="000000"/>
          <w:spacing w:val="-3"/>
          <w:sz w:val="20"/>
        </w:rPr>
        <w:t>provide</w:t>
      </w:r>
      <w:r w:rsidRPr="006B5B23">
        <w:rPr>
          <w:rFonts w:ascii="Arial" w:hAnsi="Arial" w:cs="Arial"/>
          <w:noProof/>
          <w:color w:val="000000"/>
          <w:w w:val="256"/>
          <w:sz w:val="20"/>
        </w:rPr>
        <w:t> </w:t>
      </w:r>
      <w:r w:rsidRPr="006B5B23">
        <w:rPr>
          <w:rFonts w:ascii="Arial" w:hAnsi="Arial" w:cs="Arial"/>
          <w:b/>
          <w:noProof/>
          <w:color w:val="000000"/>
          <w:spacing w:val="-3"/>
          <w:sz w:val="20"/>
        </w:rPr>
        <w:t>SINOPEC</w:t>
      </w:r>
      <w:r w:rsidRPr="006B5B23">
        <w:rPr>
          <w:rFonts w:ascii="Arial" w:hAnsi="Arial" w:cs="Arial"/>
          <w:noProof/>
          <w:color w:val="000000"/>
          <w:w w:val="258"/>
          <w:sz w:val="20"/>
        </w:rPr>
        <w:t> </w:t>
      </w:r>
      <w:r w:rsidRPr="006B5B23">
        <w:rPr>
          <w:rFonts w:ascii="Arial" w:hAnsi="Arial" w:cs="Arial"/>
          <w:noProof/>
          <w:color w:val="000000"/>
          <w:spacing w:val="-3"/>
          <w:sz w:val="20"/>
        </w:rPr>
        <w:t>with</w:t>
      </w:r>
      <w:r w:rsidRPr="006B5B23">
        <w:rPr>
          <w:rFonts w:ascii="Arial" w:hAnsi="Arial" w:cs="Arial"/>
          <w:noProof/>
          <w:color w:val="000000"/>
          <w:w w:val="259"/>
          <w:sz w:val="20"/>
        </w:rPr>
        <w:t> </w:t>
      </w:r>
      <w:r w:rsidRPr="006B5B23">
        <w:rPr>
          <w:rFonts w:ascii="Arial" w:hAnsi="Arial" w:cs="Arial"/>
          <w:noProof/>
          <w:color w:val="000000"/>
          <w:spacing w:val="-2"/>
          <w:sz w:val="20"/>
        </w:rPr>
        <w:t xml:space="preserve">all exemption </w:t>
      </w:r>
      <w:r w:rsidRPr="006B5B23">
        <w:rPr>
          <w:rFonts w:ascii="Arial" w:hAnsi="Arial" w:cs="Arial"/>
          <w:noProof/>
          <w:color w:val="000000"/>
          <w:spacing w:val="-3"/>
          <w:sz w:val="20"/>
        </w:rPr>
        <w:t>documentation</w:t>
      </w:r>
      <w:r w:rsidRPr="006B5B23">
        <w:rPr>
          <w:rFonts w:ascii="Arial" w:hAnsi="Arial" w:cs="Arial"/>
          <w:noProof/>
          <w:color w:val="000000"/>
          <w:w w:val="271"/>
          <w:sz w:val="20"/>
        </w:rPr>
        <w:t> </w:t>
      </w:r>
      <w:r w:rsidRPr="006B5B23">
        <w:rPr>
          <w:rFonts w:ascii="Arial" w:hAnsi="Arial" w:cs="Arial"/>
          <w:noProof/>
          <w:color w:val="000000"/>
          <w:spacing w:val="-3"/>
          <w:sz w:val="20"/>
        </w:rPr>
        <w:t>requested</w:t>
      </w:r>
      <w:r w:rsidRPr="006B5B23">
        <w:rPr>
          <w:rFonts w:ascii="Arial" w:hAnsi="Arial" w:cs="Arial"/>
          <w:noProof/>
          <w:color w:val="000000"/>
          <w:w w:val="274"/>
          <w:sz w:val="20"/>
        </w:rPr>
        <w:t> </w:t>
      </w:r>
      <w:r w:rsidRPr="006B5B23">
        <w:rPr>
          <w:rFonts w:ascii="Arial" w:hAnsi="Arial" w:cs="Arial"/>
          <w:noProof/>
          <w:color w:val="000000"/>
          <w:spacing w:val="-3"/>
          <w:sz w:val="20"/>
        </w:rPr>
        <w:t>by</w:t>
      </w:r>
      <w:r w:rsidRPr="006B5B23">
        <w:rPr>
          <w:rFonts w:ascii="Arial" w:hAnsi="Arial" w:cs="Arial"/>
          <w:noProof/>
          <w:color w:val="000000"/>
          <w:w w:val="268"/>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r w:rsidRPr="006B5B23">
        <w:rPr>
          <w:rFonts w:ascii="Arial" w:hAnsi="Arial" w:cs="Arial"/>
          <w:noProof/>
          <w:color w:val="000000"/>
          <w:w w:val="394"/>
          <w:sz w:val="20"/>
        </w:rPr>
        <w:t> </w:t>
      </w:r>
      <w:r w:rsidRPr="006B5B23">
        <w:rPr>
          <w:rFonts w:ascii="Arial" w:hAnsi="Arial" w:cs="Arial"/>
          <w:noProof/>
          <w:color w:val="000000"/>
          <w:spacing w:val="-2"/>
          <w:sz w:val="20"/>
        </w:rPr>
        <w:t>If</w:t>
      </w:r>
      <w:r w:rsidRPr="006B5B23">
        <w:rPr>
          <w:rFonts w:ascii="Arial" w:hAnsi="Arial" w:cs="Arial"/>
          <w:noProof/>
          <w:color w:val="000000"/>
          <w:w w:val="271"/>
          <w:sz w:val="20"/>
        </w:rPr>
        <w:t> </w:t>
      </w:r>
      <w:r w:rsidRPr="006B5B23">
        <w:rPr>
          <w:rFonts w:ascii="Arial" w:hAnsi="Arial" w:cs="Arial"/>
          <w:noProof/>
          <w:color w:val="000000"/>
          <w:spacing w:val="-3"/>
          <w:sz w:val="20"/>
        </w:rPr>
        <w:t>required</w:t>
      </w:r>
      <w:r w:rsidRPr="006B5B23">
        <w:rPr>
          <w:rFonts w:ascii="Arial" w:hAnsi="Arial" w:cs="Arial"/>
          <w:noProof/>
          <w:color w:val="000000"/>
          <w:w w:val="271"/>
          <w:sz w:val="20"/>
        </w:rPr>
        <w:t> </w:t>
      </w:r>
      <w:r w:rsidRPr="006B5B23">
        <w:rPr>
          <w:rFonts w:ascii="Arial" w:hAnsi="Arial" w:cs="Arial"/>
          <w:noProof/>
          <w:color w:val="000000"/>
          <w:spacing w:val="-3"/>
          <w:sz w:val="20"/>
        </w:rPr>
        <w:t>by</w:t>
      </w:r>
      <w:r w:rsidRPr="006B5B23">
        <w:rPr>
          <w:rFonts w:ascii="Arial" w:hAnsi="Arial" w:cs="Arial"/>
          <w:noProof/>
          <w:color w:val="000000"/>
          <w:w w:val="271"/>
          <w:sz w:val="20"/>
        </w:rPr>
        <w:t> </w:t>
      </w:r>
      <w:r w:rsidRPr="006B5B23">
        <w:rPr>
          <w:rFonts w:ascii="Arial" w:hAnsi="Arial" w:cs="Arial"/>
          <w:noProof/>
          <w:color w:val="000000"/>
          <w:spacing w:val="-3"/>
          <w:sz w:val="20"/>
        </w:rPr>
        <w:t>the</w:t>
      </w:r>
      <w:r w:rsidRPr="006B5B23">
        <w:rPr>
          <w:rFonts w:ascii="Arial" w:hAnsi="Arial" w:cs="Arial"/>
          <w:noProof/>
          <w:color w:val="000000"/>
          <w:w w:val="271"/>
          <w:sz w:val="20"/>
        </w:rPr>
        <w:t> </w:t>
      </w:r>
      <w:r w:rsidRPr="006B5B23">
        <w:rPr>
          <w:rFonts w:ascii="Arial" w:hAnsi="Arial" w:cs="Arial"/>
          <w:noProof/>
          <w:color w:val="000000"/>
          <w:spacing w:val="-3"/>
          <w:sz w:val="20"/>
        </w:rPr>
        <w:t>Laws,</w:t>
      </w:r>
      <w:r w:rsidRPr="006B5B23">
        <w:rPr>
          <w:rFonts w:ascii="Arial" w:hAnsi="Arial" w:cs="Arial"/>
          <w:noProof/>
          <w:color w:val="000000"/>
          <w:w w:val="271"/>
          <w:sz w:val="20"/>
        </w:rPr>
        <w:t> </w:t>
      </w:r>
      <w:r w:rsidRPr="006B5B23">
        <w:rPr>
          <w:rFonts w:ascii="Arial" w:hAnsi="Arial" w:cs="Arial"/>
          <w:b/>
          <w:noProof/>
          <w:color w:val="000000"/>
          <w:spacing w:val="-3"/>
          <w:sz w:val="20"/>
        </w:rPr>
        <w:t>SINOPEC</w:t>
      </w:r>
      <w:r w:rsidRPr="006B5B23">
        <w:rPr>
          <w:rFonts w:ascii="Arial" w:hAnsi="Arial" w:cs="Arial"/>
          <w:noProof/>
          <w:color w:val="000000"/>
          <w:w w:val="271"/>
          <w:sz w:val="20"/>
        </w:rPr>
        <w:t> </w:t>
      </w:r>
      <w:r w:rsidRPr="006B5B23">
        <w:rPr>
          <w:rFonts w:ascii="Arial" w:hAnsi="Arial" w:cs="Arial"/>
          <w:noProof/>
          <w:color w:val="000000"/>
          <w:spacing w:val="-2"/>
          <w:sz w:val="20"/>
        </w:rPr>
        <w:t>will,</w:t>
      </w:r>
      <w:r w:rsidRPr="006B5B23">
        <w:rPr>
          <w:rFonts w:ascii="Arial" w:hAnsi="Arial" w:cs="Arial"/>
          <w:noProof/>
          <w:color w:val="000000"/>
          <w:w w:val="271"/>
          <w:sz w:val="20"/>
        </w:rPr>
        <w:t> </w:t>
      </w:r>
      <w:r w:rsidRPr="006B5B23">
        <w:rPr>
          <w:rFonts w:ascii="Arial" w:hAnsi="Arial" w:cs="Arial"/>
          <w:noProof/>
          <w:color w:val="000000"/>
          <w:spacing w:val="-2"/>
          <w:sz w:val="20"/>
        </w:rPr>
        <w:t>as</w:t>
      </w:r>
    </w:p>
    <w:p w14:paraId="7835F94A" w14:textId="77777777" w:rsidR="0008218E" w:rsidRPr="006B5B23" w:rsidRDefault="0008218E"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appropriate,</w:t>
      </w:r>
      <w:r w:rsidRPr="006B5B23">
        <w:rPr>
          <w:rFonts w:ascii="Arial" w:hAnsi="Arial" w:cs="Arial"/>
          <w:noProof/>
          <w:color w:val="000000"/>
          <w:spacing w:val="10"/>
          <w:sz w:val="20"/>
        </w:rPr>
        <w:t> </w:t>
      </w:r>
      <w:r w:rsidRPr="006B5B23">
        <w:rPr>
          <w:rFonts w:ascii="Arial" w:hAnsi="Arial" w:cs="Arial"/>
          <w:noProof/>
          <w:color w:val="000000"/>
          <w:spacing w:val="-2"/>
          <w:sz w:val="20"/>
        </w:rPr>
        <w:t>report,</w:t>
      </w:r>
      <w:r w:rsidRPr="006B5B23">
        <w:rPr>
          <w:rFonts w:ascii="Arial" w:hAnsi="Arial" w:cs="Arial"/>
          <w:noProof/>
          <w:color w:val="000000"/>
          <w:spacing w:val="10"/>
          <w:sz w:val="20"/>
        </w:rPr>
        <w:t> </w:t>
      </w:r>
      <w:r w:rsidRPr="006B5B23">
        <w:rPr>
          <w:rFonts w:ascii="Arial" w:hAnsi="Arial" w:cs="Arial"/>
          <w:noProof/>
          <w:color w:val="000000"/>
          <w:spacing w:val="-3"/>
          <w:sz w:val="20"/>
        </w:rPr>
        <w:t>withhold</w:t>
      </w:r>
      <w:r w:rsidRPr="006B5B23">
        <w:rPr>
          <w:rFonts w:ascii="Arial" w:hAnsi="Arial" w:cs="Arial"/>
          <w:noProof/>
          <w:color w:val="000000"/>
          <w:spacing w:val="10"/>
          <w:sz w:val="20"/>
        </w:rPr>
        <w:t> </w:t>
      </w:r>
      <w:r w:rsidRPr="006B5B23">
        <w:rPr>
          <w:rFonts w:ascii="Arial" w:hAnsi="Arial" w:cs="Arial"/>
          <w:noProof/>
          <w:color w:val="000000"/>
          <w:spacing w:val="-4"/>
          <w:sz w:val="20"/>
        </w:rPr>
        <w:t>and</w:t>
      </w:r>
      <w:r w:rsidRPr="006B5B23">
        <w:rPr>
          <w:rFonts w:ascii="Arial" w:hAnsi="Arial" w:cs="Arial"/>
          <w:noProof/>
          <w:color w:val="000000"/>
          <w:spacing w:val="10"/>
          <w:sz w:val="20"/>
        </w:rPr>
        <w:t> </w:t>
      </w:r>
      <w:r w:rsidRPr="006B5B23">
        <w:rPr>
          <w:rFonts w:ascii="Arial" w:hAnsi="Arial" w:cs="Arial"/>
          <w:noProof/>
          <w:color w:val="000000"/>
          <w:spacing w:val="-3"/>
          <w:sz w:val="20"/>
        </w:rPr>
        <w:t>pay</w:t>
      </w:r>
      <w:r w:rsidRPr="006B5B23">
        <w:rPr>
          <w:rFonts w:ascii="Arial" w:hAnsi="Arial" w:cs="Arial"/>
          <w:noProof/>
          <w:color w:val="000000"/>
          <w:spacing w:val="10"/>
          <w:sz w:val="20"/>
        </w:rPr>
        <w:t> </w:t>
      </w:r>
      <w:r w:rsidRPr="006B5B23">
        <w:rPr>
          <w:rFonts w:ascii="Arial" w:hAnsi="Arial" w:cs="Arial"/>
          <w:noProof/>
          <w:color w:val="000000"/>
          <w:spacing w:val="-3"/>
          <w:sz w:val="20"/>
        </w:rPr>
        <w:t>to</w:t>
      </w:r>
      <w:r w:rsidRPr="006B5B23">
        <w:rPr>
          <w:rFonts w:ascii="Arial" w:hAnsi="Arial" w:cs="Arial"/>
          <w:noProof/>
          <w:color w:val="000000"/>
          <w:spacing w:val="10"/>
          <w:sz w:val="20"/>
        </w:rPr>
        <w:t> </w:t>
      </w:r>
      <w:r w:rsidRPr="006B5B23">
        <w:rPr>
          <w:rFonts w:ascii="Arial" w:hAnsi="Arial" w:cs="Arial"/>
          <w:noProof/>
          <w:color w:val="000000"/>
          <w:spacing w:val="-3"/>
          <w:sz w:val="20"/>
        </w:rPr>
        <w:t>the</w:t>
      </w:r>
      <w:r w:rsidRPr="006B5B23">
        <w:rPr>
          <w:rFonts w:ascii="Arial" w:hAnsi="Arial" w:cs="Arial"/>
          <w:noProof/>
          <w:color w:val="000000"/>
          <w:spacing w:val="10"/>
          <w:sz w:val="20"/>
        </w:rPr>
        <w:t> </w:t>
      </w:r>
      <w:r w:rsidRPr="006B5B23">
        <w:rPr>
          <w:rFonts w:ascii="Arial" w:hAnsi="Arial" w:cs="Arial"/>
          <w:noProof/>
          <w:color w:val="000000"/>
          <w:spacing w:val="-3"/>
          <w:sz w:val="20"/>
        </w:rPr>
        <w:t>tax</w:t>
      </w:r>
      <w:r w:rsidRPr="006B5B23">
        <w:rPr>
          <w:rFonts w:ascii="Arial" w:hAnsi="Arial" w:cs="Arial"/>
          <w:noProof/>
          <w:color w:val="000000"/>
          <w:spacing w:val="7"/>
          <w:sz w:val="20"/>
        </w:rPr>
        <w:t> </w:t>
      </w:r>
      <w:r w:rsidRPr="006B5B23">
        <w:rPr>
          <w:rFonts w:ascii="Arial" w:hAnsi="Arial" w:cs="Arial"/>
          <w:noProof/>
          <w:color w:val="000000"/>
          <w:spacing w:val="-3"/>
          <w:sz w:val="20"/>
        </w:rPr>
        <w:t>authorities</w:t>
      </w:r>
      <w:r w:rsidRPr="006B5B23">
        <w:rPr>
          <w:rFonts w:ascii="Arial" w:hAnsi="Arial" w:cs="Arial"/>
          <w:noProof/>
          <w:color w:val="000000"/>
          <w:spacing w:val="10"/>
          <w:sz w:val="20"/>
        </w:rPr>
        <w:t> </w:t>
      </w:r>
      <w:r w:rsidRPr="006B5B23">
        <w:rPr>
          <w:rFonts w:ascii="Arial" w:hAnsi="Arial" w:cs="Arial"/>
          <w:noProof/>
          <w:color w:val="000000"/>
          <w:spacing w:val="-3"/>
          <w:sz w:val="20"/>
        </w:rPr>
        <w:t>any</w:t>
      </w:r>
      <w:r w:rsidRPr="006B5B23">
        <w:rPr>
          <w:rFonts w:ascii="Arial" w:hAnsi="Arial" w:cs="Arial"/>
          <w:noProof/>
          <w:color w:val="000000"/>
          <w:spacing w:val="8"/>
          <w:sz w:val="20"/>
        </w:rPr>
        <w:t> </w:t>
      </w:r>
      <w:r w:rsidRPr="006B5B23">
        <w:rPr>
          <w:rFonts w:ascii="Arial" w:hAnsi="Arial" w:cs="Arial"/>
          <w:noProof/>
          <w:color w:val="000000"/>
          <w:spacing w:val="-2"/>
          <w:sz w:val="20"/>
        </w:rPr>
        <w:t>tax</w:t>
      </w:r>
      <w:r w:rsidRPr="006B5B23">
        <w:rPr>
          <w:rFonts w:ascii="Arial" w:hAnsi="Arial" w:cs="Arial"/>
          <w:noProof/>
          <w:color w:val="000000"/>
          <w:spacing w:val="8"/>
          <w:sz w:val="20"/>
        </w:rPr>
        <w:t> </w:t>
      </w:r>
      <w:r w:rsidRPr="006B5B23">
        <w:rPr>
          <w:rFonts w:ascii="Arial" w:hAnsi="Arial" w:cs="Arial"/>
          <w:noProof/>
          <w:color w:val="000000"/>
          <w:spacing w:val="-3"/>
          <w:sz w:val="20"/>
        </w:rPr>
        <w:t>levied</w:t>
      </w:r>
      <w:r w:rsidRPr="006B5B23">
        <w:rPr>
          <w:rFonts w:ascii="Arial" w:hAnsi="Arial" w:cs="Arial"/>
          <w:noProof/>
          <w:color w:val="000000"/>
          <w:spacing w:val="11"/>
          <w:sz w:val="20"/>
        </w:rPr>
        <w:t> </w:t>
      </w:r>
      <w:r w:rsidRPr="006B5B23">
        <w:rPr>
          <w:rFonts w:ascii="Arial" w:hAnsi="Arial" w:cs="Arial"/>
          <w:noProof/>
          <w:color w:val="000000"/>
          <w:spacing w:val="-3"/>
          <w:sz w:val="20"/>
        </w:rPr>
        <w:t>or</w:t>
      </w:r>
      <w:r w:rsidRPr="006B5B23">
        <w:rPr>
          <w:rFonts w:ascii="Arial" w:hAnsi="Arial" w:cs="Arial"/>
          <w:noProof/>
          <w:color w:val="000000"/>
          <w:spacing w:val="10"/>
          <w:sz w:val="20"/>
        </w:rPr>
        <w:t> </w:t>
      </w:r>
      <w:r w:rsidRPr="006B5B23">
        <w:rPr>
          <w:rFonts w:ascii="Arial" w:hAnsi="Arial" w:cs="Arial"/>
          <w:noProof/>
          <w:color w:val="000000"/>
          <w:spacing w:val="-3"/>
          <w:sz w:val="20"/>
        </w:rPr>
        <w:t>assessed</w:t>
      </w:r>
      <w:r w:rsidRPr="006B5B23">
        <w:rPr>
          <w:rFonts w:ascii="Arial" w:hAnsi="Arial" w:cs="Arial"/>
          <w:noProof/>
          <w:color w:val="000000"/>
          <w:spacing w:val="10"/>
          <w:sz w:val="20"/>
        </w:rPr>
        <w:t> </w:t>
      </w:r>
      <w:r w:rsidRPr="006B5B23">
        <w:rPr>
          <w:rFonts w:ascii="Arial" w:hAnsi="Arial" w:cs="Arial"/>
          <w:noProof/>
          <w:color w:val="000000"/>
          <w:spacing w:val="-3"/>
          <w:sz w:val="20"/>
        </w:rPr>
        <w:t>on</w:t>
      </w:r>
    </w:p>
    <w:p w14:paraId="49A98D49" w14:textId="77777777" w:rsidR="0008218E" w:rsidRPr="006B5B23" w:rsidRDefault="0008218E"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account</w:t>
      </w:r>
      <w:r w:rsidRPr="006B5B23">
        <w:rPr>
          <w:rFonts w:ascii="Arial" w:hAnsi="Arial" w:cs="Arial"/>
          <w:noProof/>
          <w:color w:val="000000"/>
          <w:w w:val="394"/>
          <w:sz w:val="20"/>
        </w:rPr>
        <w:t> </w:t>
      </w:r>
      <w:r w:rsidRPr="006B5B23">
        <w:rPr>
          <w:rFonts w:ascii="Arial" w:hAnsi="Arial" w:cs="Arial"/>
          <w:noProof/>
          <w:color w:val="000000"/>
          <w:spacing w:val="-2"/>
          <w:sz w:val="20"/>
        </w:rPr>
        <w:t>of</w:t>
      </w:r>
      <w:r w:rsidRPr="006B5B23">
        <w:rPr>
          <w:rFonts w:ascii="Arial" w:hAnsi="Arial" w:cs="Arial"/>
          <w:noProof/>
          <w:color w:val="000000"/>
          <w:w w:val="396"/>
          <w:sz w:val="20"/>
        </w:rPr>
        <w:t> </w:t>
      </w:r>
      <w:r w:rsidRPr="006B5B23">
        <w:rPr>
          <w:rFonts w:ascii="Arial" w:hAnsi="Arial" w:cs="Arial"/>
          <w:b/>
          <w:noProof/>
          <w:color w:val="000000"/>
          <w:spacing w:val="-3"/>
          <w:sz w:val="20"/>
        </w:rPr>
        <w:t>CONTRACTOR</w:t>
      </w:r>
      <w:r w:rsidRPr="006B5B23">
        <w:rPr>
          <w:rFonts w:ascii="Arial" w:hAnsi="Arial" w:cs="Arial"/>
          <w:noProof/>
          <w:color w:val="000000"/>
          <w:spacing w:val="-3"/>
          <w:sz w:val="20"/>
        </w:rPr>
        <w:t>’s</w:t>
      </w:r>
      <w:r w:rsidRPr="006B5B23">
        <w:rPr>
          <w:rFonts w:ascii="Arial" w:hAnsi="Arial" w:cs="Arial"/>
          <w:noProof/>
          <w:color w:val="000000"/>
          <w:w w:val="394"/>
          <w:sz w:val="20"/>
        </w:rPr>
        <w:t> </w:t>
      </w:r>
      <w:r w:rsidRPr="006B5B23">
        <w:rPr>
          <w:rFonts w:ascii="Arial" w:hAnsi="Arial" w:cs="Arial"/>
          <w:noProof/>
          <w:color w:val="000000"/>
          <w:spacing w:val="-3"/>
          <w:sz w:val="20"/>
        </w:rPr>
        <w:t>Services,</w:t>
      </w:r>
      <w:r w:rsidRPr="006B5B23">
        <w:rPr>
          <w:rFonts w:ascii="Arial" w:hAnsi="Arial" w:cs="Arial"/>
          <w:noProof/>
          <w:color w:val="000000"/>
          <w:w w:val="394"/>
          <w:sz w:val="20"/>
        </w:rPr>
        <w:t> </w:t>
      </w:r>
      <w:r w:rsidRPr="006B5B23">
        <w:rPr>
          <w:rFonts w:ascii="Arial" w:hAnsi="Arial" w:cs="Arial"/>
          <w:noProof/>
          <w:color w:val="000000"/>
          <w:spacing w:val="-3"/>
          <w:sz w:val="20"/>
        </w:rPr>
        <w:t>based</w:t>
      </w:r>
      <w:r w:rsidRPr="006B5B23">
        <w:rPr>
          <w:rFonts w:ascii="Arial" w:hAnsi="Arial" w:cs="Arial"/>
          <w:noProof/>
          <w:color w:val="000000"/>
          <w:w w:val="394"/>
          <w:sz w:val="20"/>
        </w:rPr>
        <w:t> </w:t>
      </w:r>
      <w:r w:rsidRPr="006B5B23">
        <w:rPr>
          <w:rFonts w:ascii="Arial" w:hAnsi="Arial" w:cs="Arial"/>
          <w:noProof/>
          <w:color w:val="000000"/>
          <w:spacing w:val="-3"/>
          <w:sz w:val="20"/>
        </w:rPr>
        <w:t>on</w:t>
      </w:r>
      <w:r w:rsidRPr="006B5B23">
        <w:rPr>
          <w:rFonts w:ascii="Arial" w:hAnsi="Arial" w:cs="Arial"/>
          <w:noProof/>
          <w:color w:val="000000"/>
          <w:w w:val="394"/>
          <w:sz w:val="20"/>
        </w:rPr>
        <w:t> </w:t>
      </w:r>
      <w:r w:rsidRPr="006B5B23">
        <w:rPr>
          <w:rFonts w:ascii="Arial" w:hAnsi="Arial" w:cs="Arial"/>
          <w:noProof/>
          <w:color w:val="000000"/>
          <w:spacing w:val="-2"/>
          <w:sz w:val="20"/>
        </w:rPr>
        <w:t>the</w:t>
      </w:r>
      <w:r w:rsidRPr="006B5B23">
        <w:rPr>
          <w:rFonts w:ascii="Arial" w:hAnsi="Arial" w:cs="Arial"/>
          <w:noProof/>
          <w:color w:val="000000"/>
          <w:w w:val="394"/>
          <w:sz w:val="20"/>
        </w:rPr>
        <w:t> </w:t>
      </w:r>
      <w:r w:rsidRPr="006B5B23">
        <w:rPr>
          <w:rFonts w:ascii="Arial" w:hAnsi="Arial" w:cs="Arial"/>
          <w:noProof/>
          <w:color w:val="000000"/>
          <w:spacing w:val="-2"/>
          <w:sz w:val="20"/>
        </w:rPr>
        <w:t>certifications</w:t>
      </w:r>
      <w:r w:rsidRPr="006B5B23">
        <w:rPr>
          <w:rFonts w:ascii="Arial" w:hAnsi="Arial" w:cs="Arial"/>
          <w:noProof/>
          <w:color w:val="000000"/>
          <w:w w:val="393"/>
          <w:sz w:val="20"/>
        </w:rPr>
        <w:t> </w:t>
      </w:r>
      <w:r w:rsidRPr="006B5B23">
        <w:rPr>
          <w:rFonts w:ascii="Arial" w:hAnsi="Arial" w:cs="Arial"/>
          <w:noProof/>
          <w:color w:val="000000"/>
          <w:spacing w:val="-3"/>
          <w:sz w:val="20"/>
        </w:rPr>
        <w:t>or</w:t>
      </w:r>
      <w:r w:rsidRPr="006B5B23">
        <w:rPr>
          <w:rFonts w:ascii="Arial" w:hAnsi="Arial" w:cs="Arial"/>
          <w:noProof/>
          <w:color w:val="000000"/>
          <w:w w:val="397"/>
          <w:sz w:val="20"/>
        </w:rPr>
        <w:t> </w:t>
      </w:r>
      <w:r w:rsidRPr="006B5B23">
        <w:rPr>
          <w:rFonts w:ascii="Arial" w:hAnsi="Arial" w:cs="Arial"/>
          <w:noProof/>
          <w:color w:val="000000"/>
          <w:spacing w:val="-2"/>
          <w:sz w:val="20"/>
        </w:rPr>
        <w:t>written</w:t>
      </w:r>
    </w:p>
    <w:p w14:paraId="089DF7AC" w14:textId="77777777" w:rsidR="0008218E" w:rsidRPr="006B5B23" w:rsidRDefault="0008218E" w:rsidP="009E4D6D">
      <w:pPr>
        <w:spacing w:after="0" w:line="240" w:lineRule="auto"/>
        <w:ind w:left="62" w:firstLine="647"/>
        <w:jc w:val="both"/>
        <w:rPr>
          <w:rFonts w:ascii="Arial" w:hAnsi="Arial" w:cs="Arial"/>
          <w:noProof/>
          <w:color w:val="000000"/>
          <w:spacing w:val="-3"/>
          <w:sz w:val="20"/>
        </w:rPr>
      </w:pPr>
      <w:r w:rsidRPr="006B5B23">
        <w:rPr>
          <w:rFonts w:ascii="Arial" w:hAnsi="Arial" w:cs="Arial"/>
          <w:noProof/>
          <w:color w:val="000000"/>
          <w:spacing w:val="-3"/>
          <w:sz w:val="20"/>
        </w:rPr>
        <w:t>representations</w:t>
      </w:r>
      <w:r w:rsidRPr="006B5B23">
        <w:rPr>
          <w:rFonts w:ascii="Arial" w:hAnsi="Arial" w:cs="Arial"/>
          <w:noProof/>
          <w:color w:val="000000"/>
          <w:w w:val="165"/>
          <w:sz w:val="20"/>
        </w:rPr>
        <w:t> </w:t>
      </w:r>
      <w:r w:rsidRPr="006B5B23">
        <w:rPr>
          <w:rFonts w:ascii="Arial" w:hAnsi="Arial" w:cs="Arial"/>
          <w:noProof/>
          <w:color w:val="000000"/>
          <w:spacing w:val="-3"/>
          <w:sz w:val="20"/>
        </w:rPr>
        <w:t>provided</w:t>
      </w:r>
      <w:r w:rsidRPr="006B5B23">
        <w:rPr>
          <w:rFonts w:ascii="Arial" w:hAnsi="Arial" w:cs="Arial"/>
          <w:noProof/>
          <w:color w:val="000000"/>
          <w:w w:val="166"/>
          <w:sz w:val="20"/>
        </w:rPr>
        <w:t> </w:t>
      </w:r>
      <w:r w:rsidRPr="006B5B23">
        <w:rPr>
          <w:rFonts w:ascii="Arial" w:hAnsi="Arial" w:cs="Arial"/>
          <w:noProof/>
          <w:color w:val="000000"/>
          <w:spacing w:val="-3"/>
          <w:sz w:val="20"/>
        </w:rPr>
        <w:t>by</w:t>
      </w:r>
      <w:r w:rsidRPr="006B5B23">
        <w:rPr>
          <w:rFonts w:ascii="Arial" w:hAnsi="Arial" w:cs="Arial"/>
          <w:noProof/>
          <w:color w:val="000000"/>
          <w:w w:val="163"/>
          <w:sz w:val="20"/>
        </w:rPr>
        <w:t> </w:t>
      </w:r>
      <w:r w:rsidRPr="006B5B23">
        <w:rPr>
          <w:rFonts w:ascii="Arial" w:hAnsi="Arial" w:cs="Arial"/>
          <w:b/>
          <w:noProof/>
          <w:color w:val="000000"/>
          <w:spacing w:val="-3"/>
          <w:sz w:val="20"/>
        </w:rPr>
        <w:t>CONTRACTOR</w:t>
      </w:r>
      <w:r w:rsidRPr="006B5B23">
        <w:rPr>
          <w:rFonts w:ascii="Arial" w:hAnsi="Arial" w:cs="Arial"/>
          <w:noProof/>
          <w:color w:val="000000"/>
          <w:spacing w:val="-3"/>
          <w:sz w:val="20"/>
        </w:rPr>
        <w:t>.</w:t>
      </w:r>
      <w:r w:rsidRPr="006B5B23">
        <w:rPr>
          <w:rFonts w:ascii="Arial" w:hAnsi="Arial" w:cs="Arial"/>
          <w:noProof/>
          <w:color w:val="000000"/>
          <w:w w:val="288"/>
          <w:sz w:val="20"/>
        </w:rPr>
        <w:t> </w:t>
      </w:r>
      <w:r w:rsidRPr="006B5B23">
        <w:rPr>
          <w:rFonts w:ascii="Arial" w:hAnsi="Arial" w:cs="Arial"/>
          <w:b/>
          <w:noProof/>
          <w:color w:val="000000"/>
          <w:spacing w:val="-3"/>
          <w:sz w:val="20"/>
        </w:rPr>
        <w:t>SINOPEC</w:t>
      </w:r>
      <w:r w:rsidRPr="006B5B23">
        <w:rPr>
          <w:rFonts w:ascii="Arial" w:hAnsi="Arial" w:cs="Arial"/>
          <w:noProof/>
          <w:color w:val="000000"/>
          <w:w w:val="163"/>
          <w:sz w:val="20"/>
        </w:rPr>
        <w:t> </w:t>
      </w:r>
      <w:r w:rsidRPr="006B5B23">
        <w:rPr>
          <w:rFonts w:ascii="Arial" w:hAnsi="Arial" w:cs="Arial"/>
          <w:noProof/>
          <w:color w:val="000000"/>
          <w:spacing w:val="-2"/>
          <w:sz w:val="20"/>
        </w:rPr>
        <w:t>will</w:t>
      </w:r>
      <w:r w:rsidRPr="006B5B23">
        <w:rPr>
          <w:rFonts w:ascii="Arial" w:hAnsi="Arial" w:cs="Arial"/>
          <w:noProof/>
          <w:color w:val="000000"/>
          <w:w w:val="162"/>
          <w:sz w:val="20"/>
        </w:rPr>
        <w:t> </w:t>
      </w:r>
      <w:r w:rsidRPr="006B5B23">
        <w:rPr>
          <w:rFonts w:ascii="Arial" w:hAnsi="Arial" w:cs="Arial"/>
          <w:noProof/>
          <w:color w:val="000000"/>
          <w:spacing w:val="-3"/>
          <w:sz w:val="20"/>
        </w:rPr>
        <w:t>provide</w:t>
      </w:r>
      <w:r w:rsidRPr="006B5B23">
        <w:rPr>
          <w:rFonts w:ascii="Arial" w:hAnsi="Arial" w:cs="Arial"/>
          <w:noProof/>
          <w:color w:val="000000"/>
          <w:w w:val="163"/>
          <w:sz w:val="20"/>
        </w:rPr>
        <w:t> </w:t>
      </w:r>
      <w:r w:rsidRPr="006B5B23">
        <w:rPr>
          <w:rFonts w:ascii="Arial" w:hAnsi="Arial" w:cs="Arial"/>
          <w:b/>
          <w:noProof/>
          <w:color w:val="000000"/>
          <w:spacing w:val="-4"/>
          <w:sz w:val="20"/>
        </w:rPr>
        <w:t>CONTRACTOR</w:t>
      </w:r>
      <w:r w:rsidRPr="006B5B23">
        <w:rPr>
          <w:rFonts w:ascii="Arial" w:hAnsi="Arial" w:cs="Arial"/>
          <w:noProof/>
          <w:color w:val="000000"/>
          <w:w w:val="166"/>
          <w:sz w:val="20"/>
        </w:rPr>
        <w:t> </w:t>
      </w:r>
      <w:r w:rsidRPr="006B5B23">
        <w:rPr>
          <w:rFonts w:ascii="Arial" w:hAnsi="Arial" w:cs="Arial"/>
          <w:noProof/>
          <w:color w:val="000000"/>
          <w:spacing w:val="-3"/>
          <w:sz w:val="20"/>
        </w:rPr>
        <w:t>with</w:t>
      </w:r>
    </w:p>
    <w:p w14:paraId="2F334645" w14:textId="77777777" w:rsidR="0008218E" w:rsidRPr="006B5B23" w:rsidRDefault="0008218E" w:rsidP="009E4D6D">
      <w:pPr>
        <w:spacing w:after="0" w:line="240" w:lineRule="auto"/>
        <w:ind w:left="62" w:firstLine="647"/>
        <w:jc w:val="both"/>
        <w:rPr>
          <w:rFonts w:ascii="Arial" w:hAnsi="Arial" w:cs="Arial"/>
          <w:noProof/>
          <w:color w:val="000000"/>
          <w:w w:val="168"/>
          <w:sz w:val="20"/>
        </w:rPr>
      </w:pPr>
      <w:r w:rsidRPr="006B5B23">
        <w:rPr>
          <w:rFonts w:ascii="Arial" w:hAnsi="Arial" w:cs="Arial"/>
          <w:noProof/>
          <w:color w:val="000000"/>
          <w:spacing w:val="-2"/>
          <w:sz w:val="20"/>
        </w:rPr>
        <w:t>tax receipts for</w:t>
      </w:r>
      <w:r w:rsidRPr="006B5B23">
        <w:rPr>
          <w:rFonts w:ascii="Arial" w:hAnsi="Arial" w:cs="Arial"/>
          <w:noProof/>
          <w:color w:val="000000"/>
          <w:w w:val="168"/>
          <w:sz w:val="20"/>
        </w:rPr>
        <w:t> </w:t>
      </w:r>
      <w:r w:rsidRPr="006B5B23">
        <w:rPr>
          <w:rFonts w:ascii="Arial" w:hAnsi="Arial" w:cs="Arial"/>
          <w:noProof/>
          <w:color w:val="000000"/>
          <w:spacing w:val="-3"/>
          <w:sz w:val="20"/>
        </w:rPr>
        <w:t>any</w:t>
      </w:r>
      <w:r w:rsidRPr="006B5B23">
        <w:rPr>
          <w:rFonts w:ascii="Arial" w:hAnsi="Arial" w:cs="Arial"/>
          <w:noProof/>
          <w:color w:val="000000"/>
          <w:w w:val="162"/>
          <w:sz w:val="20"/>
        </w:rPr>
        <w:t> </w:t>
      </w:r>
      <w:r w:rsidRPr="006B5B23">
        <w:rPr>
          <w:rFonts w:ascii="Arial" w:hAnsi="Arial" w:cs="Arial"/>
          <w:noProof/>
          <w:color w:val="000000"/>
          <w:spacing w:val="-2"/>
          <w:sz w:val="20"/>
        </w:rPr>
        <w:t>withheld</w:t>
      </w:r>
      <w:r w:rsidRPr="006B5B23">
        <w:rPr>
          <w:rFonts w:ascii="Arial" w:hAnsi="Arial" w:cs="Arial"/>
          <w:noProof/>
          <w:color w:val="000000"/>
          <w:w w:val="165"/>
          <w:sz w:val="20"/>
        </w:rPr>
        <w:t> </w:t>
      </w:r>
      <w:r w:rsidRPr="006B5B23">
        <w:rPr>
          <w:rFonts w:ascii="Arial" w:hAnsi="Arial" w:cs="Arial"/>
          <w:noProof/>
          <w:color w:val="000000"/>
          <w:spacing w:val="-3"/>
          <w:sz w:val="20"/>
        </w:rPr>
        <w:t>taxes</w:t>
      </w:r>
      <w:r w:rsidRPr="006B5B23">
        <w:rPr>
          <w:rFonts w:ascii="Arial" w:hAnsi="Arial" w:cs="Arial"/>
          <w:noProof/>
          <w:color w:val="000000"/>
          <w:w w:val="165"/>
          <w:sz w:val="20"/>
        </w:rPr>
        <w:t> </w:t>
      </w:r>
      <w:r w:rsidRPr="006B5B23">
        <w:rPr>
          <w:rFonts w:ascii="Arial" w:hAnsi="Arial" w:cs="Arial"/>
          <w:noProof/>
          <w:color w:val="000000"/>
          <w:spacing w:val="-3"/>
          <w:sz w:val="20"/>
        </w:rPr>
        <w:t>but</w:t>
      </w:r>
      <w:r w:rsidRPr="006B5B23">
        <w:rPr>
          <w:rFonts w:ascii="Arial" w:hAnsi="Arial" w:cs="Arial"/>
          <w:noProof/>
          <w:color w:val="000000"/>
          <w:w w:val="168"/>
          <w:sz w:val="20"/>
        </w:rPr>
        <w:t> </w:t>
      </w:r>
      <w:r w:rsidRPr="006B5B23">
        <w:rPr>
          <w:rFonts w:ascii="Arial" w:hAnsi="Arial" w:cs="Arial"/>
          <w:noProof/>
          <w:color w:val="000000"/>
          <w:spacing w:val="-2"/>
          <w:sz w:val="20"/>
        </w:rPr>
        <w:t>will</w:t>
      </w:r>
      <w:r w:rsidRPr="006B5B23">
        <w:rPr>
          <w:rFonts w:ascii="Arial" w:hAnsi="Arial" w:cs="Arial"/>
          <w:noProof/>
          <w:color w:val="000000"/>
          <w:w w:val="165"/>
          <w:sz w:val="20"/>
        </w:rPr>
        <w:t> </w:t>
      </w:r>
      <w:r w:rsidRPr="006B5B23">
        <w:rPr>
          <w:rFonts w:ascii="Arial" w:hAnsi="Arial" w:cs="Arial"/>
          <w:noProof/>
          <w:color w:val="000000"/>
          <w:spacing w:val="-3"/>
          <w:sz w:val="20"/>
        </w:rPr>
        <w:t>not</w:t>
      </w:r>
      <w:r w:rsidRPr="006B5B23">
        <w:rPr>
          <w:rFonts w:ascii="Arial" w:hAnsi="Arial" w:cs="Arial"/>
          <w:noProof/>
          <w:color w:val="000000"/>
          <w:w w:val="165"/>
          <w:sz w:val="20"/>
        </w:rPr>
        <w:t> </w:t>
      </w:r>
      <w:r w:rsidRPr="006B5B23">
        <w:rPr>
          <w:rFonts w:ascii="Arial" w:hAnsi="Arial" w:cs="Arial"/>
          <w:noProof/>
          <w:color w:val="000000"/>
          <w:spacing w:val="-3"/>
          <w:sz w:val="20"/>
        </w:rPr>
        <w:t>reimburse</w:t>
      </w:r>
      <w:r w:rsidRPr="006B5B23">
        <w:rPr>
          <w:rFonts w:ascii="Arial" w:hAnsi="Arial" w:cs="Arial"/>
          <w:noProof/>
          <w:color w:val="000000"/>
          <w:w w:val="165"/>
          <w:sz w:val="20"/>
        </w:rPr>
        <w:t> </w:t>
      </w:r>
      <w:r w:rsidRPr="006B5B23">
        <w:rPr>
          <w:rFonts w:ascii="Arial" w:hAnsi="Arial" w:cs="Arial"/>
          <w:b/>
          <w:noProof/>
          <w:color w:val="000000"/>
          <w:spacing w:val="-4"/>
          <w:sz w:val="20"/>
        </w:rPr>
        <w:t>CONTRACTOR</w:t>
      </w:r>
      <w:r w:rsidRPr="006B5B23">
        <w:rPr>
          <w:rFonts w:ascii="Arial" w:hAnsi="Arial" w:cs="Arial"/>
          <w:noProof/>
          <w:color w:val="000000"/>
          <w:w w:val="164"/>
          <w:sz w:val="20"/>
        </w:rPr>
        <w:t> </w:t>
      </w:r>
      <w:r w:rsidRPr="006B5B23">
        <w:rPr>
          <w:rFonts w:ascii="Arial" w:hAnsi="Arial" w:cs="Arial"/>
          <w:noProof/>
          <w:color w:val="000000"/>
          <w:spacing w:val="-2"/>
          <w:sz w:val="20"/>
        </w:rPr>
        <w:t>for</w:t>
      </w:r>
      <w:r w:rsidRPr="006B5B23">
        <w:rPr>
          <w:rFonts w:ascii="Arial" w:hAnsi="Arial" w:cs="Arial"/>
          <w:noProof/>
          <w:color w:val="000000"/>
          <w:w w:val="165"/>
          <w:sz w:val="20"/>
        </w:rPr>
        <w:t> </w:t>
      </w:r>
      <w:r w:rsidRPr="006B5B23">
        <w:rPr>
          <w:rFonts w:ascii="Arial" w:hAnsi="Arial" w:cs="Arial"/>
          <w:noProof/>
          <w:color w:val="000000"/>
          <w:spacing w:val="-3"/>
          <w:sz w:val="20"/>
        </w:rPr>
        <w:t>any</w:t>
      </w:r>
      <w:r w:rsidRPr="006B5B23">
        <w:rPr>
          <w:rFonts w:ascii="Arial" w:hAnsi="Arial" w:cs="Arial"/>
          <w:noProof/>
          <w:color w:val="000000"/>
          <w:w w:val="168"/>
          <w:sz w:val="20"/>
        </w:rPr>
        <w:t> </w:t>
      </w:r>
    </w:p>
    <w:p w14:paraId="5D1B952A" w14:textId="77777777" w:rsidR="00F0785C" w:rsidRPr="006B5B23" w:rsidRDefault="0008218E" w:rsidP="009E4D6D">
      <w:pPr>
        <w:spacing w:after="0" w:line="240" w:lineRule="auto"/>
        <w:ind w:left="62" w:firstLine="647"/>
        <w:jc w:val="both"/>
        <w:rPr>
          <w:rFonts w:ascii="Arial" w:hAnsi="Arial" w:cs="Arial"/>
          <w:noProof/>
          <w:color w:val="000000"/>
          <w:spacing w:val="-3"/>
          <w:sz w:val="20"/>
        </w:rPr>
      </w:pPr>
      <w:r w:rsidRPr="006B5B23">
        <w:rPr>
          <w:rFonts w:ascii="Arial" w:hAnsi="Arial" w:cs="Arial"/>
          <w:noProof/>
          <w:color w:val="000000"/>
          <w:spacing w:val="-3"/>
          <w:sz w:val="20"/>
        </w:rPr>
        <w:t>withheld taxes.</w:t>
      </w:r>
    </w:p>
    <w:p w14:paraId="06364CC5" w14:textId="77777777" w:rsidR="0008218E" w:rsidRPr="006B5B23" w:rsidRDefault="0008218E" w:rsidP="009E4D6D">
      <w:pPr>
        <w:spacing w:after="0" w:line="240" w:lineRule="auto"/>
        <w:ind w:left="62" w:firstLine="647"/>
        <w:jc w:val="both"/>
        <w:rPr>
          <w:rFonts w:ascii="Arial" w:hAnsi="Arial" w:cs="Arial"/>
          <w:sz w:val="20"/>
        </w:rPr>
      </w:pPr>
    </w:p>
    <w:p w14:paraId="6C2BD33E" w14:textId="77777777" w:rsidR="0008218E" w:rsidRPr="006B5B23" w:rsidRDefault="0008218E" w:rsidP="009E4D6D">
      <w:pPr>
        <w:tabs>
          <w:tab w:val="left" w:pos="709"/>
        </w:tabs>
        <w:spacing w:after="0" w:line="240" w:lineRule="auto"/>
        <w:ind w:left="62"/>
        <w:jc w:val="both"/>
        <w:rPr>
          <w:rFonts w:ascii="Arial" w:hAnsi="Arial" w:cs="Arial"/>
          <w:sz w:val="20"/>
        </w:rPr>
      </w:pPr>
      <w:r w:rsidRPr="006B5B23">
        <w:rPr>
          <w:rFonts w:ascii="Arial" w:hAnsi="Arial" w:cs="Arial"/>
          <w:noProof/>
          <w:color w:val="000000"/>
          <w:spacing w:val="-3"/>
          <w:sz w:val="20"/>
        </w:rPr>
        <w:t>17.3</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238"/>
          <w:sz w:val="20"/>
        </w:rPr>
        <w:t> </w:t>
      </w:r>
      <w:r w:rsidRPr="006B5B23">
        <w:rPr>
          <w:rFonts w:ascii="Arial" w:hAnsi="Arial" w:cs="Arial"/>
          <w:noProof/>
          <w:color w:val="000000"/>
          <w:spacing w:val="-3"/>
          <w:sz w:val="20"/>
        </w:rPr>
        <w:t>must</w:t>
      </w:r>
      <w:r w:rsidRPr="006B5B23">
        <w:rPr>
          <w:rFonts w:ascii="Arial" w:hAnsi="Arial" w:cs="Arial"/>
          <w:noProof/>
          <w:color w:val="000000"/>
          <w:w w:val="236"/>
          <w:sz w:val="20"/>
        </w:rPr>
        <w:t> </w:t>
      </w:r>
      <w:r w:rsidRPr="006B5B23">
        <w:rPr>
          <w:rFonts w:ascii="Arial" w:hAnsi="Arial" w:cs="Arial"/>
          <w:noProof/>
          <w:color w:val="000000"/>
          <w:spacing w:val="-3"/>
          <w:sz w:val="20"/>
        </w:rPr>
        <w:t>promptly</w:t>
      </w:r>
      <w:r w:rsidRPr="006B5B23">
        <w:rPr>
          <w:rFonts w:ascii="Arial" w:hAnsi="Arial" w:cs="Arial"/>
          <w:noProof/>
          <w:color w:val="000000"/>
          <w:w w:val="233"/>
          <w:sz w:val="20"/>
        </w:rPr>
        <w:t> </w:t>
      </w:r>
      <w:r w:rsidRPr="006B5B23">
        <w:rPr>
          <w:rFonts w:ascii="Arial" w:hAnsi="Arial" w:cs="Arial"/>
          <w:noProof/>
          <w:color w:val="000000"/>
          <w:spacing w:val="-3"/>
          <w:sz w:val="20"/>
        </w:rPr>
        <w:t>and</w:t>
      </w:r>
      <w:r w:rsidRPr="006B5B23">
        <w:rPr>
          <w:rFonts w:ascii="Arial" w:hAnsi="Arial" w:cs="Arial"/>
          <w:noProof/>
          <w:color w:val="000000"/>
          <w:w w:val="239"/>
          <w:sz w:val="20"/>
        </w:rPr>
        <w:t> </w:t>
      </w:r>
      <w:r w:rsidRPr="006B5B23">
        <w:rPr>
          <w:rFonts w:ascii="Arial" w:hAnsi="Arial" w:cs="Arial"/>
          <w:noProof/>
          <w:color w:val="000000"/>
          <w:spacing w:val="-2"/>
          <w:sz w:val="20"/>
        </w:rPr>
        <w:t>timely</w:t>
      </w:r>
      <w:r w:rsidRPr="006B5B23">
        <w:rPr>
          <w:rFonts w:ascii="Arial" w:hAnsi="Arial" w:cs="Arial"/>
          <w:noProof/>
          <w:color w:val="000000"/>
          <w:w w:val="236"/>
          <w:sz w:val="20"/>
        </w:rPr>
        <w:t> </w:t>
      </w:r>
      <w:r w:rsidRPr="006B5B23">
        <w:rPr>
          <w:rFonts w:ascii="Arial" w:hAnsi="Arial" w:cs="Arial"/>
          <w:noProof/>
          <w:color w:val="000000"/>
          <w:spacing w:val="-2"/>
          <w:sz w:val="20"/>
        </w:rPr>
        <w:t>notify</w:t>
      </w:r>
      <w:r w:rsidRPr="006B5B23">
        <w:rPr>
          <w:rFonts w:ascii="Arial" w:hAnsi="Arial" w:cs="Arial"/>
          <w:noProof/>
          <w:color w:val="000000"/>
          <w:w w:val="233"/>
          <w:sz w:val="20"/>
        </w:rPr>
        <w:t> </w:t>
      </w:r>
      <w:r w:rsidRPr="006B5B23">
        <w:rPr>
          <w:rFonts w:ascii="Arial" w:hAnsi="Arial" w:cs="Arial"/>
          <w:b/>
          <w:noProof/>
          <w:color w:val="000000"/>
          <w:spacing w:val="-3"/>
          <w:sz w:val="20"/>
        </w:rPr>
        <w:t>SINOPEC</w:t>
      </w:r>
      <w:r w:rsidRPr="006B5B23">
        <w:rPr>
          <w:rFonts w:ascii="Arial" w:hAnsi="Arial" w:cs="Arial"/>
          <w:noProof/>
          <w:color w:val="000000"/>
          <w:w w:val="236"/>
          <w:sz w:val="20"/>
        </w:rPr>
        <w:t> </w:t>
      </w:r>
      <w:r w:rsidRPr="006B5B23">
        <w:rPr>
          <w:rFonts w:ascii="Arial" w:hAnsi="Arial" w:cs="Arial"/>
          <w:noProof/>
          <w:color w:val="000000"/>
          <w:spacing w:val="-3"/>
          <w:sz w:val="20"/>
        </w:rPr>
        <w:t>of</w:t>
      </w:r>
      <w:r w:rsidRPr="006B5B23">
        <w:rPr>
          <w:rFonts w:ascii="Arial" w:hAnsi="Arial" w:cs="Arial"/>
          <w:noProof/>
          <w:color w:val="000000"/>
          <w:w w:val="236"/>
          <w:sz w:val="20"/>
        </w:rPr>
        <w:t> </w:t>
      </w:r>
      <w:r w:rsidRPr="006B5B23">
        <w:rPr>
          <w:rFonts w:ascii="Arial" w:hAnsi="Arial" w:cs="Arial"/>
          <w:noProof/>
          <w:color w:val="000000"/>
          <w:spacing w:val="-3"/>
          <w:sz w:val="20"/>
        </w:rPr>
        <w:t>any</w:t>
      </w:r>
      <w:r w:rsidRPr="006B5B23">
        <w:rPr>
          <w:rFonts w:ascii="Arial" w:hAnsi="Arial" w:cs="Arial"/>
          <w:noProof/>
          <w:color w:val="000000"/>
          <w:w w:val="236"/>
          <w:sz w:val="20"/>
        </w:rPr>
        <w:t> </w:t>
      </w:r>
      <w:r w:rsidRPr="006B5B23">
        <w:rPr>
          <w:rFonts w:ascii="Arial" w:hAnsi="Arial" w:cs="Arial"/>
          <w:noProof/>
          <w:color w:val="000000"/>
          <w:spacing w:val="-3"/>
          <w:sz w:val="20"/>
        </w:rPr>
        <w:t>pending</w:t>
      </w:r>
      <w:r w:rsidRPr="006B5B23">
        <w:rPr>
          <w:rFonts w:ascii="Arial" w:hAnsi="Arial" w:cs="Arial"/>
          <w:noProof/>
          <w:color w:val="000000"/>
          <w:w w:val="236"/>
          <w:sz w:val="20"/>
        </w:rPr>
        <w:t> </w:t>
      </w:r>
      <w:r w:rsidRPr="006B5B23">
        <w:rPr>
          <w:rFonts w:ascii="Arial" w:hAnsi="Arial" w:cs="Arial"/>
          <w:noProof/>
          <w:color w:val="000000"/>
          <w:spacing w:val="-3"/>
          <w:sz w:val="20"/>
        </w:rPr>
        <w:t>or</w:t>
      </w:r>
      <w:r w:rsidRPr="006B5B23">
        <w:rPr>
          <w:rFonts w:ascii="Arial" w:hAnsi="Arial" w:cs="Arial"/>
          <w:noProof/>
          <w:color w:val="000000"/>
          <w:w w:val="236"/>
          <w:sz w:val="20"/>
        </w:rPr>
        <w:t> </w:t>
      </w:r>
      <w:r w:rsidRPr="006B5B23">
        <w:rPr>
          <w:rFonts w:ascii="Arial" w:hAnsi="Arial" w:cs="Arial"/>
          <w:noProof/>
          <w:color w:val="000000"/>
          <w:spacing w:val="-2"/>
          <w:sz w:val="20"/>
        </w:rPr>
        <w:t>actual</w:t>
      </w:r>
    </w:p>
    <w:p w14:paraId="6853DBC5" w14:textId="77777777" w:rsidR="0008218E" w:rsidRPr="006B5B23" w:rsidRDefault="0008218E"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assessment</w:t>
      </w:r>
      <w:r w:rsidRPr="006B5B23">
        <w:rPr>
          <w:rFonts w:ascii="Arial" w:hAnsi="Arial" w:cs="Arial"/>
          <w:noProof/>
          <w:color w:val="000000"/>
          <w:w w:val="176"/>
          <w:sz w:val="20"/>
        </w:rPr>
        <w:t> </w:t>
      </w:r>
      <w:r w:rsidRPr="006B5B23">
        <w:rPr>
          <w:rFonts w:ascii="Arial" w:hAnsi="Arial" w:cs="Arial"/>
          <w:noProof/>
          <w:color w:val="000000"/>
          <w:spacing w:val="-3"/>
          <w:sz w:val="20"/>
        </w:rPr>
        <w:t>of</w:t>
      </w:r>
      <w:r w:rsidRPr="006B5B23">
        <w:rPr>
          <w:rFonts w:ascii="Arial" w:hAnsi="Arial" w:cs="Arial"/>
          <w:noProof/>
          <w:color w:val="000000"/>
          <w:w w:val="176"/>
          <w:sz w:val="20"/>
        </w:rPr>
        <w:t> </w:t>
      </w:r>
      <w:r w:rsidRPr="006B5B23">
        <w:rPr>
          <w:rFonts w:ascii="Arial" w:hAnsi="Arial" w:cs="Arial"/>
          <w:noProof/>
          <w:color w:val="000000"/>
          <w:spacing w:val="-3"/>
          <w:sz w:val="20"/>
        </w:rPr>
        <w:t>VAT,</w:t>
      </w:r>
      <w:r w:rsidRPr="006B5B23">
        <w:rPr>
          <w:rFonts w:ascii="Arial" w:hAnsi="Arial" w:cs="Arial"/>
          <w:noProof/>
          <w:color w:val="000000"/>
          <w:w w:val="176"/>
          <w:sz w:val="20"/>
        </w:rPr>
        <w:t> </w:t>
      </w:r>
      <w:r w:rsidRPr="006B5B23">
        <w:rPr>
          <w:rFonts w:ascii="Arial" w:hAnsi="Arial" w:cs="Arial"/>
          <w:noProof/>
          <w:color w:val="000000"/>
          <w:spacing w:val="-3"/>
          <w:sz w:val="20"/>
        </w:rPr>
        <w:t>GST,</w:t>
      </w:r>
      <w:r w:rsidRPr="006B5B23">
        <w:rPr>
          <w:rFonts w:ascii="Arial" w:hAnsi="Arial" w:cs="Arial"/>
          <w:noProof/>
          <w:color w:val="000000"/>
          <w:w w:val="176"/>
          <w:sz w:val="20"/>
        </w:rPr>
        <w:t> </w:t>
      </w:r>
      <w:r w:rsidRPr="006B5B23">
        <w:rPr>
          <w:rFonts w:ascii="Arial" w:hAnsi="Arial" w:cs="Arial"/>
          <w:noProof/>
          <w:color w:val="000000"/>
          <w:spacing w:val="-3"/>
          <w:sz w:val="20"/>
        </w:rPr>
        <w:t>sales</w:t>
      </w:r>
      <w:r w:rsidRPr="006B5B23">
        <w:rPr>
          <w:rFonts w:ascii="Arial" w:hAnsi="Arial" w:cs="Arial"/>
          <w:noProof/>
          <w:color w:val="000000"/>
          <w:w w:val="173"/>
          <w:sz w:val="20"/>
        </w:rPr>
        <w:t> </w:t>
      </w:r>
      <w:r w:rsidRPr="006B5B23">
        <w:rPr>
          <w:rFonts w:ascii="Arial" w:hAnsi="Arial" w:cs="Arial"/>
          <w:noProof/>
          <w:color w:val="000000"/>
          <w:spacing w:val="-2"/>
          <w:sz w:val="20"/>
        </w:rPr>
        <w:t>tax</w:t>
      </w:r>
      <w:r w:rsidRPr="006B5B23">
        <w:rPr>
          <w:rFonts w:ascii="Arial" w:hAnsi="Arial" w:cs="Arial"/>
          <w:noProof/>
          <w:color w:val="000000"/>
          <w:w w:val="173"/>
          <w:sz w:val="20"/>
        </w:rPr>
        <w:t> </w:t>
      </w:r>
      <w:r w:rsidRPr="006B5B23">
        <w:rPr>
          <w:rFonts w:ascii="Arial" w:hAnsi="Arial" w:cs="Arial"/>
          <w:noProof/>
          <w:color w:val="000000"/>
          <w:spacing w:val="-3"/>
          <w:sz w:val="20"/>
        </w:rPr>
        <w:t>or</w:t>
      </w:r>
      <w:r w:rsidRPr="006B5B23">
        <w:rPr>
          <w:rFonts w:ascii="Arial" w:hAnsi="Arial" w:cs="Arial"/>
          <w:noProof/>
          <w:color w:val="000000"/>
          <w:w w:val="176"/>
          <w:sz w:val="20"/>
        </w:rPr>
        <w:t> </w:t>
      </w:r>
      <w:r w:rsidRPr="006B5B23">
        <w:rPr>
          <w:rFonts w:ascii="Arial" w:hAnsi="Arial" w:cs="Arial"/>
          <w:noProof/>
          <w:color w:val="000000"/>
          <w:spacing w:val="-2"/>
          <w:sz w:val="20"/>
        </w:rPr>
        <w:t>similar</w:t>
      </w:r>
      <w:r w:rsidRPr="006B5B23">
        <w:rPr>
          <w:rFonts w:ascii="Arial" w:hAnsi="Arial" w:cs="Arial"/>
          <w:noProof/>
          <w:color w:val="000000"/>
          <w:w w:val="176"/>
          <w:sz w:val="20"/>
        </w:rPr>
        <w:t> </w:t>
      </w:r>
      <w:r w:rsidRPr="006B5B23">
        <w:rPr>
          <w:rFonts w:ascii="Arial" w:hAnsi="Arial" w:cs="Arial"/>
          <w:noProof/>
          <w:color w:val="000000"/>
          <w:spacing w:val="-3"/>
          <w:sz w:val="20"/>
        </w:rPr>
        <w:t>taxes,</w:t>
      </w:r>
      <w:r w:rsidRPr="006B5B23">
        <w:rPr>
          <w:rFonts w:ascii="Arial" w:hAnsi="Arial" w:cs="Arial"/>
          <w:noProof/>
          <w:color w:val="000000"/>
          <w:w w:val="173"/>
          <w:sz w:val="20"/>
        </w:rPr>
        <w:t> </w:t>
      </w:r>
      <w:r w:rsidRPr="006B5B23">
        <w:rPr>
          <w:rFonts w:ascii="Arial" w:hAnsi="Arial" w:cs="Arial"/>
          <w:noProof/>
          <w:color w:val="000000"/>
          <w:spacing w:val="-3"/>
          <w:sz w:val="20"/>
        </w:rPr>
        <w:t>or</w:t>
      </w:r>
      <w:r w:rsidRPr="006B5B23">
        <w:rPr>
          <w:rFonts w:ascii="Arial" w:hAnsi="Arial" w:cs="Arial"/>
          <w:noProof/>
          <w:color w:val="000000"/>
          <w:w w:val="173"/>
          <w:sz w:val="20"/>
        </w:rPr>
        <w:t> </w:t>
      </w:r>
      <w:r w:rsidRPr="006B5B23">
        <w:rPr>
          <w:rFonts w:ascii="Arial" w:hAnsi="Arial" w:cs="Arial"/>
          <w:noProof/>
          <w:color w:val="000000"/>
          <w:spacing w:val="-3"/>
          <w:sz w:val="20"/>
        </w:rPr>
        <w:t>any</w:t>
      </w:r>
      <w:r w:rsidRPr="006B5B23">
        <w:rPr>
          <w:rFonts w:ascii="Arial" w:hAnsi="Arial" w:cs="Arial"/>
          <w:noProof/>
          <w:color w:val="000000"/>
          <w:w w:val="173"/>
          <w:sz w:val="20"/>
        </w:rPr>
        <w:t> </w:t>
      </w:r>
      <w:r w:rsidRPr="006B5B23">
        <w:rPr>
          <w:rFonts w:ascii="Arial" w:hAnsi="Arial" w:cs="Arial"/>
          <w:noProof/>
          <w:color w:val="000000"/>
          <w:spacing w:val="-3"/>
          <w:sz w:val="20"/>
        </w:rPr>
        <w:t>customs</w:t>
      </w:r>
      <w:r w:rsidRPr="006B5B23">
        <w:rPr>
          <w:rFonts w:ascii="Arial" w:hAnsi="Arial" w:cs="Arial"/>
          <w:noProof/>
          <w:color w:val="000000"/>
          <w:w w:val="176"/>
          <w:sz w:val="20"/>
        </w:rPr>
        <w:t> </w:t>
      </w:r>
      <w:r w:rsidRPr="006B5B23">
        <w:rPr>
          <w:rFonts w:ascii="Arial" w:hAnsi="Arial" w:cs="Arial"/>
          <w:noProof/>
          <w:color w:val="000000"/>
          <w:spacing w:val="-3"/>
          <w:sz w:val="20"/>
        </w:rPr>
        <w:t>duties</w:t>
      </w:r>
      <w:r w:rsidRPr="006B5B23">
        <w:rPr>
          <w:rFonts w:ascii="Arial" w:hAnsi="Arial" w:cs="Arial"/>
          <w:noProof/>
          <w:color w:val="000000"/>
          <w:w w:val="173"/>
          <w:sz w:val="20"/>
        </w:rPr>
        <w:t> </w:t>
      </w:r>
      <w:r w:rsidRPr="006B5B23">
        <w:rPr>
          <w:rFonts w:ascii="Arial" w:hAnsi="Arial" w:cs="Arial"/>
          <w:noProof/>
          <w:color w:val="000000"/>
          <w:spacing w:val="-3"/>
          <w:sz w:val="20"/>
        </w:rPr>
        <w:t>or</w:t>
      </w:r>
      <w:r w:rsidRPr="006B5B23">
        <w:rPr>
          <w:rFonts w:ascii="Arial" w:hAnsi="Arial" w:cs="Arial"/>
          <w:noProof/>
          <w:color w:val="000000"/>
          <w:w w:val="177"/>
          <w:sz w:val="20"/>
        </w:rPr>
        <w:t> </w:t>
      </w:r>
      <w:r w:rsidRPr="006B5B23">
        <w:rPr>
          <w:rFonts w:ascii="Arial" w:hAnsi="Arial" w:cs="Arial"/>
          <w:noProof/>
          <w:color w:val="000000"/>
          <w:spacing w:val="-3"/>
          <w:sz w:val="20"/>
        </w:rPr>
        <w:t>import</w:t>
      </w:r>
    </w:p>
    <w:p w14:paraId="74230448" w14:textId="77777777" w:rsidR="0008218E" w:rsidRPr="006B5B23" w:rsidRDefault="0008218E"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and</w:t>
      </w:r>
      <w:r w:rsidRPr="006B5B23">
        <w:rPr>
          <w:rFonts w:ascii="Arial" w:hAnsi="Arial" w:cs="Arial"/>
          <w:noProof/>
          <w:color w:val="000000"/>
          <w:w w:val="218"/>
          <w:sz w:val="20"/>
        </w:rPr>
        <w:t> </w:t>
      </w:r>
      <w:r w:rsidRPr="006B5B23">
        <w:rPr>
          <w:rFonts w:ascii="Arial" w:hAnsi="Arial" w:cs="Arial"/>
          <w:noProof/>
          <w:color w:val="000000"/>
          <w:spacing w:val="-3"/>
          <w:sz w:val="20"/>
        </w:rPr>
        <w:t>export</w:t>
      </w:r>
      <w:r w:rsidRPr="006B5B23">
        <w:rPr>
          <w:rFonts w:ascii="Arial" w:hAnsi="Arial" w:cs="Arial"/>
          <w:noProof/>
          <w:color w:val="000000"/>
          <w:w w:val="221"/>
          <w:sz w:val="20"/>
        </w:rPr>
        <w:t> </w:t>
      </w:r>
      <w:r w:rsidRPr="006B5B23">
        <w:rPr>
          <w:rFonts w:ascii="Arial" w:hAnsi="Arial" w:cs="Arial"/>
          <w:noProof/>
          <w:color w:val="000000"/>
          <w:spacing w:val="-3"/>
          <w:sz w:val="20"/>
        </w:rPr>
        <w:t>taxes</w:t>
      </w:r>
      <w:r w:rsidRPr="006B5B23">
        <w:rPr>
          <w:rFonts w:ascii="Arial" w:hAnsi="Arial" w:cs="Arial"/>
          <w:noProof/>
          <w:color w:val="000000"/>
          <w:w w:val="221"/>
          <w:sz w:val="20"/>
        </w:rPr>
        <w:t> </w:t>
      </w:r>
      <w:r w:rsidRPr="006B5B23">
        <w:rPr>
          <w:rFonts w:ascii="Arial" w:hAnsi="Arial" w:cs="Arial"/>
          <w:noProof/>
          <w:color w:val="000000"/>
          <w:spacing w:val="-3"/>
          <w:sz w:val="20"/>
        </w:rPr>
        <w:t>described</w:t>
      </w:r>
      <w:r w:rsidRPr="006B5B23">
        <w:rPr>
          <w:rFonts w:ascii="Arial" w:hAnsi="Arial" w:cs="Arial"/>
          <w:noProof/>
          <w:color w:val="000000"/>
          <w:w w:val="218"/>
          <w:sz w:val="20"/>
        </w:rPr>
        <w:t> </w:t>
      </w:r>
      <w:r w:rsidRPr="006B5B23">
        <w:rPr>
          <w:rFonts w:ascii="Arial" w:hAnsi="Arial" w:cs="Arial"/>
          <w:noProof/>
          <w:color w:val="000000"/>
          <w:spacing w:val="-2"/>
          <w:sz w:val="20"/>
        </w:rPr>
        <w:t>in</w:t>
      </w:r>
      <w:r w:rsidRPr="006B5B23">
        <w:rPr>
          <w:rFonts w:ascii="Arial" w:hAnsi="Arial" w:cs="Arial"/>
          <w:noProof/>
          <w:color w:val="000000"/>
          <w:w w:val="218"/>
          <w:sz w:val="20"/>
        </w:rPr>
        <w:t> </w:t>
      </w:r>
      <w:r w:rsidRPr="006B5B23">
        <w:rPr>
          <w:rFonts w:ascii="Arial" w:hAnsi="Arial" w:cs="Arial"/>
          <w:noProof/>
          <w:color w:val="000000"/>
          <w:spacing w:val="-2"/>
          <w:sz w:val="20"/>
        </w:rPr>
        <w:t>this</w:t>
      </w:r>
      <w:r w:rsidRPr="006B5B23">
        <w:rPr>
          <w:rFonts w:ascii="Arial" w:hAnsi="Arial" w:cs="Arial"/>
          <w:noProof/>
          <w:color w:val="000000"/>
          <w:w w:val="221"/>
          <w:sz w:val="20"/>
        </w:rPr>
        <w:t> </w:t>
      </w:r>
      <w:r w:rsidRPr="006B5B23">
        <w:rPr>
          <w:rFonts w:ascii="Arial" w:hAnsi="Arial" w:cs="Arial"/>
          <w:noProof/>
          <w:color w:val="000000"/>
          <w:spacing w:val="-3"/>
          <w:sz w:val="20"/>
        </w:rPr>
        <w:t>Agreement,</w:t>
      </w:r>
      <w:r w:rsidRPr="006B5B23">
        <w:rPr>
          <w:rFonts w:ascii="Arial" w:hAnsi="Arial" w:cs="Arial"/>
          <w:noProof/>
          <w:color w:val="000000"/>
          <w:w w:val="221"/>
          <w:sz w:val="20"/>
        </w:rPr>
        <w:t> </w:t>
      </w:r>
      <w:r w:rsidRPr="006B5B23">
        <w:rPr>
          <w:rFonts w:ascii="Arial" w:hAnsi="Arial" w:cs="Arial"/>
          <w:noProof/>
          <w:color w:val="000000"/>
          <w:spacing w:val="-2"/>
          <w:sz w:val="20"/>
        </w:rPr>
        <w:t>for</w:t>
      </w:r>
      <w:r w:rsidRPr="006B5B23">
        <w:rPr>
          <w:rFonts w:ascii="Arial" w:hAnsi="Arial" w:cs="Arial"/>
          <w:noProof/>
          <w:color w:val="000000"/>
          <w:w w:val="218"/>
          <w:sz w:val="20"/>
        </w:rPr>
        <w:t> </w:t>
      </w:r>
      <w:r w:rsidRPr="006B5B23">
        <w:rPr>
          <w:rFonts w:ascii="Arial" w:hAnsi="Arial" w:cs="Arial"/>
          <w:noProof/>
          <w:color w:val="000000"/>
          <w:spacing w:val="-3"/>
          <w:sz w:val="20"/>
        </w:rPr>
        <w:t>which</w:t>
      </w:r>
      <w:r w:rsidRPr="006B5B23">
        <w:rPr>
          <w:rFonts w:ascii="Arial" w:hAnsi="Arial" w:cs="Arial"/>
          <w:noProof/>
          <w:color w:val="000000"/>
          <w:w w:val="223"/>
          <w:sz w:val="20"/>
        </w:rPr>
        <w:t> </w:t>
      </w:r>
      <w:r w:rsidRPr="006B5B23">
        <w:rPr>
          <w:rFonts w:ascii="Arial" w:hAnsi="Arial" w:cs="Arial"/>
          <w:b/>
          <w:noProof/>
          <w:color w:val="000000"/>
          <w:spacing w:val="-4"/>
          <w:sz w:val="20"/>
        </w:rPr>
        <w:t>CONTRACTOR</w:t>
      </w:r>
      <w:r w:rsidRPr="006B5B23">
        <w:rPr>
          <w:rFonts w:ascii="Arial" w:hAnsi="Arial" w:cs="Arial"/>
          <w:noProof/>
          <w:color w:val="000000"/>
          <w:w w:val="222"/>
          <w:sz w:val="20"/>
        </w:rPr>
        <w:t> </w:t>
      </w:r>
      <w:r w:rsidRPr="006B5B23">
        <w:rPr>
          <w:rFonts w:ascii="Arial" w:hAnsi="Arial" w:cs="Arial"/>
          <w:noProof/>
          <w:color w:val="000000"/>
          <w:spacing w:val="-3"/>
          <w:sz w:val="20"/>
        </w:rPr>
        <w:t>may</w:t>
      </w:r>
      <w:r w:rsidRPr="006B5B23">
        <w:rPr>
          <w:rFonts w:ascii="Arial" w:hAnsi="Arial" w:cs="Arial"/>
          <w:noProof/>
          <w:color w:val="000000"/>
          <w:w w:val="220"/>
          <w:sz w:val="20"/>
        </w:rPr>
        <w:t> </w:t>
      </w:r>
      <w:r w:rsidRPr="006B5B23">
        <w:rPr>
          <w:rFonts w:ascii="Arial" w:hAnsi="Arial" w:cs="Arial"/>
          <w:noProof/>
          <w:color w:val="000000"/>
          <w:spacing w:val="-3"/>
          <w:sz w:val="20"/>
        </w:rPr>
        <w:t>seek</w:t>
      </w:r>
    </w:p>
    <w:p w14:paraId="7E6837B0" w14:textId="77777777" w:rsidR="0008218E" w:rsidRPr="006B5B23" w:rsidRDefault="0008218E"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reimbursement</w:t>
      </w:r>
      <w:r w:rsidRPr="006B5B23">
        <w:rPr>
          <w:rFonts w:ascii="Arial" w:hAnsi="Arial" w:cs="Arial"/>
          <w:noProof/>
          <w:color w:val="000000"/>
          <w:spacing w:val="14"/>
          <w:sz w:val="20"/>
        </w:rPr>
        <w:t> </w:t>
      </w:r>
      <w:r w:rsidRPr="006B5B23">
        <w:rPr>
          <w:rFonts w:ascii="Arial" w:hAnsi="Arial" w:cs="Arial"/>
          <w:noProof/>
          <w:color w:val="000000"/>
          <w:spacing w:val="-3"/>
          <w:sz w:val="20"/>
        </w:rPr>
        <w:t>from</w:t>
      </w:r>
      <w:r w:rsidRPr="006B5B23">
        <w:rPr>
          <w:rFonts w:ascii="Arial" w:hAnsi="Arial" w:cs="Arial"/>
          <w:noProof/>
          <w:color w:val="000000"/>
          <w:spacing w:val="14"/>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r w:rsidRPr="006B5B23">
        <w:rPr>
          <w:rFonts w:ascii="Arial" w:hAnsi="Arial" w:cs="Arial"/>
          <w:noProof/>
          <w:color w:val="000000"/>
          <w:w w:val="253"/>
          <w:sz w:val="20"/>
        </w:rPr>
        <w:t> </w:t>
      </w:r>
      <w:r w:rsidRPr="006B5B23">
        <w:rPr>
          <w:rFonts w:ascii="Arial" w:hAnsi="Arial" w:cs="Arial"/>
          <w:noProof/>
          <w:color w:val="000000"/>
          <w:spacing w:val="-3"/>
          <w:sz w:val="20"/>
        </w:rPr>
        <w:t>“promptly</w:t>
      </w:r>
      <w:r w:rsidRPr="006B5B23">
        <w:rPr>
          <w:rFonts w:ascii="Arial" w:hAnsi="Arial" w:cs="Arial"/>
          <w:noProof/>
          <w:color w:val="000000"/>
          <w:spacing w:val="13"/>
          <w:sz w:val="20"/>
        </w:rPr>
        <w:t> </w:t>
      </w:r>
      <w:r w:rsidRPr="006B5B23">
        <w:rPr>
          <w:rFonts w:ascii="Arial" w:hAnsi="Arial" w:cs="Arial"/>
          <w:noProof/>
          <w:color w:val="000000"/>
          <w:spacing w:val="-3"/>
          <w:sz w:val="20"/>
        </w:rPr>
        <w:t>and</w:t>
      </w:r>
      <w:r w:rsidRPr="006B5B23">
        <w:rPr>
          <w:rFonts w:ascii="Arial" w:hAnsi="Arial" w:cs="Arial"/>
          <w:noProof/>
          <w:color w:val="000000"/>
          <w:spacing w:val="14"/>
          <w:sz w:val="20"/>
        </w:rPr>
        <w:t> </w:t>
      </w:r>
      <w:r w:rsidRPr="006B5B23">
        <w:rPr>
          <w:rFonts w:ascii="Arial" w:hAnsi="Arial" w:cs="Arial"/>
          <w:noProof/>
          <w:color w:val="000000"/>
          <w:spacing w:val="-3"/>
          <w:sz w:val="20"/>
        </w:rPr>
        <w:t>timely”</w:t>
      </w:r>
      <w:r w:rsidRPr="006B5B23">
        <w:rPr>
          <w:rFonts w:ascii="Arial" w:hAnsi="Arial" w:cs="Arial"/>
          <w:noProof/>
          <w:color w:val="000000"/>
          <w:spacing w:val="15"/>
          <w:sz w:val="20"/>
        </w:rPr>
        <w:t> </w:t>
      </w:r>
      <w:r w:rsidRPr="006B5B23">
        <w:rPr>
          <w:rFonts w:ascii="Arial" w:hAnsi="Arial" w:cs="Arial"/>
          <w:noProof/>
          <w:color w:val="000000"/>
          <w:spacing w:val="-3"/>
          <w:sz w:val="20"/>
        </w:rPr>
        <w:t>as</w:t>
      </w:r>
      <w:r w:rsidRPr="006B5B23">
        <w:rPr>
          <w:rFonts w:ascii="Arial" w:hAnsi="Arial" w:cs="Arial"/>
          <w:noProof/>
          <w:color w:val="000000"/>
          <w:spacing w:val="15"/>
          <w:sz w:val="20"/>
        </w:rPr>
        <w:t> </w:t>
      </w:r>
      <w:r w:rsidRPr="006B5B23">
        <w:rPr>
          <w:rFonts w:ascii="Arial" w:hAnsi="Arial" w:cs="Arial"/>
          <w:noProof/>
          <w:color w:val="000000"/>
          <w:spacing w:val="-3"/>
          <w:sz w:val="20"/>
        </w:rPr>
        <w:t>used</w:t>
      </w:r>
      <w:r w:rsidRPr="006B5B23">
        <w:rPr>
          <w:rFonts w:ascii="Arial" w:hAnsi="Arial" w:cs="Arial"/>
          <w:noProof/>
          <w:color w:val="000000"/>
          <w:spacing w:val="15"/>
          <w:sz w:val="20"/>
        </w:rPr>
        <w:t> </w:t>
      </w:r>
      <w:r w:rsidRPr="006B5B23">
        <w:rPr>
          <w:rFonts w:ascii="Arial" w:hAnsi="Arial" w:cs="Arial"/>
          <w:noProof/>
          <w:color w:val="000000"/>
          <w:spacing w:val="-2"/>
          <w:sz w:val="20"/>
        </w:rPr>
        <w:t>in</w:t>
      </w:r>
      <w:r w:rsidRPr="006B5B23">
        <w:rPr>
          <w:rFonts w:ascii="Arial" w:hAnsi="Arial" w:cs="Arial"/>
          <w:noProof/>
          <w:color w:val="000000"/>
          <w:spacing w:val="13"/>
          <w:sz w:val="20"/>
        </w:rPr>
        <w:t> </w:t>
      </w:r>
      <w:r w:rsidRPr="006B5B23">
        <w:rPr>
          <w:rFonts w:ascii="Arial" w:hAnsi="Arial" w:cs="Arial"/>
          <w:noProof/>
          <w:color w:val="000000"/>
          <w:spacing w:val="-2"/>
          <w:sz w:val="20"/>
        </w:rPr>
        <w:t>this</w:t>
      </w:r>
      <w:r w:rsidRPr="006B5B23">
        <w:rPr>
          <w:rFonts w:ascii="Arial" w:hAnsi="Arial" w:cs="Arial"/>
          <w:noProof/>
          <w:color w:val="000000"/>
          <w:spacing w:val="13"/>
          <w:sz w:val="20"/>
        </w:rPr>
        <w:t> </w:t>
      </w:r>
      <w:r w:rsidRPr="006B5B23">
        <w:rPr>
          <w:rFonts w:ascii="Arial" w:hAnsi="Arial" w:cs="Arial"/>
          <w:noProof/>
          <w:color w:val="000000"/>
          <w:spacing w:val="-3"/>
          <w:sz w:val="20"/>
        </w:rPr>
        <w:t>Clause</w:t>
      </w:r>
      <w:r w:rsidRPr="006B5B23">
        <w:rPr>
          <w:rFonts w:ascii="Arial" w:hAnsi="Arial" w:cs="Arial"/>
          <w:noProof/>
          <w:color w:val="000000"/>
          <w:spacing w:val="15"/>
          <w:sz w:val="20"/>
        </w:rPr>
        <w:t> </w:t>
      </w:r>
      <w:r w:rsidRPr="006B5B23">
        <w:rPr>
          <w:rFonts w:ascii="Arial" w:hAnsi="Arial" w:cs="Arial"/>
          <w:noProof/>
          <w:color w:val="000000"/>
          <w:spacing w:val="-3"/>
          <w:sz w:val="20"/>
        </w:rPr>
        <w:t>17.3</w:t>
      </w:r>
      <w:r w:rsidRPr="006B5B23">
        <w:rPr>
          <w:rFonts w:ascii="Arial" w:hAnsi="Arial" w:cs="Arial"/>
          <w:noProof/>
          <w:color w:val="000000"/>
          <w:spacing w:val="13"/>
          <w:sz w:val="20"/>
        </w:rPr>
        <w:t> </w:t>
      </w:r>
      <w:r w:rsidRPr="006B5B23">
        <w:rPr>
          <w:rFonts w:ascii="Arial" w:hAnsi="Arial" w:cs="Arial"/>
          <w:noProof/>
          <w:color w:val="000000"/>
          <w:spacing w:val="-3"/>
          <w:sz w:val="20"/>
        </w:rPr>
        <w:t>means</w:t>
      </w:r>
    </w:p>
    <w:p w14:paraId="7F2D4CC0" w14:textId="77777777" w:rsidR="0008218E" w:rsidRPr="006B5B23" w:rsidRDefault="0008218E" w:rsidP="009E4D6D">
      <w:pPr>
        <w:spacing w:after="0" w:line="240" w:lineRule="auto"/>
        <w:ind w:left="709"/>
        <w:jc w:val="both"/>
        <w:rPr>
          <w:rFonts w:ascii="Arial" w:hAnsi="Arial" w:cs="Arial"/>
          <w:sz w:val="20"/>
        </w:rPr>
      </w:pPr>
      <w:r w:rsidRPr="006B5B23">
        <w:rPr>
          <w:rFonts w:ascii="Arial" w:hAnsi="Arial" w:cs="Arial"/>
          <w:noProof/>
          <w:color w:val="000000"/>
          <w:spacing w:val="-2"/>
          <w:sz w:val="20"/>
        </w:rPr>
        <w:t>that</w:t>
      </w:r>
      <w:r w:rsidRPr="006B5B23">
        <w:rPr>
          <w:rFonts w:ascii="Arial" w:hAnsi="Arial" w:cs="Arial"/>
          <w:noProof/>
          <w:color w:val="000000"/>
          <w:w w:val="231"/>
          <w:sz w:val="20"/>
        </w:rPr>
        <w:t> </w:t>
      </w:r>
      <w:r w:rsidRPr="006B5B23">
        <w:rPr>
          <w:rFonts w:ascii="Arial" w:hAnsi="Arial" w:cs="Arial"/>
          <w:b/>
          <w:noProof/>
          <w:color w:val="000000"/>
          <w:spacing w:val="-4"/>
          <w:sz w:val="20"/>
        </w:rPr>
        <w:t>CONTRACTOR</w:t>
      </w:r>
      <w:r w:rsidRPr="006B5B23">
        <w:rPr>
          <w:rFonts w:ascii="Arial" w:hAnsi="Arial" w:cs="Arial"/>
          <w:noProof/>
          <w:color w:val="000000"/>
          <w:w w:val="233"/>
          <w:sz w:val="20"/>
        </w:rPr>
        <w:t> </w:t>
      </w:r>
      <w:r w:rsidRPr="006B5B23">
        <w:rPr>
          <w:rFonts w:ascii="Arial" w:hAnsi="Arial" w:cs="Arial"/>
          <w:noProof/>
          <w:color w:val="000000"/>
          <w:spacing w:val="-3"/>
          <w:sz w:val="20"/>
        </w:rPr>
        <w:t>must</w:t>
      </w:r>
      <w:r w:rsidRPr="006B5B23">
        <w:rPr>
          <w:rFonts w:ascii="Arial" w:hAnsi="Arial" w:cs="Arial"/>
          <w:noProof/>
          <w:color w:val="000000"/>
          <w:w w:val="233"/>
          <w:sz w:val="20"/>
        </w:rPr>
        <w:t> </w:t>
      </w:r>
      <w:r w:rsidRPr="006B5B23">
        <w:rPr>
          <w:rFonts w:ascii="Arial" w:hAnsi="Arial" w:cs="Arial"/>
          <w:noProof/>
          <w:color w:val="000000"/>
          <w:spacing w:val="-2"/>
          <w:sz w:val="20"/>
        </w:rPr>
        <w:t>notify</w:t>
      </w:r>
      <w:r w:rsidRPr="006B5B23">
        <w:rPr>
          <w:rFonts w:ascii="Arial" w:hAnsi="Arial" w:cs="Arial"/>
          <w:noProof/>
          <w:color w:val="000000"/>
          <w:w w:val="231"/>
          <w:sz w:val="20"/>
        </w:rPr>
        <w:t> </w:t>
      </w:r>
      <w:r w:rsidRPr="006B5B23">
        <w:rPr>
          <w:rFonts w:ascii="Arial" w:hAnsi="Arial" w:cs="Arial"/>
          <w:b/>
          <w:noProof/>
          <w:color w:val="000000"/>
          <w:spacing w:val="-3"/>
          <w:sz w:val="20"/>
        </w:rPr>
        <w:t>SINOPEC</w:t>
      </w:r>
      <w:r w:rsidRPr="006B5B23">
        <w:rPr>
          <w:rFonts w:ascii="Arial" w:hAnsi="Arial" w:cs="Arial"/>
          <w:noProof/>
          <w:color w:val="000000"/>
          <w:w w:val="236"/>
          <w:sz w:val="20"/>
        </w:rPr>
        <w:t> </w:t>
      </w:r>
      <w:r w:rsidRPr="006B5B23">
        <w:rPr>
          <w:rFonts w:ascii="Arial" w:hAnsi="Arial" w:cs="Arial"/>
          <w:noProof/>
          <w:color w:val="000000"/>
          <w:spacing w:val="-3"/>
          <w:sz w:val="20"/>
        </w:rPr>
        <w:t>so</w:t>
      </w:r>
      <w:r w:rsidRPr="006B5B23">
        <w:rPr>
          <w:rFonts w:ascii="Arial" w:hAnsi="Arial" w:cs="Arial"/>
          <w:noProof/>
          <w:color w:val="000000"/>
          <w:w w:val="231"/>
          <w:sz w:val="20"/>
        </w:rPr>
        <w:t> </w:t>
      </w:r>
      <w:r w:rsidRPr="006B5B23">
        <w:rPr>
          <w:rFonts w:ascii="Arial" w:hAnsi="Arial" w:cs="Arial"/>
          <w:noProof/>
          <w:color w:val="000000"/>
          <w:spacing w:val="-2"/>
          <w:sz w:val="20"/>
        </w:rPr>
        <w:t>that</w:t>
      </w:r>
      <w:r w:rsidRPr="006B5B23">
        <w:rPr>
          <w:rFonts w:ascii="Arial" w:hAnsi="Arial" w:cs="Arial"/>
          <w:noProof/>
          <w:color w:val="000000"/>
          <w:w w:val="231"/>
          <w:sz w:val="20"/>
        </w:rPr>
        <w:t> </w:t>
      </w:r>
      <w:r w:rsidRPr="006B5B23">
        <w:rPr>
          <w:rFonts w:ascii="Arial" w:hAnsi="Arial" w:cs="Arial"/>
          <w:b/>
          <w:noProof/>
          <w:color w:val="000000"/>
          <w:spacing w:val="-3"/>
          <w:sz w:val="20"/>
        </w:rPr>
        <w:t>SINOPEC</w:t>
      </w:r>
      <w:r w:rsidRPr="006B5B23">
        <w:rPr>
          <w:rFonts w:ascii="Arial" w:hAnsi="Arial" w:cs="Arial"/>
          <w:noProof/>
          <w:color w:val="000000"/>
          <w:w w:val="233"/>
          <w:sz w:val="20"/>
        </w:rPr>
        <w:t> </w:t>
      </w:r>
      <w:r w:rsidRPr="006B5B23">
        <w:rPr>
          <w:rFonts w:ascii="Arial" w:hAnsi="Arial" w:cs="Arial"/>
          <w:noProof/>
          <w:color w:val="000000"/>
          <w:spacing w:val="-3"/>
          <w:sz w:val="20"/>
        </w:rPr>
        <w:t>has</w:t>
      </w:r>
      <w:r w:rsidRPr="006B5B23">
        <w:rPr>
          <w:rFonts w:ascii="Arial" w:hAnsi="Arial" w:cs="Arial"/>
          <w:noProof/>
          <w:color w:val="000000"/>
          <w:w w:val="231"/>
          <w:sz w:val="20"/>
        </w:rPr>
        <w:t> </w:t>
      </w:r>
      <w:r w:rsidRPr="006B5B23">
        <w:rPr>
          <w:rFonts w:ascii="Arial" w:hAnsi="Arial" w:cs="Arial"/>
          <w:noProof/>
          <w:color w:val="000000"/>
          <w:spacing w:val="-3"/>
          <w:sz w:val="20"/>
        </w:rPr>
        <w:t>enough</w:t>
      </w:r>
      <w:r w:rsidRPr="006B5B23">
        <w:rPr>
          <w:rFonts w:ascii="Arial" w:hAnsi="Arial" w:cs="Arial"/>
          <w:noProof/>
          <w:color w:val="000000"/>
          <w:w w:val="231"/>
          <w:sz w:val="20"/>
        </w:rPr>
        <w:t> </w:t>
      </w:r>
      <w:r w:rsidRPr="006B5B23">
        <w:rPr>
          <w:rFonts w:ascii="Arial" w:hAnsi="Arial" w:cs="Arial"/>
          <w:noProof/>
          <w:color w:val="000000"/>
          <w:spacing w:val="-3"/>
          <w:sz w:val="20"/>
        </w:rPr>
        <w:t>time</w:t>
      </w:r>
      <w:r w:rsidRPr="006B5B23">
        <w:rPr>
          <w:rFonts w:ascii="Arial" w:hAnsi="Arial" w:cs="Arial"/>
          <w:noProof/>
          <w:color w:val="000000"/>
          <w:w w:val="234"/>
          <w:sz w:val="20"/>
        </w:rPr>
        <w:t> </w:t>
      </w:r>
      <w:r w:rsidRPr="006B5B23">
        <w:rPr>
          <w:rFonts w:ascii="Arial" w:hAnsi="Arial" w:cs="Arial"/>
          <w:noProof/>
          <w:color w:val="000000"/>
          <w:spacing w:val="-3"/>
          <w:sz w:val="20"/>
        </w:rPr>
        <w:t>and</w:t>
      </w:r>
      <w:r w:rsidRPr="006B5B23">
        <w:rPr>
          <w:rFonts w:ascii="Arial" w:hAnsi="Arial" w:cs="Arial"/>
          <w:noProof/>
          <w:color w:val="000000"/>
          <w:w w:val="233"/>
          <w:sz w:val="20"/>
        </w:rPr>
        <w:t> </w:t>
      </w:r>
      <w:r w:rsidRPr="006B5B23">
        <w:rPr>
          <w:rFonts w:ascii="Arial" w:hAnsi="Arial" w:cs="Arial"/>
          <w:noProof/>
          <w:color w:val="000000"/>
          <w:spacing w:val="-3"/>
          <w:sz w:val="20"/>
        </w:rPr>
        <w:t>a reasonable</w:t>
      </w:r>
      <w:r w:rsidRPr="006B5B23">
        <w:rPr>
          <w:rFonts w:ascii="Arial" w:hAnsi="Arial" w:cs="Arial"/>
          <w:noProof/>
          <w:color w:val="000000"/>
          <w:spacing w:val="14"/>
          <w:sz w:val="20"/>
        </w:rPr>
        <w:t> </w:t>
      </w:r>
      <w:r w:rsidRPr="006B5B23">
        <w:rPr>
          <w:rFonts w:ascii="Arial" w:hAnsi="Arial" w:cs="Arial"/>
          <w:noProof/>
          <w:color w:val="000000"/>
          <w:spacing w:val="-3"/>
          <w:sz w:val="20"/>
        </w:rPr>
        <w:t>opportunity</w:t>
      </w:r>
      <w:r w:rsidRPr="006B5B23">
        <w:rPr>
          <w:rFonts w:ascii="Arial" w:hAnsi="Arial" w:cs="Arial"/>
          <w:noProof/>
          <w:color w:val="000000"/>
          <w:spacing w:val="13"/>
          <w:sz w:val="20"/>
        </w:rPr>
        <w:t> </w:t>
      </w:r>
      <w:r w:rsidRPr="006B5B23">
        <w:rPr>
          <w:rFonts w:ascii="Arial" w:hAnsi="Arial" w:cs="Arial"/>
          <w:noProof/>
          <w:color w:val="000000"/>
          <w:spacing w:val="-2"/>
          <w:sz w:val="20"/>
        </w:rPr>
        <w:t>to</w:t>
      </w:r>
      <w:r w:rsidRPr="006B5B23">
        <w:rPr>
          <w:rFonts w:ascii="Arial" w:hAnsi="Arial" w:cs="Arial"/>
          <w:noProof/>
          <w:color w:val="000000"/>
          <w:spacing w:val="12"/>
          <w:sz w:val="20"/>
        </w:rPr>
        <w:t> </w:t>
      </w:r>
      <w:r w:rsidRPr="006B5B23">
        <w:rPr>
          <w:rFonts w:ascii="Arial" w:hAnsi="Arial" w:cs="Arial"/>
          <w:noProof/>
          <w:color w:val="000000"/>
          <w:spacing w:val="-3"/>
          <w:sz w:val="20"/>
        </w:rPr>
        <w:t>appeal,</w:t>
      </w:r>
      <w:r w:rsidRPr="006B5B23">
        <w:rPr>
          <w:rFonts w:ascii="Arial" w:hAnsi="Arial" w:cs="Arial"/>
          <w:noProof/>
          <w:color w:val="000000"/>
          <w:spacing w:val="13"/>
          <w:sz w:val="20"/>
        </w:rPr>
        <w:t> </w:t>
      </w:r>
      <w:r w:rsidRPr="006B5B23">
        <w:rPr>
          <w:rFonts w:ascii="Arial" w:hAnsi="Arial" w:cs="Arial"/>
          <w:noProof/>
          <w:color w:val="000000"/>
          <w:spacing w:val="-3"/>
          <w:sz w:val="20"/>
        </w:rPr>
        <w:t>protest</w:t>
      </w:r>
      <w:r w:rsidRPr="006B5B23">
        <w:rPr>
          <w:rFonts w:ascii="Arial" w:hAnsi="Arial" w:cs="Arial"/>
          <w:noProof/>
          <w:color w:val="000000"/>
          <w:spacing w:val="12"/>
          <w:sz w:val="20"/>
        </w:rPr>
        <w:t> </w:t>
      </w:r>
      <w:r w:rsidRPr="006B5B23">
        <w:rPr>
          <w:rFonts w:ascii="Arial" w:hAnsi="Arial" w:cs="Arial"/>
          <w:noProof/>
          <w:color w:val="000000"/>
          <w:spacing w:val="-3"/>
          <w:sz w:val="20"/>
        </w:rPr>
        <w:t>or</w:t>
      </w:r>
      <w:r w:rsidRPr="006B5B23">
        <w:rPr>
          <w:rFonts w:ascii="Arial" w:hAnsi="Arial" w:cs="Arial"/>
          <w:noProof/>
          <w:color w:val="000000"/>
          <w:spacing w:val="12"/>
          <w:sz w:val="20"/>
        </w:rPr>
        <w:t> </w:t>
      </w:r>
      <w:r w:rsidRPr="006B5B23">
        <w:rPr>
          <w:rFonts w:ascii="Arial" w:hAnsi="Arial" w:cs="Arial"/>
          <w:noProof/>
          <w:color w:val="000000"/>
          <w:spacing w:val="-2"/>
          <w:sz w:val="20"/>
        </w:rPr>
        <w:t>litigate</w:t>
      </w:r>
      <w:r w:rsidRPr="006B5B23">
        <w:rPr>
          <w:rFonts w:ascii="Arial" w:hAnsi="Arial" w:cs="Arial"/>
          <w:noProof/>
          <w:color w:val="000000"/>
          <w:spacing w:val="13"/>
          <w:sz w:val="20"/>
        </w:rPr>
        <w:t> </w:t>
      </w:r>
      <w:r w:rsidRPr="006B5B23">
        <w:rPr>
          <w:rFonts w:ascii="Arial" w:hAnsi="Arial" w:cs="Arial"/>
          <w:noProof/>
          <w:color w:val="000000"/>
          <w:spacing w:val="-3"/>
          <w:sz w:val="20"/>
        </w:rPr>
        <w:t>the</w:t>
      </w:r>
      <w:r w:rsidRPr="006B5B23">
        <w:rPr>
          <w:rFonts w:ascii="Arial" w:hAnsi="Arial" w:cs="Arial"/>
          <w:noProof/>
          <w:color w:val="000000"/>
          <w:spacing w:val="12"/>
          <w:sz w:val="20"/>
        </w:rPr>
        <w:t> </w:t>
      </w:r>
      <w:r w:rsidRPr="006B5B23">
        <w:rPr>
          <w:rFonts w:ascii="Arial" w:hAnsi="Arial" w:cs="Arial"/>
          <w:noProof/>
          <w:color w:val="000000"/>
          <w:spacing w:val="-3"/>
          <w:sz w:val="20"/>
        </w:rPr>
        <w:t>pending</w:t>
      </w:r>
      <w:r w:rsidRPr="006B5B23">
        <w:rPr>
          <w:rFonts w:ascii="Arial" w:hAnsi="Arial" w:cs="Arial"/>
          <w:noProof/>
          <w:color w:val="000000"/>
          <w:spacing w:val="13"/>
          <w:sz w:val="20"/>
        </w:rPr>
        <w:t> </w:t>
      </w:r>
      <w:r w:rsidRPr="006B5B23">
        <w:rPr>
          <w:rFonts w:ascii="Arial" w:hAnsi="Arial" w:cs="Arial"/>
          <w:noProof/>
          <w:color w:val="000000"/>
          <w:spacing w:val="-3"/>
          <w:sz w:val="20"/>
        </w:rPr>
        <w:t>or</w:t>
      </w:r>
      <w:r w:rsidRPr="006B5B23">
        <w:rPr>
          <w:rFonts w:ascii="Arial" w:hAnsi="Arial" w:cs="Arial"/>
          <w:noProof/>
          <w:color w:val="000000"/>
          <w:spacing w:val="13"/>
          <w:sz w:val="20"/>
        </w:rPr>
        <w:t> </w:t>
      </w:r>
      <w:r w:rsidRPr="006B5B23">
        <w:rPr>
          <w:rFonts w:ascii="Arial" w:hAnsi="Arial" w:cs="Arial"/>
          <w:noProof/>
          <w:color w:val="000000"/>
          <w:spacing w:val="-3"/>
          <w:sz w:val="20"/>
        </w:rPr>
        <w:t>actual</w:t>
      </w:r>
      <w:r w:rsidRPr="006B5B23">
        <w:rPr>
          <w:rFonts w:ascii="Arial" w:hAnsi="Arial" w:cs="Arial"/>
          <w:noProof/>
          <w:color w:val="000000"/>
          <w:spacing w:val="13"/>
          <w:sz w:val="20"/>
        </w:rPr>
        <w:t> </w:t>
      </w:r>
      <w:r w:rsidRPr="006B5B23">
        <w:rPr>
          <w:rFonts w:ascii="Arial" w:hAnsi="Arial" w:cs="Arial"/>
          <w:noProof/>
          <w:color w:val="000000"/>
          <w:spacing w:val="-3"/>
          <w:sz w:val="20"/>
        </w:rPr>
        <w:t>assessment</w:t>
      </w:r>
      <w:r w:rsidRPr="006B5B23">
        <w:rPr>
          <w:rFonts w:ascii="Arial" w:hAnsi="Arial" w:cs="Arial"/>
          <w:noProof/>
          <w:color w:val="000000"/>
          <w:spacing w:val="12"/>
          <w:sz w:val="20"/>
        </w:rPr>
        <w:t> </w:t>
      </w:r>
      <w:r w:rsidRPr="006B5B23">
        <w:rPr>
          <w:rFonts w:ascii="Arial" w:hAnsi="Arial" w:cs="Arial"/>
          <w:noProof/>
          <w:color w:val="000000"/>
          <w:spacing w:val="-2"/>
          <w:sz w:val="20"/>
        </w:rPr>
        <w:t>in</w:t>
      </w:r>
    </w:p>
    <w:p w14:paraId="07E65EA9" w14:textId="77777777" w:rsidR="0008218E" w:rsidRPr="006B5B23" w:rsidRDefault="0008218E" w:rsidP="009E4D6D">
      <w:pPr>
        <w:spacing w:after="0" w:line="240" w:lineRule="auto"/>
        <w:ind w:left="709"/>
        <w:jc w:val="both"/>
        <w:rPr>
          <w:rFonts w:ascii="Arial" w:hAnsi="Arial" w:cs="Arial"/>
          <w:sz w:val="20"/>
        </w:rPr>
      </w:pPr>
      <w:r w:rsidRPr="006B5B23">
        <w:rPr>
          <w:rFonts w:ascii="Arial" w:hAnsi="Arial" w:cs="Arial"/>
          <w:noProof/>
          <w:color w:val="000000"/>
          <w:spacing w:val="-3"/>
          <w:sz w:val="20"/>
        </w:rPr>
        <w:t>an</w:t>
      </w:r>
      <w:r w:rsidRPr="006B5B23">
        <w:rPr>
          <w:rFonts w:ascii="Arial" w:hAnsi="Arial" w:cs="Arial"/>
          <w:noProof/>
          <w:color w:val="000000"/>
          <w:spacing w:val="10"/>
          <w:sz w:val="20"/>
        </w:rPr>
        <w:t> </w:t>
      </w:r>
      <w:r w:rsidRPr="006B5B23">
        <w:rPr>
          <w:rFonts w:ascii="Arial" w:hAnsi="Arial" w:cs="Arial"/>
          <w:noProof/>
          <w:color w:val="000000"/>
          <w:spacing w:val="-3"/>
          <w:sz w:val="20"/>
        </w:rPr>
        <w:t>appropriate</w:t>
      </w:r>
      <w:r w:rsidRPr="006B5B23">
        <w:rPr>
          <w:rFonts w:ascii="Arial" w:hAnsi="Arial" w:cs="Arial"/>
          <w:noProof/>
          <w:color w:val="000000"/>
          <w:spacing w:val="11"/>
          <w:sz w:val="20"/>
        </w:rPr>
        <w:t> </w:t>
      </w:r>
      <w:r w:rsidRPr="006B5B23">
        <w:rPr>
          <w:rFonts w:ascii="Arial" w:hAnsi="Arial" w:cs="Arial"/>
          <w:noProof/>
          <w:color w:val="000000"/>
          <w:spacing w:val="-3"/>
          <w:sz w:val="20"/>
        </w:rPr>
        <w:t>venue.</w:t>
      </w:r>
      <w:r w:rsidRPr="006B5B23">
        <w:rPr>
          <w:rFonts w:ascii="Arial" w:hAnsi="Arial" w:cs="Arial"/>
          <w:noProof/>
          <w:color w:val="000000"/>
          <w:w w:val="246"/>
          <w:sz w:val="20"/>
        </w:rPr>
        <w:t> </w:t>
      </w:r>
      <w:r w:rsidRPr="006B5B23">
        <w:rPr>
          <w:rFonts w:ascii="Arial" w:hAnsi="Arial" w:cs="Arial"/>
          <w:noProof/>
          <w:color w:val="000000"/>
          <w:spacing w:val="-3"/>
          <w:sz w:val="20"/>
        </w:rPr>
        <w:t>To</w:t>
      </w:r>
      <w:r w:rsidRPr="006B5B23">
        <w:rPr>
          <w:rFonts w:ascii="Arial" w:hAnsi="Arial" w:cs="Arial"/>
          <w:noProof/>
          <w:color w:val="000000"/>
          <w:spacing w:val="11"/>
          <w:sz w:val="20"/>
        </w:rPr>
        <w:t> </w:t>
      </w:r>
      <w:r w:rsidRPr="006B5B23">
        <w:rPr>
          <w:rFonts w:ascii="Arial" w:hAnsi="Arial" w:cs="Arial"/>
          <w:noProof/>
          <w:color w:val="000000"/>
          <w:spacing w:val="-3"/>
          <w:sz w:val="20"/>
        </w:rPr>
        <w:t>the</w:t>
      </w:r>
      <w:r w:rsidRPr="006B5B23">
        <w:rPr>
          <w:rFonts w:ascii="Arial" w:hAnsi="Arial" w:cs="Arial"/>
          <w:noProof/>
          <w:color w:val="000000"/>
          <w:spacing w:val="11"/>
          <w:sz w:val="20"/>
        </w:rPr>
        <w:t> </w:t>
      </w:r>
      <w:r w:rsidRPr="006B5B23">
        <w:rPr>
          <w:rFonts w:ascii="Arial" w:hAnsi="Arial" w:cs="Arial"/>
          <w:noProof/>
          <w:color w:val="000000"/>
          <w:spacing w:val="-3"/>
          <w:sz w:val="20"/>
        </w:rPr>
        <w:t>extent</w:t>
      </w:r>
      <w:r w:rsidRPr="006B5B23">
        <w:rPr>
          <w:rFonts w:ascii="Arial" w:hAnsi="Arial" w:cs="Arial"/>
          <w:noProof/>
          <w:color w:val="000000"/>
          <w:spacing w:val="11"/>
          <w:sz w:val="20"/>
        </w:rPr>
        <w:t> </w:t>
      </w:r>
      <w:r w:rsidRPr="006B5B23">
        <w:rPr>
          <w:rFonts w:ascii="Arial" w:hAnsi="Arial" w:cs="Arial"/>
          <w:noProof/>
          <w:color w:val="000000"/>
          <w:spacing w:val="-2"/>
          <w:sz w:val="20"/>
        </w:rPr>
        <w:t>that</w:t>
      </w:r>
      <w:r w:rsidRPr="006B5B23">
        <w:rPr>
          <w:rFonts w:ascii="Arial" w:hAnsi="Arial" w:cs="Arial"/>
          <w:noProof/>
          <w:color w:val="000000"/>
          <w:spacing w:val="11"/>
          <w:sz w:val="20"/>
        </w:rPr>
        <w:t> </w:t>
      </w:r>
      <w:r w:rsidRPr="006B5B23">
        <w:rPr>
          <w:rFonts w:ascii="Arial" w:hAnsi="Arial" w:cs="Arial"/>
          <w:b/>
          <w:noProof/>
          <w:color w:val="000000"/>
          <w:spacing w:val="-4"/>
          <w:sz w:val="20"/>
        </w:rPr>
        <w:t>CONTRACTOR</w:t>
      </w:r>
      <w:r w:rsidRPr="006B5B23">
        <w:rPr>
          <w:rFonts w:ascii="Arial" w:hAnsi="Arial" w:cs="Arial"/>
          <w:noProof/>
          <w:color w:val="000000"/>
          <w:spacing w:val="11"/>
          <w:sz w:val="20"/>
        </w:rPr>
        <w:t> </w:t>
      </w:r>
      <w:r w:rsidRPr="006B5B23">
        <w:rPr>
          <w:rFonts w:ascii="Arial" w:hAnsi="Arial" w:cs="Arial"/>
          <w:noProof/>
          <w:color w:val="000000"/>
          <w:spacing w:val="-2"/>
          <w:sz w:val="20"/>
        </w:rPr>
        <w:t>fails</w:t>
      </w:r>
      <w:r w:rsidRPr="006B5B23">
        <w:rPr>
          <w:rFonts w:ascii="Arial" w:hAnsi="Arial" w:cs="Arial"/>
          <w:noProof/>
          <w:color w:val="000000"/>
          <w:spacing w:val="11"/>
          <w:sz w:val="20"/>
        </w:rPr>
        <w:t> </w:t>
      </w:r>
      <w:r w:rsidRPr="006B5B23">
        <w:rPr>
          <w:rFonts w:ascii="Arial" w:hAnsi="Arial" w:cs="Arial"/>
          <w:noProof/>
          <w:color w:val="000000"/>
          <w:spacing w:val="-3"/>
          <w:sz w:val="20"/>
        </w:rPr>
        <w:t>to</w:t>
      </w:r>
      <w:r w:rsidRPr="006B5B23">
        <w:rPr>
          <w:rFonts w:ascii="Arial" w:hAnsi="Arial" w:cs="Arial"/>
          <w:noProof/>
          <w:color w:val="000000"/>
          <w:spacing w:val="11"/>
          <w:sz w:val="20"/>
        </w:rPr>
        <w:t> </w:t>
      </w:r>
      <w:r w:rsidRPr="006B5B23">
        <w:rPr>
          <w:rFonts w:ascii="Arial" w:hAnsi="Arial" w:cs="Arial"/>
          <w:noProof/>
          <w:color w:val="000000"/>
          <w:spacing w:val="-3"/>
          <w:sz w:val="20"/>
        </w:rPr>
        <w:t>give</w:t>
      </w:r>
      <w:r w:rsidRPr="006B5B23">
        <w:rPr>
          <w:rFonts w:ascii="Arial" w:hAnsi="Arial" w:cs="Arial"/>
          <w:noProof/>
          <w:color w:val="000000"/>
          <w:spacing w:val="11"/>
          <w:sz w:val="20"/>
        </w:rPr>
        <w:t> </w:t>
      </w:r>
      <w:r w:rsidRPr="006B5B23">
        <w:rPr>
          <w:rFonts w:ascii="Arial" w:hAnsi="Arial" w:cs="Arial"/>
          <w:noProof/>
          <w:color w:val="000000"/>
          <w:spacing w:val="-3"/>
          <w:sz w:val="20"/>
        </w:rPr>
        <w:t>prompt</w:t>
      </w:r>
      <w:r w:rsidRPr="006B5B23">
        <w:rPr>
          <w:rFonts w:ascii="Arial" w:hAnsi="Arial" w:cs="Arial"/>
          <w:noProof/>
          <w:color w:val="000000"/>
          <w:spacing w:val="11"/>
          <w:sz w:val="20"/>
        </w:rPr>
        <w:t> </w:t>
      </w:r>
      <w:r w:rsidRPr="006B5B23">
        <w:rPr>
          <w:rFonts w:ascii="Arial" w:hAnsi="Arial" w:cs="Arial"/>
          <w:noProof/>
          <w:color w:val="000000"/>
          <w:spacing w:val="-4"/>
          <w:sz w:val="20"/>
        </w:rPr>
        <w:t>and</w:t>
      </w:r>
      <w:r w:rsidRPr="006B5B23">
        <w:rPr>
          <w:rFonts w:ascii="Arial" w:hAnsi="Arial" w:cs="Arial"/>
          <w:noProof/>
          <w:color w:val="000000"/>
          <w:spacing w:val="12"/>
          <w:sz w:val="20"/>
        </w:rPr>
        <w:t> </w:t>
      </w:r>
      <w:r w:rsidRPr="006B5B23">
        <w:rPr>
          <w:rFonts w:ascii="Arial" w:hAnsi="Arial" w:cs="Arial"/>
          <w:noProof/>
          <w:color w:val="000000"/>
          <w:spacing w:val="-2"/>
          <w:sz w:val="20"/>
        </w:rPr>
        <w:t>timely</w:t>
      </w:r>
    </w:p>
    <w:p w14:paraId="2BCA2514" w14:textId="77777777" w:rsidR="0008218E" w:rsidRPr="006B5B23" w:rsidRDefault="0008218E" w:rsidP="009E4D6D">
      <w:pPr>
        <w:spacing w:after="0" w:line="240" w:lineRule="auto"/>
        <w:ind w:left="709"/>
        <w:jc w:val="both"/>
        <w:rPr>
          <w:rFonts w:ascii="Arial" w:hAnsi="Arial" w:cs="Arial"/>
          <w:sz w:val="20"/>
        </w:rPr>
      </w:pPr>
      <w:r w:rsidRPr="006B5B23">
        <w:rPr>
          <w:rFonts w:ascii="Arial" w:hAnsi="Arial" w:cs="Arial"/>
          <w:noProof/>
          <w:color w:val="000000"/>
          <w:spacing w:val="-3"/>
          <w:sz w:val="20"/>
        </w:rPr>
        <w:t>notice,</w:t>
      </w:r>
      <w:r w:rsidRPr="006B5B23">
        <w:rPr>
          <w:rFonts w:ascii="Arial" w:hAnsi="Arial" w:cs="Arial"/>
          <w:noProof/>
          <w:color w:val="000000"/>
          <w:w w:val="158"/>
          <w:sz w:val="20"/>
        </w:rPr>
        <w:t> </w:t>
      </w:r>
      <w:r w:rsidRPr="006B5B23">
        <w:rPr>
          <w:rFonts w:ascii="Arial" w:hAnsi="Arial" w:cs="Arial"/>
          <w:b/>
          <w:noProof/>
          <w:color w:val="000000"/>
          <w:spacing w:val="-3"/>
          <w:sz w:val="20"/>
        </w:rPr>
        <w:t>SINOPEC</w:t>
      </w:r>
      <w:r w:rsidRPr="006B5B23">
        <w:rPr>
          <w:rFonts w:ascii="Arial" w:hAnsi="Arial" w:cs="Arial"/>
          <w:noProof/>
          <w:color w:val="000000"/>
          <w:w w:val="158"/>
          <w:sz w:val="20"/>
        </w:rPr>
        <w:t> </w:t>
      </w:r>
      <w:r w:rsidRPr="006B5B23">
        <w:rPr>
          <w:rFonts w:ascii="Arial" w:hAnsi="Arial" w:cs="Arial"/>
          <w:noProof/>
          <w:color w:val="000000"/>
          <w:spacing w:val="-3"/>
          <w:sz w:val="20"/>
        </w:rPr>
        <w:t>has</w:t>
      </w:r>
      <w:r w:rsidRPr="006B5B23">
        <w:rPr>
          <w:rFonts w:ascii="Arial" w:hAnsi="Arial" w:cs="Arial"/>
          <w:noProof/>
          <w:color w:val="000000"/>
          <w:spacing w:val="25"/>
          <w:sz w:val="20"/>
        </w:rPr>
        <w:t> </w:t>
      </w:r>
      <w:r w:rsidRPr="006B5B23">
        <w:rPr>
          <w:rFonts w:ascii="Arial" w:hAnsi="Arial" w:cs="Arial"/>
          <w:noProof/>
          <w:color w:val="000000"/>
          <w:spacing w:val="-3"/>
          <w:sz w:val="20"/>
        </w:rPr>
        <w:t>no</w:t>
      </w:r>
      <w:r w:rsidRPr="006B5B23">
        <w:rPr>
          <w:rFonts w:ascii="Arial" w:hAnsi="Arial" w:cs="Arial"/>
          <w:noProof/>
          <w:color w:val="000000"/>
          <w:w w:val="161"/>
          <w:sz w:val="20"/>
        </w:rPr>
        <w:t> </w:t>
      </w:r>
      <w:r w:rsidRPr="006B5B23">
        <w:rPr>
          <w:rFonts w:ascii="Arial" w:hAnsi="Arial" w:cs="Arial"/>
          <w:noProof/>
          <w:color w:val="000000"/>
          <w:spacing w:val="-2"/>
          <w:sz w:val="20"/>
        </w:rPr>
        <w:t>obligation</w:t>
      </w:r>
      <w:r w:rsidRPr="006B5B23">
        <w:rPr>
          <w:rFonts w:ascii="Arial" w:hAnsi="Arial" w:cs="Arial"/>
          <w:noProof/>
          <w:color w:val="000000"/>
          <w:w w:val="158"/>
          <w:sz w:val="20"/>
        </w:rPr>
        <w:t> </w:t>
      </w:r>
      <w:r w:rsidRPr="006B5B23">
        <w:rPr>
          <w:rFonts w:ascii="Arial" w:hAnsi="Arial" w:cs="Arial"/>
          <w:noProof/>
          <w:color w:val="000000"/>
          <w:spacing w:val="-2"/>
          <w:sz w:val="20"/>
        </w:rPr>
        <w:t>to,</w:t>
      </w:r>
      <w:r w:rsidRPr="006B5B23">
        <w:rPr>
          <w:rFonts w:ascii="Arial" w:hAnsi="Arial" w:cs="Arial"/>
          <w:noProof/>
          <w:color w:val="000000"/>
          <w:w w:val="158"/>
          <w:sz w:val="20"/>
        </w:rPr>
        <w:t> </w:t>
      </w:r>
      <w:r w:rsidRPr="006B5B23">
        <w:rPr>
          <w:rFonts w:ascii="Arial" w:hAnsi="Arial" w:cs="Arial"/>
          <w:noProof/>
          <w:color w:val="000000"/>
          <w:spacing w:val="-3"/>
          <w:sz w:val="20"/>
        </w:rPr>
        <w:t>and</w:t>
      </w:r>
      <w:r w:rsidRPr="006B5B23">
        <w:rPr>
          <w:rFonts w:ascii="Arial" w:hAnsi="Arial" w:cs="Arial"/>
          <w:noProof/>
          <w:color w:val="000000"/>
          <w:w w:val="158"/>
          <w:sz w:val="20"/>
        </w:rPr>
        <w:t> </w:t>
      </w:r>
      <w:r w:rsidRPr="006B5B23">
        <w:rPr>
          <w:rFonts w:ascii="Arial" w:hAnsi="Arial" w:cs="Arial"/>
          <w:noProof/>
          <w:color w:val="000000"/>
          <w:spacing w:val="-2"/>
          <w:sz w:val="20"/>
        </w:rPr>
        <w:t>will</w:t>
      </w:r>
      <w:r w:rsidRPr="006B5B23">
        <w:rPr>
          <w:rFonts w:ascii="Arial" w:hAnsi="Arial" w:cs="Arial"/>
          <w:noProof/>
          <w:color w:val="000000"/>
          <w:w w:val="158"/>
          <w:sz w:val="20"/>
        </w:rPr>
        <w:t> </w:t>
      </w:r>
      <w:r w:rsidRPr="006B5B23">
        <w:rPr>
          <w:rFonts w:ascii="Arial" w:hAnsi="Arial" w:cs="Arial"/>
          <w:noProof/>
          <w:color w:val="000000"/>
          <w:spacing w:val="-2"/>
          <w:sz w:val="20"/>
        </w:rPr>
        <w:t>not,</w:t>
      </w:r>
      <w:r w:rsidRPr="006B5B23">
        <w:rPr>
          <w:rFonts w:ascii="Arial" w:hAnsi="Arial" w:cs="Arial"/>
          <w:noProof/>
          <w:color w:val="000000"/>
          <w:w w:val="158"/>
          <w:sz w:val="20"/>
        </w:rPr>
        <w:t> </w:t>
      </w:r>
      <w:r w:rsidRPr="006B5B23">
        <w:rPr>
          <w:rFonts w:ascii="Arial" w:hAnsi="Arial" w:cs="Arial"/>
          <w:noProof/>
          <w:color w:val="000000"/>
          <w:spacing w:val="-3"/>
          <w:sz w:val="20"/>
        </w:rPr>
        <w:t>reimburse</w:t>
      </w:r>
      <w:r w:rsidRPr="006B5B23">
        <w:rPr>
          <w:rFonts w:ascii="Arial" w:hAnsi="Arial" w:cs="Arial"/>
          <w:noProof/>
          <w:color w:val="000000"/>
          <w:w w:val="158"/>
          <w:sz w:val="20"/>
        </w:rPr>
        <w:t> </w:t>
      </w:r>
      <w:r w:rsidRPr="006B5B23">
        <w:rPr>
          <w:rFonts w:ascii="Arial" w:hAnsi="Arial" w:cs="Arial"/>
          <w:b/>
          <w:noProof/>
          <w:color w:val="000000"/>
          <w:spacing w:val="-4"/>
          <w:sz w:val="20"/>
        </w:rPr>
        <w:t>CONTRACTOR</w:t>
      </w:r>
      <w:r w:rsidRPr="006B5B23">
        <w:rPr>
          <w:rFonts w:ascii="Arial" w:hAnsi="Arial" w:cs="Arial"/>
          <w:noProof/>
          <w:color w:val="000000"/>
          <w:w w:val="158"/>
          <w:sz w:val="20"/>
        </w:rPr>
        <w:t> </w:t>
      </w:r>
      <w:r w:rsidRPr="006B5B23">
        <w:rPr>
          <w:rFonts w:ascii="Arial" w:hAnsi="Arial" w:cs="Arial"/>
          <w:noProof/>
          <w:color w:val="000000"/>
          <w:spacing w:val="-2"/>
          <w:sz w:val="20"/>
        </w:rPr>
        <w:t>for</w:t>
      </w:r>
      <w:r w:rsidRPr="006B5B23">
        <w:rPr>
          <w:rFonts w:ascii="Arial" w:hAnsi="Arial" w:cs="Arial"/>
          <w:noProof/>
          <w:color w:val="000000"/>
          <w:w w:val="160"/>
          <w:sz w:val="20"/>
        </w:rPr>
        <w:t> </w:t>
      </w:r>
      <w:r w:rsidRPr="006B5B23">
        <w:rPr>
          <w:rFonts w:ascii="Arial" w:hAnsi="Arial" w:cs="Arial"/>
          <w:noProof/>
          <w:color w:val="000000"/>
          <w:spacing w:val="-3"/>
          <w:sz w:val="20"/>
        </w:rPr>
        <w:t>these</w:t>
      </w:r>
    </w:p>
    <w:p w14:paraId="04FD4623" w14:textId="77777777" w:rsidR="0008218E" w:rsidRPr="006B5B23" w:rsidRDefault="0008218E" w:rsidP="009E4D6D">
      <w:pPr>
        <w:spacing w:after="0" w:line="240" w:lineRule="auto"/>
        <w:ind w:left="709"/>
        <w:jc w:val="both"/>
        <w:rPr>
          <w:rFonts w:ascii="Arial" w:hAnsi="Arial" w:cs="Arial"/>
          <w:sz w:val="20"/>
        </w:rPr>
      </w:pPr>
      <w:r w:rsidRPr="006B5B23">
        <w:rPr>
          <w:rFonts w:ascii="Arial" w:hAnsi="Arial" w:cs="Arial"/>
          <w:noProof/>
          <w:color w:val="000000"/>
          <w:spacing w:val="-3"/>
          <w:sz w:val="20"/>
        </w:rPr>
        <w:t>taxes,</w:t>
      </w:r>
      <w:r w:rsidRPr="006B5B23">
        <w:rPr>
          <w:rFonts w:ascii="Arial" w:hAnsi="Arial" w:cs="Arial"/>
          <w:noProof/>
          <w:color w:val="000000"/>
          <w:w w:val="196"/>
          <w:sz w:val="20"/>
        </w:rPr>
        <w:t> </w:t>
      </w:r>
      <w:r w:rsidRPr="006B5B23">
        <w:rPr>
          <w:rFonts w:ascii="Arial" w:hAnsi="Arial" w:cs="Arial"/>
          <w:noProof/>
          <w:color w:val="000000"/>
          <w:spacing w:val="-2"/>
          <w:sz w:val="20"/>
        </w:rPr>
        <w:t>duties</w:t>
      </w:r>
      <w:r w:rsidRPr="006B5B23">
        <w:rPr>
          <w:rFonts w:ascii="Arial" w:hAnsi="Arial" w:cs="Arial"/>
          <w:noProof/>
          <w:color w:val="000000"/>
          <w:w w:val="196"/>
          <w:sz w:val="20"/>
        </w:rPr>
        <w:t> </w:t>
      </w:r>
      <w:r w:rsidRPr="006B5B23">
        <w:rPr>
          <w:rFonts w:ascii="Arial" w:hAnsi="Arial" w:cs="Arial"/>
          <w:noProof/>
          <w:color w:val="000000"/>
          <w:spacing w:val="-3"/>
          <w:sz w:val="20"/>
        </w:rPr>
        <w:t>or</w:t>
      </w:r>
      <w:r w:rsidRPr="006B5B23">
        <w:rPr>
          <w:rFonts w:ascii="Arial" w:hAnsi="Arial" w:cs="Arial"/>
          <w:noProof/>
          <w:color w:val="000000"/>
          <w:w w:val="198"/>
          <w:sz w:val="20"/>
        </w:rPr>
        <w:t> </w:t>
      </w:r>
      <w:r w:rsidRPr="006B5B23">
        <w:rPr>
          <w:rFonts w:ascii="Arial" w:hAnsi="Arial" w:cs="Arial"/>
          <w:noProof/>
          <w:color w:val="000000"/>
          <w:spacing w:val="-3"/>
          <w:sz w:val="20"/>
        </w:rPr>
        <w:t>costs.</w:t>
      </w:r>
      <w:r w:rsidRPr="006B5B23">
        <w:rPr>
          <w:rFonts w:ascii="Arial" w:hAnsi="Arial" w:cs="Arial"/>
          <w:noProof/>
          <w:color w:val="000000"/>
          <w:w w:val="319"/>
          <w:sz w:val="20"/>
        </w:rPr>
        <w:t> </w:t>
      </w:r>
      <w:r w:rsidRPr="006B5B23">
        <w:rPr>
          <w:rFonts w:ascii="Arial" w:hAnsi="Arial" w:cs="Arial"/>
          <w:noProof/>
          <w:color w:val="000000"/>
          <w:spacing w:val="-3"/>
          <w:sz w:val="20"/>
        </w:rPr>
        <w:t>At</w:t>
      </w:r>
      <w:r w:rsidRPr="006B5B23">
        <w:rPr>
          <w:rFonts w:ascii="Arial" w:hAnsi="Arial" w:cs="Arial"/>
          <w:noProof/>
          <w:color w:val="000000"/>
          <w:w w:val="196"/>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’s</w:t>
      </w:r>
      <w:r w:rsidRPr="006B5B23">
        <w:rPr>
          <w:rFonts w:ascii="Arial" w:hAnsi="Arial" w:cs="Arial"/>
          <w:noProof/>
          <w:color w:val="000000"/>
          <w:w w:val="196"/>
          <w:sz w:val="20"/>
        </w:rPr>
        <w:t> </w:t>
      </w:r>
      <w:r w:rsidRPr="006B5B23">
        <w:rPr>
          <w:rFonts w:ascii="Arial" w:hAnsi="Arial" w:cs="Arial"/>
          <w:noProof/>
          <w:color w:val="000000"/>
          <w:spacing w:val="-3"/>
          <w:sz w:val="20"/>
        </w:rPr>
        <w:t>request</w:t>
      </w:r>
      <w:r w:rsidRPr="006B5B23">
        <w:rPr>
          <w:rFonts w:ascii="Arial" w:hAnsi="Arial" w:cs="Arial"/>
          <w:noProof/>
          <w:color w:val="000000"/>
          <w:w w:val="198"/>
          <w:sz w:val="20"/>
        </w:rPr>
        <w:t> </w:t>
      </w:r>
      <w:r w:rsidRPr="006B5B23">
        <w:rPr>
          <w:rFonts w:ascii="Arial" w:hAnsi="Arial" w:cs="Arial"/>
          <w:noProof/>
          <w:color w:val="000000"/>
          <w:spacing w:val="-3"/>
          <w:sz w:val="20"/>
        </w:rPr>
        <w:t>and</w:t>
      </w:r>
      <w:r w:rsidRPr="006B5B23">
        <w:rPr>
          <w:rFonts w:ascii="Arial" w:hAnsi="Arial" w:cs="Arial"/>
          <w:noProof/>
          <w:color w:val="000000"/>
          <w:w w:val="196"/>
          <w:sz w:val="20"/>
        </w:rPr>
        <w:t> </w:t>
      </w:r>
      <w:r w:rsidRPr="006B5B23">
        <w:rPr>
          <w:rFonts w:ascii="Arial" w:hAnsi="Arial" w:cs="Arial"/>
          <w:noProof/>
          <w:color w:val="000000"/>
          <w:spacing w:val="-3"/>
          <w:sz w:val="20"/>
        </w:rPr>
        <w:t>at</w:t>
      </w:r>
      <w:r w:rsidRPr="006B5B23">
        <w:rPr>
          <w:rFonts w:ascii="Arial" w:hAnsi="Arial" w:cs="Arial"/>
          <w:noProof/>
          <w:color w:val="000000"/>
          <w:w w:val="196"/>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’s</w:t>
      </w:r>
      <w:r w:rsidRPr="006B5B23">
        <w:rPr>
          <w:rFonts w:ascii="Arial" w:hAnsi="Arial" w:cs="Arial"/>
          <w:noProof/>
          <w:color w:val="000000"/>
          <w:w w:val="195"/>
          <w:sz w:val="20"/>
        </w:rPr>
        <w:t> </w:t>
      </w:r>
      <w:r w:rsidRPr="006B5B23">
        <w:rPr>
          <w:rFonts w:ascii="Arial" w:hAnsi="Arial" w:cs="Arial"/>
          <w:noProof/>
          <w:color w:val="000000"/>
          <w:spacing w:val="-3"/>
          <w:sz w:val="20"/>
        </w:rPr>
        <w:t>cost,</w:t>
      </w:r>
      <w:r w:rsidRPr="006B5B23">
        <w:rPr>
          <w:rFonts w:ascii="Arial" w:hAnsi="Arial" w:cs="Arial"/>
          <w:noProof/>
          <w:color w:val="000000"/>
          <w:w w:val="196"/>
          <w:sz w:val="20"/>
        </w:rPr>
        <w:t> </w:t>
      </w:r>
      <w:r w:rsidRPr="006B5B23">
        <w:rPr>
          <w:rFonts w:ascii="Arial" w:hAnsi="Arial" w:cs="Arial"/>
          <w:b/>
          <w:noProof/>
          <w:color w:val="000000"/>
          <w:spacing w:val="-4"/>
          <w:sz w:val="20"/>
        </w:rPr>
        <w:t>CONTRACTOR</w:t>
      </w:r>
    </w:p>
    <w:p w14:paraId="03786657" w14:textId="77777777" w:rsidR="0008218E" w:rsidRPr="006B5B23" w:rsidRDefault="0008218E"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must</w:t>
      </w:r>
      <w:r w:rsidRPr="006B5B23">
        <w:rPr>
          <w:rFonts w:ascii="Arial" w:hAnsi="Arial" w:cs="Arial"/>
          <w:noProof/>
          <w:color w:val="000000"/>
          <w:w w:val="341"/>
          <w:sz w:val="20"/>
        </w:rPr>
        <w:t> </w:t>
      </w:r>
      <w:r w:rsidRPr="006B5B23">
        <w:rPr>
          <w:rFonts w:ascii="Arial" w:hAnsi="Arial" w:cs="Arial"/>
          <w:noProof/>
          <w:color w:val="000000"/>
          <w:spacing w:val="-2"/>
          <w:sz w:val="20"/>
        </w:rPr>
        <w:t>initiate</w:t>
      </w:r>
      <w:r w:rsidRPr="006B5B23">
        <w:rPr>
          <w:rFonts w:ascii="Arial" w:hAnsi="Arial" w:cs="Arial"/>
          <w:noProof/>
          <w:color w:val="000000"/>
          <w:w w:val="339"/>
          <w:sz w:val="20"/>
        </w:rPr>
        <w:t> </w:t>
      </w:r>
      <w:r w:rsidRPr="006B5B23">
        <w:rPr>
          <w:rFonts w:ascii="Arial" w:hAnsi="Arial" w:cs="Arial"/>
          <w:noProof/>
          <w:color w:val="000000"/>
          <w:spacing w:val="-3"/>
          <w:sz w:val="20"/>
        </w:rPr>
        <w:t>an</w:t>
      </w:r>
      <w:r w:rsidRPr="006B5B23">
        <w:rPr>
          <w:rFonts w:ascii="Arial" w:hAnsi="Arial" w:cs="Arial"/>
          <w:noProof/>
          <w:color w:val="000000"/>
          <w:w w:val="336"/>
          <w:sz w:val="20"/>
        </w:rPr>
        <w:t> </w:t>
      </w:r>
      <w:r w:rsidRPr="006B5B23">
        <w:rPr>
          <w:rFonts w:ascii="Arial" w:hAnsi="Arial" w:cs="Arial"/>
          <w:noProof/>
          <w:color w:val="000000"/>
          <w:spacing w:val="-3"/>
          <w:sz w:val="20"/>
        </w:rPr>
        <w:t>appeal,</w:t>
      </w:r>
      <w:r w:rsidRPr="006B5B23">
        <w:rPr>
          <w:rFonts w:ascii="Arial" w:hAnsi="Arial" w:cs="Arial"/>
          <w:noProof/>
          <w:color w:val="000000"/>
          <w:w w:val="336"/>
          <w:sz w:val="20"/>
        </w:rPr>
        <w:t> </w:t>
      </w:r>
      <w:r w:rsidRPr="006B5B23">
        <w:rPr>
          <w:rFonts w:ascii="Arial" w:hAnsi="Arial" w:cs="Arial"/>
          <w:noProof/>
          <w:color w:val="000000"/>
          <w:spacing w:val="-3"/>
          <w:sz w:val="20"/>
        </w:rPr>
        <w:t>protest</w:t>
      </w:r>
      <w:r w:rsidRPr="006B5B23">
        <w:rPr>
          <w:rFonts w:ascii="Arial" w:hAnsi="Arial" w:cs="Arial"/>
          <w:noProof/>
          <w:color w:val="000000"/>
          <w:w w:val="341"/>
          <w:sz w:val="20"/>
        </w:rPr>
        <w:t> </w:t>
      </w:r>
      <w:r w:rsidRPr="006B5B23">
        <w:rPr>
          <w:rFonts w:ascii="Arial" w:hAnsi="Arial" w:cs="Arial"/>
          <w:noProof/>
          <w:color w:val="000000"/>
          <w:spacing w:val="-3"/>
          <w:sz w:val="20"/>
        </w:rPr>
        <w:t>or</w:t>
      </w:r>
      <w:r w:rsidRPr="006B5B23">
        <w:rPr>
          <w:rFonts w:ascii="Arial" w:hAnsi="Arial" w:cs="Arial"/>
          <w:noProof/>
          <w:color w:val="000000"/>
          <w:w w:val="340"/>
          <w:sz w:val="20"/>
        </w:rPr>
        <w:t> </w:t>
      </w:r>
      <w:r w:rsidRPr="006B5B23">
        <w:rPr>
          <w:rFonts w:ascii="Arial" w:hAnsi="Arial" w:cs="Arial"/>
          <w:noProof/>
          <w:color w:val="000000"/>
          <w:spacing w:val="-2"/>
          <w:sz w:val="20"/>
        </w:rPr>
        <w:t>litigation</w:t>
      </w:r>
      <w:r w:rsidRPr="006B5B23">
        <w:rPr>
          <w:rFonts w:ascii="Arial" w:hAnsi="Arial" w:cs="Arial"/>
          <w:noProof/>
          <w:color w:val="000000"/>
          <w:w w:val="336"/>
          <w:sz w:val="20"/>
        </w:rPr>
        <w:t> </w:t>
      </w:r>
      <w:r w:rsidRPr="006B5B23">
        <w:rPr>
          <w:rFonts w:ascii="Arial" w:hAnsi="Arial" w:cs="Arial"/>
          <w:noProof/>
          <w:color w:val="000000"/>
          <w:spacing w:val="-2"/>
          <w:sz w:val="20"/>
        </w:rPr>
        <w:t>in</w:t>
      </w:r>
      <w:r w:rsidRPr="006B5B23">
        <w:rPr>
          <w:rFonts w:ascii="Arial" w:hAnsi="Arial" w:cs="Arial"/>
          <w:noProof/>
          <w:color w:val="000000"/>
          <w:w w:val="339"/>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w w:val="338"/>
          <w:sz w:val="20"/>
        </w:rPr>
        <w:t> </w:t>
      </w:r>
      <w:r w:rsidRPr="006B5B23">
        <w:rPr>
          <w:rFonts w:ascii="Arial" w:hAnsi="Arial" w:cs="Arial"/>
          <w:noProof/>
          <w:color w:val="000000"/>
          <w:spacing w:val="-3"/>
          <w:sz w:val="20"/>
        </w:rPr>
        <w:t>own</w:t>
      </w:r>
      <w:r w:rsidRPr="006B5B23">
        <w:rPr>
          <w:rFonts w:ascii="Arial" w:hAnsi="Arial" w:cs="Arial"/>
          <w:noProof/>
          <w:color w:val="000000"/>
          <w:w w:val="339"/>
          <w:sz w:val="20"/>
        </w:rPr>
        <w:t> </w:t>
      </w:r>
      <w:r w:rsidRPr="006B5B23">
        <w:rPr>
          <w:rFonts w:ascii="Arial" w:hAnsi="Arial" w:cs="Arial"/>
          <w:noProof/>
          <w:color w:val="000000"/>
          <w:spacing w:val="-3"/>
          <w:sz w:val="20"/>
        </w:rPr>
        <w:t>name</w:t>
      </w:r>
      <w:r w:rsidRPr="006B5B23">
        <w:rPr>
          <w:rFonts w:ascii="Arial" w:hAnsi="Arial" w:cs="Arial"/>
          <w:noProof/>
          <w:color w:val="000000"/>
          <w:w w:val="336"/>
          <w:sz w:val="20"/>
        </w:rPr>
        <w:t> </w:t>
      </w:r>
      <w:r w:rsidRPr="006B5B23">
        <w:rPr>
          <w:rFonts w:ascii="Arial" w:hAnsi="Arial" w:cs="Arial"/>
          <w:noProof/>
          <w:color w:val="000000"/>
          <w:spacing w:val="-2"/>
          <w:sz w:val="20"/>
        </w:rPr>
        <w:t>if</w:t>
      </w:r>
    </w:p>
    <w:p w14:paraId="3CFABEDE" w14:textId="77777777" w:rsidR="0008218E" w:rsidRPr="006B5B23" w:rsidRDefault="0008218E" w:rsidP="009E4D6D">
      <w:pPr>
        <w:spacing w:after="0" w:line="240" w:lineRule="auto"/>
        <w:ind w:left="62" w:firstLine="647"/>
        <w:jc w:val="both"/>
        <w:rPr>
          <w:rFonts w:ascii="Arial" w:hAnsi="Arial" w:cs="Arial"/>
          <w:sz w:val="20"/>
        </w:rPr>
      </w:pPr>
      <w:r w:rsidRPr="006B5B23">
        <w:rPr>
          <w:rFonts w:ascii="Arial" w:hAnsi="Arial" w:cs="Arial"/>
          <w:b/>
          <w:noProof/>
          <w:color w:val="000000"/>
          <w:spacing w:val="-4"/>
          <w:sz w:val="20"/>
        </w:rPr>
        <w:t>CONTRACTOR</w:t>
      </w:r>
      <w:r w:rsidRPr="006B5B23">
        <w:rPr>
          <w:rFonts w:ascii="Arial" w:hAnsi="Arial" w:cs="Arial"/>
          <w:noProof/>
          <w:color w:val="000000"/>
          <w:w w:val="293"/>
          <w:sz w:val="20"/>
        </w:rPr>
        <w:t> </w:t>
      </w:r>
      <w:r w:rsidRPr="006B5B23">
        <w:rPr>
          <w:rFonts w:ascii="Arial" w:hAnsi="Arial" w:cs="Arial"/>
          <w:noProof/>
          <w:color w:val="000000"/>
          <w:spacing w:val="-3"/>
          <w:sz w:val="20"/>
        </w:rPr>
        <w:t>is</w:t>
      </w:r>
      <w:r w:rsidRPr="006B5B23">
        <w:rPr>
          <w:rFonts w:ascii="Arial" w:hAnsi="Arial" w:cs="Arial"/>
          <w:noProof/>
          <w:color w:val="000000"/>
          <w:w w:val="290"/>
          <w:sz w:val="20"/>
        </w:rPr>
        <w:t> </w:t>
      </w:r>
      <w:r w:rsidRPr="006B5B23">
        <w:rPr>
          <w:rFonts w:ascii="Arial" w:hAnsi="Arial" w:cs="Arial"/>
          <w:noProof/>
          <w:color w:val="000000"/>
          <w:spacing w:val="-3"/>
          <w:sz w:val="20"/>
        </w:rPr>
        <w:t>the</w:t>
      </w:r>
      <w:r w:rsidRPr="006B5B23">
        <w:rPr>
          <w:rFonts w:ascii="Arial" w:hAnsi="Arial" w:cs="Arial"/>
          <w:noProof/>
          <w:color w:val="000000"/>
          <w:w w:val="291"/>
          <w:sz w:val="20"/>
        </w:rPr>
        <w:t> </w:t>
      </w:r>
      <w:r w:rsidRPr="006B5B23">
        <w:rPr>
          <w:rFonts w:ascii="Arial" w:hAnsi="Arial" w:cs="Arial"/>
          <w:noProof/>
          <w:color w:val="000000"/>
          <w:spacing w:val="-3"/>
          <w:sz w:val="20"/>
        </w:rPr>
        <w:t>only</w:t>
      </w:r>
      <w:r w:rsidRPr="006B5B23">
        <w:rPr>
          <w:rFonts w:ascii="Arial" w:hAnsi="Arial" w:cs="Arial"/>
          <w:noProof/>
          <w:color w:val="000000"/>
          <w:w w:val="288"/>
          <w:sz w:val="20"/>
        </w:rPr>
        <w:t> </w:t>
      </w:r>
      <w:r w:rsidRPr="006B5B23">
        <w:rPr>
          <w:rFonts w:ascii="Arial" w:hAnsi="Arial" w:cs="Arial"/>
          <w:noProof/>
          <w:color w:val="000000"/>
          <w:spacing w:val="-2"/>
          <w:sz w:val="20"/>
        </w:rPr>
        <w:t>party</w:t>
      </w:r>
      <w:r w:rsidRPr="006B5B23">
        <w:rPr>
          <w:rFonts w:ascii="Arial" w:hAnsi="Arial" w:cs="Arial"/>
          <w:noProof/>
          <w:color w:val="000000"/>
          <w:w w:val="290"/>
          <w:sz w:val="20"/>
        </w:rPr>
        <w:t> </w:t>
      </w:r>
      <w:r w:rsidRPr="006B5B23">
        <w:rPr>
          <w:rFonts w:ascii="Arial" w:hAnsi="Arial" w:cs="Arial"/>
          <w:noProof/>
          <w:color w:val="000000"/>
          <w:spacing w:val="-2"/>
          <w:sz w:val="20"/>
        </w:rPr>
        <w:t>that</w:t>
      </w:r>
      <w:r w:rsidRPr="006B5B23">
        <w:rPr>
          <w:rFonts w:ascii="Arial" w:hAnsi="Arial" w:cs="Arial"/>
          <w:noProof/>
          <w:color w:val="000000"/>
          <w:w w:val="288"/>
          <w:sz w:val="20"/>
        </w:rPr>
        <w:t> </w:t>
      </w:r>
      <w:r w:rsidRPr="006B5B23">
        <w:rPr>
          <w:rFonts w:ascii="Arial" w:hAnsi="Arial" w:cs="Arial"/>
          <w:noProof/>
          <w:color w:val="000000"/>
          <w:spacing w:val="-3"/>
          <w:sz w:val="20"/>
        </w:rPr>
        <w:t>can</w:t>
      </w:r>
      <w:r w:rsidRPr="006B5B23">
        <w:rPr>
          <w:rFonts w:ascii="Arial" w:hAnsi="Arial" w:cs="Arial"/>
          <w:noProof/>
          <w:color w:val="000000"/>
          <w:w w:val="291"/>
          <w:sz w:val="20"/>
        </w:rPr>
        <w:t> </w:t>
      </w:r>
      <w:r w:rsidRPr="006B5B23">
        <w:rPr>
          <w:rFonts w:ascii="Arial" w:hAnsi="Arial" w:cs="Arial"/>
          <w:noProof/>
          <w:color w:val="000000"/>
          <w:spacing w:val="-2"/>
          <w:sz w:val="20"/>
        </w:rPr>
        <w:t>legally</w:t>
      </w:r>
      <w:r w:rsidRPr="006B5B23">
        <w:rPr>
          <w:rFonts w:ascii="Arial" w:hAnsi="Arial" w:cs="Arial"/>
          <w:noProof/>
          <w:color w:val="000000"/>
          <w:w w:val="293"/>
          <w:sz w:val="20"/>
        </w:rPr>
        <w:t> </w:t>
      </w:r>
      <w:r w:rsidRPr="006B5B23">
        <w:rPr>
          <w:rFonts w:ascii="Arial" w:hAnsi="Arial" w:cs="Arial"/>
          <w:noProof/>
          <w:color w:val="000000"/>
          <w:spacing w:val="-2"/>
          <w:sz w:val="20"/>
        </w:rPr>
        <w:t>initiate</w:t>
      </w:r>
      <w:r w:rsidRPr="006B5B23">
        <w:rPr>
          <w:rFonts w:ascii="Arial" w:hAnsi="Arial" w:cs="Arial"/>
          <w:noProof/>
          <w:color w:val="000000"/>
          <w:w w:val="291"/>
          <w:sz w:val="20"/>
        </w:rPr>
        <w:t> </w:t>
      </w:r>
      <w:r w:rsidRPr="006B5B23">
        <w:rPr>
          <w:rFonts w:ascii="Arial" w:hAnsi="Arial" w:cs="Arial"/>
          <w:noProof/>
          <w:color w:val="000000"/>
          <w:spacing w:val="-2"/>
          <w:sz w:val="20"/>
        </w:rPr>
        <w:t>this</w:t>
      </w:r>
      <w:r w:rsidRPr="006B5B23">
        <w:rPr>
          <w:rFonts w:ascii="Arial" w:hAnsi="Arial" w:cs="Arial"/>
          <w:noProof/>
          <w:color w:val="000000"/>
          <w:w w:val="288"/>
          <w:sz w:val="20"/>
        </w:rPr>
        <w:t> </w:t>
      </w:r>
      <w:r w:rsidRPr="006B5B23">
        <w:rPr>
          <w:rFonts w:ascii="Arial" w:hAnsi="Arial" w:cs="Arial"/>
          <w:noProof/>
          <w:color w:val="000000"/>
          <w:spacing w:val="-3"/>
          <w:sz w:val="20"/>
        </w:rPr>
        <w:t>appeal,</w:t>
      </w:r>
      <w:r w:rsidRPr="006B5B23">
        <w:rPr>
          <w:rFonts w:ascii="Arial" w:hAnsi="Arial" w:cs="Arial"/>
          <w:noProof/>
          <w:color w:val="000000"/>
          <w:w w:val="291"/>
          <w:sz w:val="20"/>
        </w:rPr>
        <w:t> </w:t>
      </w:r>
      <w:r w:rsidRPr="006B5B23">
        <w:rPr>
          <w:rFonts w:ascii="Arial" w:hAnsi="Arial" w:cs="Arial"/>
          <w:noProof/>
          <w:color w:val="000000"/>
          <w:spacing w:val="-3"/>
          <w:sz w:val="20"/>
        </w:rPr>
        <w:t>protest</w:t>
      </w:r>
      <w:r w:rsidRPr="006B5B23">
        <w:rPr>
          <w:rFonts w:ascii="Arial" w:hAnsi="Arial" w:cs="Arial"/>
          <w:noProof/>
          <w:color w:val="000000"/>
          <w:w w:val="293"/>
          <w:sz w:val="20"/>
        </w:rPr>
        <w:t> </w:t>
      </w:r>
      <w:r w:rsidRPr="006B5B23">
        <w:rPr>
          <w:rFonts w:ascii="Arial" w:hAnsi="Arial" w:cs="Arial"/>
          <w:noProof/>
          <w:color w:val="000000"/>
          <w:spacing w:val="-3"/>
          <w:sz w:val="20"/>
        </w:rPr>
        <w:t>or</w:t>
      </w:r>
    </w:p>
    <w:p w14:paraId="7A792B61" w14:textId="77777777" w:rsidR="0008218E" w:rsidRPr="006B5B23" w:rsidRDefault="0008218E" w:rsidP="009E4D6D">
      <w:pPr>
        <w:spacing w:after="0" w:line="240" w:lineRule="auto"/>
        <w:ind w:left="62" w:firstLine="647"/>
        <w:jc w:val="both"/>
        <w:rPr>
          <w:rFonts w:ascii="Arial" w:hAnsi="Arial" w:cs="Arial"/>
          <w:sz w:val="20"/>
        </w:rPr>
      </w:pPr>
      <w:r w:rsidRPr="006B5B23">
        <w:rPr>
          <w:rFonts w:ascii="Arial" w:hAnsi="Arial" w:cs="Arial"/>
          <w:noProof/>
          <w:color w:val="000000"/>
          <w:spacing w:val="-2"/>
          <w:sz w:val="20"/>
        </w:rPr>
        <w:t>litigation.</w:t>
      </w:r>
      <w:r w:rsidRPr="006B5B23">
        <w:rPr>
          <w:rFonts w:ascii="Arial" w:hAnsi="Arial" w:cs="Arial"/>
          <w:noProof/>
          <w:color w:val="000000"/>
          <w:w w:val="281"/>
          <w:sz w:val="20"/>
        </w:rPr>
        <w:t> </w:t>
      </w:r>
      <w:r w:rsidRPr="006B5B23">
        <w:rPr>
          <w:rFonts w:ascii="Arial" w:hAnsi="Arial" w:cs="Arial"/>
          <w:noProof/>
          <w:color w:val="000000"/>
          <w:spacing w:val="-2"/>
          <w:sz w:val="20"/>
        </w:rPr>
        <w:t>If</w:t>
      </w:r>
      <w:r w:rsidRPr="006B5B23">
        <w:rPr>
          <w:rFonts w:ascii="Arial" w:hAnsi="Arial" w:cs="Arial"/>
          <w:noProof/>
          <w:color w:val="000000"/>
          <w:w w:val="160"/>
          <w:sz w:val="20"/>
        </w:rPr>
        <w:t> </w:t>
      </w:r>
      <w:r w:rsidRPr="006B5B23">
        <w:rPr>
          <w:rFonts w:ascii="Arial" w:hAnsi="Arial" w:cs="Arial"/>
          <w:b/>
          <w:noProof/>
          <w:color w:val="000000"/>
          <w:spacing w:val="-3"/>
          <w:sz w:val="20"/>
        </w:rPr>
        <w:t>SINOPEC</w:t>
      </w:r>
      <w:r w:rsidRPr="006B5B23">
        <w:rPr>
          <w:rFonts w:ascii="Arial" w:hAnsi="Arial" w:cs="Arial"/>
          <w:noProof/>
          <w:color w:val="000000"/>
          <w:w w:val="160"/>
          <w:sz w:val="20"/>
        </w:rPr>
        <w:t> </w:t>
      </w:r>
      <w:r w:rsidRPr="006B5B23">
        <w:rPr>
          <w:rFonts w:ascii="Arial" w:hAnsi="Arial" w:cs="Arial"/>
          <w:noProof/>
          <w:color w:val="000000"/>
          <w:spacing w:val="-3"/>
          <w:sz w:val="20"/>
        </w:rPr>
        <w:t>or</w:t>
      </w:r>
      <w:r w:rsidRPr="006B5B23">
        <w:rPr>
          <w:rFonts w:ascii="Arial" w:hAnsi="Arial" w:cs="Arial"/>
          <w:noProof/>
          <w:color w:val="000000"/>
          <w:w w:val="160"/>
          <w:sz w:val="20"/>
        </w:rPr>
        <w:t> </w:t>
      </w:r>
      <w:r w:rsidRPr="006B5B23">
        <w:rPr>
          <w:rFonts w:ascii="Arial" w:hAnsi="Arial" w:cs="Arial"/>
          <w:noProof/>
          <w:color w:val="000000"/>
          <w:spacing w:val="-3"/>
          <w:sz w:val="20"/>
        </w:rPr>
        <w:t>another</w:t>
      </w:r>
      <w:r w:rsidRPr="006B5B23">
        <w:rPr>
          <w:rFonts w:ascii="Arial" w:hAnsi="Arial" w:cs="Arial"/>
          <w:noProof/>
          <w:color w:val="000000"/>
          <w:w w:val="160"/>
          <w:sz w:val="20"/>
        </w:rPr>
        <w:t> </w:t>
      </w:r>
      <w:r w:rsidRPr="006B5B23">
        <w:rPr>
          <w:rFonts w:ascii="Arial" w:hAnsi="Arial" w:cs="Arial"/>
          <w:noProof/>
          <w:color w:val="000000"/>
          <w:spacing w:val="-3"/>
          <w:sz w:val="20"/>
        </w:rPr>
        <w:t>indemnitee</w:t>
      </w:r>
      <w:r w:rsidRPr="006B5B23">
        <w:rPr>
          <w:rFonts w:ascii="Arial" w:hAnsi="Arial" w:cs="Arial"/>
          <w:noProof/>
          <w:color w:val="000000"/>
          <w:w w:val="163"/>
          <w:sz w:val="20"/>
        </w:rPr>
        <w:t> </w:t>
      </w:r>
      <w:r w:rsidRPr="006B5B23">
        <w:rPr>
          <w:rFonts w:ascii="Arial" w:hAnsi="Arial" w:cs="Arial"/>
          <w:noProof/>
          <w:color w:val="000000"/>
          <w:spacing w:val="-2"/>
          <w:sz w:val="20"/>
        </w:rPr>
        <w:t>is</w:t>
      </w:r>
      <w:r w:rsidRPr="006B5B23">
        <w:rPr>
          <w:rFonts w:ascii="Arial" w:hAnsi="Arial" w:cs="Arial"/>
          <w:noProof/>
          <w:color w:val="000000"/>
          <w:w w:val="157"/>
          <w:sz w:val="20"/>
        </w:rPr>
        <w:t> </w:t>
      </w:r>
      <w:r w:rsidRPr="006B5B23">
        <w:rPr>
          <w:rFonts w:ascii="Arial" w:hAnsi="Arial" w:cs="Arial"/>
          <w:noProof/>
          <w:color w:val="000000"/>
          <w:spacing w:val="-3"/>
          <w:sz w:val="20"/>
        </w:rPr>
        <w:t>required</w:t>
      </w:r>
      <w:r w:rsidRPr="006B5B23">
        <w:rPr>
          <w:rFonts w:ascii="Arial" w:hAnsi="Arial" w:cs="Arial"/>
          <w:noProof/>
          <w:color w:val="000000"/>
          <w:w w:val="160"/>
          <w:sz w:val="20"/>
        </w:rPr>
        <w:t> </w:t>
      </w:r>
      <w:r w:rsidRPr="006B5B23">
        <w:rPr>
          <w:rFonts w:ascii="Arial" w:hAnsi="Arial" w:cs="Arial"/>
          <w:noProof/>
          <w:color w:val="000000"/>
          <w:spacing w:val="-3"/>
          <w:sz w:val="20"/>
        </w:rPr>
        <w:t>to</w:t>
      </w:r>
      <w:r w:rsidRPr="006B5B23">
        <w:rPr>
          <w:rFonts w:ascii="Arial" w:hAnsi="Arial" w:cs="Arial"/>
          <w:noProof/>
          <w:color w:val="000000"/>
          <w:w w:val="160"/>
          <w:sz w:val="20"/>
        </w:rPr>
        <w:t> </w:t>
      </w:r>
      <w:r w:rsidRPr="006B5B23">
        <w:rPr>
          <w:rFonts w:ascii="Arial" w:hAnsi="Arial" w:cs="Arial"/>
          <w:noProof/>
          <w:color w:val="000000"/>
          <w:spacing w:val="-3"/>
          <w:sz w:val="20"/>
        </w:rPr>
        <w:t>pay</w:t>
      </w:r>
      <w:r w:rsidRPr="006B5B23">
        <w:rPr>
          <w:rFonts w:ascii="Arial" w:hAnsi="Arial" w:cs="Arial"/>
          <w:noProof/>
          <w:color w:val="000000"/>
          <w:w w:val="160"/>
          <w:sz w:val="20"/>
        </w:rPr>
        <w:t> </w:t>
      </w:r>
      <w:r w:rsidRPr="006B5B23">
        <w:rPr>
          <w:rFonts w:ascii="Arial" w:hAnsi="Arial" w:cs="Arial"/>
          <w:noProof/>
          <w:color w:val="000000"/>
          <w:spacing w:val="-3"/>
          <w:sz w:val="20"/>
        </w:rPr>
        <w:t>any</w:t>
      </w:r>
      <w:r w:rsidRPr="006B5B23">
        <w:rPr>
          <w:rFonts w:ascii="Arial" w:hAnsi="Arial" w:cs="Arial"/>
          <w:noProof/>
          <w:color w:val="000000"/>
          <w:w w:val="160"/>
          <w:sz w:val="20"/>
        </w:rPr>
        <w:t> </w:t>
      </w:r>
      <w:r w:rsidRPr="006B5B23">
        <w:rPr>
          <w:rFonts w:ascii="Arial" w:hAnsi="Arial" w:cs="Arial"/>
          <w:noProof/>
          <w:color w:val="000000"/>
          <w:spacing w:val="-3"/>
          <w:sz w:val="20"/>
        </w:rPr>
        <w:t>amount</w:t>
      </w:r>
      <w:r w:rsidRPr="006B5B23">
        <w:rPr>
          <w:rFonts w:ascii="Arial" w:hAnsi="Arial" w:cs="Arial"/>
          <w:noProof/>
          <w:color w:val="000000"/>
          <w:w w:val="160"/>
          <w:sz w:val="20"/>
        </w:rPr>
        <w:t> </w:t>
      </w:r>
      <w:r w:rsidRPr="006B5B23">
        <w:rPr>
          <w:rFonts w:ascii="Arial" w:hAnsi="Arial" w:cs="Arial"/>
          <w:noProof/>
          <w:color w:val="000000"/>
          <w:spacing w:val="-3"/>
          <w:sz w:val="20"/>
        </w:rPr>
        <w:t>indemnified</w:t>
      </w:r>
    </w:p>
    <w:p w14:paraId="15821530" w14:textId="77777777" w:rsidR="0008218E" w:rsidRPr="006B5B23" w:rsidRDefault="0008218E"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by</w:t>
      </w:r>
      <w:r w:rsidRPr="006B5B23">
        <w:rPr>
          <w:rFonts w:ascii="Arial" w:hAnsi="Arial" w:cs="Arial"/>
          <w:noProof/>
          <w:color w:val="000000"/>
          <w:spacing w:val="23"/>
          <w:sz w:val="20"/>
        </w:rPr>
        <w:t> </w:t>
      </w:r>
      <w:r w:rsidRPr="006B5B23">
        <w:rPr>
          <w:rFonts w:ascii="Arial" w:hAnsi="Arial" w:cs="Arial"/>
          <w:b/>
          <w:noProof/>
          <w:color w:val="000000"/>
          <w:spacing w:val="-4"/>
          <w:sz w:val="20"/>
        </w:rPr>
        <w:t>CONTRACTOR</w:t>
      </w:r>
      <w:r w:rsidRPr="006B5B23">
        <w:rPr>
          <w:rFonts w:ascii="Arial" w:hAnsi="Arial" w:cs="Arial"/>
          <w:noProof/>
          <w:color w:val="000000"/>
          <w:spacing w:val="24"/>
          <w:sz w:val="20"/>
        </w:rPr>
        <w:t> </w:t>
      </w:r>
      <w:r w:rsidRPr="006B5B23">
        <w:rPr>
          <w:rFonts w:ascii="Arial" w:hAnsi="Arial" w:cs="Arial"/>
          <w:noProof/>
          <w:color w:val="000000"/>
          <w:spacing w:val="-3"/>
          <w:sz w:val="20"/>
        </w:rPr>
        <w:t>under</w:t>
      </w:r>
      <w:r w:rsidRPr="006B5B23">
        <w:rPr>
          <w:rFonts w:ascii="Arial" w:hAnsi="Arial" w:cs="Arial"/>
          <w:noProof/>
          <w:color w:val="000000"/>
          <w:spacing w:val="24"/>
          <w:sz w:val="20"/>
        </w:rPr>
        <w:t> </w:t>
      </w:r>
      <w:r w:rsidRPr="006B5B23">
        <w:rPr>
          <w:rFonts w:ascii="Arial" w:hAnsi="Arial" w:cs="Arial"/>
          <w:noProof/>
          <w:color w:val="000000"/>
          <w:spacing w:val="-3"/>
          <w:sz w:val="20"/>
        </w:rPr>
        <w:t>Clause</w:t>
      </w:r>
      <w:r w:rsidRPr="006B5B23">
        <w:rPr>
          <w:rFonts w:ascii="Arial" w:hAnsi="Arial" w:cs="Arial"/>
          <w:noProof/>
          <w:color w:val="000000"/>
          <w:spacing w:val="24"/>
          <w:sz w:val="20"/>
        </w:rPr>
        <w:t> </w:t>
      </w:r>
      <w:r w:rsidRPr="006B5B23">
        <w:rPr>
          <w:rFonts w:ascii="Arial" w:hAnsi="Arial" w:cs="Arial"/>
          <w:noProof/>
          <w:color w:val="000000"/>
          <w:spacing w:val="-3"/>
          <w:sz w:val="20"/>
        </w:rPr>
        <w:t>17.4</w:t>
      </w:r>
      <w:r w:rsidRPr="006B5B23">
        <w:rPr>
          <w:rFonts w:ascii="Arial" w:hAnsi="Arial" w:cs="Arial"/>
          <w:noProof/>
          <w:color w:val="000000"/>
          <w:spacing w:val="24"/>
          <w:sz w:val="20"/>
        </w:rPr>
        <w:t> </w:t>
      </w:r>
      <w:r w:rsidRPr="006B5B23">
        <w:rPr>
          <w:rFonts w:ascii="Arial" w:hAnsi="Arial" w:cs="Arial"/>
          <w:noProof/>
          <w:color w:val="000000"/>
          <w:spacing w:val="-3"/>
          <w:sz w:val="20"/>
        </w:rPr>
        <w:t>or</w:t>
      </w:r>
      <w:r w:rsidRPr="006B5B23">
        <w:rPr>
          <w:rFonts w:ascii="Arial" w:hAnsi="Arial" w:cs="Arial"/>
          <w:noProof/>
          <w:color w:val="000000"/>
          <w:spacing w:val="24"/>
          <w:sz w:val="20"/>
        </w:rPr>
        <w:t> </w:t>
      </w:r>
      <w:r w:rsidRPr="006B5B23">
        <w:rPr>
          <w:rFonts w:ascii="Arial" w:hAnsi="Arial" w:cs="Arial"/>
          <w:noProof/>
          <w:color w:val="000000"/>
          <w:spacing w:val="-2"/>
          <w:sz w:val="20"/>
        </w:rPr>
        <w:t>this</w:t>
      </w:r>
      <w:r w:rsidRPr="006B5B23">
        <w:rPr>
          <w:rFonts w:ascii="Arial" w:hAnsi="Arial" w:cs="Arial"/>
          <w:noProof/>
          <w:color w:val="000000"/>
          <w:spacing w:val="24"/>
          <w:sz w:val="20"/>
        </w:rPr>
        <w:t> </w:t>
      </w:r>
      <w:r w:rsidRPr="006B5B23">
        <w:rPr>
          <w:rFonts w:ascii="Arial" w:hAnsi="Arial" w:cs="Arial"/>
          <w:noProof/>
          <w:color w:val="000000"/>
          <w:spacing w:val="-3"/>
          <w:sz w:val="20"/>
        </w:rPr>
        <w:t>Agreement</w:t>
      </w:r>
      <w:r w:rsidRPr="006B5B23">
        <w:rPr>
          <w:rFonts w:ascii="Arial" w:hAnsi="Arial" w:cs="Arial"/>
          <w:noProof/>
          <w:color w:val="000000"/>
          <w:spacing w:val="24"/>
          <w:sz w:val="20"/>
        </w:rPr>
        <w:t> </w:t>
      </w:r>
      <w:r w:rsidRPr="006B5B23">
        <w:rPr>
          <w:rFonts w:ascii="Arial" w:hAnsi="Arial" w:cs="Arial"/>
          <w:noProof/>
          <w:color w:val="000000"/>
          <w:spacing w:val="-3"/>
          <w:sz w:val="20"/>
        </w:rPr>
        <w:t>in</w:t>
      </w:r>
      <w:r w:rsidRPr="006B5B23">
        <w:rPr>
          <w:rFonts w:ascii="Arial" w:hAnsi="Arial" w:cs="Arial"/>
          <w:noProof/>
          <w:color w:val="000000"/>
          <w:w w:val="158"/>
          <w:sz w:val="20"/>
        </w:rPr>
        <w:t> </w:t>
      </w:r>
      <w:r w:rsidRPr="006B5B23">
        <w:rPr>
          <w:rFonts w:ascii="Arial" w:hAnsi="Arial" w:cs="Arial"/>
          <w:noProof/>
          <w:color w:val="000000"/>
          <w:spacing w:val="-3"/>
          <w:sz w:val="20"/>
        </w:rPr>
        <w:t>order</w:t>
      </w:r>
      <w:r w:rsidRPr="006B5B23">
        <w:rPr>
          <w:rFonts w:ascii="Arial" w:hAnsi="Arial" w:cs="Arial"/>
          <w:noProof/>
          <w:color w:val="000000"/>
          <w:spacing w:val="24"/>
          <w:sz w:val="20"/>
        </w:rPr>
        <w:t> </w:t>
      </w:r>
      <w:r w:rsidRPr="006B5B23">
        <w:rPr>
          <w:rFonts w:ascii="Arial" w:hAnsi="Arial" w:cs="Arial"/>
          <w:noProof/>
          <w:color w:val="000000"/>
          <w:spacing w:val="-2"/>
          <w:sz w:val="20"/>
        </w:rPr>
        <w:t>to</w:t>
      </w:r>
      <w:r w:rsidRPr="006B5B23">
        <w:rPr>
          <w:rFonts w:ascii="Arial" w:hAnsi="Arial" w:cs="Arial"/>
          <w:noProof/>
          <w:color w:val="000000"/>
          <w:spacing w:val="24"/>
          <w:sz w:val="20"/>
        </w:rPr>
        <w:t> </w:t>
      </w:r>
      <w:r w:rsidRPr="006B5B23">
        <w:rPr>
          <w:rFonts w:ascii="Arial" w:hAnsi="Arial" w:cs="Arial"/>
          <w:noProof/>
          <w:color w:val="000000"/>
          <w:spacing w:val="-3"/>
          <w:sz w:val="20"/>
        </w:rPr>
        <w:t>pursue</w:t>
      </w:r>
      <w:r w:rsidRPr="006B5B23">
        <w:rPr>
          <w:rFonts w:ascii="Arial" w:hAnsi="Arial" w:cs="Arial"/>
          <w:noProof/>
          <w:color w:val="000000"/>
          <w:spacing w:val="25"/>
          <w:sz w:val="20"/>
        </w:rPr>
        <w:t> </w:t>
      </w:r>
      <w:r w:rsidRPr="006B5B23">
        <w:rPr>
          <w:rFonts w:ascii="Arial" w:hAnsi="Arial" w:cs="Arial"/>
          <w:noProof/>
          <w:color w:val="000000"/>
          <w:spacing w:val="-3"/>
          <w:sz w:val="20"/>
        </w:rPr>
        <w:t>an</w:t>
      </w:r>
      <w:r w:rsidRPr="006B5B23">
        <w:rPr>
          <w:rFonts w:ascii="Arial" w:hAnsi="Arial" w:cs="Arial"/>
          <w:noProof/>
          <w:color w:val="000000"/>
          <w:spacing w:val="24"/>
          <w:sz w:val="20"/>
        </w:rPr>
        <w:t> </w:t>
      </w:r>
      <w:r w:rsidRPr="006B5B23">
        <w:rPr>
          <w:rFonts w:ascii="Arial" w:hAnsi="Arial" w:cs="Arial"/>
          <w:noProof/>
          <w:color w:val="000000"/>
          <w:spacing w:val="-3"/>
          <w:sz w:val="20"/>
        </w:rPr>
        <w:t>appeal,</w:t>
      </w:r>
    </w:p>
    <w:p w14:paraId="3A738A1C" w14:textId="77777777" w:rsidR="0008218E" w:rsidRPr="006B5B23" w:rsidRDefault="0008218E"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protest</w:t>
      </w:r>
      <w:r w:rsidRPr="006B5B23">
        <w:rPr>
          <w:rFonts w:ascii="Arial" w:hAnsi="Arial" w:cs="Arial"/>
          <w:noProof/>
          <w:color w:val="000000"/>
          <w:w w:val="193"/>
          <w:sz w:val="20"/>
        </w:rPr>
        <w:t> </w:t>
      </w:r>
      <w:r w:rsidRPr="006B5B23">
        <w:rPr>
          <w:rFonts w:ascii="Arial" w:hAnsi="Arial" w:cs="Arial"/>
          <w:noProof/>
          <w:color w:val="000000"/>
          <w:spacing w:val="-3"/>
          <w:sz w:val="20"/>
        </w:rPr>
        <w:t>or</w:t>
      </w:r>
      <w:r w:rsidRPr="006B5B23">
        <w:rPr>
          <w:rFonts w:ascii="Arial" w:hAnsi="Arial" w:cs="Arial"/>
          <w:noProof/>
          <w:color w:val="000000"/>
          <w:w w:val="196"/>
          <w:sz w:val="20"/>
        </w:rPr>
        <w:t> </w:t>
      </w:r>
      <w:r w:rsidRPr="006B5B23">
        <w:rPr>
          <w:rFonts w:ascii="Arial" w:hAnsi="Arial" w:cs="Arial"/>
          <w:noProof/>
          <w:color w:val="000000"/>
          <w:spacing w:val="-2"/>
          <w:sz w:val="20"/>
        </w:rPr>
        <w:t>litigation,</w:t>
      </w:r>
      <w:r w:rsidRPr="006B5B23">
        <w:rPr>
          <w:rFonts w:ascii="Arial" w:hAnsi="Arial" w:cs="Arial"/>
          <w:noProof/>
          <w:color w:val="000000"/>
          <w:w w:val="196"/>
          <w:sz w:val="20"/>
        </w:rPr>
        <w:t> </w:t>
      </w:r>
      <w:r w:rsidRPr="006B5B23">
        <w:rPr>
          <w:rFonts w:ascii="Arial" w:hAnsi="Arial" w:cs="Arial"/>
          <w:b/>
          <w:noProof/>
          <w:color w:val="000000"/>
          <w:spacing w:val="-4"/>
          <w:sz w:val="20"/>
        </w:rPr>
        <w:t>CONTRACTOR</w:t>
      </w:r>
      <w:r w:rsidRPr="006B5B23">
        <w:rPr>
          <w:rFonts w:ascii="Arial" w:hAnsi="Arial" w:cs="Arial"/>
          <w:noProof/>
          <w:color w:val="000000"/>
          <w:w w:val="193"/>
          <w:sz w:val="20"/>
        </w:rPr>
        <w:t> </w:t>
      </w:r>
      <w:r w:rsidRPr="006B5B23">
        <w:rPr>
          <w:rFonts w:ascii="Arial" w:hAnsi="Arial" w:cs="Arial"/>
          <w:noProof/>
          <w:color w:val="000000"/>
          <w:spacing w:val="-3"/>
          <w:sz w:val="20"/>
        </w:rPr>
        <w:t>must</w:t>
      </w:r>
      <w:r w:rsidRPr="006B5B23">
        <w:rPr>
          <w:rFonts w:ascii="Arial" w:hAnsi="Arial" w:cs="Arial"/>
          <w:noProof/>
          <w:color w:val="000000"/>
          <w:w w:val="196"/>
          <w:sz w:val="20"/>
        </w:rPr>
        <w:t> </w:t>
      </w:r>
      <w:r w:rsidRPr="006B5B23">
        <w:rPr>
          <w:rFonts w:ascii="Arial" w:hAnsi="Arial" w:cs="Arial"/>
          <w:noProof/>
          <w:color w:val="000000"/>
          <w:spacing w:val="-3"/>
          <w:sz w:val="20"/>
        </w:rPr>
        <w:t>reimburse</w:t>
      </w:r>
      <w:r w:rsidRPr="006B5B23">
        <w:rPr>
          <w:rFonts w:ascii="Arial" w:hAnsi="Arial" w:cs="Arial"/>
          <w:noProof/>
          <w:color w:val="000000"/>
          <w:w w:val="196"/>
          <w:sz w:val="20"/>
        </w:rPr>
        <w:t> </w:t>
      </w:r>
      <w:r w:rsidRPr="006B5B23">
        <w:rPr>
          <w:rFonts w:ascii="Arial" w:hAnsi="Arial" w:cs="Arial"/>
          <w:b/>
          <w:noProof/>
          <w:color w:val="000000"/>
          <w:spacing w:val="-3"/>
          <w:sz w:val="20"/>
        </w:rPr>
        <w:t>SINOPEC</w:t>
      </w:r>
      <w:r w:rsidRPr="006B5B23">
        <w:rPr>
          <w:rFonts w:ascii="Arial" w:hAnsi="Arial" w:cs="Arial"/>
          <w:noProof/>
          <w:color w:val="000000"/>
          <w:w w:val="193"/>
          <w:sz w:val="20"/>
        </w:rPr>
        <w:t> </w:t>
      </w:r>
      <w:r w:rsidRPr="006B5B23">
        <w:rPr>
          <w:rFonts w:ascii="Arial" w:hAnsi="Arial" w:cs="Arial"/>
          <w:noProof/>
          <w:color w:val="000000"/>
          <w:spacing w:val="-3"/>
          <w:sz w:val="20"/>
        </w:rPr>
        <w:t>or</w:t>
      </w:r>
      <w:r w:rsidRPr="006B5B23">
        <w:rPr>
          <w:rFonts w:ascii="Arial" w:hAnsi="Arial" w:cs="Arial"/>
          <w:noProof/>
          <w:color w:val="000000"/>
          <w:w w:val="193"/>
          <w:sz w:val="20"/>
        </w:rPr>
        <w:t> </w:t>
      </w:r>
      <w:r w:rsidRPr="006B5B23">
        <w:rPr>
          <w:rFonts w:ascii="Arial" w:hAnsi="Arial" w:cs="Arial"/>
          <w:noProof/>
          <w:color w:val="000000"/>
          <w:spacing w:val="-3"/>
          <w:sz w:val="20"/>
        </w:rPr>
        <w:t>other</w:t>
      </w:r>
      <w:r w:rsidRPr="006B5B23">
        <w:rPr>
          <w:rFonts w:ascii="Arial" w:hAnsi="Arial" w:cs="Arial"/>
          <w:noProof/>
          <w:color w:val="000000"/>
          <w:w w:val="196"/>
          <w:sz w:val="20"/>
        </w:rPr>
        <w:t> </w:t>
      </w:r>
      <w:r w:rsidRPr="006B5B23">
        <w:rPr>
          <w:rFonts w:ascii="Arial" w:hAnsi="Arial" w:cs="Arial"/>
          <w:noProof/>
          <w:color w:val="000000"/>
          <w:spacing w:val="-3"/>
          <w:sz w:val="20"/>
        </w:rPr>
        <w:t>indemnitee</w:t>
      </w:r>
      <w:r w:rsidRPr="006B5B23">
        <w:rPr>
          <w:rFonts w:ascii="Arial" w:hAnsi="Arial" w:cs="Arial"/>
          <w:noProof/>
          <w:color w:val="000000"/>
          <w:w w:val="196"/>
          <w:sz w:val="20"/>
        </w:rPr>
        <w:t> </w:t>
      </w:r>
      <w:r w:rsidRPr="006B5B23">
        <w:rPr>
          <w:rFonts w:ascii="Arial" w:hAnsi="Arial" w:cs="Arial"/>
          <w:noProof/>
          <w:color w:val="000000"/>
          <w:spacing w:val="-2"/>
          <w:sz w:val="20"/>
        </w:rPr>
        <w:t>for</w:t>
      </w:r>
    </w:p>
    <w:p w14:paraId="7D862C6F" w14:textId="77777777" w:rsidR="0008218E" w:rsidRPr="006B5B23" w:rsidRDefault="0008218E" w:rsidP="009E4D6D">
      <w:pPr>
        <w:spacing w:after="0" w:line="240" w:lineRule="auto"/>
        <w:ind w:left="62" w:firstLine="647"/>
        <w:jc w:val="both"/>
        <w:rPr>
          <w:rFonts w:ascii="Arial" w:hAnsi="Arial" w:cs="Arial"/>
          <w:sz w:val="20"/>
        </w:rPr>
      </w:pPr>
      <w:r w:rsidRPr="006B5B23">
        <w:rPr>
          <w:rFonts w:ascii="Arial" w:hAnsi="Arial" w:cs="Arial"/>
          <w:noProof/>
          <w:color w:val="000000"/>
          <w:spacing w:val="-2"/>
          <w:sz w:val="20"/>
        </w:rPr>
        <w:t>that</w:t>
      </w:r>
      <w:r w:rsidRPr="006B5B23">
        <w:rPr>
          <w:rFonts w:ascii="Arial" w:hAnsi="Arial" w:cs="Arial"/>
          <w:noProof/>
          <w:color w:val="000000"/>
          <w:spacing w:val="8"/>
          <w:sz w:val="20"/>
        </w:rPr>
        <w:t> </w:t>
      </w:r>
      <w:r w:rsidRPr="006B5B23">
        <w:rPr>
          <w:rFonts w:ascii="Arial" w:hAnsi="Arial" w:cs="Arial"/>
          <w:noProof/>
          <w:color w:val="000000"/>
          <w:spacing w:val="-3"/>
          <w:sz w:val="20"/>
        </w:rPr>
        <w:t>amount</w:t>
      </w:r>
      <w:r w:rsidRPr="006B5B23">
        <w:rPr>
          <w:rFonts w:ascii="Arial" w:hAnsi="Arial" w:cs="Arial"/>
          <w:noProof/>
          <w:color w:val="000000"/>
          <w:spacing w:val="8"/>
          <w:sz w:val="20"/>
        </w:rPr>
        <w:t> </w:t>
      </w:r>
      <w:r w:rsidRPr="006B5B23">
        <w:rPr>
          <w:rFonts w:ascii="Arial" w:hAnsi="Arial" w:cs="Arial"/>
          <w:noProof/>
          <w:color w:val="000000"/>
          <w:spacing w:val="-3"/>
          <w:sz w:val="20"/>
        </w:rPr>
        <w:t>promptly</w:t>
      </w:r>
      <w:r w:rsidRPr="006B5B23">
        <w:rPr>
          <w:rFonts w:ascii="Arial" w:hAnsi="Arial" w:cs="Arial"/>
          <w:noProof/>
          <w:color w:val="000000"/>
          <w:spacing w:val="8"/>
          <w:sz w:val="20"/>
        </w:rPr>
        <w:t> </w:t>
      </w:r>
      <w:r w:rsidRPr="006B5B23">
        <w:rPr>
          <w:rFonts w:ascii="Arial" w:hAnsi="Arial" w:cs="Arial"/>
          <w:noProof/>
          <w:color w:val="000000"/>
          <w:spacing w:val="-3"/>
          <w:sz w:val="20"/>
        </w:rPr>
        <w:t>upon</w:t>
      </w:r>
      <w:r w:rsidRPr="006B5B23">
        <w:rPr>
          <w:rFonts w:ascii="Arial" w:hAnsi="Arial" w:cs="Arial"/>
          <w:noProof/>
          <w:color w:val="000000"/>
          <w:spacing w:val="8"/>
          <w:sz w:val="20"/>
        </w:rPr>
        <w:t> </w:t>
      </w:r>
      <w:r w:rsidRPr="006B5B23">
        <w:rPr>
          <w:rFonts w:ascii="Arial" w:hAnsi="Arial" w:cs="Arial"/>
          <w:noProof/>
          <w:color w:val="000000"/>
          <w:spacing w:val="-3"/>
          <w:sz w:val="20"/>
        </w:rPr>
        <w:t>receipt</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10"/>
          <w:sz w:val="20"/>
        </w:rPr>
        <w:t> </w:t>
      </w:r>
      <w:r w:rsidRPr="006B5B23">
        <w:rPr>
          <w:rFonts w:ascii="Arial" w:hAnsi="Arial" w:cs="Arial"/>
          <w:noProof/>
          <w:color w:val="000000"/>
          <w:spacing w:val="-3"/>
          <w:sz w:val="20"/>
        </w:rPr>
        <w:t>a</w:t>
      </w:r>
      <w:r w:rsidRPr="006B5B23">
        <w:rPr>
          <w:rFonts w:ascii="Arial" w:hAnsi="Arial" w:cs="Arial"/>
          <w:noProof/>
          <w:color w:val="000000"/>
          <w:spacing w:val="8"/>
          <w:sz w:val="20"/>
        </w:rPr>
        <w:t> </w:t>
      </w:r>
      <w:r w:rsidRPr="006B5B23">
        <w:rPr>
          <w:rFonts w:ascii="Arial" w:hAnsi="Arial" w:cs="Arial"/>
          <w:noProof/>
          <w:color w:val="000000"/>
          <w:spacing w:val="-2"/>
          <w:sz w:val="20"/>
        </w:rPr>
        <w:t>written</w:t>
      </w:r>
      <w:r w:rsidRPr="006B5B23">
        <w:rPr>
          <w:rFonts w:ascii="Arial" w:hAnsi="Arial" w:cs="Arial"/>
          <w:noProof/>
          <w:color w:val="000000"/>
          <w:spacing w:val="8"/>
          <w:sz w:val="20"/>
        </w:rPr>
        <w:t> </w:t>
      </w:r>
      <w:r w:rsidRPr="006B5B23">
        <w:rPr>
          <w:rFonts w:ascii="Arial" w:hAnsi="Arial" w:cs="Arial"/>
          <w:noProof/>
          <w:color w:val="000000"/>
          <w:spacing w:val="-3"/>
          <w:sz w:val="20"/>
        </w:rPr>
        <w:t>request</w:t>
      </w:r>
      <w:r w:rsidRPr="006B5B23">
        <w:rPr>
          <w:rFonts w:ascii="Arial" w:hAnsi="Arial" w:cs="Arial"/>
          <w:noProof/>
          <w:color w:val="000000"/>
          <w:spacing w:val="8"/>
          <w:sz w:val="20"/>
        </w:rPr>
        <w:t> </w:t>
      </w:r>
      <w:r w:rsidRPr="006B5B23">
        <w:rPr>
          <w:rFonts w:ascii="Arial" w:hAnsi="Arial" w:cs="Arial"/>
          <w:noProof/>
          <w:color w:val="000000"/>
          <w:spacing w:val="-3"/>
          <w:sz w:val="20"/>
        </w:rPr>
        <w:t>from</w:t>
      </w:r>
      <w:r w:rsidRPr="006B5B23">
        <w:rPr>
          <w:rFonts w:ascii="Arial" w:hAnsi="Arial" w:cs="Arial"/>
          <w:noProof/>
          <w:color w:val="000000"/>
          <w:spacing w:val="10"/>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p>
    <w:p w14:paraId="1F639D7B" w14:textId="77777777" w:rsidR="0008218E" w:rsidRPr="006B5B23" w:rsidRDefault="0008218E" w:rsidP="009E4D6D">
      <w:pPr>
        <w:spacing w:after="0" w:line="240" w:lineRule="auto"/>
        <w:jc w:val="both"/>
        <w:rPr>
          <w:rFonts w:ascii="Arial" w:hAnsi="Arial" w:cs="Arial"/>
          <w:sz w:val="20"/>
        </w:rPr>
      </w:pPr>
    </w:p>
    <w:p w14:paraId="4B9D349A" w14:textId="77777777" w:rsidR="0008218E" w:rsidRPr="006B5B23" w:rsidRDefault="0008218E" w:rsidP="009E4D6D">
      <w:pPr>
        <w:tabs>
          <w:tab w:val="left" w:pos="709"/>
        </w:tabs>
        <w:spacing w:after="0" w:line="240" w:lineRule="auto"/>
        <w:ind w:left="62"/>
        <w:jc w:val="both"/>
        <w:rPr>
          <w:rFonts w:ascii="Arial" w:hAnsi="Arial" w:cs="Arial"/>
          <w:sz w:val="20"/>
        </w:rPr>
      </w:pPr>
      <w:r w:rsidRPr="006B5B23">
        <w:rPr>
          <w:rFonts w:ascii="Arial" w:hAnsi="Arial" w:cs="Arial"/>
          <w:noProof/>
          <w:color w:val="000000"/>
          <w:spacing w:val="-3"/>
          <w:sz w:val="20"/>
        </w:rPr>
        <w:t>17.4</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268"/>
          <w:sz w:val="20"/>
        </w:rPr>
        <w:t> </w:t>
      </w:r>
      <w:r w:rsidRPr="006B5B23">
        <w:rPr>
          <w:rFonts w:ascii="Arial" w:hAnsi="Arial" w:cs="Arial"/>
          <w:noProof/>
          <w:color w:val="000000"/>
          <w:spacing w:val="-3"/>
          <w:sz w:val="20"/>
        </w:rPr>
        <w:t>must</w:t>
      </w:r>
      <w:r w:rsidRPr="006B5B23">
        <w:rPr>
          <w:rFonts w:ascii="Arial" w:hAnsi="Arial" w:cs="Arial"/>
          <w:noProof/>
          <w:color w:val="000000"/>
          <w:w w:val="266"/>
          <w:sz w:val="20"/>
        </w:rPr>
        <w:t> </w:t>
      </w:r>
      <w:r w:rsidRPr="006B5B23">
        <w:rPr>
          <w:rFonts w:ascii="Arial" w:hAnsi="Arial" w:cs="Arial"/>
          <w:noProof/>
          <w:color w:val="000000"/>
          <w:spacing w:val="-3"/>
          <w:sz w:val="20"/>
        </w:rPr>
        <w:t>defend,</w:t>
      </w:r>
      <w:r w:rsidRPr="006B5B23">
        <w:rPr>
          <w:rFonts w:ascii="Arial" w:hAnsi="Arial" w:cs="Arial"/>
          <w:noProof/>
          <w:color w:val="000000"/>
          <w:w w:val="266"/>
          <w:sz w:val="20"/>
        </w:rPr>
        <w:t> </w:t>
      </w:r>
      <w:r w:rsidRPr="006B5B23">
        <w:rPr>
          <w:rFonts w:ascii="Arial" w:hAnsi="Arial" w:cs="Arial"/>
          <w:noProof/>
          <w:color w:val="000000"/>
          <w:spacing w:val="-3"/>
          <w:sz w:val="20"/>
        </w:rPr>
        <w:t>indemnify</w:t>
      </w:r>
      <w:r w:rsidRPr="006B5B23">
        <w:rPr>
          <w:rFonts w:ascii="Arial" w:hAnsi="Arial" w:cs="Arial"/>
          <w:noProof/>
          <w:color w:val="000000"/>
          <w:w w:val="268"/>
          <w:sz w:val="20"/>
        </w:rPr>
        <w:t> </w:t>
      </w:r>
      <w:r w:rsidRPr="006B5B23">
        <w:rPr>
          <w:rFonts w:ascii="Arial" w:hAnsi="Arial" w:cs="Arial"/>
          <w:noProof/>
          <w:color w:val="000000"/>
          <w:spacing w:val="-3"/>
          <w:sz w:val="20"/>
        </w:rPr>
        <w:t>and</w:t>
      </w:r>
      <w:r w:rsidRPr="006B5B23">
        <w:rPr>
          <w:rFonts w:ascii="Arial" w:hAnsi="Arial" w:cs="Arial"/>
          <w:noProof/>
          <w:color w:val="000000"/>
          <w:w w:val="271"/>
          <w:sz w:val="20"/>
        </w:rPr>
        <w:t> </w:t>
      </w:r>
      <w:r w:rsidRPr="006B5B23">
        <w:rPr>
          <w:rFonts w:ascii="Arial" w:hAnsi="Arial" w:cs="Arial"/>
          <w:noProof/>
          <w:color w:val="000000"/>
          <w:spacing w:val="-3"/>
          <w:sz w:val="20"/>
        </w:rPr>
        <w:t>hold</w:t>
      </w:r>
      <w:r w:rsidRPr="006B5B23">
        <w:rPr>
          <w:rFonts w:ascii="Arial" w:hAnsi="Arial" w:cs="Arial"/>
          <w:noProof/>
          <w:color w:val="000000"/>
          <w:w w:val="266"/>
          <w:sz w:val="20"/>
        </w:rPr>
        <w:t> </w:t>
      </w:r>
      <w:r w:rsidRPr="006B5B23">
        <w:rPr>
          <w:rFonts w:ascii="Arial" w:hAnsi="Arial" w:cs="Arial"/>
          <w:noProof/>
          <w:color w:val="000000"/>
          <w:spacing w:val="-3"/>
          <w:sz w:val="20"/>
        </w:rPr>
        <w:t>indemnitees</w:t>
      </w:r>
      <w:r w:rsidRPr="006B5B23">
        <w:rPr>
          <w:rFonts w:ascii="Arial" w:hAnsi="Arial" w:cs="Arial"/>
          <w:noProof/>
          <w:color w:val="000000"/>
          <w:w w:val="266"/>
          <w:sz w:val="20"/>
        </w:rPr>
        <w:t> </w:t>
      </w:r>
      <w:r w:rsidRPr="006B5B23">
        <w:rPr>
          <w:rFonts w:ascii="Arial" w:hAnsi="Arial" w:cs="Arial"/>
          <w:noProof/>
          <w:color w:val="000000"/>
          <w:spacing w:val="-3"/>
          <w:sz w:val="20"/>
        </w:rPr>
        <w:t>harmless</w:t>
      </w:r>
      <w:r w:rsidRPr="006B5B23">
        <w:rPr>
          <w:rFonts w:ascii="Arial" w:hAnsi="Arial" w:cs="Arial"/>
          <w:noProof/>
          <w:color w:val="000000"/>
          <w:w w:val="265"/>
          <w:sz w:val="20"/>
        </w:rPr>
        <w:t> </w:t>
      </w:r>
      <w:r w:rsidRPr="006B5B23">
        <w:rPr>
          <w:rFonts w:ascii="Arial" w:hAnsi="Arial" w:cs="Arial"/>
          <w:noProof/>
          <w:color w:val="000000"/>
          <w:spacing w:val="-3"/>
          <w:sz w:val="20"/>
        </w:rPr>
        <w:t>from</w:t>
      </w:r>
      <w:r w:rsidRPr="006B5B23">
        <w:rPr>
          <w:rFonts w:ascii="Arial" w:hAnsi="Arial" w:cs="Arial"/>
          <w:noProof/>
          <w:color w:val="000000"/>
          <w:w w:val="265"/>
          <w:sz w:val="20"/>
        </w:rPr>
        <w:t> </w:t>
      </w:r>
      <w:r w:rsidRPr="006B5B23">
        <w:rPr>
          <w:rFonts w:ascii="Arial" w:hAnsi="Arial" w:cs="Arial"/>
          <w:noProof/>
          <w:color w:val="000000"/>
          <w:spacing w:val="-3"/>
          <w:sz w:val="20"/>
        </w:rPr>
        <w:t>and</w:t>
      </w:r>
    </w:p>
    <w:p w14:paraId="68F7C545" w14:textId="77777777" w:rsidR="0008218E" w:rsidRPr="006B5B23" w:rsidRDefault="0008218E"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against</w:t>
      </w:r>
      <w:r w:rsidRPr="006B5B23">
        <w:rPr>
          <w:rFonts w:ascii="Arial" w:hAnsi="Arial" w:cs="Arial"/>
          <w:noProof/>
          <w:color w:val="000000"/>
          <w:spacing w:val="18"/>
          <w:sz w:val="20"/>
        </w:rPr>
        <w:t> </w:t>
      </w:r>
      <w:r w:rsidRPr="006B5B23">
        <w:rPr>
          <w:rFonts w:ascii="Arial" w:hAnsi="Arial" w:cs="Arial"/>
          <w:noProof/>
          <w:color w:val="000000"/>
          <w:spacing w:val="-3"/>
          <w:sz w:val="20"/>
        </w:rPr>
        <w:t>any</w:t>
      </w:r>
      <w:r w:rsidRPr="006B5B23">
        <w:rPr>
          <w:rFonts w:ascii="Arial" w:hAnsi="Arial" w:cs="Arial"/>
          <w:noProof/>
          <w:color w:val="000000"/>
          <w:spacing w:val="19"/>
          <w:sz w:val="20"/>
        </w:rPr>
        <w:t> </w:t>
      </w:r>
      <w:r w:rsidRPr="006B5B23">
        <w:rPr>
          <w:rFonts w:ascii="Arial" w:hAnsi="Arial" w:cs="Arial"/>
          <w:noProof/>
          <w:color w:val="000000"/>
          <w:spacing w:val="-3"/>
          <w:sz w:val="20"/>
        </w:rPr>
        <w:t>and</w:t>
      </w:r>
      <w:r w:rsidRPr="006B5B23">
        <w:rPr>
          <w:rFonts w:ascii="Arial" w:hAnsi="Arial" w:cs="Arial"/>
          <w:noProof/>
          <w:color w:val="000000"/>
          <w:spacing w:val="18"/>
          <w:sz w:val="20"/>
        </w:rPr>
        <w:t> </w:t>
      </w:r>
      <w:r w:rsidRPr="006B5B23">
        <w:rPr>
          <w:rFonts w:ascii="Arial" w:hAnsi="Arial" w:cs="Arial"/>
          <w:noProof/>
          <w:color w:val="000000"/>
          <w:spacing w:val="-2"/>
          <w:sz w:val="20"/>
        </w:rPr>
        <w:t>all</w:t>
      </w:r>
      <w:r w:rsidRPr="006B5B23">
        <w:rPr>
          <w:rFonts w:ascii="Arial" w:hAnsi="Arial" w:cs="Arial"/>
          <w:noProof/>
          <w:color w:val="000000"/>
          <w:spacing w:val="18"/>
          <w:sz w:val="20"/>
        </w:rPr>
        <w:t> </w:t>
      </w:r>
      <w:r w:rsidRPr="006B5B23">
        <w:rPr>
          <w:rFonts w:ascii="Arial" w:hAnsi="Arial" w:cs="Arial"/>
          <w:noProof/>
          <w:color w:val="000000"/>
          <w:spacing w:val="-2"/>
          <w:sz w:val="20"/>
        </w:rPr>
        <w:t>liabilities</w:t>
      </w:r>
      <w:r w:rsidRPr="006B5B23">
        <w:rPr>
          <w:rFonts w:ascii="Arial" w:hAnsi="Arial" w:cs="Arial"/>
          <w:noProof/>
          <w:color w:val="000000"/>
          <w:spacing w:val="18"/>
          <w:sz w:val="20"/>
        </w:rPr>
        <w:t> </w:t>
      </w:r>
      <w:r w:rsidRPr="006B5B23">
        <w:rPr>
          <w:rFonts w:ascii="Arial" w:hAnsi="Arial" w:cs="Arial"/>
          <w:noProof/>
          <w:color w:val="000000"/>
          <w:spacing w:val="-3"/>
          <w:sz w:val="20"/>
        </w:rPr>
        <w:t>or</w:t>
      </w:r>
      <w:r w:rsidRPr="006B5B23">
        <w:rPr>
          <w:rFonts w:ascii="Arial" w:hAnsi="Arial" w:cs="Arial"/>
          <w:noProof/>
          <w:color w:val="000000"/>
          <w:spacing w:val="18"/>
          <w:sz w:val="20"/>
        </w:rPr>
        <w:t> </w:t>
      </w:r>
      <w:r w:rsidRPr="006B5B23">
        <w:rPr>
          <w:rFonts w:ascii="Arial" w:hAnsi="Arial" w:cs="Arial"/>
          <w:noProof/>
          <w:color w:val="000000"/>
          <w:spacing w:val="-3"/>
          <w:sz w:val="20"/>
        </w:rPr>
        <w:t>claims</w:t>
      </w:r>
      <w:r w:rsidRPr="006B5B23">
        <w:rPr>
          <w:rFonts w:ascii="Arial" w:hAnsi="Arial" w:cs="Arial"/>
          <w:noProof/>
          <w:color w:val="000000"/>
          <w:spacing w:val="18"/>
          <w:sz w:val="20"/>
        </w:rPr>
        <w:t> </w:t>
      </w:r>
      <w:r w:rsidRPr="006B5B23">
        <w:rPr>
          <w:rFonts w:ascii="Arial" w:hAnsi="Arial" w:cs="Arial"/>
          <w:noProof/>
          <w:color w:val="000000"/>
          <w:spacing w:val="-2"/>
          <w:sz w:val="20"/>
        </w:rPr>
        <w:t>for</w:t>
      </w:r>
      <w:r w:rsidRPr="006B5B23">
        <w:rPr>
          <w:rFonts w:ascii="Arial" w:hAnsi="Arial" w:cs="Arial"/>
          <w:noProof/>
          <w:color w:val="000000"/>
          <w:spacing w:val="18"/>
          <w:sz w:val="20"/>
        </w:rPr>
        <w:t> </w:t>
      </w:r>
      <w:r w:rsidRPr="006B5B23">
        <w:rPr>
          <w:rFonts w:ascii="Arial" w:hAnsi="Arial" w:cs="Arial"/>
          <w:noProof/>
          <w:color w:val="000000"/>
          <w:spacing w:val="-3"/>
          <w:sz w:val="20"/>
        </w:rPr>
        <w:t>taxes,</w:t>
      </w:r>
      <w:r w:rsidRPr="006B5B23">
        <w:rPr>
          <w:rFonts w:ascii="Arial" w:hAnsi="Arial" w:cs="Arial"/>
          <w:noProof/>
          <w:color w:val="000000"/>
          <w:spacing w:val="19"/>
          <w:sz w:val="20"/>
        </w:rPr>
        <w:t> </w:t>
      </w:r>
      <w:r w:rsidRPr="006B5B23">
        <w:rPr>
          <w:rFonts w:ascii="Arial" w:hAnsi="Arial" w:cs="Arial"/>
          <w:noProof/>
          <w:color w:val="000000"/>
          <w:spacing w:val="-3"/>
          <w:sz w:val="20"/>
        </w:rPr>
        <w:t>including</w:t>
      </w:r>
      <w:r w:rsidRPr="006B5B23">
        <w:rPr>
          <w:rFonts w:ascii="Arial" w:hAnsi="Arial" w:cs="Arial"/>
          <w:noProof/>
          <w:color w:val="000000"/>
          <w:spacing w:val="18"/>
          <w:sz w:val="20"/>
        </w:rPr>
        <w:t> </w:t>
      </w:r>
      <w:r w:rsidRPr="006B5B23">
        <w:rPr>
          <w:rFonts w:ascii="Arial" w:hAnsi="Arial" w:cs="Arial"/>
          <w:noProof/>
          <w:color w:val="000000"/>
          <w:spacing w:val="-2"/>
          <w:sz w:val="20"/>
        </w:rPr>
        <w:t>interest</w:t>
      </w:r>
      <w:r w:rsidRPr="006B5B23">
        <w:rPr>
          <w:rFonts w:ascii="Arial" w:hAnsi="Arial" w:cs="Arial"/>
          <w:noProof/>
          <w:color w:val="000000"/>
          <w:spacing w:val="18"/>
          <w:sz w:val="20"/>
        </w:rPr>
        <w:t> </w:t>
      </w:r>
      <w:r w:rsidRPr="006B5B23">
        <w:rPr>
          <w:rFonts w:ascii="Arial" w:hAnsi="Arial" w:cs="Arial"/>
          <w:noProof/>
          <w:color w:val="000000"/>
          <w:spacing w:val="-3"/>
          <w:sz w:val="20"/>
        </w:rPr>
        <w:t>and</w:t>
      </w:r>
      <w:r w:rsidRPr="006B5B23">
        <w:rPr>
          <w:rFonts w:ascii="Arial" w:hAnsi="Arial" w:cs="Arial"/>
          <w:noProof/>
          <w:color w:val="000000"/>
          <w:spacing w:val="18"/>
          <w:sz w:val="20"/>
        </w:rPr>
        <w:t> </w:t>
      </w:r>
      <w:r w:rsidRPr="006B5B23">
        <w:rPr>
          <w:rFonts w:ascii="Arial" w:hAnsi="Arial" w:cs="Arial"/>
          <w:noProof/>
          <w:color w:val="000000"/>
          <w:spacing w:val="-3"/>
          <w:sz w:val="20"/>
        </w:rPr>
        <w:t>penalty,</w:t>
      </w:r>
      <w:r w:rsidRPr="006B5B23">
        <w:rPr>
          <w:rFonts w:ascii="Arial" w:hAnsi="Arial" w:cs="Arial"/>
          <w:noProof/>
          <w:color w:val="000000"/>
          <w:spacing w:val="18"/>
          <w:sz w:val="20"/>
        </w:rPr>
        <w:t> </w:t>
      </w:r>
      <w:r w:rsidRPr="006B5B23">
        <w:rPr>
          <w:rFonts w:ascii="Arial" w:hAnsi="Arial" w:cs="Arial"/>
          <w:noProof/>
          <w:color w:val="000000"/>
          <w:spacing w:val="-2"/>
          <w:sz w:val="20"/>
        </w:rPr>
        <w:t>that</w:t>
      </w:r>
      <w:r w:rsidRPr="006B5B23">
        <w:rPr>
          <w:rFonts w:ascii="Arial" w:hAnsi="Arial" w:cs="Arial"/>
          <w:noProof/>
          <w:color w:val="000000"/>
          <w:spacing w:val="18"/>
          <w:sz w:val="20"/>
        </w:rPr>
        <w:t> </w:t>
      </w:r>
      <w:r w:rsidRPr="006B5B23">
        <w:rPr>
          <w:rFonts w:ascii="Arial" w:hAnsi="Arial" w:cs="Arial"/>
          <w:noProof/>
          <w:color w:val="000000"/>
          <w:spacing w:val="-3"/>
          <w:sz w:val="20"/>
        </w:rPr>
        <w:t>any</w:t>
      </w:r>
    </w:p>
    <w:p w14:paraId="0457D34B" w14:textId="77777777" w:rsidR="0008218E" w:rsidRPr="006B5B23" w:rsidRDefault="0008218E"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taxing</w:t>
      </w:r>
      <w:r w:rsidRPr="006B5B23">
        <w:rPr>
          <w:rFonts w:ascii="Arial" w:hAnsi="Arial" w:cs="Arial"/>
          <w:noProof/>
          <w:color w:val="000000"/>
          <w:w w:val="180"/>
          <w:sz w:val="20"/>
        </w:rPr>
        <w:t> </w:t>
      </w:r>
      <w:r w:rsidRPr="006B5B23">
        <w:rPr>
          <w:rFonts w:ascii="Arial" w:hAnsi="Arial" w:cs="Arial"/>
          <w:noProof/>
          <w:color w:val="000000"/>
          <w:spacing w:val="-2"/>
          <w:sz w:val="20"/>
        </w:rPr>
        <w:t>authority</w:t>
      </w:r>
      <w:r w:rsidRPr="006B5B23">
        <w:rPr>
          <w:rFonts w:ascii="Arial" w:hAnsi="Arial" w:cs="Arial"/>
          <w:noProof/>
          <w:color w:val="000000"/>
          <w:w w:val="183"/>
          <w:sz w:val="20"/>
        </w:rPr>
        <w:t> </w:t>
      </w:r>
      <w:r w:rsidRPr="006B5B23">
        <w:rPr>
          <w:rFonts w:ascii="Arial" w:hAnsi="Arial" w:cs="Arial"/>
          <w:noProof/>
          <w:color w:val="000000"/>
          <w:spacing w:val="-3"/>
          <w:sz w:val="20"/>
        </w:rPr>
        <w:t>may</w:t>
      </w:r>
      <w:r w:rsidRPr="006B5B23">
        <w:rPr>
          <w:rFonts w:ascii="Arial" w:hAnsi="Arial" w:cs="Arial"/>
          <w:noProof/>
          <w:color w:val="000000"/>
          <w:w w:val="180"/>
          <w:sz w:val="20"/>
        </w:rPr>
        <w:t> </w:t>
      </w:r>
      <w:r w:rsidRPr="006B5B23">
        <w:rPr>
          <w:rFonts w:ascii="Arial" w:hAnsi="Arial" w:cs="Arial"/>
          <w:noProof/>
          <w:color w:val="000000"/>
          <w:spacing w:val="-3"/>
          <w:sz w:val="20"/>
        </w:rPr>
        <w:t>assess</w:t>
      </w:r>
      <w:r w:rsidRPr="006B5B23">
        <w:rPr>
          <w:rFonts w:ascii="Arial" w:hAnsi="Arial" w:cs="Arial"/>
          <w:noProof/>
          <w:color w:val="000000"/>
          <w:w w:val="180"/>
          <w:sz w:val="20"/>
        </w:rPr>
        <w:t> </w:t>
      </w:r>
      <w:r w:rsidRPr="006B5B23">
        <w:rPr>
          <w:rFonts w:ascii="Arial" w:hAnsi="Arial" w:cs="Arial"/>
          <w:noProof/>
          <w:color w:val="000000"/>
          <w:spacing w:val="-3"/>
          <w:sz w:val="20"/>
        </w:rPr>
        <w:t>or</w:t>
      </w:r>
      <w:r w:rsidRPr="006B5B23">
        <w:rPr>
          <w:rFonts w:ascii="Arial" w:hAnsi="Arial" w:cs="Arial"/>
          <w:noProof/>
          <w:color w:val="000000"/>
          <w:w w:val="183"/>
          <w:sz w:val="20"/>
        </w:rPr>
        <w:t> </w:t>
      </w:r>
      <w:r w:rsidRPr="006B5B23">
        <w:rPr>
          <w:rFonts w:ascii="Arial" w:hAnsi="Arial" w:cs="Arial"/>
          <w:noProof/>
          <w:color w:val="000000"/>
          <w:spacing w:val="-2"/>
          <w:sz w:val="20"/>
        </w:rPr>
        <w:t>levy</w:t>
      </w:r>
      <w:r w:rsidRPr="006B5B23">
        <w:rPr>
          <w:rFonts w:ascii="Arial" w:hAnsi="Arial" w:cs="Arial"/>
          <w:noProof/>
          <w:color w:val="000000"/>
          <w:w w:val="180"/>
          <w:sz w:val="20"/>
        </w:rPr>
        <w:t> </w:t>
      </w:r>
      <w:r w:rsidRPr="006B5B23">
        <w:rPr>
          <w:rFonts w:ascii="Arial" w:hAnsi="Arial" w:cs="Arial"/>
          <w:noProof/>
          <w:color w:val="000000"/>
          <w:spacing w:val="-3"/>
          <w:sz w:val="20"/>
        </w:rPr>
        <w:t>against</w:t>
      </w:r>
      <w:r w:rsidRPr="006B5B23">
        <w:rPr>
          <w:rFonts w:ascii="Arial" w:hAnsi="Arial" w:cs="Arial"/>
          <w:noProof/>
          <w:color w:val="000000"/>
          <w:w w:val="183"/>
          <w:sz w:val="20"/>
        </w:rPr>
        <w:t> </w:t>
      </w:r>
      <w:r w:rsidRPr="006B5B23">
        <w:rPr>
          <w:rFonts w:ascii="Arial" w:hAnsi="Arial" w:cs="Arial"/>
          <w:noProof/>
          <w:color w:val="000000"/>
          <w:spacing w:val="-3"/>
          <w:sz w:val="20"/>
        </w:rPr>
        <w:t>indemnitees</w:t>
      </w:r>
      <w:r w:rsidRPr="006B5B23">
        <w:rPr>
          <w:rFonts w:ascii="Arial" w:hAnsi="Arial" w:cs="Arial"/>
          <w:noProof/>
          <w:color w:val="000000"/>
          <w:w w:val="183"/>
          <w:sz w:val="20"/>
        </w:rPr>
        <w:t> </w:t>
      </w:r>
      <w:r w:rsidRPr="006B5B23">
        <w:rPr>
          <w:rFonts w:ascii="Arial" w:hAnsi="Arial" w:cs="Arial"/>
          <w:noProof/>
          <w:color w:val="000000"/>
          <w:spacing w:val="-2"/>
          <w:sz w:val="20"/>
        </w:rPr>
        <w:t>in</w:t>
      </w:r>
      <w:r w:rsidRPr="006B5B23">
        <w:rPr>
          <w:rFonts w:ascii="Arial" w:hAnsi="Arial" w:cs="Arial"/>
          <w:noProof/>
          <w:color w:val="000000"/>
          <w:w w:val="181"/>
          <w:sz w:val="20"/>
        </w:rPr>
        <w:t> </w:t>
      </w:r>
      <w:r w:rsidRPr="006B5B23">
        <w:rPr>
          <w:rFonts w:ascii="Arial" w:hAnsi="Arial" w:cs="Arial"/>
          <w:noProof/>
          <w:color w:val="000000"/>
          <w:spacing w:val="-3"/>
          <w:sz w:val="20"/>
        </w:rPr>
        <w:t>connection</w:t>
      </w:r>
      <w:r w:rsidRPr="006B5B23">
        <w:rPr>
          <w:rFonts w:ascii="Arial" w:hAnsi="Arial" w:cs="Arial"/>
          <w:noProof/>
          <w:color w:val="000000"/>
          <w:w w:val="183"/>
          <w:sz w:val="20"/>
        </w:rPr>
        <w:t> </w:t>
      </w:r>
      <w:r w:rsidRPr="006B5B23">
        <w:rPr>
          <w:rFonts w:ascii="Arial" w:hAnsi="Arial" w:cs="Arial"/>
          <w:noProof/>
          <w:color w:val="000000"/>
          <w:spacing w:val="-3"/>
          <w:sz w:val="20"/>
        </w:rPr>
        <w:t>with</w:t>
      </w:r>
      <w:r w:rsidRPr="006B5B23">
        <w:rPr>
          <w:rFonts w:ascii="Arial" w:hAnsi="Arial" w:cs="Arial"/>
          <w:noProof/>
          <w:color w:val="000000"/>
          <w:w w:val="180"/>
          <w:sz w:val="20"/>
        </w:rPr>
        <w:t> </w:t>
      </w:r>
      <w:r w:rsidRPr="006B5B23">
        <w:rPr>
          <w:rFonts w:ascii="Arial" w:hAnsi="Arial" w:cs="Arial"/>
          <w:noProof/>
          <w:color w:val="000000"/>
          <w:spacing w:val="-3"/>
          <w:sz w:val="20"/>
        </w:rPr>
        <w:t>or</w:t>
      </w:r>
      <w:r w:rsidRPr="006B5B23">
        <w:rPr>
          <w:rFonts w:ascii="Arial" w:hAnsi="Arial" w:cs="Arial"/>
          <w:noProof/>
          <w:color w:val="000000"/>
          <w:w w:val="183"/>
          <w:sz w:val="20"/>
        </w:rPr>
        <w:t> </w:t>
      </w:r>
      <w:r w:rsidRPr="006B5B23">
        <w:rPr>
          <w:rFonts w:ascii="Arial" w:hAnsi="Arial" w:cs="Arial"/>
          <w:noProof/>
          <w:color w:val="000000"/>
          <w:spacing w:val="-3"/>
          <w:sz w:val="20"/>
        </w:rPr>
        <w:t>arising</w:t>
      </w:r>
    </w:p>
    <w:p w14:paraId="385194F3" w14:textId="77777777" w:rsidR="0008218E" w:rsidRPr="006B5B23" w:rsidRDefault="0008218E" w:rsidP="009E4D6D">
      <w:pPr>
        <w:spacing w:after="0" w:line="240" w:lineRule="auto"/>
        <w:ind w:left="709"/>
        <w:jc w:val="both"/>
        <w:rPr>
          <w:rFonts w:ascii="Arial" w:hAnsi="Arial" w:cs="Arial"/>
          <w:sz w:val="20"/>
        </w:rPr>
      </w:pPr>
      <w:r w:rsidRPr="006B5B23">
        <w:rPr>
          <w:rFonts w:ascii="Arial" w:hAnsi="Arial" w:cs="Arial"/>
          <w:noProof/>
          <w:color w:val="000000"/>
          <w:spacing w:val="-3"/>
          <w:sz w:val="20"/>
        </w:rPr>
        <w:lastRenderedPageBreak/>
        <w:t>from</w:t>
      </w:r>
      <w:r w:rsidRPr="006B5B23">
        <w:rPr>
          <w:rFonts w:ascii="Arial" w:hAnsi="Arial" w:cs="Arial"/>
          <w:noProof/>
          <w:color w:val="000000"/>
          <w:spacing w:val="22"/>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spacing w:val="21"/>
          <w:sz w:val="20"/>
        </w:rPr>
        <w:t> </w:t>
      </w:r>
      <w:r w:rsidRPr="006B5B23">
        <w:rPr>
          <w:rFonts w:ascii="Arial" w:hAnsi="Arial" w:cs="Arial"/>
          <w:noProof/>
          <w:color w:val="000000"/>
          <w:spacing w:val="-2"/>
          <w:sz w:val="20"/>
        </w:rPr>
        <w:t>tax</w:t>
      </w:r>
      <w:r w:rsidRPr="006B5B23">
        <w:rPr>
          <w:rFonts w:ascii="Arial" w:hAnsi="Arial" w:cs="Arial"/>
          <w:noProof/>
          <w:color w:val="000000"/>
          <w:spacing w:val="20"/>
          <w:sz w:val="20"/>
        </w:rPr>
        <w:t> </w:t>
      </w:r>
      <w:r w:rsidRPr="006B5B23">
        <w:rPr>
          <w:rFonts w:ascii="Arial" w:hAnsi="Arial" w:cs="Arial"/>
          <w:noProof/>
          <w:color w:val="000000"/>
          <w:spacing w:val="-2"/>
          <w:sz w:val="20"/>
        </w:rPr>
        <w:t>obligations</w:t>
      </w:r>
      <w:r w:rsidRPr="006B5B23">
        <w:rPr>
          <w:rFonts w:ascii="Arial" w:hAnsi="Arial" w:cs="Arial"/>
          <w:noProof/>
          <w:color w:val="000000"/>
          <w:spacing w:val="22"/>
          <w:sz w:val="20"/>
        </w:rPr>
        <w:t> </w:t>
      </w:r>
      <w:r w:rsidRPr="006B5B23">
        <w:rPr>
          <w:rFonts w:ascii="Arial" w:hAnsi="Arial" w:cs="Arial"/>
          <w:noProof/>
          <w:color w:val="000000"/>
          <w:spacing w:val="-3"/>
          <w:sz w:val="20"/>
        </w:rPr>
        <w:t>under</w:t>
      </w:r>
      <w:r w:rsidRPr="006B5B23">
        <w:rPr>
          <w:rFonts w:ascii="Arial" w:hAnsi="Arial" w:cs="Arial"/>
          <w:noProof/>
          <w:color w:val="000000"/>
          <w:spacing w:val="22"/>
          <w:sz w:val="20"/>
        </w:rPr>
        <w:t> </w:t>
      </w:r>
      <w:r w:rsidRPr="006B5B23">
        <w:rPr>
          <w:rFonts w:ascii="Arial" w:hAnsi="Arial" w:cs="Arial"/>
          <w:noProof/>
          <w:color w:val="000000"/>
          <w:spacing w:val="-2"/>
          <w:sz w:val="20"/>
        </w:rPr>
        <w:t>this</w:t>
      </w:r>
      <w:r w:rsidRPr="006B5B23">
        <w:rPr>
          <w:rFonts w:ascii="Arial" w:hAnsi="Arial" w:cs="Arial"/>
          <w:noProof/>
          <w:color w:val="000000"/>
          <w:spacing w:val="22"/>
          <w:sz w:val="20"/>
        </w:rPr>
        <w:t> </w:t>
      </w:r>
      <w:r w:rsidRPr="006B5B23">
        <w:rPr>
          <w:rFonts w:ascii="Arial" w:hAnsi="Arial" w:cs="Arial"/>
          <w:noProof/>
          <w:color w:val="000000"/>
          <w:spacing w:val="-2"/>
          <w:sz w:val="20"/>
        </w:rPr>
        <w:t>contract,</w:t>
      </w:r>
      <w:r w:rsidRPr="006B5B23">
        <w:rPr>
          <w:rFonts w:ascii="Arial" w:hAnsi="Arial" w:cs="Arial"/>
          <w:noProof/>
          <w:color w:val="000000"/>
          <w:spacing w:val="22"/>
          <w:sz w:val="20"/>
        </w:rPr>
        <w:t> </w:t>
      </w:r>
      <w:r w:rsidRPr="006B5B23">
        <w:rPr>
          <w:rFonts w:ascii="Arial" w:hAnsi="Arial" w:cs="Arial"/>
          <w:noProof/>
          <w:color w:val="000000"/>
          <w:spacing w:val="-3"/>
          <w:sz w:val="20"/>
        </w:rPr>
        <w:t>including</w:t>
      </w:r>
      <w:r w:rsidRPr="006B5B23">
        <w:rPr>
          <w:rFonts w:ascii="Arial" w:hAnsi="Arial" w:cs="Arial"/>
          <w:noProof/>
          <w:color w:val="000000"/>
          <w:spacing w:val="22"/>
          <w:sz w:val="20"/>
        </w:rPr>
        <w:t> </w:t>
      </w:r>
      <w:r w:rsidRPr="006B5B23">
        <w:rPr>
          <w:rFonts w:ascii="Arial" w:hAnsi="Arial" w:cs="Arial"/>
          <w:noProof/>
          <w:color w:val="000000"/>
          <w:spacing w:val="-3"/>
          <w:sz w:val="20"/>
        </w:rPr>
        <w:t>any</w:t>
      </w:r>
      <w:r w:rsidRPr="006B5B23">
        <w:rPr>
          <w:rFonts w:ascii="Arial" w:hAnsi="Arial" w:cs="Arial"/>
          <w:noProof/>
          <w:color w:val="000000"/>
          <w:spacing w:val="22"/>
          <w:sz w:val="20"/>
        </w:rPr>
        <w:t> </w:t>
      </w:r>
      <w:r w:rsidRPr="006B5B23">
        <w:rPr>
          <w:rFonts w:ascii="Arial" w:hAnsi="Arial" w:cs="Arial"/>
          <w:noProof/>
          <w:color w:val="000000"/>
          <w:spacing w:val="-3"/>
          <w:sz w:val="20"/>
        </w:rPr>
        <w:t>taxes,</w:t>
      </w:r>
      <w:r w:rsidRPr="006B5B23">
        <w:rPr>
          <w:rFonts w:ascii="Arial" w:hAnsi="Arial" w:cs="Arial"/>
          <w:noProof/>
          <w:color w:val="000000"/>
          <w:spacing w:val="23"/>
          <w:sz w:val="20"/>
        </w:rPr>
        <w:t> </w:t>
      </w:r>
      <w:r w:rsidRPr="006B5B23">
        <w:rPr>
          <w:rFonts w:ascii="Arial" w:hAnsi="Arial" w:cs="Arial"/>
          <w:noProof/>
          <w:color w:val="000000"/>
          <w:spacing w:val="-2"/>
          <w:sz w:val="20"/>
        </w:rPr>
        <w:t>interest,</w:t>
      </w:r>
    </w:p>
    <w:p w14:paraId="2CCC0AAA" w14:textId="77777777" w:rsidR="00F0785C" w:rsidRPr="006B5B23" w:rsidRDefault="0008218E" w:rsidP="214C7AE1">
      <w:pPr>
        <w:tabs>
          <w:tab w:val="left" w:pos="1856"/>
          <w:tab w:val="left" w:pos="2707"/>
          <w:tab w:val="left" w:pos="3454"/>
          <w:tab w:val="left" w:pos="4272"/>
          <w:tab w:val="left" w:pos="5271"/>
          <w:tab w:val="left" w:pos="5915"/>
          <w:tab w:val="left" w:pos="6307"/>
          <w:tab w:val="left" w:pos="7342"/>
          <w:tab w:val="left" w:pos="8157"/>
          <w:tab w:val="left" w:pos="8653"/>
        </w:tabs>
        <w:spacing w:after="0" w:line="240" w:lineRule="auto"/>
        <w:ind w:left="709"/>
        <w:jc w:val="both"/>
        <w:rPr>
          <w:rFonts w:ascii="Arial" w:hAnsi="Arial" w:cs="Arial"/>
          <w:noProof/>
          <w:color w:val="000000"/>
          <w:spacing w:val="-3"/>
          <w:sz w:val="20"/>
          <w:szCs w:val="20"/>
        </w:rPr>
      </w:pPr>
      <w:r w:rsidRPr="77E2B531">
        <w:rPr>
          <w:rFonts w:ascii="Arial" w:hAnsi="Arial" w:cs="Arial"/>
          <w:noProof/>
          <w:color w:val="000000"/>
          <w:spacing w:val="-3"/>
          <w:sz w:val="20"/>
          <w:szCs w:val="20"/>
        </w:rPr>
        <w:t>damages,</w:t>
      </w:r>
      <w:r w:rsidRPr="006B5B23">
        <w:rPr>
          <w:rFonts w:ascii="Arial" w:hAnsi="Arial" w:cs="Arial"/>
          <w:sz w:val="20"/>
        </w:rPr>
        <w:tab/>
      </w:r>
      <w:r w:rsidRPr="77E2B531">
        <w:rPr>
          <w:rFonts w:ascii="Arial" w:hAnsi="Arial" w:cs="Arial"/>
          <w:noProof/>
          <w:color w:val="000000"/>
          <w:spacing w:val="-3"/>
          <w:sz w:val="20"/>
          <w:szCs w:val="20"/>
        </w:rPr>
        <w:t>losses,</w:t>
      </w:r>
      <w:r w:rsidRPr="006B5B23">
        <w:rPr>
          <w:rFonts w:ascii="Arial" w:hAnsi="Arial" w:cs="Arial"/>
          <w:sz w:val="20"/>
        </w:rPr>
        <w:tab/>
      </w:r>
      <w:r w:rsidRPr="77E2B531">
        <w:rPr>
          <w:rFonts w:ascii="Arial" w:hAnsi="Arial" w:cs="Arial"/>
          <w:noProof/>
          <w:color w:val="000000"/>
          <w:spacing w:val="-3"/>
          <w:sz w:val="20"/>
          <w:szCs w:val="20"/>
        </w:rPr>
        <w:t>costs,</w:t>
      </w:r>
      <w:r w:rsidRPr="006B5B23">
        <w:rPr>
          <w:rFonts w:ascii="Arial" w:hAnsi="Arial" w:cs="Arial"/>
          <w:sz w:val="20"/>
        </w:rPr>
        <w:tab/>
      </w:r>
      <w:r w:rsidRPr="77E2B531">
        <w:rPr>
          <w:rFonts w:ascii="Arial" w:hAnsi="Arial" w:cs="Arial"/>
          <w:noProof/>
          <w:color w:val="000000"/>
          <w:spacing w:val="-2"/>
          <w:sz w:val="20"/>
          <w:szCs w:val="20"/>
        </w:rPr>
        <w:t>duties,</w:t>
      </w:r>
      <w:r w:rsidRPr="006B5B23">
        <w:rPr>
          <w:rFonts w:ascii="Arial" w:hAnsi="Arial" w:cs="Arial"/>
          <w:sz w:val="20"/>
        </w:rPr>
        <w:tab/>
      </w:r>
      <w:r w:rsidRPr="77E2B531">
        <w:rPr>
          <w:rFonts w:ascii="Arial" w:hAnsi="Arial" w:cs="Arial"/>
          <w:noProof/>
          <w:color w:val="000000"/>
          <w:spacing w:val="-3"/>
          <w:sz w:val="20"/>
          <w:szCs w:val="20"/>
        </w:rPr>
        <w:t>charges,</w:t>
      </w:r>
      <w:r w:rsidRPr="006B5B23">
        <w:rPr>
          <w:rFonts w:ascii="Arial" w:hAnsi="Arial" w:cs="Arial"/>
          <w:sz w:val="20"/>
        </w:rPr>
        <w:tab/>
      </w:r>
      <w:r w:rsidRPr="77E2B531">
        <w:rPr>
          <w:rFonts w:ascii="Arial" w:hAnsi="Arial" w:cs="Arial"/>
          <w:noProof/>
          <w:color w:val="000000"/>
          <w:spacing w:val="-2"/>
          <w:sz w:val="20"/>
          <w:szCs w:val="20"/>
        </w:rPr>
        <w:t>fines</w:t>
      </w:r>
      <w:r w:rsidRPr="006B5B23">
        <w:rPr>
          <w:rFonts w:ascii="Arial" w:hAnsi="Arial" w:cs="Arial"/>
          <w:sz w:val="20"/>
        </w:rPr>
        <w:tab/>
      </w:r>
      <w:r w:rsidRPr="77E2B531">
        <w:rPr>
          <w:rFonts w:ascii="Arial" w:hAnsi="Arial" w:cs="Arial"/>
          <w:noProof/>
          <w:color w:val="000000"/>
          <w:spacing w:val="-3"/>
          <w:sz w:val="20"/>
          <w:szCs w:val="20"/>
        </w:rPr>
        <w:t>or</w:t>
      </w:r>
      <w:r w:rsidRPr="006B5B23">
        <w:rPr>
          <w:rFonts w:ascii="Arial" w:hAnsi="Arial" w:cs="Arial"/>
          <w:sz w:val="20"/>
        </w:rPr>
        <w:tab/>
      </w:r>
      <w:r w:rsidRPr="77E2B531">
        <w:rPr>
          <w:rFonts w:ascii="Arial" w:hAnsi="Arial" w:cs="Arial"/>
          <w:noProof/>
          <w:color w:val="000000"/>
          <w:spacing w:val="-3"/>
          <w:sz w:val="20"/>
          <w:szCs w:val="20"/>
        </w:rPr>
        <w:t>penalties</w:t>
      </w:r>
      <w:r w:rsidRPr="006B5B23">
        <w:rPr>
          <w:rFonts w:ascii="Arial" w:hAnsi="Arial" w:cs="Arial"/>
          <w:sz w:val="20"/>
        </w:rPr>
        <w:tab/>
      </w:r>
      <w:r w:rsidRPr="77E2B531">
        <w:rPr>
          <w:rFonts w:ascii="Arial" w:hAnsi="Arial" w:cs="Arial"/>
          <w:noProof/>
          <w:color w:val="000000"/>
          <w:spacing w:val="-3"/>
          <w:sz w:val="20"/>
          <w:szCs w:val="20"/>
        </w:rPr>
        <w:t>arising</w:t>
      </w:r>
      <w:r w:rsidRPr="006B5B23">
        <w:rPr>
          <w:rFonts w:ascii="Arial" w:hAnsi="Arial" w:cs="Arial"/>
          <w:sz w:val="20"/>
        </w:rPr>
        <w:tab/>
      </w:r>
      <w:r w:rsidRPr="77E2B531">
        <w:rPr>
          <w:rFonts w:ascii="Arial" w:hAnsi="Arial" w:cs="Arial"/>
          <w:noProof/>
          <w:color w:val="000000"/>
          <w:spacing w:val="-2"/>
          <w:sz w:val="20"/>
          <w:szCs w:val="20"/>
        </w:rPr>
        <w:t>out</w:t>
      </w:r>
      <w:r w:rsidRPr="006B5B23">
        <w:rPr>
          <w:rFonts w:ascii="Arial" w:hAnsi="Arial" w:cs="Arial"/>
          <w:sz w:val="20"/>
        </w:rPr>
        <w:tab/>
      </w:r>
      <w:r w:rsidRPr="77E2B531">
        <w:rPr>
          <w:rFonts w:ascii="Arial" w:hAnsi="Arial" w:cs="Arial"/>
          <w:noProof/>
          <w:color w:val="000000"/>
          <w:spacing w:val="-2"/>
          <w:sz w:val="20"/>
          <w:szCs w:val="20"/>
        </w:rPr>
        <w:t>of</w:t>
      </w:r>
      <w:r w:rsidRPr="77E2B531">
        <w:rPr>
          <w:rFonts w:ascii="Arial" w:hAnsi="Arial" w:cs="Arial"/>
          <w:sz w:val="20"/>
          <w:szCs w:val="20"/>
        </w:rPr>
        <w:t xml:space="preserve"> </w:t>
      </w:r>
      <w:r w:rsidRPr="77E2B531">
        <w:rPr>
          <w:rFonts w:ascii="Arial" w:hAnsi="Arial" w:cs="Arial"/>
          <w:b/>
          <w:bCs/>
          <w:noProof/>
          <w:color w:val="000000"/>
          <w:spacing w:val="-4"/>
          <w:sz w:val="20"/>
          <w:szCs w:val="20"/>
        </w:rPr>
        <w:t>CONTRACTOR</w:t>
      </w:r>
      <w:r w:rsidRPr="77E2B531">
        <w:rPr>
          <w:rFonts w:ascii="Arial" w:hAnsi="Arial" w:cs="Arial"/>
          <w:noProof/>
          <w:color w:val="000000"/>
          <w:spacing w:val="-4"/>
          <w:sz w:val="20"/>
          <w:szCs w:val="20"/>
        </w:rPr>
        <w:t>’s</w:t>
      </w:r>
      <w:r w:rsidRPr="77E2B531">
        <w:rPr>
          <w:rFonts w:ascii="Arial" w:hAnsi="Arial" w:cs="Arial"/>
          <w:noProof/>
          <w:color w:val="000000"/>
          <w:w w:val="223"/>
          <w:sz w:val="20"/>
          <w:szCs w:val="20"/>
        </w:rPr>
        <w:t> </w:t>
      </w:r>
      <w:r w:rsidRPr="77E2B531">
        <w:rPr>
          <w:rFonts w:ascii="Arial" w:hAnsi="Arial" w:cs="Arial"/>
          <w:noProof/>
          <w:color w:val="000000"/>
          <w:spacing w:val="-3"/>
          <w:sz w:val="20"/>
          <w:szCs w:val="20"/>
        </w:rPr>
        <w:t>action</w:t>
      </w:r>
      <w:r w:rsidRPr="77E2B531">
        <w:rPr>
          <w:rFonts w:ascii="Arial" w:hAnsi="Arial" w:cs="Arial"/>
          <w:noProof/>
          <w:color w:val="000000"/>
          <w:w w:val="226"/>
          <w:sz w:val="20"/>
          <w:szCs w:val="20"/>
        </w:rPr>
        <w:t> </w:t>
      </w:r>
      <w:r w:rsidRPr="77E2B531">
        <w:rPr>
          <w:rFonts w:ascii="Arial" w:hAnsi="Arial" w:cs="Arial"/>
          <w:noProof/>
          <w:color w:val="000000"/>
          <w:spacing w:val="-3"/>
          <w:sz w:val="20"/>
          <w:szCs w:val="20"/>
        </w:rPr>
        <w:t>or</w:t>
      </w:r>
      <w:r w:rsidRPr="77E2B531">
        <w:rPr>
          <w:rFonts w:ascii="Arial" w:hAnsi="Arial" w:cs="Arial"/>
          <w:noProof/>
          <w:color w:val="000000"/>
          <w:w w:val="223"/>
          <w:sz w:val="20"/>
          <w:szCs w:val="20"/>
        </w:rPr>
        <w:t> </w:t>
      </w:r>
      <w:r w:rsidRPr="77E2B531">
        <w:rPr>
          <w:rFonts w:ascii="Arial" w:hAnsi="Arial" w:cs="Arial"/>
          <w:noProof/>
          <w:color w:val="000000"/>
          <w:spacing w:val="-3"/>
          <w:sz w:val="20"/>
          <w:szCs w:val="20"/>
        </w:rPr>
        <w:t>failure</w:t>
      </w:r>
      <w:r w:rsidRPr="77E2B531">
        <w:rPr>
          <w:rFonts w:ascii="Arial" w:hAnsi="Arial" w:cs="Arial"/>
          <w:noProof/>
          <w:color w:val="000000"/>
          <w:w w:val="226"/>
          <w:sz w:val="20"/>
          <w:szCs w:val="20"/>
        </w:rPr>
        <w:t> </w:t>
      </w:r>
      <w:r w:rsidRPr="77E2B531">
        <w:rPr>
          <w:rFonts w:ascii="Arial" w:hAnsi="Arial" w:cs="Arial"/>
          <w:noProof/>
          <w:color w:val="000000"/>
          <w:spacing w:val="-2"/>
          <w:sz w:val="20"/>
          <w:szCs w:val="20"/>
        </w:rPr>
        <w:t>to</w:t>
      </w:r>
      <w:r w:rsidRPr="77E2B531">
        <w:rPr>
          <w:rFonts w:ascii="Arial" w:hAnsi="Arial" w:cs="Arial"/>
          <w:noProof/>
          <w:color w:val="000000"/>
          <w:w w:val="223"/>
          <w:sz w:val="20"/>
          <w:szCs w:val="20"/>
        </w:rPr>
        <w:t> </w:t>
      </w:r>
      <w:r w:rsidRPr="77E2B531">
        <w:rPr>
          <w:rFonts w:ascii="Arial" w:hAnsi="Arial" w:cs="Arial"/>
          <w:noProof/>
          <w:color w:val="000000"/>
          <w:spacing w:val="-3"/>
          <w:sz w:val="20"/>
          <w:szCs w:val="20"/>
        </w:rPr>
        <w:t>act</w:t>
      </w:r>
      <w:r w:rsidRPr="77E2B531">
        <w:rPr>
          <w:rFonts w:ascii="Arial" w:hAnsi="Arial" w:cs="Arial"/>
          <w:noProof/>
          <w:color w:val="000000"/>
          <w:w w:val="223"/>
          <w:sz w:val="20"/>
          <w:szCs w:val="20"/>
        </w:rPr>
        <w:t> </w:t>
      </w:r>
      <w:r w:rsidRPr="77E2B531">
        <w:rPr>
          <w:rFonts w:ascii="Arial" w:hAnsi="Arial" w:cs="Arial"/>
          <w:noProof/>
          <w:color w:val="000000"/>
          <w:spacing w:val="-2"/>
          <w:sz w:val="20"/>
          <w:szCs w:val="20"/>
        </w:rPr>
        <w:t>diligently</w:t>
      </w:r>
      <w:r w:rsidRPr="77E2B531">
        <w:rPr>
          <w:rFonts w:ascii="Arial" w:hAnsi="Arial" w:cs="Arial"/>
          <w:noProof/>
          <w:color w:val="000000"/>
          <w:w w:val="223"/>
          <w:sz w:val="20"/>
          <w:szCs w:val="20"/>
        </w:rPr>
        <w:t> </w:t>
      </w:r>
      <w:r w:rsidRPr="77E2B531">
        <w:rPr>
          <w:rFonts w:ascii="Arial" w:hAnsi="Arial" w:cs="Arial"/>
          <w:noProof/>
          <w:color w:val="000000"/>
          <w:spacing w:val="-3"/>
          <w:sz w:val="20"/>
          <w:szCs w:val="20"/>
        </w:rPr>
        <w:t>under</w:t>
      </w:r>
      <w:r w:rsidRPr="77E2B531">
        <w:rPr>
          <w:rFonts w:ascii="Arial" w:hAnsi="Arial" w:cs="Arial"/>
          <w:noProof/>
          <w:color w:val="000000"/>
          <w:w w:val="226"/>
          <w:sz w:val="20"/>
          <w:szCs w:val="20"/>
        </w:rPr>
        <w:t> </w:t>
      </w:r>
      <w:r w:rsidRPr="77E2B531">
        <w:rPr>
          <w:rFonts w:ascii="Arial" w:hAnsi="Arial" w:cs="Arial"/>
          <w:noProof/>
          <w:color w:val="000000"/>
          <w:spacing w:val="-3"/>
          <w:sz w:val="20"/>
          <w:szCs w:val="20"/>
        </w:rPr>
        <w:t>Clause</w:t>
      </w:r>
      <w:r w:rsidRPr="77E2B531">
        <w:rPr>
          <w:rFonts w:ascii="Arial" w:hAnsi="Arial" w:cs="Arial"/>
          <w:noProof/>
          <w:color w:val="000000"/>
          <w:w w:val="226"/>
          <w:sz w:val="20"/>
          <w:szCs w:val="20"/>
        </w:rPr>
        <w:t> </w:t>
      </w:r>
      <w:r w:rsidRPr="77E2B531">
        <w:rPr>
          <w:rFonts w:ascii="Arial" w:hAnsi="Arial" w:cs="Arial"/>
          <w:noProof/>
          <w:color w:val="000000"/>
          <w:spacing w:val="-3"/>
          <w:sz w:val="20"/>
          <w:szCs w:val="20"/>
        </w:rPr>
        <w:t>17</w:t>
      </w:r>
      <w:r w:rsidRPr="77E2B531">
        <w:rPr>
          <w:rFonts w:ascii="Arial" w:hAnsi="Arial" w:cs="Arial"/>
          <w:noProof/>
          <w:color w:val="000000"/>
          <w:w w:val="226"/>
          <w:sz w:val="20"/>
          <w:szCs w:val="20"/>
        </w:rPr>
        <w:t> </w:t>
      </w:r>
      <w:r w:rsidRPr="77E2B531">
        <w:rPr>
          <w:rFonts w:ascii="Arial" w:hAnsi="Arial" w:cs="Arial"/>
          <w:noProof/>
          <w:color w:val="000000"/>
          <w:spacing w:val="-3"/>
          <w:sz w:val="20"/>
          <w:szCs w:val="20"/>
        </w:rPr>
        <w:t>as</w:t>
      </w:r>
      <w:r w:rsidRPr="77E2B531">
        <w:rPr>
          <w:rFonts w:ascii="Arial" w:hAnsi="Arial" w:cs="Arial"/>
          <w:noProof/>
          <w:color w:val="000000"/>
          <w:w w:val="223"/>
          <w:sz w:val="20"/>
          <w:szCs w:val="20"/>
        </w:rPr>
        <w:t> </w:t>
      </w:r>
      <w:r w:rsidRPr="77E2B531">
        <w:rPr>
          <w:rFonts w:ascii="Arial" w:hAnsi="Arial" w:cs="Arial"/>
          <w:noProof/>
          <w:color w:val="000000"/>
          <w:spacing w:val="-3"/>
          <w:sz w:val="20"/>
          <w:szCs w:val="20"/>
        </w:rPr>
        <w:t>well</w:t>
      </w:r>
      <w:r w:rsidRPr="77E2B531">
        <w:rPr>
          <w:rFonts w:ascii="Arial" w:hAnsi="Arial" w:cs="Arial"/>
          <w:noProof/>
          <w:color w:val="000000"/>
          <w:w w:val="222"/>
          <w:sz w:val="20"/>
          <w:szCs w:val="20"/>
        </w:rPr>
        <w:t> </w:t>
      </w:r>
      <w:r w:rsidRPr="77E2B531">
        <w:rPr>
          <w:rFonts w:ascii="Arial" w:hAnsi="Arial" w:cs="Arial"/>
          <w:noProof/>
          <w:color w:val="000000"/>
          <w:spacing w:val="-3"/>
          <w:sz w:val="20"/>
          <w:szCs w:val="20"/>
        </w:rPr>
        <w:t>as any income</w:t>
      </w:r>
      <w:r w:rsidRPr="77E2B531">
        <w:rPr>
          <w:rFonts w:ascii="Arial" w:hAnsi="Arial" w:cs="Arial"/>
          <w:noProof/>
          <w:color w:val="000000"/>
          <w:w w:val="160"/>
          <w:sz w:val="20"/>
          <w:szCs w:val="20"/>
        </w:rPr>
        <w:t> </w:t>
      </w:r>
      <w:r w:rsidRPr="77E2B531">
        <w:rPr>
          <w:rFonts w:ascii="Arial" w:hAnsi="Arial" w:cs="Arial"/>
          <w:noProof/>
          <w:color w:val="000000"/>
          <w:spacing w:val="-3"/>
          <w:sz w:val="20"/>
          <w:szCs w:val="20"/>
        </w:rPr>
        <w:t>taxes</w:t>
      </w:r>
      <w:r w:rsidRPr="77E2B531">
        <w:rPr>
          <w:rFonts w:ascii="Arial" w:hAnsi="Arial" w:cs="Arial"/>
          <w:noProof/>
          <w:color w:val="000000"/>
          <w:w w:val="163"/>
          <w:sz w:val="20"/>
          <w:szCs w:val="20"/>
        </w:rPr>
        <w:t> </w:t>
      </w:r>
      <w:r w:rsidRPr="77E2B531">
        <w:rPr>
          <w:rFonts w:ascii="Arial" w:hAnsi="Arial" w:cs="Arial"/>
          <w:noProof/>
          <w:color w:val="000000"/>
          <w:spacing w:val="-3"/>
          <w:sz w:val="20"/>
          <w:szCs w:val="20"/>
        </w:rPr>
        <w:t>imposed</w:t>
      </w:r>
      <w:r w:rsidRPr="77E2B531">
        <w:rPr>
          <w:rFonts w:ascii="Arial" w:hAnsi="Arial" w:cs="Arial"/>
          <w:noProof/>
          <w:color w:val="000000"/>
          <w:w w:val="160"/>
          <w:sz w:val="20"/>
          <w:szCs w:val="20"/>
        </w:rPr>
        <w:t> </w:t>
      </w:r>
      <w:r w:rsidRPr="77E2B531">
        <w:rPr>
          <w:rFonts w:ascii="Arial" w:hAnsi="Arial" w:cs="Arial"/>
          <w:noProof/>
          <w:color w:val="000000"/>
          <w:spacing w:val="-3"/>
          <w:sz w:val="20"/>
          <w:szCs w:val="20"/>
        </w:rPr>
        <w:t>on</w:t>
      </w:r>
      <w:r w:rsidRPr="77E2B531">
        <w:rPr>
          <w:rFonts w:ascii="Arial" w:hAnsi="Arial" w:cs="Arial"/>
          <w:noProof/>
          <w:color w:val="000000"/>
          <w:w w:val="161"/>
          <w:sz w:val="20"/>
          <w:szCs w:val="20"/>
        </w:rPr>
        <w:t> </w:t>
      </w:r>
      <w:r w:rsidRPr="77E2B531">
        <w:rPr>
          <w:rFonts w:ascii="Arial" w:hAnsi="Arial" w:cs="Arial"/>
          <w:noProof/>
          <w:color w:val="000000"/>
          <w:spacing w:val="-3"/>
          <w:sz w:val="20"/>
          <w:szCs w:val="20"/>
        </w:rPr>
        <w:t>indemnitees</w:t>
      </w:r>
      <w:r w:rsidRPr="77E2B531">
        <w:rPr>
          <w:rFonts w:ascii="Arial" w:hAnsi="Arial" w:cs="Arial"/>
          <w:noProof/>
          <w:color w:val="000000"/>
          <w:w w:val="160"/>
          <w:sz w:val="20"/>
          <w:szCs w:val="20"/>
        </w:rPr>
        <w:t> </w:t>
      </w:r>
      <w:r w:rsidRPr="77E2B531">
        <w:rPr>
          <w:rFonts w:ascii="Arial" w:hAnsi="Arial" w:cs="Arial"/>
          <w:noProof/>
          <w:color w:val="000000"/>
          <w:spacing w:val="-2"/>
          <w:sz w:val="20"/>
          <w:szCs w:val="20"/>
        </w:rPr>
        <w:t>as</w:t>
      </w:r>
      <w:r w:rsidRPr="77E2B531">
        <w:rPr>
          <w:rFonts w:ascii="Arial" w:hAnsi="Arial" w:cs="Arial"/>
          <w:noProof/>
          <w:color w:val="000000"/>
          <w:w w:val="160"/>
          <w:sz w:val="20"/>
          <w:szCs w:val="20"/>
        </w:rPr>
        <w:t> </w:t>
      </w:r>
      <w:r w:rsidRPr="77E2B531">
        <w:rPr>
          <w:rFonts w:ascii="Arial" w:hAnsi="Arial" w:cs="Arial"/>
          <w:noProof/>
          <w:color w:val="000000"/>
          <w:spacing w:val="-3"/>
          <w:sz w:val="20"/>
          <w:szCs w:val="20"/>
        </w:rPr>
        <w:t>a</w:t>
      </w:r>
      <w:r w:rsidRPr="77E2B531">
        <w:rPr>
          <w:rFonts w:ascii="Arial" w:hAnsi="Arial" w:cs="Arial"/>
          <w:noProof/>
          <w:color w:val="000000"/>
          <w:w w:val="160"/>
          <w:sz w:val="20"/>
          <w:szCs w:val="20"/>
        </w:rPr>
        <w:t> </w:t>
      </w:r>
      <w:r w:rsidRPr="77E2B531">
        <w:rPr>
          <w:rFonts w:ascii="Arial" w:hAnsi="Arial" w:cs="Arial"/>
          <w:noProof/>
          <w:color w:val="000000"/>
          <w:spacing w:val="-3"/>
          <w:sz w:val="20"/>
          <w:szCs w:val="20"/>
        </w:rPr>
        <w:t>consequence</w:t>
      </w:r>
      <w:r w:rsidRPr="77E2B531">
        <w:rPr>
          <w:rFonts w:ascii="Arial" w:hAnsi="Arial" w:cs="Arial"/>
          <w:noProof/>
          <w:color w:val="000000"/>
          <w:w w:val="160"/>
          <w:sz w:val="20"/>
          <w:szCs w:val="20"/>
        </w:rPr>
        <w:t> </w:t>
      </w:r>
      <w:r w:rsidRPr="77E2B531">
        <w:rPr>
          <w:rFonts w:ascii="Arial" w:hAnsi="Arial" w:cs="Arial"/>
          <w:noProof/>
          <w:color w:val="000000"/>
          <w:spacing w:val="-3"/>
          <w:sz w:val="20"/>
          <w:szCs w:val="20"/>
        </w:rPr>
        <w:t>of</w:t>
      </w:r>
      <w:r w:rsidRPr="77E2B531">
        <w:rPr>
          <w:rFonts w:ascii="Arial" w:hAnsi="Arial" w:cs="Arial"/>
          <w:noProof/>
          <w:color w:val="000000"/>
          <w:w w:val="163"/>
          <w:sz w:val="20"/>
          <w:szCs w:val="20"/>
        </w:rPr>
        <w:t> </w:t>
      </w:r>
      <w:r w:rsidRPr="77E2B531">
        <w:rPr>
          <w:rFonts w:ascii="Arial" w:hAnsi="Arial" w:cs="Arial"/>
          <w:noProof/>
          <w:color w:val="000000"/>
          <w:spacing w:val="-3"/>
          <w:sz w:val="20"/>
          <w:szCs w:val="20"/>
        </w:rPr>
        <w:t>receiving</w:t>
      </w:r>
      <w:r w:rsidRPr="77E2B531">
        <w:rPr>
          <w:rFonts w:ascii="Arial" w:hAnsi="Arial" w:cs="Arial"/>
          <w:noProof/>
          <w:color w:val="000000"/>
          <w:w w:val="160"/>
          <w:sz w:val="20"/>
          <w:szCs w:val="20"/>
        </w:rPr>
        <w:t> </w:t>
      </w:r>
      <w:r w:rsidRPr="77E2B531">
        <w:rPr>
          <w:rFonts w:ascii="Arial" w:hAnsi="Arial" w:cs="Arial"/>
          <w:noProof/>
          <w:color w:val="000000"/>
          <w:spacing w:val="-3"/>
          <w:sz w:val="20"/>
          <w:szCs w:val="20"/>
        </w:rPr>
        <w:t>payment</w:t>
      </w:r>
      <w:r w:rsidRPr="77E2B531">
        <w:rPr>
          <w:rFonts w:ascii="Arial" w:hAnsi="Arial" w:cs="Arial"/>
          <w:noProof/>
          <w:color w:val="000000"/>
          <w:w w:val="281"/>
          <w:sz w:val="20"/>
          <w:szCs w:val="20"/>
        </w:rPr>
        <w:t> </w:t>
      </w:r>
      <w:r w:rsidRPr="77E2B531">
        <w:rPr>
          <w:rFonts w:ascii="Arial" w:hAnsi="Arial" w:cs="Arial"/>
          <w:noProof/>
          <w:color w:val="000000"/>
          <w:spacing w:val="-3"/>
          <w:sz w:val="20"/>
          <w:szCs w:val="20"/>
        </w:rPr>
        <w:t>under</w:t>
      </w:r>
      <w:r w:rsidRPr="77E2B531">
        <w:rPr>
          <w:rFonts w:ascii="Arial" w:hAnsi="Arial" w:cs="Arial"/>
          <w:sz w:val="20"/>
          <w:szCs w:val="20"/>
        </w:rPr>
        <w:t xml:space="preserve"> </w:t>
      </w:r>
      <w:r w:rsidRPr="77E2B531">
        <w:rPr>
          <w:rFonts w:ascii="Arial" w:hAnsi="Arial" w:cs="Arial"/>
          <w:noProof/>
          <w:color w:val="000000"/>
          <w:spacing w:val="-3"/>
          <w:sz w:val="20"/>
          <w:szCs w:val="20"/>
        </w:rPr>
        <w:t>this</w:t>
      </w:r>
      <w:r w:rsidRPr="77E2B531">
        <w:rPr>
          <w:rFonts w:ascii="Arial" w:hAnsi="Arial" w:cs="Arial"/>
          <w:noProof/>
          <w:color w:val="000000"/>
          <w:spacing w:val="9"/>
          <w:sz w:val="20"/>
          <w:szCs w:val="20"/>
        </w:rPr>
        <w:t> </w:t>
      </w:r>
      <w:r w:rsidR="005F2038" w:rsidRPr="77E2B531">
        <w:rPr>
          <w:rFonts w:ascii="Arial" w:hAnsi="Arial" w:cs="Arial"/>
          <w:noProof/>
          <w:color w:val="000000"/>
          <w:spacing w:val="-3"/>
          <w:sz w:val="20"/>
          <w:szCs w:val="20"/>
        </w:rPr>
        <w:t>Clause.</w:t>
      </w:r>
    </w:p>
    <w:p w14:paraId="74BA8872" w14:textId="25E4EB90" w:rsidR="77E2B531" w:rsidRDefault="77E2B531" w:rsidP="77E2B531">
      <w:pPr>
        <w:tabs>
          <w:tab w:val="left" w:pos="1856"/>
          <w:tab w:val="left" w:pos="2707"/>
          <w:tab w:val="left" w:pos="3454"/>
          <w:tab w:val="left" w:pos="4272"/>
          <w:tab w:val="left" w:pos="5271"/>
          <w:tab w:val="left" w:pos="5915"/>
          <w:tab w:val="left" w:pos="6307"/>
          <w:tab w:val="left" w:pos="7342"/>
          <w:tab w:val="left" w:pos="8157"/>
          <w:tab w:val="left" w:pos="8653"/>
        </w:tabs>
        <w:spacing w:after="0" w:line="240" w:lineRule="auto"/>
        <w:ind w:left="709"/>
        <w:jc w:val="both"/>
        <w:rPr>
          <w:rFonts w:ascii="Calibri" w:eastAsia="MS Mincho" w:hAnsi="Calibri"/>
          <w:noProof/>
          <w:color w:val="000000" w:themeColor="text1"/>
          <w:szCs w:val="21"/>
        </w:rPr>
      </w:pPr>
    </w:p>
    <w:p w14:paraId="255D7B15" w14:textId="77777777" w:rsidR="0008218E" w:rsidRPr="006B5B23" w:rsidRDefault="0008218E" w:rsidP="009E4D6D">
      <w:pPr>
        <w:tabs>
          <w:tab w:val="left" w:pos="739"/>
        </w:tabs>
        <w:spacing w:after="0" w:line="240" w:lineRule="auto"/>
        <w:ind w:left="63"/>
        <w:jc w:val="both"/>
        <w:rPr>
          <w:rFonts w:ascii="Arial" w:hAnsi="Arial" w:cs="Arial"/>
          <w:sz w:val="20"/>
        </w:rPr>
      </w:pPr>
      <w:r w:rsidRPr="006B5B23">
        <w:rPr>
          <w:rFonts w:ascii="Arial" w:hAnsi="Arial" w:cs="Arial"/>
          <w:noProof/>
          <w:color w:val="000000"/>
          <w:spacing w:val="-3"/>
          <w:sz w:val="20"/>
        </w:rPr>
        <w:t>17.5</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165"/>
          <w:sz w:val="20"/>
        </w:rPr>
        <w:t> </w:t>
      </w:r>
      <w:r w:rsidRPr="006B5B23">
        <w:rPr>
          <w:rFonts w:ascii="Arial" w:hAnsi="Arial" w:cs="Arial"/>
          <w:noProof/>
          <w:color w:val="000000"/>
          <w:spacing w:val="-3"/>
          <w:sz w:val="20"/>
        </w:rPr>
        <w:t>must</w:t>
      </w:r>
      <w:r w:rsidRPr="006B5B23">
        <w:rPr>
          <w:rFonts w:ascii="Arial" w:hAnsi="Arial" w:cs="Arial"/>
          <w:noProof/>
          <w:color w:val="000000"/>
          <w:w w:val="163"/>
          <w:sz w:val="20"/>
        </w:rPr>
        <w:t> </w:t>
      </w:r>
      <w:r w:rsidRPr="006B5B23">
        <w:rPr>
          <w:rFonts w:ascii="Arial" w:hAnsi="Arial" w:cs="Arial"/>
          <w:noProof/>
          <w:color w:val="000000"/>
          <w:spacing w:val="-3"/>
          <w:sz w:val="20"/>
        </w:rPr>
        <w:t>maintain</w:t>
      </w:r>
      <w:r w:rsidRPr="006B5B23">
        <w:rPr>
          <w:rFonts w:ascii="Arial" w:hAnsi="Arial" w:cs="Arial"/>
          <w:noProof/>
          <w:color w:val="000000"/>
          <w:w w:val="160"/>
          <w:sz w:val="20"/>
        </w:rPr>
        <w:t> </w:t>
      </w:r>
      <w:r w:rsidRPr="006B5B23">
        <w:rPr>
          <w:rFonts w:ascii="Arial" w:hAnsi="Arial" w:cs="Arial"/>
          <w:noProof/>
          <w:color w:val="000000"/>
          <w:spacing w:val="-2"/>
          <w:sz w:val="20"/>
        </w:rPr>
        <w:t>records</w:t>
      </w:r>
      <w:r w:rsidRPr="006B5B23">
        <w:rPr>
          <w:rFonts w:ascii="Arial" w:hAnsi="Arial" w:cs="Arial"/>
          <w:noProof/>
          <w:color w:val="000000"/>
          <w:w w:val="162"/>
          <w:sz w:val="20"/>
        </w:rPr>
        <w:t> </w:t>
      </w:r>
      <w:r w:rsidRPr="006B5B23">
        <w:rPr>
          <w:rFonts w:ascii="Arial" w:hAnsi="Arial" w:cs="Arial"/>
          <w:noProof/>
          <w:color w:val="000000"/>
          <w:spacing w:val="-2"/>
          <w:sz w:val="20"/>
        </w:rPr>
        <w:t>sufficient</w:t>
      </w:r>
      <w:r w:rsidRPr="006B5B23">
        <w:rPr>
          <w:rFonts w:ascii="Arial" w:hAnsi="Arial" w:cs="Arial"/>
          <w:noProof/>
          <w:color w:val="000000"/>
          <w:w w:val="163"/>
          <w:sz w:val="20"/>
        </w:rPr>
        <w:t> </w:t>
      </w:r>
      <w:r w:rsidRPr="006B5B23">
        <w:rPr>
          <w:rFonts w:ascii="Arial" w:hAnsi="Arial" w:cs="Arial"/>
          <w:noProof/>
          <w:color w:val="000000"/>
          <w:spacing w:val="-3"/>
          <w:sz w:val="20"/>
        </w:rPr>
        <w:t>to</w:t>
      </w:r>
      <w:r w:rsidRPr="006B5B23">
        <w:rPr>
          <w:rFonts w:ascii="Arial" w:hAnsi="Arial" w:cs="Arial"/>
          <w:noProof/>
          <w:color w:val="000000"/>
          <w:w w:val="163"/>
          <w:sz w:val="20"/>
        </w:rPr>
        <w:t> </w:t>
      </w:r>
      <w:r w:rsidRPr="006B5B23">
        <w:rPr>
          <w:rFonts w:ascii="Arial" w:hAnsi="Arial" w:cs="Arial"/>
          <w:noProof/>
          <w:color w:val="000000"/>
          <w:spacing w:val="-3"/>
          <w:sz w:val="20"/>
        </w:rPr>
        <w:t>substantiate</w:t>
      </w:r>
      <w:r w:rsidRPr="006B5B23">
        <w:rPr>
          <w:rFonts w:ascii="Arial" w:hAnsi="Arial" w:cs="Arial"/>
          <w:noProof/>
          <w:color w:val="000000"/>
          <w:w w:val="163"/>
          <w:sz w:val="20"/>
        </w:rPr>
        <w:t> </w:t>
      </w:r>
      <w:r w:rsidRPr="006B5B23">
        <w:rPr>
          <w:rFonts w:ascii="Arial" w:hAnsi="Arial" w:cs="Arial"/>
          <w:noProof/>
          <w:color w:val="000000"/>
          <w:spacing w:val="-2"/>
          <w:sz w:val="20"/>
        </w:rPr>
        <w:t>all</w:t>
      </w:r>
      <w:r w:rsidRPr="006B5B23">
        <w:rPr>
          <w:rFonts w:ascii="Arial" w:hAnsi="Arial" w:cs="Arial"/>
          <w:noProof/>
          <w:color w:val="000000"/>
          <w:w w:val="163"/>
          <w:sz w:val="20"/>
        </w:rPr>
        <w:t> </w:t>
      </w:r>
      <w:r w:rsidRPr="006B5B23">
        <w:rPr>
          <w:rFonts w:ascii="Arial" w:hAnsi="Arial" w:cs="Arial"/>
          <w:noProof/>
          <w:color w:val="000000"/>
          <w:spacing w:val="-2"/>
          <w:sz w:val="20"/>
        </w:rPr>
        <w:t>taxes,</w:t>
      </w:r>
      <w:r w:rsidRPr="006B5B23">
        <w:rPr>
          <w:rFonts w:ascii="Arial" w:hAnsi="Arial" w:cs="Arial"/>
          <w:noProof/>
          <w:color w:val="000000"/>
          <w:w w:val="163"/>
          <w:sz w:val="20"/>
        </w:rPr>
        <w:t> </w:t>
      </w:r>
      <w:r w:rsidRPr="006B5B23">
        <w:rPr>
          <w:rFonts w:ascii="Arial" w:hAnsi="Arial" w:cs="Arial"/>
          <w:noProof/>
          <w:color w:val="000000"/>
          <w:spacing w:val="-2"/>
          <w:sz w:val="20"/>
        </w:rPr>
        <w:t>duties,</w:t>
      </w:r>
      <w:r w:rsidRPr="006B5B23">
        <w:rPr>
          <w:rFonts w:ascii="Arial" w:hAnsi="Arial" w:cs="Arial"/>
          <w:noProof/>
          <w:color w:val="000000"/>
          <w:w w:val="163"/>
          <w:sz w:val="20"/>
        </w:rPr>
        <w:t> </w:t>
      </w:r>
      <w:r w:rsidRPr="006B5B23">
        <w:rPr>
          <w:rFonts w:ascii="Arial" w:hAnsi="Arial" w:cs="Arial"/>
          <w:noProof/>
          <w:color w:val="000000"/>
          <w:spacing w:val="-3"/>
          <w:sz w:val="20"/>
        </w:rPr>
        <w:t>fees,</w:t>
      </w:r>
    </w:p>
    <w:p w14:paraId="0E479BE4" w14:textId="77777777" w:rsidR="0008218E" w:rsidRPr="006B5B23" w:rsidRDefault="0008218E"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indemnities</w:t>
      </w:r>
      <w:r w:rsidRPr="006B5B23">
        <w:rPr>
          <w:rFonts w:ascii="Arial" w:hAnsi="Arial" w:cs="Arial"/>
          <w:noProof/>
          <w:color w:val="000000"/>
          <w:w w:val="339"/>
          <w:sz w:val="20"/>
        </w:rPr>
        <w:t> </w:t>
      </w:r>
      <w:r w:rsidRPr="006B5B23">
        <w:rPr>
          <w:rFonts w:ascii="Arial" w:hAnsi="Arial" w:cs="Arial"/>
          <w:noProof/>
          <w:color w:val="000000"/>
          <w:spacing w:val="-3"/>
          <w:sz w:val="20"/>
        </w:rPr>
        <w:t>or</w:t>
      </w:r>
      <w:r w:rsidRPr="006B5B23">
        <w:rPr>
          <w:rFonts w:ascii="Arial" w:hAnsi="Arial" w:cs="Arial"/>
          <w:noProof/>
          <w:color w:val="000000"/>
          <w:w w:val="339"/>
          <w:sz w:val="20"/>
        </w:rPr>
        <w:t> </w:t>
      </w:r>
      <w:r w:rsidRPr="006B5B23">
        <w:rPr>
          <w:rFonts w:ascii="Arial" w:hAnsi="Arial" w:cs="Arial"/>
          <w:noProof/>
          <w:color w:val="000000"/>
          <w:spacing w:val="-3"/>
          <w:sz w:val="20"/>
        </w:rPr>
        <w:t>other</w:t>
      </w:r>
      <w:r w:rsidRPr="006B5B23">
        <w:rPr>
          <w:rFonts w:ascii="Arial" w:hAnsi="Arial" w:cs="Arial"/>
          <w:noProof/>
          <w:color w:val="000000"/>
          <w:w w:val="344"/>
          <w:sz w:val="20"/>
        </w:rPr>
        <w:t> </w:t>
      </w:r>
      <w:r w:rsidRPr="006B5B23">
        <w:rPr>
          <w:rFonts w:ascii="Arial" w:hAnsi="Arial" w:cs="Arial"/>
          <w:noProof/>
          <w:color w:val="000000"/>
          <w:spacing w:val="-3"/>
          <w:sz w:val="20"/>
        </w:rPr>
        <w:t>payments</w:t>
      </w:r>
      <w:r w:rsidRPr="006B5B23">
        <w:rPr>
          <w:rFonts w:ascii="Arial" w:hAnsi="Arial" w:cs="Arial"/>
          <w:noProof/>
          <w:color w:val="000000"/>
          <w:w w:val="339"/>
          <w:sz w:val="20"/>
        </w:rPr>
        <w:t> </w:t>
      </w:r>
      <w:r w:rsidRPr="006B5B23">
        <w:rPr>
          <w:rFonts w:ascii="Arial" w:hAnsi="Arial" w:cs="Arial"/>
          <w:noProof/>
          <w:color w:val="000000"/>
          <w:spacing w:val="-2"/>
          <w:sz w:val="20"/>
        </w:rPr>
        <w:t>that</w:t>
      </w:r>
      <w:r w:rsidRPr="006B5B23">
        <w:rPr>
          <w:rFonts w:ascii="Arial" w:hAnsi="Arial" w:cs="Arial"/>
          <w:noProof/>
          <w:color w:val="000000"/>
          <w:w w:val="341"/>
          <w:sz w:val="20"/>
        </w:rPr>
        <w:t> </w:t>
      </w:r>
      <w:r w:rsidRPr="006B5B23">
        <w:rPr>
          <w:rFonts w:ascii="Arial" w:hAnsi="Arial" w:cs="Arial"/>
          <w:noProof/>
          <w:color w:val="000000"/>
          <w:spacing w:val="-3"/>
          <w:sz w:val="20"/>
        </w:rPr>
        <w:t>are</w:t>
      </w:r>
      <w:r w:rsidRPr="006B5B23">
        <w:rPr>
          <w:rFonts w:ascii="Arial" w:hAnsi="Arial" w:cs="Arial"/>
          <w:noProof/>
          <w:color w:val="000000"/>
          <w:w w:val="339"/>
          <w:sz w:val="20"/>
        </w:rPr>
        <w:t> </w:t>
      </w:r>
      <w:r w:rsidRPr="006B5B23">
        <w:rPr>
          <w:rFonts w:ascii="Arial" w:hAnsi="Arial" w:cs="Arial"/>
          <w:noProof/>
          <w:color w:val="000000"/>
          <w:spacing w:val="-3"/>
          <w:sz w:val="20"/>
        </w:rPr>
        <w:t>the</w:t>
      </w:r>
      <w:r w:rsidRPr="006B5B23">
        <w:rPr>
          <w:rFonts w:ascii="Arial" w:hAnsi="Arial" w:cs="Arial"/>
          <w:noProof/>
          <w:color w:val="000000"/>
          <w:w w:val="341"/>
          <w:sz w:val="20"/>
        </w:rPr>
        <w:t> </w:t>
      </w:r>
      <w:r w:rsidRPr="006B5B23">
        <w:rPr>
          <w:rFonts w:ascii="Arial" w:hAnsi="Arial" w:cs="Arial"/>
          <w:noProof/>
          <w:color w:val="000000"/>
          <w:spacing w:val="-2"/>
          <w:sz w:val="20"/>
        </w:rPr>
        <w:t>responsibility</w:t>
      </w:r>
      <w:r w:rsidRPr="006B5B23">
        <w:rPr>
          <w:rFonts w:ascii="Arial" w:hAnsi="Arial" w:cs="Arial"/>
          <w:noProof/>
          <w:color w:val="000000"/>
          <w:w w:val="338"/>
          <w:sz w:val="20"/>
        </w:rPr>
        <w:t> </w:t>
      </w:r>
      <w:r w:rsidRPr="006B5B23">
        <w:rPr>
          <w:rFonts w:ascii="Arial" w:hAnsi="Arial" w:cs="Arial"/>
          <w:noProof/>
          <w:color w:val="000000"/>
          <w:spacing w:val="-3"/>
          <w:sz w:val="20"/>
        </w:rPr>
        <w:t>of</w:t>
      </w:r>
      <w:r w:rsidRPr="006B5B23">
        <w:rPr>
          <w:rFonts w:ascii="Arial" w:hAnsi="Arial" w:cs="Arial"/>
          <w:noProof/>
          <w:color w:val="000000"/>
          <w:w w:val="339"/>
          <w:sz w:val="20"/>
        </w:rPr>
        <w:t> </w:t>
      </w:r>
      <w:r w:rsidRPr="006B5B23">
        <w:rPr>
          <w:rFonts w:ascii="Arial" w:hAnsi="Arial" w:cs="Arial"/>
          <w:noProof/>
          <w:color w:val="000000"/>
          <w:spacing w:val="-3"/>
          <w:sz w:val="20"/>
        </w:rPr>
        <w:t>or</w:t>
      </w:r>
      <w:r w:rsidRPr="006B5B23">
        <w:rPr>
          <w:rFonts w:ascii="Arial" w:hAnsi="Arial" w:cs="Arial"/>
          <w:noProof/>
          <w:color w:val="000000"/>
          <w:w w:val="341"/>
          <w:sz w:val="20"/>
        </w:rPr>
        <w:t> </w:t>
      </w:r>
      <w:r w:rsidRPr="006B5B23">
        <w:rPr>
          <w:rFonts w:ascii="Arial" w:hAnsi="Arial" w:cs="Arial"/>
          <w:noProof/>
          <w:color w:val="000000"/>
          <w:spacing w:val="-3"/>
          <w:sz w:val="20"/>
        </w:rPr>
        <w:t>reimbursed</w:t>
      </w:r>
      <w:r w:rsidRPr="006B5B23">
        <w:rPr>
          <w:rFonts w:ascii="Arial" w:hAnsi="Arial" w:cs="Arial"/>
          <w:noProof/>
          <w:color w:val="000000"/>
          <w:w w:val="339"/>
          <w:sz w:val="20"/>
        </w:rPr>
        <w:t> </w:t>
      </w:r>
      <w:r w:rsidRPr="006B5B23">
        <w:rPr>
          <w:rFonts w:ascii="Arial" w:hAnsi="Arial" w:cs="Arial"/>
          <w:noProof/>
          <w:color w:val="000000"/>
          <w:spacing w:val="-2"/>
          <w:sz w:val="20"/>
        </w:rPr>
        <w:t>to</w:t>
      </w:r>
    </w:p>
    <w:p w14:paraId="6C342356" w14:textId="77777777" w:rsidR="0008218E" w:rsidRPr="006B5B23" w:rsidRDefault="0008218E" w:rsidP="009E4D6D">
      <w:pPr>
        <w:spacing w:after="0" w:line="240" w:lineRule="auto"/>
        <w:ind w:left="63" w:firstLine="678"/>
        <w:jc w:val="both"/>
        <w:rPr>
          <w:rFonts w:ascii="Arial" w:hAnsi="Arial" w:cs="Arial"/>
          <w:sz w:val="20"/>
        </w:rPr>
      </w:pPr>
      <w:r w:rsidRPr="006B5B23">
        <w:rPr>
          <w:rFonts w:ascii="Arial" w:hAnsi="Arial" w:cs="Arial"/>
          <w:b/>
          <w:noProof/>
          <w:color w:val="000000"/>
          <w:spacing w:val="-4"/>
          <w:sz w:val="20"/>
        </w:rPr>
        <w:t>CONTRACTOR</w:t>
      </w:r>
      <w:r w:rsidRPr="006B5B23">
        <w:rPr>
          <w:rFonts w:ascii="Arial" w:hAnsi="Arial" w:cs="Arial"/>
          <w:noProof/>
          <w:color w:val="000000"/>
          <w:w w:val="258"/>
          <w:sz w:val="20"/>
        </w:rPr>
        <w:t> </w:t>
      </w:r>
      <w:r w:rsidRPr="006B5B23">
        <w:rPr>
          <w:rFonts w:ascii="Arial" w:hAnsi="Arial" w:cs="Arial"/>
          <w:noProof/>
          <w:color w:val="000000"/>
          <w:spacing w:val="-3"/>
          <w:sz w:val="20"/>
        </w:rPr>
        <w:t>under</w:t>
      </w:r>
      <w:r w:rsidRPr="006B5B23">
        <w:rPr>
          <w:rFonts w:ascii="Arial" w:hAnsi="Arial" w:cs="Arial"/>
          <w:noProof/>
          <w:color w:val="000000"/>
          <w:w w:val="258"/>
          <w:sz w:val="20"/>
        </w:rPr>
        <w:t> </w:t>
      </w:r>
      <w:r w:rsidRPr="006B5B23">
        <w:rPr>
          <w:rFonts w:ascii="Arial" w:hAnsi="Arial" w:cs="Arial"/>
          <w:noProof/>
          <w:color w:val="000000"/>
          <w:spacing w:val="-3"/>
          <w:sz w:val="20"/>
        </w:rPr>
        <w:t>Clause</w:t>
      </w:r>
      <w:r w:rsidRPr="006B5B23">
        <w:rPr>
          <w:rFonts w:ascii="Arial" w:hAnsi="Arial" w:cs="Arial"/>
          <w:noProof/>
          <w:color w:val="000000"/>
          <w:w w:val="256"/>
          <w:sz w:val="20"/>
        </w:rPr>
        <w:t> </w:t>
      </w:r>
      <w:r w:rsidRPr="006B5B23">
        <w:rPr>
          <w:rFonts w:ascii="Arial" w:hAnsi="Arial" w:cs="Arial"/>
          <w:noProof/>
          <w:color w:val="000000"/>
          <w:spacing w:val="-3"/>
          <w:sz w:val="20"/>
        </w:rPr>
        <w:t>17</w:t>
      </w:r>
      <w:r w:rsidRPr="006B5B23">
        <w:rPr>
          <w:rFonts w:ascii="Arial" w:hAnsi="Arial" w:cs="Arial"/>
          <w:noProof/>
          <w:color w:val="000000"/>
          <w:w w:val="258"/>
          <w:sz w:val="20"/>
        </w:rPr>
        <w:t> </w:t>
      </w:r>
      <w:r w:rsidRPr="006B5B23">
        <w:rPr>
          <w:rFonts w:ascii="Arial" w:hAnsi="Arial" w:cs="Arial"/>
          <w:noProof/>
          <w:color w:val="000000"/>
          <w:spacing w:val="-2"/>
          <w:sz w:val="20"/>
        </w:rPr>
        <w:t>for</w:t>
      </w:r>
      <w:r w:rsidRPr="006B5B23">
        <w:rPr>
          <w:rFonts w:ascii="Arial" w:hAnsi="Arial" w:cs="Arial"/>
          <w:noProof/>
          <w:color w:val="000000"/>
          <w:w w:val="258"/>
          <w:sz w:val="20"/>
        </w:rPr>
        <w:t> </w:t>
      </w:r>
      <w:r w:rsidRPr="006B5B23">
        <w:rPr>
          <w:rFonts w:ascii="Arial" w:hAnsi="Arial" w:cs="Arial"/>
          <w:noProof/>
          <w:color w:val="000000"/>
          <w:spacing w:val="-4"/>
          <w:sz w:val="20"/>
        </w:rPr>
        <w:t>so</w:t>
      </w:r>
      <w:r w:rsidRPr="006B5B23">
        <w:rPr>
          <w:rFonts w:ascii="Arial" w:hAnsi="Arial" w:cs="Arial"/>
          <w:noProof/>
          <w:color w:val="000000"/>
          <w:w w:val="259"/>
          <w:sz w:val="20"/>
        </w:rPr>
        <w:t> </w:t>
      </w:r>
      <w:r w:rsidRPr="006B5B23">
        <w:rPr>
          <w:rFonts w:ascii="Arial" w:hAnsi="Arial" w:cs="Arial"/>
          <w:noProof/>
          <w:color w:val="000000"/>
          <w:spacing w:val="-3"/>
          <w:sz w:val="20"/>
        </w:rPr>
        <w:t>long</w:t>
      </w:r>
      <w:r w:rsidRPr="006B5B23">
        <w:rPr>
          <w:rFonts w:ascii="Arial" w:hAnsi="Arial" w:cs="Arial"/>
          <w:noProof/>
          <w:color w:val="000000"/>
          <w:w w:val="258"/>
          <w:sz w:val="20"/>
        </w:rPr>
        <w:t> </w:t>
      </w:r>
      <w:r w:rsidRPr="006B5B23">
        <w:rPr>
          <w:rFonts w:ascii="Arial" w:hAnsi="Arial" w:cs="Arial"/>
          <w:noProof/>
          <w:color w:val="000000"/>
          <w:spacing w:val="-3"/>
          <w:sz w:val="20"/>
        </w:rPr>
        <w:t>as</w:t>
      </w:r>
      <w:r w:rsidRPr="006B5B23">
        <w:rPr>
          <w:rFonts w:ascii="Arial" w:hAnsi="Arial" w:cs="Arial"/>
          <w:noProof/>
          <w:color w:val="000000"/>
          <w:w w:val="256"/>
          <w:sz w:val="20"/>
        </w:rPr>
        <w:t> </w:t>
      </w:r>
      <w:r w:rsidRPr="006B5B23">
        <w:rPr>
          <w:rFonts w:ascii="Arial" w:hAnsi="Arial" w:cs="Arial"/>
          <w:noProof/>
          <w:color w:val="000000"/>
          <w:spacing w:val="-3"/>
          <w:sz w:val="20"/>
        </w:rPr>
        <w:t>the</w:t>
      </w:r>
      <w:r w:rsidRPr="006B5B23">
        <w:rPr>
          <w:rFonts w:ascii="Arial" w:hAnsi="Arial" w:cs="Arial"/>
          <w:noProof/>
          <w:color w:val="000000"/>
          <w:w w:val="258"/>
          <w:sz w:val="20"/>
        </w:rPr>
        <w:t> </w:t>
      </w:r>
      <w:r w:rsidRPr="006B5B23">
        <w:rPr>
          <w:rFonts w:ascii="Arial" w:hAnsi="Arial" w:cs="Arial"/>
          <w:noProof/>
          <w:color w:val="000000"/>
          <w:spacing w:val="-3"/>
          <w:sz w:val="20"/>
        </w:rPr>
        <w:t>longest</w:t>
      </w:r>
      <w:r w:rsidRPr="006B5B23">
        <w:rPr>
          <w:rFonts w:ascii="Arial" w:hAnsi="Arial" w:cs="Arial"/>
          <w:noProof/>
          <w:color w:val="000000"/>
          <w:w w:val="256"/>
          <w:sz w:val="20"/>
        </w:rPr>
        <w:t> </w:t>
      </w:r>
      <w:r w:rsidRPr="006B5B23">
        <w:rPr>
          <w:rFonts w:ascii="Arial" w:hAnsi="Arial" w:cs="Arial"/>
          <w:noProof/>
          <w:color w:val="000000"/>
          <w:spacing w:val="-3"/>
          <w:sz w:val="20"/>
        </w:rPr>
        <w:t>applicable</w:t>
      </w:r>
      <w:r w:rsidRPr="006B5B23">
        <w:rPr>
          <w:rFonts w:ascii="Arial" w:hAnsi="Arial" w:cs="Arial"/>
          <w:noProof/>
          <w:color w:val="000000"/>
          <w:w w:val="258"/>
          <w:sz w:val="20"/>
        </w:rPr>
        <w:t> </w:t>
      </w:r>
      <w:r w:rsidRPr="006B5B23">
        <w:rPr>
          <w:rFonts w:ascii="Arial" w:hAnsi="Arial" w:cs="Arial"/>
          <w:noProof/>
          <w:color w:val="000000"/>
          <w:spacing w:val="-3"/>
          <w:sz w:val="20"/>
        </w:rPr>
        <w:t>statute</w:t>
      </w:r>
      <w:r w:rsidRPr="006B5B23">
        <w:rPr>
          <w:rFonts w:ascii="Arial" w:hAnsi="Arial" w:cs="Arial"/>
          <w:noProof/>
          <w:color w:val="000000"/>
          <w:w w:val="258"/>
          <w:sz w:val="20"/>
        </w:rPr>
        <w:t> </w:t>
      </w:r>
      <w:r w:rsidRPr="006B5B23">
        <w:rPr>
          <w:rFonts w:ascii="Arial" w:hAnsi="Arial" w:cs="Arial"/>
          <w:noProof/>
          <w:color w:val="000000"/>
          <w:spacing w:val="-3"/>
          <w:sz w:val="20"/>
        </w:rPr>
        <w:t>of</w:t>
      </w:r>
    </w:p>
    <w:p w14:paraId="273C8C36" w14:textId="77777777" w:rsidR="0008218E" w:rsidRPr="006B5B23" w:rsidRDefault="0008218E" w:rsidP="009E4D6D">
      <w:pPr>
        <w:spacing w:after="0" w:line="240" w:lineRule="auto"/>
        <w:ind w:left="63" w:firstLine="678"/>
        <w:jc w:val="both"/>
        <w:rPr>
          <w:rFonts w:ascii="Arial" w:hAnsi="Arial" w:cs="Arial"/>
          <w:sz w:val="20"/>
        </w:rPr>
      </w:pPr>
      <w:r w:rsidRPr="006B5B23">
        <w:rPr>
          <w:rFonts w:ascii="Arial" w:hAnsi="Arial" w:cs="Arial"/>
          <w:noProof/>
          <w:color w:val="000000"/>
          <w:spacing w:val="-2"/>
          <w:sz w:val="20"/>
        </w:rPr>
        <w:t>limitations</w:t>
      </w:r>
      <w:r w:rsidRPr="006B5B23">
        <w:rPr>
          <w:rFonts w:ascii="Arial" w:hAnsi="Arial" w:cs="Arial"/>
          <w:noProof/>
          <w:color w:val="000000"/>
          <w:spacing w:val="19"/>
          <w:sz w:val="20"/>
        </w:rPr>
        <w:t> </w:t>
      </w:r>
      <w:r w:rsidRPr="006B5B23">
        <w:rPr>
          <w:rFonts w:ascii="Arial" w:hAnsi="Arial" w:cs="Arial"/>
          <w:noProof/>
          <w:color w:val="000000"/>
          <w:spacing w:val="-3"/>
          <w:sz w:val="20"/>
        </w:rPr>
        <w:t>(including</w:t>
      </w:r>
      <w:r w:rsidRPr="006B5B23">
        <w:rPr>
          <w:rFonts w:ascii="Arial" w:hAnsi="Arial" w:cs="Arial"/>
          <w:noProof/>
          <w:color w:val="000000"/>
          <w:spacing w:val="21"/>
          <w:sz w:val="20"/>
        </w:rPr>
        <w:t> </w:t>
      </w:r>
      <w:r w:rsidRPr="006B5B23">
        <w:rPr>
          <w:rFonts w:ascii="Arial" w:hAnsi="Arial" w:cs="Arial"/>
          <w:noProof/>
          <w:color w:val="000000"/>
          <w:spacing w:val="-3"/>
          <w:sz w:val="20"/>
        </w:rPr>
        <w:t>any</w:t>
      </w:r>
      <w:r w:rsidRPr="006B5B23">
        <w:rPr>
          <w:rFonts w:ascii="Arial" w:hAnsi="Arial" w:cs="Arial"/>
          <w:noProof/>
          <w:color w:val="000000"/>
          <w:spacing w:val="19"/>
          <w:sz w:val="20"/>
        </w:rPr>
        <w:t> </w:t>
      </w:r>
      <w:r w:rsidRPr="006B5B23">
        <w:rPr>
          <w:rFonts w:ascii="Arial" w:hAnsi="Arial" w:cs="Arial"/>
          <w:noProof/>
          <w:color w:val="000000"/>
          <w:spacing w:val="-3"/>
          <w:sz w:val="20"/>
        </w:rPr>
        <w:t>waivers</w:t>
      </w:r>
      <w:r w:rsidRPr="006B5B23">
        <w:rPr>
          <w:rFonts w:ascii="Arial" w:hAnsi="Arial" w:cs="Arial"/>
          <w:noProof/>
          <w:color w:val="000000"/>
          <w:spacing w:val="19"/>
          <w:sz w:val="20"/>
        </w:rPr>
        <w:t> </w:t>
      </w:r>
      <w:r w:rsidRPr="006B5B23">
        <w:rPr>
          <w:rFonts w:ascii="Arial" w:hAnsi="Arial" w:cs="Arial"/>
          <w:noProof/>
          <w:color w:val="000000"/>
          <w:spacing w:val="-2"/>
          <w:sz w:val="20"/>
        </w:rPr>
        <w:t>of</w:t>
      </w:r>
      <w:r w:rsidRPr="006B5B23">
        <w:rPr>
          <w:rFonts w:ascii="Arial" w:hAnsi="Arial" w:cs="Arial"/>
          <w:noProof/>
          <w:color w:val="000000"/>
          <w:spacing w:val="22"/>
          <w:sz w:val="20"/>
        </w:rPr>
        <w:t> </w:t>
      </w:r>
      <w:r w:rsidRPr="006B5B23">
        <w:rPr>
          <w:rFonts w:ascii="Arial" w:hAnsi="Arial" w:cs="Arial"/>
          <w:noProof/>
          <w:color w:val="000000"/>
          <w:spacing w:val="-3"/>
          <w:sz w:val="20"/>
        </w:rPr>
        <w:t>a</w:t>
      </w:r>
      <w:r w:rsidRPr="006B5B23">
        <w:rPr>
          <w:rFonts w:ascii="Arial" w:hAnsi="Arial" w:cs="Arial"/>
          <w:noProof/>
          <w:color w:val="000000"/>
          <w:spacing w:val="19"/>
          <w:sz w:val="20"/>
        </w:rPr>
        <w:t> </w:t>
      </w:r>
      <w:r w:rsidRPr="006B5B23">
        <w:rPr>
          <w:rFonts w:ascii="Arial" w:hAnsi="Arial" w:cs="Arial"/>
          <w:noProof/>
          <w:color w:val="000000"/>
          <w:spacing w:val="-3"/>
          <w:sz w:val="20"/>
        </w:rPr>
        <w:t>statute</w:t>
      </w:r>
      <w:r w:rsidRPr="006B5B23">
        <w:rPr>
          <w:rFonts w:ascii="Arial" w:hAnsi="Arial" w:cs="Arial"/>
          <w:noProof/>
          <w:color w:val="000000"/>
          <w:spacing w:val="21"/>
          <w:sz w:val="20"/>
        </w:rPr>
        <w:t> </w:t>
      </w:r>
      <w:r w:rsidRPr="006B5B23">
        <w:rPr>
          <w:rFonts w:ascii="Arial" w:hAnsi="Arial" w:cs="Arial"/>
          <w:noProof/>
          <w:color w:val="000000"/>
          <w:spacing w:val="-2"/>
          <w:sz w:val="20"/>
        </w:rPr>
        <w:t>of</w:t>
      </w:r>
      <w:r w:rsidRPr="006B5B23">
        <w:rPr>
          <w:rFonts w:ascii="Arial" w:hAnsi="Arial" w:cs="Arial"/>
          <w:noProof/>
          <w:color w:val="000000"/>
          <w:spacing w:val="19"/>
          <w:sz w:val="20"/>
        </w:rPr>
        <w:t> </w:t>
      </w:r>
      <w:r w:rsidRPr="006B5B23">
        <w:rPr>
          <w:rFonts w:ascii="Arial" w:hAnsi="Arial" w:cs="Arial"/>
          <w:noProof/>
          <w:color w:val="000000"/>
          <w:spacing w:val="-2"/>
          <w:sz w:val="20"/>
        </w:rPr>
        <w:t>limitations</w:t>
      </w:r>
      <w:r w:rsidRPr="006B5B23">
        <w:rPr>
          <w:rFonts w:ascii="Arial" w:hAnsi="Arial" w:cs="Arial"/>
          <w:noProof/>
          <w:color w:val="000000"/>
          <w:spacing w:val="21"/>
          <w:sz w:val="20"/>
        </w:rPr>
        <w:t> </w:t>
      </w:r>
      <w:r w:rsidRPr="006B5B23">
        <w:rPr>
          <w:rFonts w:ascii="Arial" w:hAnsi="Arial" w:cs="Arial"/>
          <w:noProof/>
          <w:color w:val="000000"/>
          <w:spacing w:val="-3"/>
          <w:sz w:val="20"/>
        </w:rPr>
        <w:t>by</w:t>
      </w:r>
      <w:r w:rsidRPr="006B5B23">
        <w:rPr>
          <w:rFonts w:ascii="Arial" w:hAnsi="Arial" w:cs="Arial"/>
          <w:noProof/>
          <w:color w:val="000000"/>
          <w:spacing w:val="19"/>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w:t>
      </w:r>
      <w:r w:rsidRPr="006B5B23">
        <w:rPr>
          <w:rFonts w:ascii="Arial" w:hAnsi="Arial" w:cs="Arial"/>
          <w:noProof/>
          <w:color w:val="000000"/>
          <w:spacing w:val="21"/>
          <w:sz w:val="20"/>
        </w:rPr>
        <w:t> </w:t>
      </w:r>
      <w:r w:rsidRPr="006B5B23">
        <w:rPr>
          <w:rFonts w:ascii="Arial" w:hAnsi="Arial" w:cs="Arial"/>
          <w:noProof/>
          <w:color w:val="000000"/>
          <w:spacing w:val="-3"/>
          <w:sz w:val="20"/>
        </w:rPr>
        <w:t>remains</w:t>
      </w:r>
    </w:p>
    <w:p w14:paraId="58DBB1BB" w14:textId="77777777" w:rsidR="0008218E" w:rsidRPr="006B5B23" w:rsidRDefault="0008218E"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open,</w:t>
      </w:r>
      <w:r w:rsidRPr="006B5B23">
        <w:rPr>
          <w:rFonts w:ascii="Arial" w:hAnsi="Arial" w:cs="Arial"/>
          <w:noProof/>
          <w:color w:val="000000"/>
          <w:w w:val="243"/>
          <w:sz w:val="20"/>
        </w:rPr>
        <w:t> </w:t>
      </w:r>
      <w:r w:rsidRPr="006B5B23">
        <w:rPr>
          <w:rFonts w:ascii="Arial" w:hAnsi="Arial" w:cs="Arial"/>
          <w:noProof/>
          <w:color w:val="000000"/>
          <w:spacing w:val="-3"/>
          <w:sz w:val="20"/>
        </w:rPr>
        <w:t>under</w:t>
      </w:r>
      <w:r w:rsidRPr="006B5B23">
        <w:rPr>
          <w:rFonts w:ascii="Arial" w:hAnsi="Arial" w:cs="Arial"/>
          <w:noProof/>
          <w:color w:val="000000"/>
          <w:w w:val="246"/>
          <w:sz w:val="20"/>
        </w:rPr>
        <w:t> </w:t>
      </w:r>
      <w:r w:rsidRPr="006B5B23">
        <w:rPr>
          <w:rFonts w:ascii="Arial" w:hAnsi="Arial" w:cs="Arial"/>
          <w:noProof/>
          <w:color w:val="000000"/>
          <w:spacing w:val="-3"/>
          <w:sz w:val="20"/>
        </w:rPr>
        <w:t>which</w:t>
      </w:r>
      <w:r w:rsidRPr="006B5B23">
        <w:rPr>
          <w:rFonts w:ascii="Arial" w:hAnsi="Arial" w:cs="Arial"/>
          <w:noProof/>
          <w:color w:val="000000"/>
          <w:w w:val="246"/>
          <w:sz w:val="20"/>
        </w:rPr>
        <w:t> </w:t>
      </w:r>
      <w:r w:rsidRPr="006B5B23">
        <w:rPr>
          <w:rFonts w:ascii="Arial" w:hAnsi="Arial" w:cs="Arial"/>
          <w:noProof/>
          <w:color w:val="000000"/>
          <w:spacing w:val="-3"/>
          <w:sz w:val="20"/>
        </w:rPr>
        <w:t>a</w:t>
      </w:r>
      <w:r w:rsidRPr="006B5B23">
        <w:rPr>
          <w:rFonts w:ascii="Arial" w:hAnsi="Arial" w:cs="Arial"/>
          <w:noProof/>
          <w:color w:val="000000"/>
          <w:w w:val="246"/>
          <w:sz w:val="20"/>
        </w:rPr>
        <w:t> </w:t>
      </w:r>
      <w:r w:rsidRPr="006B5B23">
        <w:rPr>
          <w:rFonts w:ascii="Arial" w:hAnsi="Arial" w:cs="Arial"/>
          <w:noProof/>
          <w:color w:val="000000"/>
          <w:spacing w:val="-3"/>
          <w:sz w:val="20"/>
        </w:rPr>
        <w:t>taxing</w:t>
      </w:r>
      <w:r w:rsidRPr="006B5B23">
        <w:rPr>
          <w:rFonts w:ascii="Arial" w:hAnsi="Arial" w:cs="Arial"/>
          <w:noProof/>
          <w:color w:val="000000"/>
          <w:w w:val="246"/>
          <w:sz w:val="20"/>
        </w:rPr>
        <w:t> </w:t>
      </w:r>
      <w:r w:rsidRPr="006B5B23">
        <w:rPr>
          <w:rFonts w:ascii="Arial" w:hAnsi="Arial" w:cs="Arial"/>
          <w:noProof/>
          <w:color w:val="000000"/>
          <w:spacing w:val="-3"/>
          <w:sz w:val="20"/>
        </w:rPr>
        <w:t>authority</w:t>
      </w:r>
      <w:r w:rsidRPr="006B5B23">
        <w:rPr>
          <w:rFonts w:ascii="Arial" w:hAnsi="Arial" w:cs="Arial"/>
          <w:noProof/>
          <w:color w:val="000000"/>
          <w:w w:val="248"/>
          <w:sz w:val="20"/>
        </w:rPr>
        <w:t> </w:t>
      </w:r>
      <w:r w:rsidRPr="006B5B23">
        <w:rPr>
          <w:rFonts w:ascii="Arial" w:hAnsi="Arial" w:cs="Arial"/>
          <w:noProof/>
          <w:color w:val="000000"/>
          <w:spacing w:val="-4"/>
          <w:sz w:val="20"/>
        </w:rPr>
        <w:t>may</w:t>
      </w:r>
      <w:r w:rsidRPr="006B5B23">
        <w:rPr>
          <w:rFonts w:ascii="Arial" w:hAnsi="Arial" w:cs="Arial"/>
          <w:noProof/>
          <w:color w:val="000000"/>
          <w:w w:val="243"/>
          <w:sz w:val="20"/>
        </w:rPr>
        <w:t> </w:t>
      </w:r>
      <w:r w:rsidRPr="006B5B23">
        <w:rPr>
          <w:rFonts w:ascii="Arial" w:hAnsi="Arial" w:cs="Arial"/>
          <w:noProof/>
          <w:color w:val="000000"/>
          <w:spacing w:val="-2"/>
          <w:sz w:val="20"/>
        </w:rPr>
        <w:t>institute</w:t>
      </w:r>
      <w:r w:rsidRPr="006B5B23">
        <w:rPr>
          <w:rFonts w:ascii="Arial" w:hAnsi="Arial" w:cs="Arial"/>
          <w:noProof/>
          <w:color w:val="000000"/>
          <w:w w:val="246"/>
          <w:sz w:val="20"/>
        </w:rPr>
        <w:t> </w:t>
      </w:r>
      <w:r w:rsidRPr="006B5B23">
        <w:rPr>
          <w:rFonts w:ascii="Arial" w:hAnsi="Arial" w:cs="Arial"/>
          <w:noProof/>
          <w:color w:val="000000"/>
          <w:spacing w:val="-2"/>
          <w:sz w:val="20"/>
        </w:rPr>
        <w:t>audit,</w:t>
      </w:r>
      <w:r w:rsidRPr="006B5B23">
        <w:rPr>
          <w:rFonts w:ascii="Arial" w:hAnsi="Arial" w:cs="Arial"/>
          <w:noProof/>
          <w:color w:val="000000"/>
          <w:w w:val="246"/>
          <w:sz w:val="20"/>
        </w:rPr>
        <w:t> </w:t>
      </w:r>
      <w:r w:rsidRPr="006B5B23">
        <w:rPr>
          <w:rFonts w:ascii="Arial" w:hAnsi="Arial" w:cs="Arial"/>
          <w:noProof/>
          <w:color w:val="000000"/>
          <w:spacing w:val="-3"/>
          <w:sz w:val="20"/>
        </w:rPr>
        <w:t>assessment</w:t>
      </w:r>
      <w:r w:rsidRPr="006B5B23">
        <w:rPr>
          <w:rFonts w:ascii="Arial" w:hAnsi="Arial" w:cs="Arial"/>
          <w:noProof/>
          <w:color w:val="000000"/>
          <w:w w:val="246"/>
          <w:sz w:val="20"/>
        </w:rPr>
        <w:t> </w:t>
      </w:r>
      <w:r w:rsidRPr="006B5B23">
        <w:rPr>
          <w:rFonts w:ascii="Arial" w:hAnsi="Arial" w:cs="Arial"/>
          <w:noProof/>
          <w:color w:val="000000"/>
          <w:spacing w:val="-3"/>
          <w:sz w:val="20"/>
        </w:rPr>
        <w:t>or</w:t>
      </w:r>
      <w:r w:rsidRPr="006B5B23">
        <w:rPr>
          <w:rFonts w:ascii="Arial" w:hAnsi="Arial" w:cs="Arial"/>
          <w:noProof/>
          <w:color w:val="000000"/>
          <w:w w:val="246"/>
          <w:sz w:val="20"/>
        </w:rPr>
        <w:t> </w:t>
      </w:r>
      <w:r w:rsidRPr="006B5B23">
        <w:rPr>
          <w:rFonts w:ascii="Arial" w:hAnsi="Arial" w:cs="Arial"/>
          <w:noProof/>
          <w:color w:val="000000"/>
          <w:spacing w:val="-3"/>
          <w:sz w:val="20"/>
        </w:rPr>
        <w:t>collection</w:t>
      </w:r>
    </w:p>
    <w:p w14:paraId="7F3E4306" w14:textId="77777777" w:rsidR="0008218E" w:rsidRPr="006B5B23" w:rsidRDefault="0008218E" w:rsidP="009E4D6D">
      <w:pPr>
        <w:tabs>
          <w:tab w:val="left" w:pos="2048"/>
          <w:tab w:val="left" w:pos="2562"/>
          <w:tab w:val="left" w:pos="3329"/>
          <w:tab w:val="left" w:pos="3995"/>
          <w:tab w:val="left" w:pos="4450"/>
          <w:tab w:val="left" w:pos="5537"/>
          <w:tab w:val="left" w:pos="6155"/>
          <w:tab w:val="left" w:pos="6589"/>
          <w:tab w:val="left" w:pos="7861"/>
          <w:tab w:val="left" w:pos="8503"/>
        </w:tabs>
        <w:spacing w:after="0" w:line="240" w:lineRule="auto"/>
        <w:ind w:left="63" w:firstLine="678"/>
        <w:jc w:val="both"/>
        <w:rPr>
          <w:rFonts w:ascii="Arial" w:hAnsi="Arial" w:cs="Arial"/>
          <w:sz w:val="20"/>
        </w:rPr>
      </w:pPr>
      <w:r w:rsidRPr="006B5B23">
        <w:rPr>
          <w:rFonts w:ascii="Arial" w:hAnsi="Arial" w:cs="Arial"/>
          <w:noProof/>
          <w:color w:val="000000"/>
          <w:spacing w:val="-3"/>
          <w:sz w:val="20"/>
        </w:rPr>
        <w:t>procedures</w:t>
      </w:r>
      <w:r w:rsidRPr="006B5B23">
        <w:rPr>
          <w:rFonts w:ascii="Arial" w:hAnsi="Arial" w:cs="Arial"/>
          <w:sz w:val="20"/>
        </w:rPr>
        <w:tab/>
      </w:r>
      <w:r w:rsidRPr="006B5B23">
        <w:rPr>
          <w:rFonts w:ascii="Arial" w:hAnsi="Arial" w:cs="Arial"/>
          <w:noProof/>
          <w:color w:val="000000"/>
          <w:spacing w:val="-2"/>
          <w:sz w:val="20"/>
        </w:rPr>
        <w:t>for</w:t>
      </w:r>
      <w:r w:rsidRPr="006B5B23">
        <w:rPr>
          <w:rFonts w:ascii="Arial" w:hAnsi="Arial" w:cs="Arial"/>
          <w:sz w:val="20"/>
        </w:rPr>
        <w:tab/>
      </w:r>
      <w:r w:rsidRPr="006B5B23">
        <w:rPr>
          <w:rFonts w:ascii="Arial" w:hAnsi="Arial" w:cs="Arial"/>
          <w:noProof/>
          <w:color w:val="000000"/>
          <w:spacing w:val="-2"/>
          <w:sz w:val="20"/>
        </w:rPr>
        <w:t>taxes</w:t>
      </w:r>
      <w:r w:rsidRPr="006B5B23">
        <w:rPr>
          <w:rFonts w:ascii="Arial" w:hAnsi="Arial" w:cs="Arial"/>
          <w:sz w:val="20"/>
        </w:rPr>
        <w:tab/>
      </w:r>
      <w:r w:rsidRPr="006B5B23">
        <w:rPr>
          <w:rFonts w:ascii="Arial" w:hAnsi="Arial" w:cs="Arial"/>
          <w:noProof/>
          <w:color w:val="000000"/>
          <w:spacing w:val="-3"/>
          <w:sz w:val="20"/>
        </w:rPr>
        <w:t>paid</w:t>
      </w:r>
      <w:r w:rsidRPr="006B5B23">
        <w:rPr>
          <w:rFonts w:ascii="Arial" w:hAnsi="Arial" w:cs="Arial"/>
          <w:sz w:val="20"/>
        </w:rPr>
        <w:tab/>
      </w:r>
      <w:r w:rsidRPr="006B5B23">
        <w:rPr>
          <w:rFonts w:ascii="Arial" w:hAnsi="Arial" w:cs="Arial"/>
          <w:noProof/>
          <w:color w:val="000000"/>
          <w:spacing w:val="-3"/>
          <w:sz w:val="20"/>
        </w:rPr>
        <w:t>or</w:t>
      </w:r>
      <w:r w:rsidRPr="006B5B23">
        <w:rPr>
          <w:rFonts w:ascii="Arial" w:hAnsi="Arial" w:cs="Arial"/>
          <w:sz w:val="20"/>
        </w:rPr>
        <w:tab/>
      </w:r>
      <w:r w:rsidRPr="006B5B23">
        <w:rPr>
          <w:rFonts w:ascii="Arial" w:hAnsi="Arial" w:cs="Arial"/>
          <w:noProof/>
          <w:color w:val="000000"/>
          <w:spacing w:val="-3"/>
          <w:sz w:val="20"/>
        </w:rPr>
        <w:t>allegedly</w:t>
      </w:r>
      <w:r w:rsidRPr="006B5B23">
        <w:rPr>
          <w:rFonts w:ascii="Arial" w:hAnsi="Arial" w:cs="Arial"/>
          <w:sz w:val="20"/>
        </w:rPr>
        <w:tab/>
      </w:r>
      <w:r w:rsidRPr="006B5B23">
        <w:rPr>
          <w:rFonts w:ascii="Arial" w:hAnsi="Arial" w:cs="Arial"/>
          <w:noProof/>
          <w:color w:val="000000"/>
          <w:spacing w:val="-3"/>
          <w:sz w:val="20"/>
        </w:rPr>
        <w:t>due</w:t>
      </w:r>
      <w:r w:rsidRPr="006B5B23">
        <w:rPr>
          <w:rFonts w:ascii="Arial" w:hAnsi="Arial" w:cs="Arial"/>
          <w:sz w:val="20"/>
        </w:rPr>
        <w:tab/>
      </w:r>
      <w:r w:rsidRPr="006B5B23">
        <w:rPr>
          <w:rFonts w:ascii="Arial" w:hAnsi="Arial" w:cs="Arial"/>
          <w:noProof/>
          <w:color w:val="000000"/>
          <w:spacing w:val="-2"/>
          <w:sz w:val="20"/>
        </w:rPr>
        <w:t>in</w:t>
      </w:r>
      <w:r w:rsidRPr="006B5B23">
        <w:rPr>
          <w:rFonts w:ascii="Arial" w:hAnsi="Arial" w:cs="Arial"/>
          <w:sz w:val="20"/>
        </w:rPr>
        <w:tab/>
      </w:r>
      <w:r w:rsidRPr="006B5B23">
        <w:rPr>
          <w:rFonts w:ascii="Arial" w:hAnsi="Arial" w:cs="Arial"/>
          <w:noProof/>
          <w:color w:val="000000"/>
          <w:spacing w:val="-3"/>
          <w:sz w:val="20"/>
        </w:rPr>
        <w:t>connection</w:t>
      </w:r>
      <w:r w:rsidRPr="006B5B23">
        <w:rPr>
          <w:rFonts w:ascii="Arial" w:hAnsi="Arial" w:cs="Arial"/>
          <w:sz w:val="20"/>
        </w:rPr>
        <w:tab/>
      </w:r>
      <w:r w:rsidRPr="006B5B23">
        <w:rPr>
          <w:rFonts w:ascii="Arial" w:hAnsi="Arial" w:cs="Arial"/>
          <w:noProof/>
          <w:color w:val="000000"/>
          <w:spacing w:val="-3"/>
          <w:sz w:val="20"/>
        </w:rPr>
        <w:t>with</w:t>
      </w:r>
      <w:r w:rsidRPr="006B5B23">
        <w:rPr>
          <w:rFonts w:ascii="Arial" w:hAnsi="Arial" w:cs="Arial"/>
          <w:sz w:val="20"/>
        </w:rPr>
        <w:tab/>
      </w:r>
      <w:r w:rsidRPr="006B5B23">
        <w:rPr>
          <w:rFonts w:ascii="Arial" w:hAnsi="Arial" w:cs="Arial"/>
          <w:noProof/>
          <w:color w:val="000000"/>
          <w:spacing w:val="-2"/>
          <w:sz w:val="20"/>
        </w:rPr>
        <w:t>this</w:t>
      </w:r>
    </w:p>
    <w:p w14:paraId="129E3332" w14:textId="77777777" w:rsidR="0008218E" w:rsidRPr="006B5B23" w:rsidRDefault="0008218E"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Contract.</w:t>
      </w:r>
      <w:r w:rsidRPr="006B5B23">
        <w:rPr>
          <w:rFonts w:ascii="Arial" w:hAnsi="Arial" w:cs="Arial"/>
          <w:noProof/>
          <w:color w:val="000000"/>
          <w:w w:val="263"/>
          <w:sz w:val="20"/>
        </w:rPr>
        <w:t> </w:t>
      </w:r>
      <w:r w:rsidRPr="006B5B23">
        <w:rPr>
          <w:rFonts w:ascii="Arial" w:hAnsi="Arial" w:cs="Arial"/>
          <w:b/>
          <w:noProof/>
          <w:color w:val="000000"/>
          <w:spacing w:val="-4"/>
          <w:sz w:val="20"/>
        </w:rPr>
        <w:t>CONTRACTOR</w:t>
      </w:r>
      <w:r w:rsidRPr="006B5B23">
        <w:rPr>
          <w:rFonts w:ascii="Arial" w:hAnsi="Arial" w:cs="Arial"/>
          <w:noProof/>
          <w:color w:val="000000"/>
          <w:spacing w:val="21"/>
          <w:sz w:val="20"/>
        </w:rPr>
        <w:t> </w:t>
      </w:r>
      <w:r w:rsidRPr="006B5B23">
        <w:rPr>
          <w:rFonts w:ascii="Arial" w:hAnsi="Arial" w:cs="Arial"/>
          <w:noProof/>
          <w:color w:val="000000"/>
          <w:spacing w:val="-3"/>
          <w:sz w:val="20"/>
        </w:rPr>
        <w:t>must</w:t>
      </w:r>
      <w:r w:rsidRPr="006B5B23">
        <w:rPr>
          <w:rFonts w:ascii="Arial" w:hAnsi="Arial" w:cs="Arial"/>
          <w:noProof/>
          <w:color w:val="000000"/>
          <w:spacing w:val="21"/>
          <w:sz w:val="20"/>
        </w:rPr>
        <w:t> </w:t>
      </w:r>
      <w:r w:rsidRPr="006B5B23">
        <w:rPr>
          <w:rFonts w:ascii="Arial" w:hAnsi="Arial" w:cs="Arial"/>
          <w:noProof/>
          <w:color w:val="000000"/>
          <w:spacing w:val="-3"/>
          <w:sz w:val="20"/>
        </w:rPr>
        <w:t>provide</w:t>
      </w:r>
      <w:r w:rsidRPr="006B5B23">
        <w:rPr>
          <w:rFonts w:ascii="Arial" w:hAnsi="Arial" w:cs="Arial"/>
          <w:noProof/>
          <w:color w:val="000000"/>
          <w:spacing w:val="20"/>
          <w:sz w:val="20"/>
        </w:rPr>
        <w:t> </w:t>
      </w:r>
      <w:r w:rsidRPr="006B5B23">
        <w:rPr>
          <w:rFonts w:ascii="Arial" w:hAnsi="Arial" w:cs="Arial"/>
          <w:noProof/>
          <w:color w:val="000000"/>
          <w:spacing w:val="-3"/>
          <w:sz w:val="20"/>
        </w:rPr>
        <w:t>at</w:t>
      </w:r>
      <w:r w:rsidRPr="006B5B23">
        <w:rPr>
          <w:rFonts w:ascii="Arial" w:hAnsi="Arial" w:cs="Arial"/>
          <w:noProof/>
          <w:color w:val="000000"/>
          <w:spacing w:val="21"/>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’s</w:t>
      </w:r>
      <w:r w:rsidRPr="006B5B23">
        <w:rPr>
          <w:rFonts w:ascii="Arial" w:hAnsi="Arial" w:cs="Arial"/>
          <w:noProof/>
          <w:color w:val="000000"/>
          <w:spacing w:val="19"/>
          <w:sz w:val="20"/>
        </w:rPr>
        <w:t> </w:t>
      </w:r>
      <w:r w:rsidRPr="006B5B23">
        <w:rPr>
          <w:rFonts w:ascii="Arial" w:hAnsi="Arial" w:cs="Arial"/>
          <w:noProof/>
          <w:color w:val="000000"/>
          <w:spacing w:val="-3"/>
          <w:sz w:val="20"/>
        </w:rPr>
        <w:t>request</w:t>
      </w:r>
      <w:r w:rsidRPr="006B5B23">
        <w:rPr>
          <w:rFonts w:ascii="Arial" w:hAnsi="Arial" w:cs="Arial"/>
          <w:noProof/>
          <w:color w:val="000000"/>
          <w:spacing w:val="20"/>
          <w:sz w:val="20"/>
        </w:rPr>
        <w:t> </w:t>
      </w:r>
      <w:r w:rsidRPr="006B5B23">
        <w:rPr>
          <w:rFonts w:ascii="Arial" w:hAnsi="Arial" w:cs="Arial"/>
          <w:noProof/>
          <w:color w:val="000000"/>
          <w:spacing w:val="-3"/>
          <w:sz w:val="20"/>
        </w:rPr>
        <w:t>schedules,</w:t>
      </w:r>
      <w:r w:rsidRPr="006B5B23">
        <w:rPr>
          <w:rFonts w:ascii="Arial" w:hAnsi="Arial" w:cs="Arial"/>
          <w:noProof/>
          <w:color w:val="000000"/>
          <w:spacing w:val="19"/>
          <w:sz w:val="20"/>
        </w:rPr>
        <w:t> </w:t>
      </w:r>
      <w:r w:rsidRPr="006B5B23">
        <w:rPr>
          <w:rFonts w:ascii="Arial" w:hAnsi="Arial" w:cs="Arial"/>
          <w:noProof/>
          <w:color w:val="000000"/>
          <w:spacing w:val="-3"/>
          <w:sz w:val="20"/>
        </w:rPr>
        <w:t>summaries</w:t>
      </w:r>
      <w:r w:rsidRPr="006B5B23">
        <w:rPr>
          <w:rFonts w:ascii="Arial" w:hAnsi="Arial" w:cs="Arial"/>
          <w:noProof/>
          <w:color w:val="000000"/>
          <w:spacing w:val="19"/>
          <w:sz w:val="20"/>
        </w:rPr>
        <w:t> </w:t>
      </w:r>
      <w:r w:rsidRPr="006B5B23">
        <w:rPr>
          <w:rFonts w:ascii="Arial" w:hAnsi="Arial" w:cs="Arial"/>
          <w:noProof/>
          <w:color w:val="000000"/>
          <w:spacing w:val="-2"/>
          <w:sz w:val="20"/>
        </w:rPr>
        <w:t>or</w:t>
      </w:r>
    </w:p>
    <w:p w14:paraId="5A1EBBEF" w14:textId="77777777" w:rsidR="0008218E" w:rsidRPr="006B5B23" w:rsidRDefault="0008218E"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other</w:t>
      </w:r>
      <w:r w:rsidRPr="006B5B23">
        <w:rPr>
          <w:rFonts w:ascii="Arial" w:hAnsi="Arial" w:cs="Arial"/>
          <w:noProof/>
          <w:color w:val="000000"/>
          <w:w w:val="161"/>
          <w:sz w:val="20"/>
        </w:rPr>
        <w:t> </w:t>
      </w:r>
      <w:r w:rsidRPr="006B5B23">
        <w:rPr>
          <w:rFonts w:ascii="Arial" w:hAnsi="Arial" w:cs="Arial"/>
          <w:noProof/>
          <w:color w:val="000000"/>
          <w:spacing w:val="-3"/>
          <w:sz w:val="20"/>
        </w:rPr>
        <w:t>data</w:t>
      </w:r>
      <w:r w:rsidRPr="006B5B23">
        <w:rPr>
          <w:rFonts w:ascii="Arial" w:hAnsi="Arial" w:cs="Arial"/>
          <w:noProof/>
          <w:color w:val="000000"/>
          <w:w w:val="161"/>
          <w:sz w:val="20"/>
        </w:rPr>
        <w:t> </w:t>
      </w:r>
      <w:r w:rsidRPr="006B5B23">
        <w:rPr>
          <w:rFonts w:ascii="Arial" w:hAnsi="Arial" w:cs="Arial"/>
          <w:noProof/>
          <w:color w:val="000000"/>
          <w:spacing w:val="-2"/>
          <w:sz w:val="20"/>
        </w:rPr>
        <w:t>that</w:t>
      </w:r>
      <w:r w:rsidRPr="006B5B23">
        <w:rPr>
          <w:rFonts w:ascii="Arial" w:hAnsi="Arial" w:cs="Arial"/>
          <w:noProof/>
          <w:color w:val="000000"/>
          <w:w w:val="161"/>
          <w:sz w:val="20"/>
        </w:rPr>
        <w:t> </w:t>
      </w:r>
      <w:r w:rsidRPr="006B5B23">
        <w:rPr>
          <w:rFonts w:ascii="Arial" w:hAnsi="Arial" w:cs="Arial"/>
          <w:b/>
          <w:noProof/>
          <w:color w:val="000000"/>
          <w:spacing w:val="-3"/>
          <w:sz w:val="20"/>
        </w:rPr>
        <w:t>SINOPEC</w:t>
      </w:r>
      <w:r w:rsidRPr="006B5B23">
        <w:rPr>
          <w:rFonts w:ascii="Arial" w:hAnsi="Arial" w:cs="Arial"/>
          <w:noProof/>
          <w:color w:val="000000"/>
          <w:w w:val="163"/>
          <w:sz w:val="20"/>
        </w:rPr>
        <w:t> </w:t>
      </w:r>
      <w:r w:rsidRPr="006B5B23">
        <w:rPr>
          <w:rFonts w:ascii="Arial" w:hAnsi="Arial" w:cs="Arial"/>
          <w:noProof/>
          <w:color w:val="000000"/>
          <w:spacing w:val="-3"/>
          <w:sz w:val="20"/>
        </w:rPr>
        <w:t>requires</w:t>
      </w:r>
      <w:r w:rsidRPr="006B5B23">
        <w:rPr>
          <w:rFonts w:ascii="Arial" w:hAnsi="Arial" w:cs="Arial"/>
          <w:noProof/>
          <w:color w:val="000000"/>
          <w:w w:val="157"/>
          <w:sz w:val="20"/>
        </w:rPr>
        <w:t> </w:t>
      </w:r>
      <w:r w:rsidRPr="006B5B23">
        <w:rPr>
          <w:rFonts w:ascii="Arial" w:hAnsi="Arial" w:cs="Arial"/>
          <w:noProof/>
          <w:color w:val="000000"/>
          <w:spacing w:val="-2"/>
          <w:sz w:val="20"/>
        </w:rPr>
        <w:t>to</w:t>
      </w:r>
      <w:r w:rsidRPr="006B5B23">
        <w:rPr>
          <w:rFonts w:ascii="Arial" w:hAnsi="Arial" w:cs="Arial"/>
          <w:noProof/>
          <w:color w:val="000000"/>
          <w:w w:val="163"/>
          <w:sz w:val="20"/>
        </w:rPr>
        <w:t> </w:t>
      </w:r>
      <w:r w:rsidRPr="006B5B23">
        <w:rPr>
          <w:rFonts w:ascii="Arial" w:hAnsi="Arial" w:cs="Arial"/>
          <w:noProof/>
          <w:color w:val="000000"/>
          <w:spacing w:val="-3"/>
          <w:sz w:val="20"/>
        </w:rPr>
        <w:t>prepare</w:t>
      </w:r>
      <w:r w:rsidRPr="006B5B23">
        <w:rPr>
          <w:rFonts w:ascii="Arial" w:hAnsi="Arial" w:cs="Arial"/>
          <w:noProof/>
          <w:color w:val="000000"/>
          <w:w w:val="161"/>
          <w:sz w:val="20"/>
        </w:rPr>
        <w:t> </w:t>
      </w:r>
      <w:r w:rsidRPr="006B5B23">
        <w:rPr>
          <w:rFonts w:ascii="Arial" w:hAnsi="Arial" w:cs="Arial"/>
          <w:noProof/>
          <w:color w:val="000000"/>
          <w:spacing w:val="-3"/>
          <w:sz w:val="20"/>
        </w:rPr>
        <w:t>tax</w:t>
      </w:r>
      <w:r w:rsidRPr="006B5B23">
        <w:rPr>
          <w:rFonts w:ascii="Arial" w:hAnsi="Arial" w:cs="Arial"/>
          <w:noProof/>
          <w:color w:val="000000"/>
          <w:w w:val="157"/>
          <w:sz w:val="20"/>
        </w:rPr>
        <w:t> </w:t>
      </w:r>
      <w:r w:rsidRPr="006B5B23">
        <w:rPr>
          <w:rFonts w:ascii="Arial" w:hAnsi="Arial" w:cs="Arial"/>
          <w:noProof/>
          <w:color w:val="000000"/>
          <w:spacing w:val="-2"/>
          <w:sz w:val="20"/>
        </w:rPr>
        <w:t>returns,</w:t>
      </w:r>
      <w:r w:rsidRPr="006B5B23">
        <w:rPr>
          <w:rFonts w:ascii="Arial" w:hAnsi="Arial" w:cs="Arial"/>
          <w:noProof/>
          <w:color w:val="000000"/>
          <w:w w:val="161"/>
          <w:sz w:val="20"/>
        </w:rPr>
        <w:t> </w:t>
      </w:r>
      <w:r w:rsidRPr="006B5B23">
        <w:rPr>
          <w:rFonts w:ascii="Arial" w:hAnsi="Arial" w:cs="Arial"/>
          <w:noProof/>
          <w:color w:val="000000"/>
          <w:spacing w:val="-3"/>
          <w:sz w:val="20"/>
        </w:rPr>
        <w:t>refunds,</w:t>
      </w:r>
      <w:r w:rsidRPr="006B5B23">
        <w:rPr>
          <w:rFonts w:ascii="Arial" w:hAnsi="Arial" w:cs="Arial"/>
          <w:noProof/>
          <w:color w:val="000000"/>
          <w:w w:val="158"/>
          <w:sz w:val="20"/>
        </w:rPr>
        <w:t> </w:t>
      </w:r>
      <w:r w:rsidRPr="006B5B23">
        <w:rPr>
          <w:rFonts w:ascii="Arial" w:hAnsi="Arial" w:cs="Arial"/>
          <w:noProof/>
          <w:color w:val="000000"/>
          <w:spacing w:val="-3"/>
          <w:sz w:val="20"/>
        </w:rPr>
        <w:t>claims</w:t>
      </w:r>
      <w:r w:rsidRPr="006B5B23">
        <w:rPr>
          <w:rFonts w:ascii="Arial" w:hAnsi="Arial" w:cs="Arial"/>
          <w:noProof/>
          <w:color w:val="000000"/>
          <w:w w:val="163"/>
          <w:sz w:val="20"/>
        </w:rPr>
        <w:t> </w:t>
      </w:r>
      <w:r w:rsidRPr="006B5B23">
        <w:rPr>
          <w:rFonts w:ascii="Arial" w:hAnsi="Arial" w:cs="Arial"/>
          <w:noProof/>
          <w:color w:val="000000"/>
          <w:spacing w:val="-3"/>
          <w:sz w:val="20"/>
        </w:rPr>
        <w:t>and</w:t>
      </w:r>
      <w:r w:rsidRPr="006B5B23">
        <w:rPr>
          <w:rFonts w:ascii="Arial" w:hAnsi="Arial" w:cs="Arial"/>
          <w:noProof/>
          <w:color w:val="000000"/>
          <w:w w:val="161"/>
          <w:sz w:val="20"/>
        </w:rPr>
        <w:t> </w:t>
      </w:r>
      <w:r w:rsidRPr="006B5B23">
        <w:rPr>
          <w:rFonts w:ascii="Arial" w:hAnsi="Arial" w:cs="Arial"/>
          <w:noProof/>
          <w:color w:val="000000"/>
          <w:spacing w:val="-3"/>
          <w:sz w:val="20"/>
        </w:rPr>
        <w:t>credits</w:t>
      </w:r>
      <w:r w:rsidRPr="006B5B23">
        <w:rPr>
          <w:rFonts w:ascii="Arial" w:hAnsi="Arial" w:cs="Arial"/>
          <w:noProof/>
          <w:color w:val="000000"/>
          <w:w w:val="162"/>
          <w:sz w:val="20"/>
        </w:rPr>
        <w:t> </w:t>
      </w:r>
      <w:r w:rsidRPr="006B5B23">
        <w:rPr>
          <w:rFonts w:ascii="Arial" w:hAnsi="Arial" w:cs="Arial"/>
          <w:noProof/>
          <w:color w:val="000000"/>
          <w:spacing w:val="-3"/>
          <w:sz w:val="20"/>
        </w:rPr>
        <w:t>or</w:t>
      </w:r>
    </w:p>
    <w:p w14:paraId="681CB78F" w14:textId="77777777" w:rsidR="0008218E" w:rsidRPr="006B5B23" w:rsidRDefault="0008218E" w:rsidP="009E4D6D">
      <w:pPr>
        <w:tabs>
          <w:tab w:val="left" w:pos="1856"/>
          <w:tab w:val="left" w:pos="2707"/>
          <w:tab w:val="left" w:pos="3454"/>
          <w:tab w:val="left" w:pos="4272"/>
          <w:tab w:val="left" w:pos="5271"/>
          <w:tab w:val="left" w:pos="5915"/>
          <w:tab w:val="left" w:pos="6307"/>
          <w:tab w:val="left" w:pos="7342"/>
          <w:tab w:val="left" w:pos="8157"/>
          <w:tab w:val="left" w:pos="8653"/>
        </w:tabs>
        <w:spacing w:after="0" w:line="240" w:lineRule="auto"/>
        <w:ind w:left="709"/>
        <w:jc w:val="both"/>
        <w:rPr>
          <w:rFonts w:ascii="Arial" w:hAnsi="Arial" w:cs="Arial"/>
          <w:noProof/>
          <w:color w:val="000000"/>
          <w:spacing w:val="-3"/>
          <w:sz w:val="20"/>
        </w:rPr>
      </w:pPr>
      <w:r w:rsidRPr="006B5B23">
        <w:rPr>
          <w:rFonts w:ascii="Arial" w:hAnsi="Arial" w:cs="Arial"/>
          <w:noProof/>
          <w:color w:val="000000"/>
          <w:spacing w:val="-2"/>
          <w:sz w:val="20"/>
        </w:rPr>
        <w:t>for</w:t>
      </w:r>
      <w:r w:rsidRPr="006B5B23">
        <w:rPr>
          <w:rFonts w:ascii="Arial" w:hAnsi="Arial" w:cs="Arial"/>
          <w:noProof/>
          <w:color w:val="000000"/>
          <w:spacing w:val="9"/>
          <w:sz w:val="20"/>
        </w:rPr>
        <w:t> </w:t>
      </w:r>
      <w:r w:rsidRPr="006B5B23">
        <w:rPr>
          <w:rFonts w:ascii="Arial" w:hAnsi="Arial" w:cs="Arial"/>
          <w:noProof/>
          <w:color w:val="000000"/>
          <w:spacing w:val="-3"/>
          <w:sz w:val="20"/>
        </w:rPr>
        <w:t>use</w:t>
      </w:r>
      <w:r w:rsidRPr="006B5B23">
        <w:rPr>
          <w:rFonts w:ascii="Arial" w:hAnsi="Arial" w:cs="Arial"/>
          <w:noProof/>
          <w:color w:val="000000"/>
          <w:spacing w:val="9"/>
          <w:sz w:val="20"/>
        </w:rPr>
        <w:t> </w:t>
      </w:r>
      <w:r w:rsidRPr="006B5B23">
        <w:rPr>
          <w:rFonts w:ascii="Arial" w:hAnsi="Arial" w:cs="Arial"/>
          <w:noProof/>
          <w:color w:val="000000"/>
          <w:spacing w:val="-3"/>
          <w:sz w:val="20"/>
        </w:rPr>
        <w:t>in</w:t>
      </w:r>
      <w:r w:rsidRPr="006B5B23">
        <w:rPr>
          <w:rFonts w:ascii="Arial" w:hAnsi="Arial" w:cs="Arial"/>
          <w:noProof/>
          <w:color w:val="000000"/>
          <w:spacing w:val="9"/>
          <w:sz w:val="20"/>
        </w:rPr>
        <w:t> </w:t>
      </w:r>
      <w:r w:rsidRPr="006B5B23">
        <w:rPr>
          <w:rFonts w:ascii="Arial" w:hAnsi="Arial" w:cs="Arial"/>
          <w:noProof/>
          <w:color w:val="000000"/>
          <w:spacing w:val="-2"/>
          <w:sz w:val="20"/>
        </w:rPr>
        <w:t>external</w:t>
      </w:r>
      <w:r w:rsidRPr="006B5B23">
        <w:rPr>
          <w:rFonts w:ascii="Arial" w:hAnsi="Arial" w:cs="Arial"/>
          <w:noProof/>
          <w:color w:val="000000"/>
          <w:spacing w:val="7"/>
          <w:sz w:val="20"/>
        </w:rPr>
        <w:t> </w:t>
      </w:r>
      <w:r w:rsidRPr="006B5B23">
        <w:rPr>
          <w:rFonts w:ascii="Arial" w:hAnsi="Arial" w:cs="Arial"/>
          <w:noProof/>
          <w:color w:val="000000"/>
          <w:spacing w:val="-2"/>
          <w:sz w:val="20"/>
        </w:rPr>
        <w:t>tax</w:t>
      </w:r>
      <w:r w:rsidRPr="006B5B23">
        <w:rPr>
          <w:rFonts w:ascii="Arial" w:hAnsi="Arial" w:cs="Arial"/>
          <w:noProof/>
          <w:color w:val="000000"/>
          <w:spacing w:val="7"/>
          <w:sz w:val="20"/>
        </w:rPr>
        <w:t> </w:t>
      </w:r>
      <w:r w:rsidRPr="006B5B23">
        <w:rPr>
          <w:rFonts w:ascii="Arial" w:hAnsi="Arial" w:cs="Arial"/>
          <w:noProof/>
          <w:color w:val="000000"/>
          <w:spacing w:val="-3"/>
          <w:sz w:val="20"/>
        </w:rPr>
        <w:t>audits.</w:t>
      </w:r>
    </w:p>
    <w:p w14:paraId="30BACCD4" w14:textId="77777777" w:rsidR="003724CF" w:rsidRPr="006B5B23" w:rsidRDefault="003724CF" w:rsidP="009E4D6D">
      <w:pPr>
        <w:tabs>
          <w:tab w:val="left" w:pos="1856"/>
          <w:tab w:val="left" w:pos="2707"/>
          <w:tab w:val="left" w:pos="3454"/>
          <w:tab w:val="left" w:pos="4272"/>
          <w:tab w:val="left" w:pos="5271"/>
          <w:tab w:val="left" w:pos="5915"/>
          <w:tab w:val="left" w:pos="6307"/>
          <w:tab w:val="left" w:pos="7342"/>
          <w:tab w:val="left" w:pos="8157"/>
          <w:tab w:val="left" w:pos="8653"/>
        </w:tabs>
        <w:spacing w:after="0" w:line="240" w:lineRule="auto"/>
        <w:ind w:left="709"/>
        <w:jc w:val="both"/>
        <w:rPr>
          <w:rFonts w:ascii="Arial" w:hAnsi="Arial" w:cs="Arial"/>
          <w:noProof/>
          <w:color w:val="000000"/>
          <w:spacing w:val="-3"/>
          <w:sz w:val="20"/>
        </w:rPr>
      </w:pPr>
    </w:p>
    <w:p w14:paraId="0950BFBB" w14:textId="77777777" w:rsidR="00F0785C" w:rsidRPr="006B5B23" w:rsidRDefault="003724CF" w:rsidP="009E4D6D">
      <w:pPr>
        <w:tabs>
          <w:tab w:val="left" w:pos="739"/>
        </w:tabs>
        <w:spacing w:after="0" w:line="240" w:lineRule="auto"/>
        <w:ind w:left="63"/>
        <w:jc w:val="both"/>
        <w:rPr>
          <w:rFonts w:ascii="Arial" w:hAnsi="Arial" w:cs="Arial"/>
          <w:b/>
          <w:noProof/>
          <w:color w:val="000000"/>
          <w:spacing w:val="-3"/>
          <w:w w:val="95"/>
          <w:sz w:val="20"/>
        </w:rPr>
      </w:pPr>
      <w:r w:rsidRPr="006B5B23">
        <w:rPr>
          <w:rFonts w:ascii="Arial" w:hAnsi="Arial" w:cs="Arial"/>
          <w:b/>
          <w:noProof/>
          <w:color w:val="000000"/>
          <w:spacing w:val="-3"/>
          <w:w w:val="95"/>
          <w:sz w:val="20"/>
        </w:rPr>
        <w:t>18.</w:t>
      </w:r>
      <w:r w:rsidRPr="006B5B23">
        <w:rPr>
          <w:rFonts w:ascii="Arial" w:hAnsi="Arial" w:cs="Arial"/>
          <w:color w:val="000000"/>
          <w:sz w:val="20"/>
        </w:rPr>
        <w:tab/>
      </w:r>
      <w:r w:rsidRPr="006B5B23">
        <w:rPr>
          <w:rFonts w:ascii="Arial" w:hAnsi="Arial" w:cs="Arial"/>
          <w:b/>
          <w:noProof/>
          <w:color w:val="000000"/>
          <w:spacing w:val="-3"/>
          <w:w w:val="95"/>
          <w:sz w:val="20"/>
        </w:rPr>
        <w:t>INDEMNITY</w:t>
      </w:r>
    </w:p>
    <w:p w14:paraId="79D80CD2" w14:textId="77777777" w:rsidR="003724CF" w:rsidRPr="006B5B23" w:rsidRDefault="003724CF" w:rsidP="009E4D6D">
      <w:pPr>
        <w:tabs>
          <w:tab w:val="left" w:pos="739"/>
        </w:tabs>
        <w:spacing w:after="0" w:line="240" w:lineRule="auto"/>
        <w:ind w:left="63"/>
        <w:jc w:val="both"/>
        <w:rPr>
          <w:rFonts w:ascii="Arial" w:hAnsi="Arial" w:cs="Arial"/>
          <w:sz w:val="20"/>
        </w:rPr>
      </w:pPr>
    </w:p>
    <w:p w14:paraId="7070D4B7" w14:textId="77777777" w:rsidR="003724CF" w:rsidRPr="006B5B23" w:rsidRDefault="003724CF" w:rsidP="009E4D6D">
      <w:pPr>
        <w:tabs>
          <w:tab w:val="left" w:pos="740"/>
        </w:tabs>
        <w:spacing w:after="0" w:line="240" w:lineRule="auto"/>
        <w:ind w:left="63"/>
        <w:jc w:val="both"/>
        <w:rPr>
          <w:rFonts w:ascii="Arial" w:hAnsi="Arial" w:cs="Arial"/>
          <w:sz w:val="20"/>
        </w:rPr>
      </w:pPr>
      <w:r w:rsidRPr="006B5B23">
        <w:rPr>
          <w:rFonts w:ascii="Arial" w:hAnsi="Arial" w:cs="Arial"/>
          <w:noProof/>
          <w:color w:val="000000"/>
          <w:spacing w:val="-5"/>
          <w:sz w:val="20"/>
        </w:rPr>
        <w:t>18.1</w:t>
      </w:r>
      <w:r w:rsidRPr="006B5B23">
        <w:rPr>
          <w:rFonts w:ascii="Arial" w:hAnsi="Arial" w:cs="Arial"/>
          <w:color w:val="000000"/>
          <w:sz w:val="20"/>
        </w:rPr>
        <w:tab/>
      </w:r>
      <w:r w:rsidRPr="006B5B23">
        <w:rPr>
          <w:rFonts w:ascii="Arial" w:hAnsi="Arial" w:cs="Arial"/>
          <w:b/>
          <w:noProof/>
          <w:color w:val="000000"/>
          <w:spacing w:val="-5"/>
          <w:sz w:val="20"/>
        </w:rPr>
        <w:t>CONTRACTOR</w:t>
      </w:r>
      <w:r w:rsidRPr="006B5B23">
        <w:rPr>
          <w:rFonts w:ascii="Arial" w:hAnsi="Arial" w:cs="Arial"/>
          <w:noProof/>
          <w:color w:val="000000"/>
          <w:w w:val="227"/>
          <w:sz w:val="20"/>
        </w:rPr>
        <w:t> </w:t>
      </w:r>
      <w:r w:rsidRPr="006B5B23">
        <w:rPr>
          <w:rFonts w:ascii="Arial" w:hAnsi="Arial" w:cs="Arial"/>
          <w:noProof/>
          <w:color w:val="000000"/>
          <w:spacing w:val="-4"/>
          <w:sz w:val="20"/>
        </w:rPr>
        <w:t>shall</w:t>
      </w:r>
      <w:r w:rsidRPr="006B5B23">
        <w:rPr>
          <w:rFonts w:ascii="Arial" w:hAnsi="Arial" w:cs="Arial"/>
          <w:noProof/>
          <w:color w:val="000000"/>
          <w:w w:val="230"/>
          <w:sz w:val="20"/>
        </w:rPr>
        <w:t> </w:t>
      </w:r>
      <w:r w:rsidRPr="006B5B23">
        <w:rPr>
          <w:rFonts w:ascii="Arial" w:hAnsi="Arial" w:cs="Arial"/>
          <w:noProof/>
          <w:color w:val="000000"/>
          <w:spacing w:val="-3"/>
          <w:sz w:val="20"/>
        </w:rPr>
        <w:t>be</w:t>
      </w:r>
      <w:r w:rsidRPr="006B5B23">
        <w:rPr>
          <w:rFonts w:ascii="Arial" w:hAnsi="Arial" w:cs="Arial"/>
          <w:noProof/>
          <w:color w:val="000000"/>
          <w:w w:val="238"/>
          <w:sz w:val="20"/>
        </w:rPr>
        <w:t> </w:t>
      </w:r>
      <w:r w:rsidRPr="006B5B23">
        <w:rPr>
          <w:rFonts w:ascii="Arial" w:hAnsi="Arial" w:cs="Arial"/>
          <w:noProof/>
          <w:color w:val="000000"/>
          <w:spacing w:val="-3"/>
          <w:sz w:val="20"/>
        </w:rPr>
        <w:t>responsible</w:t>
      </w:r>
      <w:r w:rsidRPr="006B5B23">
        <w:rPr>
          <w:rFonts w:ascii="Arial" w:hAnsi="Arial" w:cs="Arial"/>
          <w:noProof/>
          <w:color w:val="000000"/>
          <w:w w:val="236"/>
          <w:sz w:val="20"/>
        </w:rPr>
        <w:t> </w:t>
      </w:r>
      <w:r w:rsidRPr="006B5B23">
        <w:rPr>
          <w:rFonts w:ascii="Arial" w:hAnsi="Arial" w:cs="Arial"/>
          <w:noProof/>
          <w:color w:val="000000"/>
          <w:spacing w:val="-2"/>
          <w:sz w:val="20"/>
        </w:rPr>
        <w:t>for</w:t>
      </w:r>
      <w:r w:rsidRPr="006B5B23">
        <w:rPr>
          <w:rFonts w:ascii="Arial" w:hAnsi="Arial" w:cs="Arial"/>
          <w:noProof/>
          <w:color w:val="000000"/>
          <w:w w:val="236"/>
          <w:sz w:val="20"/>
        </w:rPr>
        <w:t> </w:t>
      </w:r>
      <w:r w:rsidRPr="006B5B23">
        <w:rPr>
          <w:rFonts w:ascii="Arial" w:hAnsi="Arial" w:cs="Arial"/>
          <w:noProof/>
          <w:color w:val="000000"/>
          <w:spacing w:val="-3"/>
          <w:sz w:val="20"/>
        </w:rPr>
        <w:t>and</w:t>
      </w:r>
      <w:r w:rsidRPr="006B5B23">
        <w:rPr>
          <w:rFonts w:ascii="Arial" w:hAnsi="Arial" w:cs="Arial"/>
          <w:noProof/>
          <w:color w:val="000000"/>
          <w:w w:val="233"/>
          <w:sz w:val="20"/>
        </w:rPr>
        <w:t> </w:t>
      </w:r>
      <w:r w:rsidRPr="006B5B23">
        <w:rPr>
          <w:rFonts w:ascii="Arial" w:hAnsi="Arial" w:cs="Arial"/>
          <w:noProof/>
          <w:color w:val="000000"/>
          <w:spacing w:val="-3"/>
          <w:sz w:val="20"/>
        </w:rPr>
        <w:t>shall</w:t>
      </w:r>
      <w:r w:rsidRPr="006B5B23">
        <w:rPr>
          <w:rFonts w:ascii="Arial" w:hAnsi="Arial" w:cs="Arial"/>
          <w:noProof/>
          <w:color w:val="000000"/>
          <w:w w:val="235"/>
          <w:sz w:val="20"/>
        </w:rPr>
        <w:t> </w:t>
      </w:r>
      <w:r w:rsidRPr="006B5B23">
        <w:rPr>
          <w:rFonts w:ascii="Arial" w:hAnsi="Arial" w:cs="Arial"/>
          <w:noProof/>
          <w:color w:val="000000"/>
          <w:spacing w:val="-3"/>
          <w:sz w:val="20"/>
        </w:rPr>
        <w:t>on</w:t>
      </w:r>
      <w:r w:rsidRPr="006B5B23">
        <w:rPr>
          <w:rFonts w:ascii="Arial" w:hAnsi="Arial" w:cs="Arial"/>
          <w:noProof/>
          <w:color w:val="000000"/>
          <w:w w:val="236"/>
          <w:sz w:val="20"/>
        </w:rPr>
        <w:t> </w:t>
      </w:r>
      <w:r w:rsidRPr="006B5B23">
        <w:rPr>
          <w:rFonts w:ascii="Arial" w:hAnsi="Arial" w:cs="Arial"/>
          <w:noProof/>
          <w:color w:val="000000"/>
          <w:spacing w:val="-4"/>
          <w:sz w:val="20"/>
        </w:rPr>
        <w:t>demand</w:t>
      </w:r>
      <w:r w:rsidRPr="006B5B23">
        <w:rPr>
          <w:rFonts w:ascii="Arial" w:hAnsi="Arial" w:cs="Arial"/>
          <w:noProof/>
          <w:color w:val="000000"/>
          <w:w w:val="236"/>
          <w:sz w:val="20"/>
        </w:rPr>
        <w:t> </w:t>
      </w:r>
      <w:r w:rsidRPr="006B5B23">
        <w:rPr>
          <w:rFonts w:ascii="Arial" w:hAnsi="Arial" w:cs="Arial"/>
          <w:noProof/>
          <w:color w:val="000000"/>
          <w:spacing w:val="-3"/>
          <w:sz w:val="20"/>
        </w:rPr>
        <w:t>indemnify</w:t>
      </w:r>
      <w:r w:rsidRPr="006B5B23">
        <w:rPr>
          <w:rFonts w:ascii="Arial" w:hAnsi="Arial" w:cs="Arial"/>
          <w:noProof/>
          <w:color w:val="000000"/>
          <w:w w:val="236"/>
          <w:sz w:val="20"/>
        </w:rPr>
        <w:t> </w:t>
      </w:r>
      <w:r w:rsidRPr="006B5B23">
        <w:rPr>
          <w:rFonts w:ascii="Arial" w:hAnsi="Arial" w:cs="Arial"/>
          <w:noProof/>
          <w:color w:val="000000"/>
          <w:spacing w:val="-2"/>
          <w:sz w:val="20"/>
        </w:rPr>
        <w:t>in</w:t>
      </w:r>
      <w:r w:rsidRPr="006B5B23">
        <w:rPr>
          <w:rFonts w:ascii="Arial" w:hAnsi="Arial" w:cs="Arial"/>
          <w:noProof/>
          <w:color w:val="000000"/>
          <w:w w:val="236"/>
          <w:sz w:val="20"/>
        </w:rPr>
        <w:t> </w:t>
      </w:r>
      <w:r w:rsidRPr="006B5B23">
        <w:rPr>
          <w:rFonts w:ascii="Arial" w:hAnsi="Arial" w:cs="Arial"/>
          <w:noProof/>
          <w:color w:val="000000"/>
          <w:spacing w:val="-2"/>
          <w:sz w:val="20"/>
        </w:rPr>
        <w:t>full</w:t>
      </w:r>
      <w:r w:rsidRPr="006B5B23">
        <w:rPr>
          <w:rFonts w:ascii="Arial" w:hAnsi="Arial" w:cs="Arial"/>
          <w:noProof/>
          <w:color w:val="000000"/>
          <w:w w:val="237"/>
          <w:sz w:val="20"/>
        </w:rPr>
        <w:t> </w:t>
      </w:r>
      <w:r w:rsidRPr="006B5B23">
        <w:rPr>
          <w:rFonts w:ascii="Arial" w:hAnsi="Arial" w:cs="Arial"/>
          <w:noProof/>
          <w:color w:val="000000"/>
          <w:spacing w:val="-3"/>
          <w:sz w:val="20"/>
        </w:rPr>
        <w:t>the</w:t>
      </w:r>
    </w:p>
    <w:p w14:paraId="339D5735" w14:textId="77777777" w:rsidR="003724CF" w:rsidRPr="006B5B23" w:rsidRDefault="003724CF"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Indemnitees</w:t>
      </w:r>
      <w:r w:rsidRPr="006B5B23">
        <w:rPr>
          <w:rFonts w:ascii="Arial" w:hAnsi="Arial" w:cs="Arial"/>
          <w:noProof/>
          <w:color w:val="000000"/>
          <w:w w:val="185"/>
          <w:sz w:val="20"/>
        </w:rPr>
        <w:t> </w:t>
      </w:r>
      <w:r w:rsidRPr="006B5B23">
        <w:rPr>
          <w:rFonts w:ascii="Arial" w:hAnsi="Arial" w:cs="Arial"/>
          <w:noProof/>
          <w:color w:val="000000"/>
          <w:spacing w:val="-3"/>
          <w:sz w:val="20"/>
        </w:rPr>
        <w:t>from</w:t>
      </w:r>
      <w:r w:rsidRPr="006B5B23">
        <w:rPr>
          <w:rFonts w:ascii="Arial" w:hAnsi="Arial" w:cs="Arial"/>
          <w:noProof/>
          <w:color w:val="000000"/>
          <w:w w:val="186"/>
          <w:sz w:val="20"/>
        </w:rPr>
        <w:t> </w:t>
      </w:r>
      <w:r w:rsidRPr="006B5B23">
        <w:rPr>
          <w:rFonts w:ascii="Arial" w:hAnsi="Arial" w:cs="Arial"/>
          <w:noProof/>
          <w:color w:val="000000"/>
          <w:spacing w:val="-3"/>
          <w:sz w:val="20"/>
        </w:rPr>
        <w:t>and</w:t>
      </w:r>
      <w:r w:rsidRPr="006B5B23">
        <w:rPr>
          <w:rFonts w:ascii="Arial" w:hAnsi="Arial" w:cs="Arial"/>
          <w:noProof/>
          <w:color w:val="000000"/>
          <w:w w:val="183"/>
          <w:sz w:val="20"/>
        </w:rPr>
        <w:t> </w:t>
      </w:r>
      <w:r w:rsidRPr="006B5B23">
        <w:rPr>
          <w:rFonts w:ascii="Arial" w:hAnsi="Arial" w:cs="Arial"/>
          <w:noProof/>
          <w:color w:val="000000"/>
          <w:spacing w:val="-3"/>
          <w:sz w:val="20"/>
        </w:rPr>
        <w:t>against</w:t>
      </w:r>
      <w:r w:rsidRPr="006B5B23">
        <w:rPr>
          <w:rFonts w:ascii="Arial" w:hAnsi="Arial" w:cs="Arial"/>
          <w:noProof/>
          <w:color w:val="000000"/>
          <w:w w:val="183"/>
          <w:sz w:val="20"/>
        </w:rPr>
        <w:t> </w:t>
      </w:r>
      <w:r w:rsidRPr="006B5B23">
        <w:rPr>
          <w:rFonts w:ascii="Arial" w:hAnsi="Arial" w:cs="Arial"/>
          <w:noProof/>
          <w:color w:val="000000"/>
          <w:spacing w:val="-3"/>
          <w:sz w:val="20"/>
        </w:rPr>
        <w:t>any</w:t>
      </w:r>
      <w:r w:rsidRPr="006B5B23">
        <w:rPr>
          <w:rFonts w:ascii="Arial" w:hAnsi="Arial" w:cs="Arial"/>
          <w:noProof/>
          <w:color w:val="000000"/>
          <w:w w:val="186"/>
          <w:sz w:val="20"/>
        </w:rPr>
        <w:t> </w:t>
      </w:r>
      <w:r w:rsidRPr="006B5B23">
        <w:rPr>
          <w:rFonts w:ascii="Arial" w:hAnsi="Arial" w:cs="Arial"/>
          <w:noProof/>
          <w:color w:val="000000"/>
          <w:spacing w:val="-3"/>
          <w:sz w:val="20"/>
        </w:rPr>
        <w:t>and</w:t>
      </w:r>
      <w:r w:rsidRPr="006B5B23">
        <w:rPr>
          <w:rFonts w:ascii="Arial" w:hAnsi="Arial" w:cs="Arial"/>
          <w:noProof/>
          <w:color w:val="000000"/>
          <w:w w:val="186"/>
          <w:sz w:val="20"/>
        </w:rPr>
        <w:t> </w:t>
      </w:r>
      <w:r w:rsidRPr="006B5B23">
        <w:rPr>
          <w:rFonts w:ascii="Arial" w:hAnsi="Arial" w:cs="Arial"/>
          <w:noProof/>
          <w:color w:val="000000"/>
          <w:spacing w:val="-3"/>
          <w:sz w:val="20"/>
        </w:rPr>
        <w:t>all</w:t>
      </w:r>
      <w:r w:rsidRPr="006B5B23">
        <w:rPr>
          <w:rFonts w:ascii="Arial" w:hAnsi="Arial" w:cs="Arial"/>
          <w:noProof/>
          <w:color w:val="000000"/>
          <w:w w:val="183"/>
          <w:sz w:val="20"/>
        </w:rPr>
        <w:t> </w:t>
      </w:r>
      <w:r w:rsidRPr="006B5B23">
        <w:rPr>
          <w:rFonts w:ascii="Arial" w:hAnsi="Arial" w:cs="Arial"/>
          <w:noProof/>
          <w:color w:val="000000"/>
          <w:spacing w:val="-2"/>
          <w:sz w:val="20"/>
        </w:rPr>
        <w:t>actions,</w:t>
      </w:r>
      <w:r w:rsidRPr="006B5B23">
        <w:rPr>
          <w:rFonts w:ascii="Arial" w:hAnsi="Arial" w:cs="Arial"/>
          <w:noProof/>
          <w:color w:val="000000"/>
          <w:w w:val="183"/>
          <w:sz w:val="20"/>
        </w:rPr>
        <w:t> </w:t>
      </w:r>
      <w:r w:rsidRPr="006B5B23">
        <w:rPr>
          <w:rFonts w:ascii="Arial" w:hAnsi="Arial" w:cs="Arial"/>
          <w:noProof/>
          <w:color w:val="000000"/>
          <w:spacing w:val="-3"/>
          <w:sz w:val="20"/>
        </w:rPr>
        <w:t>claims,</w:t>
      </w:r>
      <w:r w:rsidRPr="006B5B23">
        <w:rPr>
          <w:rFonts w:ascii="Arial" w:hAnsi="Arial" w:cs="Arial"/>
          <w:noProof/>
          <w:color w:val="000000"/>
          <w:w w:val="183"/>
          <w:sz w:val="20"/>
        </w:rPr>
        <w:t> </w:t>
      </w:r>
      <w:r w:rsidRPr="006B5B23">
        <w:rPr>
          <w:rFonts w:ascii="Arial" w:hAnsi="Arial" w:cs="Arial"/>
          <w:noProof/>
          <w:color w:val="000000"/>
          <w:spacing w:val="-3"/>
          <w:sz w:val="20"/>
        </w:rPr>
        <w:t>demands</w:t>
      </w:r>
      <w:r w:rsidRPr="006B5B23">
        <w:rPr>
          <w:rFonts w:ascii="Arial" w:hAnsi="Arial" w:cs="Arial"/>
          <w:noProof/>
          <w:color w:val="000000"/>
          <w:w w:val="183"/>
          <w:sz w:val="20"/>
        </w:rPr>
        <w:t> </w:t>
      </w:r>
      <w:r w:rsidRPr="006B5B23">
        <w:rPr>
          <w:rFonts w:ascii="Arial" w:hAnsi="Arial" w:cs="Arial"/>
          <w:noProof/>
          <w:color w:val="000000"/>
          <w:spacing w:val="-3"/>
          <w:sz w:val="20"/>
        </w:rPr>
        <w:t>and</w:t>
      </w:r>
      <w:r w:rsidRPr="006B5B23">
        <w:rPr>
          <w:rFonts w:ascii="Arial" w:hAnsi="Arial" w:cs="Arial"/>
          <w:noProof/>
          <w:color w:val="000000"/>
          <w:w w:val="183"/>
          <w:sz w:val="20"/>
        </w:rPr>
        <w:t> </w:t>
      </w:r>
      <w:r w:rsidRPr="006B5B23">
        <w:rPr>
          <w:rFonts w:ascii="Arial" w:hAnsi="Arial" w:cs="Arial"/>
          <w:noProof/>
          <w:color w:val="000000"/>
          <w:spacing w:val="-3"/>
          <w:sz w:val="20"/>
        </w:rPr>
        <w:t>proceedings</w:t>
      </w:r>
    </w:p>
    <w:p w14:paraId="3627674B" w14:textId="77777777" w:rsidR="003724CF" w:rsidRPr="006B5B23" w:rsidRDefault="003724CF" w:rsidP="009E4D6D">
      <w:pPr>
        <w:spacing w:after="0" w:line="240" w:lineRule="auto"/>
        <w:ind w:left="63" w:firstLine="678"/>
        <w:jc w:val="both"/>
        <w:rPr>
          <w:rFonts w:ascii="Arial" w:hAnsi="Arial" w:cs="Arial"/>
          <w:sz w:val="20"/>
        </w:rPr>
      </w:pPr>
      <w:r w:rsidRPr="006B5B23">
        <w:rPr>
          <w:rFonts w:ascii="Arial" w:hAnsi="Arial" w:cs="Arial"/>
          <w:noProof/>
          <w:color w:val="000000"/>
          <w:spacing w:val="-2"/>
          <w:sz w:val="20"/>
        </w:rPr>
        <w:t>(including</w:t>
      </w:r>
      <w:r w:rsidRPr="006B5B23">
        <w:rPr>
          <w:rFonts w:ascii="Arial" w:hAnsi="Arial" w:cs="Arial"/>
          <w:noProof/>
          <w:color w:val="000000"/>
          <w:spacing w:val="17"/>
          <w:sz w:val="20"/>
        </w:rPr>
        <w:t> </w:t>
      </w:r>
      <w:r w:rsidRPr="006B5B23">
        <w:rPr>
          <w:rFonts w:ascii="Arial" w:hAnsi="Arial" w:cs="Arial"/>
          <w:noProof/>
          <w:color w:val="000000"/>
          <w:spacing w:val="-3"/>
          <w:sz w:val="20"/>
        </w:rPr>
        <w:t>those</w:t>
      </w:r>
      <w:r w:rsidRPr="006B5B23">
        <w:rPr>
          <w:rFonts w:ascii="Arial" w:hAnsi="Arial" w:cs="Arial"/>
          <w:noProof/>
          <w:color w:val="000000"/>
          <w:spacing w:val="17"/>
          <w:sz w:val="20"/>
        </w:rPr>
        <w:t> </w:t>
      </w:r>
      <w:r w:rsidRPr="006B5B23">
        <w:rPr>
          <w:rFonts w:ascii="Arial" w:hAnsi="Arial" w:cs="Arial"/>
          <w:noProof/>
          <w:color w:val="000000"/>
          <w:spacing w:val="-3"/>
          <w:sz w:val="20"/>
        </w:rPr>
        <w:t>brought</w:t>
      </w:r>
      <w:r w:rsidRPr="006B5B23">
        <w:rPr>
          <w:rFonts w:ascii="Arial" w:hAnsi="Arial" w:cs="Arial"/>
          <w:noProof/>
          <w:color w:val="000000"/>
          <w:spacing w:val="17"/>
          <w:sz w:val="20"/>
        </w:rPr>
        <w:t> </w:t>
      </w:r>
      <w:r w:rsidRPr="006B5B23">
        <w:rPr>
          <w:rFonts w:ascii="Arial" w:hAnsi="Arial" w:cs="Arial"/>
          <w:noProof/>
          <w:color w:val="000000"/>
          <w:spacing w:val="-3"/>
          <w:sz w:val="20"/>
        </w:rPr>
        <w:t>against</w:t>
      </w:r>
      <w:r w:rsidRPr="006B5B23">
        <w:rPr>
          <w:rFonts w:ascii="Arial" w:hAnsi="Arial" w:cs="Arial"/>
          <w:noProof/>
          <w:color w:val="000000"/>
          <w:spacing w:val="16"/>
          <w:sz w:val="20"/>
        </w:rPr>
        <w:t> </w:t>
      </w:r>
      <w:r w:rsidRPr="006B5B23">
        <w:rPr>
          <w:rFonts w:ascii="Arial" w:hAnsi="Arial" w:cs="Arial"/>
          <w:b/>
          <w:noProof/>
          <w:color w:val="000000"/>
          <w:spacing w:val="-3"/>
          <w:sz w:val="20"/>
        </w:rPr>
        <w:t>SINOPEC</w:t>
      </w:r>
      <w:r w:rsidRPr="006B5B23">
        <w:rPr>
          <w:rFonts w:ascii="Arial" w:hAnsi="Arial" w:cs="Arial"/>
          <w:noProof/>
          <w:color w:val="000000"/>
          <w:spacing w:val="17"/>
          <w:sz w:val="20"/>
        </w:rPr>
        <w:t> </w:t>
      </w:r>
      <w:r w:rsidRPr="006B5B23">
        <w:rPr>
          <w:rFonts w:ascii="Arial" w:hAnsi="Arial" w:cs="Arial"/>
          <w:noProof/>
          <w:color w:val="000000"/>
          <w:spacing w:val="-3"/>
          <w:sz w:val="20"/>
        </w:rPr>
        <w:t>by</w:t>
      </w:r>
      <w:r w:rsidRPr="006B5B23">
        <w:rPr>
          <w:rFonts w:ascii="Arial" w:hAnsi="Arial" w:cs="Arial"/>
          <w:noProof/>
          <w:color w:val="000000"/>
          <w:spacing w:val="16"/>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’s</w:t>
      </w:r>
      <w:r w:rsidRPr="006B5B23">
        <w:rPr>
          <w:rFonts w:ascii="Arial" w:hAnsi="Arial" w:cs="Arial"/>
          <w:noProof/>
          <w:color w:val="000000"/>
          <w:spacing w:val="15"/>
          <w:sz w:val="20"/>
        </w:rPr>
        <w:t> </w:t>
      </w:r>
      <w:r w:rsidRPr="006B5B23">
        <w:rPr>
          <w:rFonts w:ascii="Arial" w:hAnsi="Arial" w:cs="Arial"/>
          <w:noProof/>
          <w:color w:val="000000"/>
          <w:spacing w:val="-3"/>
          <w:sz w:val="20"/>
        </w:rPr>
        <w:t>business</w:t>
      </w:r>
      <w:r w:rsidRPr="006B5B23">
        <w:rPr>
          <w:rFonts w:ascii="Arial" w:hAnsi="Arial" w:cs="Arial"/>
          <w:noProof/>
          <w:color w:val="000000"/>
          <w:spacing w:val="15"/>
          <w:sz w:val="20"/>
        </w:rPr>
        <w:t> </w:t>
      </w:r>
      <w:r w:rsidRPr="006B5B23">
        <w:rPr>
          <w:rFonts w:ascii="Arial" w:hAnsi="Arial" w:cs="Arial"/>
          <w:noProof/>
          <w:color w:val="000000"/>
          <w:spacing w:val="-3"/>
          <w:sz w:val="20"/>
        </w:rPr>
        <w:t>associates,</w:t>
      </w:r>
      <w:r w:rsidRPr="006B5B23">
        <w:rPr>
          <w:rFonts w:ascii="Arial" w:hAnsi="Arial" w:cs="Arial"/>
          <w:noProof/>
          <w:color w:val="000000"/>
          <w:spacing w:val="17"/>
          <w:sz w:val="20"/>
        </w:rPr>
        <w:t> </w:t>
      </w:r>
      <w:r w:rsidRPr="006B5B23">
        <w:rPr>
          <w:rFonts w:ascii="Arial" w:hAnsi="Arial" w:cs="Arial"/>
          <w:noProof/>
          <w:color w:val="000000"/>
          <w:spacing w:val="-3"/>
          <w:sz w:val="20"/>
        </w:rPr>
        <w:t>customers</w:t>
      </w:r>
    </w:p>
    <w:p w14:paraId="20B27653" w14:textId="77777777" w:rsidR="003724CF" w:rsidRPr="006B5B23" w:rsidRDefault="003724CF"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or</w:t>
      </w:r>
      <w:r w:rsidRPr="006B5B23">
        <w:rPr>
          <w:rFonts w:ascii="Arial" w:hAnsi="Arial" w:cs="Arial"/>
          <w:noProof/>
          <w:color w:val="000000"/>
          <w:spacing w:val="21"/>
          <w:sz w:val="20"/>
        </w:rPr>
        <w:t> </w:t>
      </w:r>
      <w:r w:rsidRPr="006B5B23">
        <w:rPr>
          <w:rFonts w:ascii="Arial" w:hAnsi="Arial" w:cs="Arial"/>
          <w:noProof/>
          <w:color w:val="000000"/>
          <w:spacing w:val="-3"/>
          <w:sz w:val="20"/>
        </w:rPr>
        <w:t>consignees),</w:t>
      </w:r>
      <w:r w:rsidRPr="006B5B23">
        <w:rPr>
          <w:rFonts w:ascii="Arial" w:hAnsi="Arial" w:cs="Arial"/>
          <w:noProof/>
          <w:color w:val="000000"/>
          <w:spacing w:val="21"/>
          <w:sz w:val="20"/>
        </w:rPr>
        <w:t> </w:t>
      </w:r>
      <w:r w:rsidRPr="006B5B23">
        <w:rPr>
          <w:rFonts w:ascii="Arial" w:hAnsi="Arial" w:cs="Arial"/>
          <w:noProof/>
          <w:color w:val="000000"/>
          <w:spacing w:val="-2"/>
          <w:sz w:val="20"/>
        </w:rPr>
        <w:t>injury</w:t>
      </w:r>
      <w:r w:rsidRPr="006B5B23">
        <w:rPr>
          <w:rFonts w:ascii="Arial" w:hAnsi="Arial" w:cs="Arial"/>
          <w:noProof/>
          <w:color w:val="000000"/>
          <w:spacing w:val="20"/>
          <w:sz w:val="20"/>
        </w:rPr>
        <w:t> </w:t>
      </w:r>
      <w:r w:rsidRPr="006B5B23">
        <w:rPr>
          <w:rFonts w:ascii="Arial" w:hAnsi="Arial" w:cs="Arial"/>
          <w:noProof/>
          <w:color w:val="000000"/>
          <w:spacing w:val="-2"/>
          <w:sz w:val="20"/>
        </w:rPr>
        <w:t>to</w:t>
      </w:r>
      <w:r w:rsidRPr="006B5B23">
        <w:rPr>
          <w:rFonts w:ascii="Arial" w:hAnsi="Arial" w:cs="Arial"/>
          <w:noProof/>
          <w:color w:val="000000"/>
          <w:spacing w:val="22"/>
          <w:sz w:val="20"/>
        </w:rPr>
        <w:t> </w:t>
      </w:r>
      <w:r w:rsidRPr="006B5B23">
        <w:rPr>
          <w:rFonts w:ascii="Arial" w:hAnsi="Arial" w:cs="Arial"/>
          <w:noProof/>
          <w:color w:val="000000"/>
          <w:spacing w:val="-3"/>
          <w:sz w:val="20"/>
        </w:rPr>
        <w:t>or</w:t>
      </w:r>
      <w:r w:rsidRPr="006B5B23">
        <w:rPr>
          <w:rFonts w:ascii="Arial" w:hAnsi="Arial" w:cs="Arial"/>
          <w:noProof/>
          <w:color w:val="000000"/>
          <w:spacing w:val="22"/>
          <w:sz w:val="20"/>
        </w:rPr>
        <w:t> </w:t>
      </w:r>
      <w:r w:rsidRPr="006B5B23">
        <w:rPr>
          <w:rFonts w:ascii="Arial" w:hAnsi="Arial" w:cs="Arial"/>
          <w:noProof/>
          <w:color w:val="000000"/>
          <w:spacing w:val="-3"/>
          <w:sz w:val="20"/>
        </w:rPr>
        <w:t>death</w:t>
      </w:r>
      <w:r w:rsidRPr="006B5B23">
        <w:rPr>
          <w:rFonts w:ascii="Arial" w:hAnsi="Arial" w:cs="Arial"/>
          <w:noProof/>
          <w:color w:val="000000"/>
          <w:spacing w:val="22"/>
          <w:sz w:val="20"/>
        </w:rPr>
        <w:t> </w:t>
      </w:r>
      <w:r w:rsidRPr="006B5B23">
        <w:rPr>
          <w:rFonts w:ascii="Arial" w:hAnsi="Arial" w:cs="Arial"/>
          <w:noProof/>
          <w:color w:val="000000"/>
          <w:spacing w:val="-2"/>
          <w:sz w:val="20"/>
        </w:rPr>
        <w:t>of</w:t>
      </w:r>
      <w:r w:rsidRPr="006B5B23">
        <w:rPr>
          <w:rFonts w:ascii="Arial" w:hAnsi="Arial" w:cs="Arial"/>
          <w:noProof/>
          <w:color w:val="000000"/>
          <w:spacing w:val="18"/>
          <w:sz w:val="20"/>
        </w:rPr>
        <w:t> </w:t>
      </w:r>
      <w:r w:rsidRPr="006B5B23">
        <w:rPr>
          <w:rFonts w:ascii="Arial" w:hAnsi="Arial" w:cs="Arial"/>
          <w:noProof/>
          <w:color w:val="000000"/>
          <w:spacing w:val="-3"/>
          <w:sz w:val="20"/>
        </w:rPr>
        <w:t>any</w:t>
      </w:r>
      <w:r w:rsidRPr="006B5B23">
        <w:rPr>
          <w:rFonts w:ascii="Arial" w:hAnsi="Arial" w:cs="Arial"/>
          <w:noProof/>
          <w:color w:val="000000"/>
          <w:spacing w:val="20"/>
          <w:sz w:val="20"/>
        </w:rPr>
        <w:t> </w:t>
      </w:r>
      <w:r w:rsidRPr="006B5B23">
        <w:rPr>
          <w:rFonts w:ascii="Arial" w:hAnsi="Arial" w:cs="Arial"/>
          <w:noProof/>
          <w:color w:val="000000"/>
          <w:spacing w:val="-3"/>
          <w:sz w:val="20"/>
        </w:rPr>
        <w:t>person</w:t>
      </w:r>
      <w:r w:rsidRPr="006B5B23">
        <w:rPr>
          <w:rFonts w:ascii="Arial" w:hAnsi="Arial" w:cs="Arial"/>
          <w:noProof/>
          <w:color w:val="000000"/>
          <w:spacing w:val="21"/>
          <w:sz w:val="20"/>
        </w:rPr>
        <w:t> </w:t>
      </w:r>
      <w:r w:rsidRPr="006B5B23">
        <w:rPr>
          <w:rFonts w:ascii="Arial" w:hAnsi="Arial" w:cs="Arial"/>
          <w:noProof/>
          <w:color w:val="000000"/>
          <w:spacing w:val="-3"/>
          <w:sz w:val="20"/>
        </w:rPr>
        <w:t>(including</w:t>
      </w:r>
      <w:r w:rsidRPr="006B5B23">
        <w:rPr>
          <w:rFonts w:ascii="Arial" w:hAnsi="Arial" w:cs="Arial"/>
          <w:noProof/>
          <w:color w:val="000000"/>
          <w:spacing w:val="21"/>
          <w:sz w:val="20"/>
        </w:rPr>
        <w:t> </w:t>
      </w:r>
      <w:r w:rsidRPr="006B5B23">
        <w:rPr>
          <w:rFonts w:ascii="Arial" w:hAnsi="Arial" w:cs="Arial"/>
          <w:noProof/>
          <w:color w:val="000000"/>
          <w:spacing w:val="-3"/>
          <w:sz w:val="20"/>
        </w:rPr>
        <w:t>a</w:t>
      </w:r>
      <w:r w:rsidRPr="006B5B23">
        <w:rPr>
          <w:rFonts w:ascii="Arial" w:hAnsi="Arial" w:cs="Arial"/>
          <w:noProof/>
          <w:color w:val="000000"/>
          <w:spacing w:val="21"/>
          <w:sz w:val="20"/>
        </w:rPr>
        <w:t> </w:t>
      </w:r>
      <w:r w:rsidRPr="006B5B23">
        <w:rPr>
          <w:rFonts w:ascii="Arial" w:hAnsi="Arial" w:cs="Arial"/>
          <w:noProof/>
          <w:color w:val="000000"/>
          <w:spacing w:val="-3"/>
          <w:sz w:val="20"/>
        </w:rPr>
        <w:t>Personnel</w:t>
      </w:r>
      <w:r w:rsidRPr="006B5B23">
        <w:rPr>
          <w:rFonts w:ascii="Arial" w:hAnsi="Arial" w:cs="Arial"/>
          <w:noProof/>
          <w:color w:val="000000"/>
          <w:spacing w:val="21"/>
          <w:sz w:val="20"/>
        </w:rPr>
        <w:t> </w:t>
      </w:r>
      <w:r w:rsidRPr="006B5B23">
        <w:rPr>
          <w:rFonts w:ascii="Arial" w:hAnsi="Arial" w:cs="Arial"/>
          <w:noProof/>
          <w:color w:val="000000"/>
          <w:spacing w:val="-3"/>
          <w:sz w:val="20"/>
        </w:rPr>
        <w:t>or</w:t>
      </w:r>
      <w:r w:rsidRPr="006B5B23">
        <w:rPr>
          <w:rFonts w:ascii="Arial" w:hAnsi="Arial" w:cs="Arial"/>
          <w:noProof/>
          <w:color w:val="000000"/>
          <w:spacing w:val="22"/>
          <w:sz w:val="20"/>
        </w:rPr>
        <w:t> </w:t>
      </w:r>
      <w:r w:rsidRPr="006B5B23">
        <w:rPr>
          <w:rFonts w:ascii="Arial" w:hAnsi="Arial" w:cs="Arial"/>
          <w:noProof/>
          <w:color w:val="000000"/>
          <w:spacing w:val="-3"/>
          <w:sz w:val="20"/>
        </w:rPr>
        <w:t>an</w:t>
      </w:r>
      <w:r w:rsidRPr="006B5B23">
        <w:rPr>
          <w:rFonts w:ascii="Arial" w:hAnsi="Arial" w:cs="Arial"/>
          <w:noProof/>
          <w:color w:val="000000"/>
          <w:spacing w:val="21"/>
          <w:sz w:val="20"/>
        </w:rPr>
        <w:t> </w:t>
      </w:r>
      <w:r w:rsidRPr="006B5B23">
        <w:rPr>
          <w:rFonts w:ascii="Arial" w:hAnsi="Arial" w:cs="Arial"/>
          <w:noProof/>
          <w:color w:val="000000"/>
          <w:spacing w:val="-3"/>
          <w:sz w:val="20"/>
        </w:rPr>
        <w:t>employee</w:t>
      </w:r>
    </w:p>
    <w:p w14:paraId="79720BF7" w14:textId="77777777" w:rsidR="003724CF" w:rsidRPr="006B5B23" w:rsidRDefault="003724CF"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of</w:t>
      </w:r>
      <w:r w:rsidRPr="006B5B23">
        <w:rPr>
          <w:rFonts w:ascii="Arial" w:hAnsi="Arial" w:cs="Arial"/>
          <w:noProof/>
          <w:color w:val="000000"/>
          <w:spacing w:val="10"/>
          <w:sz w:val="20"/>
        </w:rPr>
        <w:t> </w:t>
      </w:r>
      <w:r w:rsidRPr="006B5B23">
        <w:rPr>
          <w:rFonts w:ascii="Arial" w:hAnsi="Arial" w:cs="Arial"/>
          <w:b/>
          <w:noProof/>
          <w:color w:val="000000"/>
          <w:spacing w:val="-4"/>
          <w:sz w:val="20"/>
        </w:rPr>
        <w:t>CONTRACTOR</w:t>
      </w:r>
      <w:r w:rsidRPr="006B5B23">
        <w:rPr>
          <w:rFonts w:ascii="Arial" w:hAnsi="Arial" w:cs="Arial"/>
          <w:noProof/>
          <w:color w:val="000000"/>
          <w:spacing w:val="10"/>
          <w:sz w:val="20"/>
        </w:rPr>
        <w:t> </w:t>
      </w:r>
      <w:r w:rsidRPr="006B5B23">
        <w:rPr>
          <w:rFonts w:ascii="Arial" w:hAnsi="Arial" w:cs="Arial"/>
          <w:noProof/>
          <w:color w:val="000000"/>
          <w:spacing w:val="-3"/>
          <w:sz w:val="20"/>
        </w:rPr>
        <w:t>or</w:t>
      </w:r>
      <w:r w:rsidRPr="006B5B23">
        <w:rPr>
          <w:rFonts w:ascii="Arial" w:hAnsi="Arial" w:cs="Arial"/>
          <w:noProof/>
          <w:color w:val="000000"/>
          <w:spacing w:val="10"/>
          <w:sz w:val="20"/>
        </w:rPr>
        <w:t> </w:t>
      </w:r>
      <w:r w:rsidRPr="006B5B23">
        <w:rPr>
          <w:rFonts w:ascii="Arial" w:hAnsi="Arial" w:cs="Arial"/>
          <w:noProof/>
          <w:color w:val="000000"/>
          <w:spacing w:val="-3"/>
          <w:sz w:val="20"/>
        </w:rPr>
        <w:t>an</w:t>
      </w:r>
      <w:r w:rsidRPr="006B5B23">
        <w:rPr>
          <w:rFonts w:ascii="Arial" w:hAnsi="Arial" w:cs="Arial"/>
          <w:noProof/>
          <w:color w:val="000000"/>
          <w:spacing w:val="11"/>
          <w:sz w:val="20"/>
        </w:rPr>
        <w:t> </w:t>
      </w:r>
      <w:r w:rsidRPr="006B5B23">
        <w:rPr>
          <w:rFonts w:ascii="Arial" w:hAnsi="Arial" w:cs="Arial"/>
          <w:noProof/>
          <w:color w:val="000000"/>
          <w:spacing w:val="-3"/>
          <w:sz w:val="20"/>
        </w:rPr>
        <w:t>Indemnitee),</w:t>
      </w:r>
      <w:r w:rsidRPr="006B5B23">
        <w:rPr>
          <w:rFonts w:ascii="Arial" w:hAnsi="Arial" w:cs="Arial"/>
          <w:noProof/>
          <w:color w:val="000000"/>
          <w:spacing w:val="10"/>
          <w:sz w:val="20"/>
        </w:rPr>
        <w:t> </w:t>
      </w:r>
      <w:r w:rsidRPr="006B5B23">
        <w:rPr>
          <w:rFonts w:ascii="Arial" w:hAnsi="Arial" w:cs="Arial"/>
          <w:noProof/>
          <w:color w:val="000000"/>
          <w:spacing w:val="-3"/>
          <w:sz w:val="20"/>
        </w:rPr>
        <w:t>all</w:t>
      </w:r>
      <w:r w:rsidRPr="006B5B23">
        <w:rPr>
          <w:rFonts w:ascii="Arial" w:hAnsi="Arial" w:cs="Arial"/>
          <w:noProof/>
          <w:color w:val="000000"/>
          <w:spacing w:val="10"/>
          <w:sz w:val="20"/>
        </w:rPr>
        <w:t> </w:t>
      </w:r>
      <w:r w:rsidRPr="006B5B23">
        <w:rPr>
          <w:rFonts w:ascii="Arial" w:hAnsi="Arial" w:cs="Arial"/>
          <w:noProof/>
          <w:color w:val="000000"/>
          <w:spacing w:val="-3"/>
          <w:sz w:val="20"/>
        </w:rPr>
        <w:t>damages,</w:t>
      </w:r>
      <w:r w:rsidRPr="006B5B23">
        <w:rPr>
          <w:rFonts w:ascii="Arial" w:hAnsi="Arial" w:cs="Arial"/>
          <w:noProof/>
          <w:color w:val="000000"/>
          <w:spacing w:val="10"/>
          <w:sz w:val="20"/>
        </w:rPr>
        <w:t> </w:t>
      </w:r>
      <w:r w:rsidRPr="006B5B23">
        <w:rPr>
          <w:rFonts w:ascii="Arial" w:hAnsi="Arial" w:cs="Arial"/>
          <w:noProof/>
          <w:color w:val="000000"/>
          <w:spacing w:val="-2"/>
          <w:sz w:val="20"/>
        </w:rPr>
        <w:t>liabilities,</w:t>
      </w:r>
      <w:r w:rsidRPr="006B5B23">
        <w:rPr>
          <w:rFonts w:ascii="Arial" w:hAnsi="Arial" w:cs="Arial"/>
          <w:noProof/>
          <w:color w:val="000000"/>
          <w:spacing w:val="11"/>
          <w:sz w:val="20"/>
        </w:rPr>
        <w:t> </w:t>
      </w:r>
      <w:r w:rsidRPr="006B5B23">
        <w:rPr>
          <w:rFonts w:ascii="Arial" w:hAnsi="Arial" w:cs="Arial"/>
          <w:noProof/>
          <w:color w:val="000000"/>
          <w:spacing w:val="-3"/>
          <w:sz w:val="20"/>
        </w:rPr>
        <w:t>costs</w:t>
      </w:r>
      <w:r w:rsidRPr="006B5B23">
        <w:rPr>
          <w:rFonts w:ascii="Arial" w:hAnsi="Arial" w:cs="Arial"/>
          <w:noProof/>
          <w:color w:val="000000"/>
          <w:spacing w:val="10"/>
          <w:sz w:val="20"/>
        </w:rPr>
        <w:t> </w:t>
      </w:r>
      <w:r w:rsidRPr="006B5B23">
        <w:rPr>
          <w:rFonts w:ascii="Arial" w:hAnsi="Arial" w:cs="Arial"/>
          <w:noProof/>
          <w:color w:val="000000"/>
          <w:spacing w:val="-2"/>
          <w:sz w:val="20"/>
        </w:rPr>
        <w:t>(including</w:t>
      </w:r>
      <w:r w:rsidRPr="006B5B23">
        <w:rPr>
          <w:rFonts w:ascii="Arial" w:hAnsi="Arial" w:cs="Arial"/>
          <w:noProof/>
          <w:color w:val="000000"/>
          <w:spacing w:val="10"/>
          <w:sz w:val="20"/>
        </w:rPr>
        <w:t> </w:t>
      </w:r>
      <w:r w:rsidRPr="006B5B23">
        <w:rPr>
          <w:rFonts w:ascii="Arial" w:hAnsi="Arial" w:cs="Arial"/>
          <w:noProof/>
          <w:color w:val="000000"/>
          <w:spacing w:val="-2"/>
          <w:sz w:val="20"/>
        </w:rPr>
        <w:t>legal</w:t>
      </w:r>
      <w:r w:rsidRPr="006B5B23">
        <w:rPr>
          <w:rFonts w:ascii="Arial" w:hAnsi="Arial" w:cs="Arial"/>
          <w:noProof/>
          <w:color w:val="000000"/>
          <w:spacing w:val="8"/>
          <w:sz w:val="20"/>
        </w:rPr>
        <w:t> </w:t>
      </w:r>
      <w:r w:rsidRPr="006B5B23">
        <w:rPr>
          <w:rFonts w:ascii="Arial" w:hAnsi="Arial" w:cs="Arial"/>
          <w:noProof/>
          <w:color w:val="000000"/>
          <w:spacing w:val="-2"/>
          <w:sz w:val="20"/>
        </w:rPr>
        <w:t>costs</w:t>
      </w:r>
    </w:p>
    <w:p w14:paraId="2741FD51" w14:textId="77777777" w:rsidR="003724CF" w:rsidRPr="006B5B23" w:rsidRDefault="003724CF"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on</w:t>
      </w:r>
      <w:r w:rsidRPr="006B5B23">
        <w:rPr>
          <w:rFonts w:ascii="Arial" w:hAnsi="Arial" w:cs="Arial"/>
          <w:noProof/>
          <w:color w:val="000000"/>
          <w:w w:val="253"/>
          <w:sz w:val="20"/>
        </w:rPr>
        <w:t> </w:t>
      </w:r>
      <w:r w:rsidRPr="006B5B23">
        <w:rPr>
          <w:rFonts w:ascii="Arial" w:hAnsi="Arial" w:cs="Arial"/>
          <w:noProof/>
          <w:color w:val="000000"/>
          <w:spacing w:val="-3"/>
          <w:sz w:val="20"/>
        </w:rPr>
        <w:t>a</w:t>
      </w:r>
      <w:r w:rsidRPr="006B5B23">
        <w:rPr>
          <w:rFonts w:ascii="Arial" w:hAnsi="Arial" w:cs="Arial"/>
          <w:noProof/>
          <w:color w:val="000000"/>
          <w:w w:val="256"/>
          <w:sz w:val="20"/>
        </w:rPr>
        <w:t> </w:t>
      </w:r>
      <w:r w:rsidRPr="006B5B23">
        <w:rPr>
          <w:rFonts w:ascii="Arial" w:hAnsi="Arial" w:cs="Arial"/>
          <w:noProof/>
          <w:color w:val="000000"/>
          <w:spacing w:val="-2"/>
          <w:sz w:val="20"/>
        </w:rPr>
        <w:t>full</w:t>
      </w:r>
      <w:r w:rsidRPr="006B5B23">
        <w:rPr>
          <w:rFonts w:ascii="Arial" w:hAnsi="Arial" w:cs="Arial"/>
          <w:noProof/>
          <w:color w:val="000000"/>
          <w:w w:val="255"/>
          <w:sz w:val="20"/>
        </w:rPr>
        <w:t> </w:t>
      </w:r>
      <w:r w:rsidRPr="006B5B23">
        <w:rPr>
          <w:rFonts w:ascii="Arial" w:hAnsi="Arial" w:cs="Arial"/>
          <w:noProof/>
          <w:color w:val="000000"/>
          <w:spacing w:val="-3"/>
          <w:sz w:val="20"/>
        </w:rPr>
        <w:t>indemnity</w:t>
      </w:r>
      <w:r w:rsidRPr="006B5B23">
        <w:rPr>
          <w:rFonts w:ascii="Arial" w:hAnsi="Arial" w:cs="Arial"/>
          <w:noProof/>
          <w:color w:val="000000"/>
          <w:w w:val="253"/>
          <w:sz w:val="20"/>
        </w:rPr>
        <w:t> </w:t>
      </w:r>
      <w:r w:rsidRPr="006B5B23">
        <w:rPr>
          <w:rFonts w:ascii="Arial" w:hAnsi="Arial" w:cs="Arial"/>
          <w:noProof/>
          <w:color w:val="000000"/>
          <w:spacing w:val="-3"/>
          <w:sz w:val="20"/>
        </w:rPr>
        <w:t>basis),</w:t>
      </w:r>
      <w:r w:rsidRPr="006B5B23">
        <w:rPr>
          <w:rFonts w:ascii="Arial" w:hAnsi="Arial" w:cs="Arial"/>
          <w:noProof/>
          <w:color w:val="000000"/>
          <w:w w:val="256"/>
          <w:sz w:val="20"/>
        </w:rPr>
        <w:t> </w:t>
      </w:r>
      <w:r w:rsidRPr="006B5B23">
        <w:rPr>
          <w:rFonts w:ascii="Arial" w:hAnsi="Arial" w:cs="Arial"/>
          <w:noProof/>
          <w:color w:val="000000"/>
          <w:spacing w:val="-3"/>
          <w:sz w:val="20"/>
        </w:rPr>
        <w:t>damages,</w:t>
      </w:r>
      <w:r w:rsidRPr="006B5B23">
        <w:rPr>
          <w:rFonts w:ascii="Arial" w:hAnsi="Arial" w:cs="Arial"/>
          <w:noProof/>
          <w:color w:val="000000"/>
          <w:w w:val="256"/>
          <w:sz w:val="20"/>
        </w:rPr>
        <w:t> </w:t>
      </w:r>
      <w:r w:rsidRPr="006B5B23">
        <w:rPr>
          <w:rFonts w:ascii="Arial" w:hAnsi="Arial" w:cs="Arial"/>
          <w:noProof/>
          <w:color w:val="000000"/>
          <w:spacing w:val="-3"/>
          <w:sz w:val="20"/>
        </w:rPr>
        <w:t>fines</w:t>
      </w:r>
      <w:r w:rsidRPr="006B5B23">
        <w:rPr>
          <w:rFonts w:ascii="Arial" w:hAnsi="Arial" w:cs="Arial"/>
          <w:noProof/>
          <w:color w:val="000000"/>
          <w:w w:val="253"/>
          <w:sz w:val="20"/>
        </w:rPr>
        <w:t> </w:t>
      </w:r>
      <w:r w:rsidRPr="006B5B23">
        <w:rPr>
          <w:rFonts w:ascii="Arial" w:hAnsi="Arial" w:cs="Arial"/>
          <w:noProof/>
          <w:color w:val="000000"/>
          <w:spacing w:val="-3"/>
          <w:sz w:val="20"/>
        </w:rPr>
        <w:t>and</w:t>
      </w:r>
      <w:r w:rsidRPr="006B5B23">
        <w:rPr>
          <w:rFonts w:ascii="Arial" w:hAnsi="Arial" w:cs="Arial"/>
          <w:noProof/>
          <w:color w:val="000000"/>
          <w:w w:val="256"/>
          <w:sz w:val="20"/>
        </w:rPr>
        <w:t> </w:t>
      </w:r>
      <w:r w:rsidRPr="006B5B23">
        <w:rPr>
          <w:rFonts w:ascii="Arial" w:hAnsi="Arial" w:cs="Arial"/>
          <w:noProof/>
          <w:color w:val="000000"/>
          <w:spacing w:val="-3"/>
          <w:sz w:val="20"/>
        </w:rPr>
        <w:t>penalties</w:t>
      </w:r>
      <w:r w:rsidRPr="006B5B23">
        <w:rPr>
          <w:rFonts w:ascii="Arial" w:hAnsi="Arial" w:cs="Arial"/>
          <w:noProof/>
          <w:color w:val="000000"/>
          <w:w w:val="253"/>
          <w:sz w:val="20"/>
        </w:rPr>
        <w:t> </w:t>
      </w:r>
      <w:r w:rsidRPr="006B5B23">
        <w:rPr>
          <w:rFonts w:ascii="Arial" w:hAnsi="Arial" w:cs="Arial"/>
          <w:noProof/>
          <w:color w:val="000000"/>
          <w:spacing w:val="-2"/>
          <w:sz w:val="20"/>
        </w:rPr>
        <w:t>(including</w:t>
      </w:r>
      <w:r w:rsidRPr="006B5B23">
        <w:rPr>
          <w:rFonts w:ascii="Arial" w:hAnsi="Arial" w:cs="Arial"/>
          <w:noProof/>
          <w:color w:val="000000"/>
          <w:w w:val="256"/>
          <w:sz w:val="20"/>
        </w:rPr>
        <w:t> </w:t>
      </w:r>
      <w:r w:rsidRPr="006B5B23">
        <w:rPr>
          <w:rFonts w:ascii="Arial" w:hAnsi="Arial" w:cs="Arial"/>
          <w:noProof/>
          <w:color w:val="000000"/>
          <w:spacing w:val="-3"/>
          <w:sz w:val="20"/>
        </w:rPr>
        <w:t>those</w:t>
      </w:r>
      <w:r w:rsidRPr="006B5B23">
        <w:rPr>
          <w:rFonts w:ascii="Arial" w:hAnsi="Arial" w:cs="Arial"/>
          <w:noProof/>
          <w:color w:val="000000"/>
          <w:w w:val="253"/>
          <w:sz w:val="20"/>
        </w:rPr>
        <w:t> </w:t>
      </w:r>
      <w:r w:rsidRPr="006B5B23">
        <w:rPr>
          <w:rFonts w:ascii="Arial" w:hAnsi="Arial" w:cs="Arial"/>
          <w:noProof/>
          <w:color w:val="000000"/>
          <w:spacing w:val="-3"/>
          <w:sz w:val="20"/>
        </w:rPr>
        <w:t>paid</w:t>
      </w:r>
      <w:r w:rsidRPr="006B5B23">
        <w:rPr>
          <w:rFonts w:ascii="Arial" w:hAnsi="Arial" w:cs="Arial"/>
          <w:noProof/>
          <w:color w:val="000000"/>
          <w:w w:val="253"/>
          <w:sz w:val="20"/>
        </w:rPr>
        <w:t> </w:t>
      </w:r>
      <w:r w:rsidRPr="006B5B23">
        <w:rPr>
          <w:rFonts w:ascii="Arial" w:hAnsi="Arial" w:cs="Arial"/>
          <w:noProof/>
          <w:color w:val="000000"/>
          <w:spacing w:val="-3"/>
          <w:sz w:val="20"/>
        </w:rPr>
        <w:t>by</w:t>
      </w:r>
    </w:p>
    <w:p w14:paraId="299FC632" w14:textId="77777777" w:rsidR="003724CF" w:rsidRPr="006B5B23" w:rsidRDefault="003724CF" w:rsidP="009E4D6D">
      <w:pPr>
        <w:spacing w:after="0" w:line="240" w:lineRule="auto"/>
        <w:ind w:left="63" w:firstLine="678"/>
        <w:jc w:val="both"/>
        <w:rPr>
          <w:rFonts w:ascii="Arial" w:hAnsi="Arial" w:cs="Arial"/>
          <w:sz w:val="20"/>
        </w:rPr>
      </w:pPr>
      <w:r w:rsidRPr="006B5B23">
        <w:rPr>
          <w:rFonts w:ascii="Arial" w:hAnsi="Arial" w:cs="Arial"/>
          <w:b/>
          <w:noProof/>
          <w:color w:val="000000"/>
          <w:spacing w:val="-3"/>
          <w:sz w:val="20"/>
        </w:rPr>
        <w:t>SINOPEC</w:t>
      </w:r>
      <w:r w:rsidRPr="006B5B23">
        <w:rPr>
          <w:rFonts w:ascii="Arial" w:hAnsi="Arial" w:cs="Arial"/>
          <w:noProof/>
          <w:color w:val="000000"/>
          <w:spacing w:val="18"/>
          <w:sz w:val="20"/>
        </w:rPr>
        <w:t> </w:t>
      </w:r>
      <w:r w:rsidRPr="006B5B23">
        <w:rPr>
          <w:rFonts w:ascii="Arial" w:hAnsi="Arial" w:cs="Arial"/>
          <w:noProof/>
          <w:color w:val="000000"/>
          <w:spacing w:val="-3"/>
          <w:sz w:val="20"/>
        </w:rPr>
        <w:t>on</w:t>
      </w:r>
      <w:r w:rsidRPr="006B5B23">
        <w:rPr>
          <w:rFonts w:ascii="Arial" w:hAnsi="Arial" w:cs="Arial"/>
          <w:noProof/>
          <w:color w:val="000000"/>
          <w:spacing w:val="21"/>
          <w:sz w:val="20"/>
        </w:rPr>
        <w:t> </w:t>
      </w:r>
      <w:r w:rsidRPr="006B5B23">
        <w:rPr>
          <w:rFonts w:ascii="Arial" w:hAnsi="Arial" w:cs="Arial"/>
          <w:noProof/>
          <w:color w:val="000000"/>
          <w:spacing w:val="-3"/>
          <w:sz w:val="20"/>
        </w:rPr>
        <w:t>the</w:t>
      </w:r>
      <w:r w:rsidRPr="006B5B23">
        <w:rPr>
          <w:rFonts w:ascii="Arial" w:hAnsi="Arial" w:cs="Arial"/>
          <w:noProof/>
          <w:color w:val="000000"/>
          <w:spacing w:val="19"/>
          <w:sz w:val="20"/>
        </w:rPr>
        <w:t> </w:t>
      </w:r>
      <w:r w:rsidRPr="006B5B23">
        <w:rPr>
          <w:rFonts w:ascii="Arial" w:hAnsi="Arial" w:cs="Arial"/>
          <w:noProof/>
          <w:color w:val="000000"/>
          <w:spacing w:val="-3"/>
          <w:sz w:val="20"/>
        </w:rPr>
        <w:t>advice</w:t>
      </w:r>
      <w:r w:rsidRPr="006B5B23">
        <w:rPr>
          <w:rFonts w:ascii="Arial" w:hAnsi="Arial" w:cs="Arial"/>
          <w:noProof/>
          <w:color w:val="000000"/>
          <w:spacing w:val="18"/>
          <w:sz w:val="20"/>
        </w:rPr>
        <w:t> </w:t>
      </w:r>
      <w:r w:rsidRPr="006B5B23">
        <w:rPr>
          <w:rFonts w:ascii="Arial" w:hAnsi="Arial" w:cs="Arial"/>
          <w:noProof/>
          <w:color w:val="000000"/>
          <w:spacing w:val="-2"/>
          <w:sz w:val="20"/>
        </w:rPr>
        <w:t>of</w:t>
      </w:r>
      <w:r w:rsidRPr="006B5B23">
        <w:rPr>
          <w:rFonts w:ascii="Arial" w:hAnsi="Arial" w:cs="Arial"/>
          <w:noProof/>
          <w:color w:val="000000"/>
          <w:spacing w:val="18"/>
          <w:sz w:val="20"/>
        </w:rPr>
        <w:t> </w:t>
      </w:r>
      <w:r w:rsidRPr="006B5B23">
        <w:rPr>
          <w:rFonts w:ascii="Arial" w:hAnsi="Arial" w:cs="Arial"/>
          <w:noProof/>
          <w:color w:val="000000"/>
          <w:spacing w:val="-2"/>
          <w:sz w:val="20"/>
        </w:rPr>
        <w:t>its</w:t>
      </w:r>
      <w:r w:rsidRPr="006B5B23">
        <w:rPr>
          <w:rFonts w:ascii="Arial" w:hAnsi="Arial" w:cs="Arial"/>
          <w:noProof/>
          <w:color w:val="000000"/>
          <w:spacing w:val="19"/>
          <w:sz w:val="20"/>
        </w:rPr>
        <w:t> </w:t>
      </w:r>
      <w:r w:rsidRPr="006B5B23">
        <w:rPr>
          <w:rFonts w:ascii="Arial" w:hAnsi="Arial" w:cs="Arial"/>
          <w:noProof/>
          <w:color w:val="000000"/>
          <w:spacing w:val="-3"/>
          <w:sz w:val="20"/>
        </w:rPr>
        <w:t>legal</w:t>
      </w:r>
      <w:r w:rsidRPr="006B5B23">
        <w:rPr>
          <w:rFonts w:ascii="Arial" w:hAnsi="Arial" w:cs="Arial"/>
          <w:noProof/>
          <w:color w:val="000000"/>
          <w:spacing w:val="18"/>
          <w:sz w:val="20"/>
        </w:rPr>
        <w:t> </w:t>
      </w:r>
      <w:r w:rsidRPr="006B5B23">
        <w:rPr>
          <w:rFonts w:ascii="Arial" w:hAnsi="Arial" w:cs="Arial"/>
          <w:noProof/>
          <w:color w:val="000000"/>
          <w:spacing w:val="-3"/>
          <w:sz w:val="20"/>
        </w:rPr>
        <w:t>advisers</w:t>
      </w:r>
      <w:r w:rsidRPr="006B5B23">
        <w:rPr>
          <w:rFonts w:ascii="Arial" w:hAnsi="Arial" w:cs="Arial"/>
          <w:noProof/>
          <w:color w:val="000000"/>
          <w:spacing w:val="18"/>
          <w:sz w:val="20"/>
        </w:rPr>
        <w:t> </w:t>
      </w:r>
      <w:r w:rsidRPr="006B5B23">
        <w:rPr>
          <w:rFonts w:ascii="Arial" w:hAnsi="Arial" w:cs="Arial"/>
          <w:noProof/>
          <w:color w:val="000000"/>
          <w:spacing w:val="-3"/>
          <w:sz w:val="20"/>
        </w:rPr>
        <w:t>to</w:t>
      </w:r>
      <w:r w:rsidRPr="006B5B23">
        <w:rPr>
          <w:rFonts w:ascii="Arial" w:hAnsi="Arial" w:cs="Arial"/>
          <w:noProof/>
          <w:color w:val="000000"/>
          <w:spacing w:val="20"/>
          <w:sz w:val="20"/>
        </w:rPr>
        <w:t> </w:t>
      </w:r>
      <w:r w:rsidRPr="006B5B23">
        <w:rPr>
          <w:rFonts w:ascii="Arial" w:hAnsi="Arial" w:cs="Arial"/>
          <w:noProof/>
          <w:color w:val="000000"/>
          <w:spacing w:val="-3"/>
          <w:sz w:val="20"/>
        </w:rPr>
        <w:t>compromise</w:t>
      </w:r>
      <w:r w:rsidRPr="006B5B23">
        <w:rPr>
          <w:rFonts w:ascii="Arial" w:hAnsi="Arial" w:cs="Arial"/>
          <w:noProof/>
          <w:color w:val="000000"/>
          <w:spacing w:val="18"/>
          <w:sz w:val="20"/>
        </w:rPr>
        <w:t> </w:t>
      </w:r>
      <w:r w:rsidRPr="006B5B23">
        <w:rPr>
          <w:rFonts w:ascii="Arial" w:hAnsi="Arial" w:cs="Arial"/>
          <w:noProof/>
          <w:color w:val="000000"/>
          <w:spacing w:val="-2"/>
          <w:sz w:val="20"/>
        </w:rPr>
        <w:t>or</w:t>
      </w:r>
      <w:r w:rsidRPr="006B5B23">
        <w:rPr>
          <w:rFonts w:ascii="Arial" w:hAnsi="Arial" w:cs="Arial"/>
          <w:noProof/>
          <w:color w:val="000000"/>
          <w:spacing w:val="19"/>
          <w:sz w:val="20"/>
        </w:rPr>
        <w:t> </w:t>
      </w:r>
      <w:r w:rsidRPr="006B5B23">
        <w:rPr>
          <w:rFonts w:ascii="Arial" w:hAnsi="Arial" w:cs="Arial"/>
          <w:noProof/>
          <w:color w:val="000000"/>
          <w:spacing w:val="-2"/>
          <w:sz w:val="20"/>
        </w:rPr>
        <w:t>settle</w:t>
      </w:r>
      <w:r w:rsidRPr="006B5B23">
        <w:rPr>
          <w:rFonts w:ascii="Arial" w:hAnsi="Arial" w:cs="Arial"/>
          <w:noProof/>
          <w:color w:val="000000"/>
          <w:spacing w:val="18"/>
          <w:sz w:val="20"/>
        </w:rPr>
        <w:t> </w:t>
      </w:r>
      <w:r w:rsidRPr="006B5B23">
        <w:rPr>
          <w:rFonts w:ascii="Arial" w:hAnsi="Arial" w:cs="Arial"/>
          <w:noProof/>
          <w:color w:val="000000"/>
          <w:spacing w:val="-3"/>
          <w:sz w:val="20"/>
        </w:rPr>
        <w:t>any</w:t>
      </w:r>
      <w:r w:rsidRPr="006B5B23">
        <w:rPr>
          <w:rFonts w:ascii="Arial" w:hAnsi="Arial" w:cs="Arial"/>
          <w:noProof/>
          <w:color w:val="000000"/>
          <w:spacing w:val="19"/>
          <w:sz w:val="20"/>
        </w:rPr>
        <w:t> </w:t>
      </w:r>
      <w:r w:rsidRPr="006B5B23">
        <w:rPr>
          <w:rFonts w:ascii="Arial" w:hAnsi="Arial" w:cs="Arial"/>
          <w:noProof/>
          <w:color w:val="000000"/>
          <w:spacing w:val="-2"/>
          <w:sz w:val="20"/>
        </w:rPr>
        <w:t>claim),</w:t>
      </w:r>
      <w:r w:rsidRPr="006B5B23">
        <w:rPr>
          <w:rFonts w:ascii="Arial" w:hAnsi="Arial" w:cs="Arial"/>
          <w:noProof/>
          <w:color w:val="000000"/>
          <w:spacing w:val="20"/>
          <w:sz w:val="20"/>
        </w:rPr>
        <w:t> </w:t>
      </w:r>
      <w:r w:rsidRPr="006B5B23">
        <w:rPr>
          <w:rFonts w:ascii="Arial" w:hAnsi="Arial" w:cs="Arial"/>
          <w:noProof/>
          <w:color w:val="000000"/>
          <w:spacing w:val="-3"/>
          <w:sz w:val="20"/>
        </w:rPr>
        <w:t>costs</w:t>
      </w:r>
      <w:r w:rsidRPr="006B5B23">
        <w:rPr>
          <w:rFonts w:ascii="Arial" w:hAnsi="Arial" w:cs="Arial"/>
          <w:noProof/>
          <w:color w:val="000000"/>
          <w:spacing w:val="18"/>
          <w:sz w:val="20"/>
        </w:rPr>
        <w:t> </w:t>
      </w:r>
      <w:r w:rsidRPr="006B5B23">
        <w:rPr>
          <w:rFonts w:ascii="Arial" w:hAnsi="Arial" w:cs="Arial"/>
          <w:noProof/>
          <w:color w:val="000000"/>
          <w:spacing w:val="-3"/>
          <w:sz w:val="20"/>
        </w:rPr>
        <w:t>of</w:t>
      </w:r>
    </w:p>
    <w:p w14:paraId="718347B9" w14:textId="77777777" w:rsidR="003724CF" w:rsidRPr="00B83794" w:rsidRDefault="003724CF" w:rsidP="009E4D6D">
      <w:pPr>
        <w:spacing w:after="0" w:line="240" w:lineRule="auto"/>
        <w:ind w:left="63" w:firstLine="678"/>
        <w:jc w:val="both"/>
        <w:rPr>
          <w:rFonts w:ascii="Arial" w:eastAsia="宋体" w:hAnsi="Arial" w:cs="Arial"/>
          <w:sz w:val="20"/>
        </w:rPr>
      </w:pPr>
      <w:r w:rsidRPr="006B5B23">
        <w:rPr>
          <w:rFonts w:ascii="Arial" w:hAnsi="Arial" w:cs="Arial"/>
          <w:noProof/>
          <w:color w:val="000000"/>
          <w:spacing w:val="-3"/>
          <w:sz w:val="20"/>
        </w:rPr>
        <w:t>any</w:t>
      </w:r>
      <w:r w:rsidRPr="006B5B23">
        <w:rPr>
          <w:rFonts w:ascii="Arial" w:hAnsi="Arial" w:cs="Arial"/>
          <w:noProof/>
          <w:color w:val="000000"/>
          <w:spacing w:val="18"/>
          <w:sz w:val="20"/>
        </w:rPr>
        <w:t> </w:t>
      </w:r>
      <w:r w:rsidRPr="006B5B23">
        <w:rPr>
          <w:rFonts w:ascii="Arial" w:hAnsi="Arial" w:cs="Arial"/>
          <w:noProof/>
          <w:color w:val="000000"/>
          <w:spacing w:val="-3"/>
          <w:sz w:val="20"/>
        </w:rPr>
        <w:t>environment</w:t>
      </w:r>
      <w:r w:rsidRPr="006B5B23">
        <w:rPr>
          <w:rFonts w:ascii="Arial" w:hAnsi="Arial" w:cs="Arial"/>
          <w:noProof/>
          <w:color w:val="000000"/>
          <w:spacing w:val="18"/>
          <w:sz w:val="20"/>
        </w:rPr>
        <w:t> </w:t>
      </w:r>
      <w:r w:rsidRPr="006B5B23">
        <w:rPr>
          <w:rFonts w:ascii="Arial" w:hAnsi="Arial" w:cs="Arial"/>
          <w:noProof/>
          <w:color w:val="000000"/>
          <w:spacing w:val="-2"/>
          <w:sz w:val="20"/>
        </w:rPr>
        <w:t>audit</w:t>
      </w:r>
      <w:r w:rsidRPr="006B5B23">
        <w:rPr>
          <w:rFonts w:ascii="Arial" w:hAnsi="Arial" w:cs="Arial"/>
          <w:noProof/>
          <w:color w:val="000000"/>
          <w:spacing w:val="19"/>
          <w:sz w:val="20"/>
        </w:rPr>
        <w:t> </w:t>
      </w:r>
      <w:r w:rsidRPr="006B5B23">
        <w:rPr>
          <w:rFonts w:ascii="Arial" w:hAnsi="Arial" w:cs="Arial"/>
          <w:noProof/>
          <w:color w:val="000000"/>
          <w:spacing w:val="-3"/>
          <w:sz w:val="20"/>
        </w:rPr>
        <w:t>and</w:t>
      </w:r>
      <w:r w:rsidRPr="006B5B23">
        <w:rPr>
          <w:rFonts w:ascii="Arial" w:hAnsi="Arial" w:cs="Arial"/>
          <w:noProof/>
          <w:color w:val="000000"/>
          <w:spacing w:val="19"/>
          <w:sz w:val="20"/>
        </w:rPr>
        <w:t> </w:t>
      </w:r>
      <w:r w:rsidRPr="006B5B23">
        <w:rPr>
          <w:rFonts w:ascii="Arial" w:hAnsi="Arial" w:cs="Arial"/>
          <w:noProof/>
          <w:color w:val="000000"/>
          <w:spacing w:val="-3"/>
          <w:sz w:val="20"/>
        </w:rPr>
        <w:t>clean-up,</w:t>
      </w:r>
      <w:r w:rsidRPr="006B5B23">
        <w:rPr>
          <w:rFonts w:ascii="Arial" w:hAnsi="Arial" w:cs="Arial"/>
          <w:noProof/>
          <w:color w:val="000000"/>
          <w:spacing w:val="18"/>
          <w:sz w:val="20"/>
        </w:rPr>
        <w:t> </w:t>
      </w:r>
      <w:r w:rsidRPr="006B5B23">
        <w:rPr>
          <w:rFonts w:ascii="Arial" w:hAnsi="Arial" w:cs="Arial"/>
          <w:noProof/>
          <w:color w:val="000000"/>
          <w:spacing w:val="-3"/>
          <w:sz w:val="20"/>
        </w:rPr>
        <w:t>loss</w:t>
      </w:r>
      <w:r w:rsidRPr="006B5B23">
        <w:rPr>
          <w:rFonts w:ascii="Arial" w:hAnsi="Arial" w:cs="Arial"/>
          <w:noProof/>
          <w:color w:val="000000"/>
          <w:spacing w:val="18"/>
          <w:sz w:val="20"/>
        </w:rPr>
        <w:t> </w:t>
      </w:r>
      <w:r w:rsidRPr="006B5B23">
        <w:rPr>
          <w:rFonts w:ascii="Arial" w:hAnsi="Arial" w:cs="Arial"/>
          <w:noProof/>
          <w:color w:val="000000"/>
          <w:spacing w:val="-3"/>
          <w:sz w:val="20"/>
        </w:rPr>
        <w:t>or</w:t>
      </w:r>
      <w:r w:rsidRPr="006B5B23">
        <w:rPr>
          <w:rFonts w:ascii="Arial" w:hAnsi="Arial" w:cs="Arial"/>
          <w:noProof/>
          <w:color w:val="000000"/>
          <w:spacing w:val="18"/>
          <w:sz w:val="20"/>
        </w:rPr>
        <w:t> </w:t>
      </w:r>
      <w:r w:rsidRPr="006B5B23">
        <w:rPr>
          <w:rFonts w:ascii="Arial" w:hAnsi="Arial" w:cs="Arial"/>
          <w:noProof/>
          <w:color w:val="000000"/>
          <w:spacing w:val="-3"/>
          <w:sz w:val="20"/>
        </w:rPr>
        <w:t>damage</w:t>
      </w:r>
      <w:r w:rsidRPr="006B5B23">
        <w:rPr>
          <w:rFonts w:ascii="Arial" w:hAnsi="Arial" w:cs="Arial"/>
          <w:noProof/>
          <w:color w:val="000000"/>
          <w:spacing w:val="19"/>
          <w:sz w:val="20"/>
        </w:rPr>
        <w:t> </w:t>
      </w:r>
      <w:r w:rsidRPr="006B5B23">
        <w:rPr>
          <w:rFonts w:ascii="Arial" w:hAnsi="Arial" w:cs="Arial"/>
          <w:noProof/>
          <w:color w:val="000000"/>
          <w:spacing w:val="-2"/>
          <w:sz w:val="20"/>
        </w:rPr>
        <w:t>to</w:t>
      </w:r>
      <w:r w:rsidRPr="006B5B23">
        <w:rPr>
          <w:rFonts w:ascii="Arial" w:hAnsi="Arial" w:cs="Arial"/>
          <w:noProof/>
          <w:color w:val="000000"/>
          <w:spacing w:val="18"/>
          <w:sz w:val="20"/>
        </w:rPr>
        <w:t> </w:t>
      </w:r>
      <w:r w:rsidRPr="006B5B23">
        <w:rPr>
          <w:rFonts w:ascii="Arial" w:hAnsi="Arial" w:cs="Arial"/>
          <w:noProof/>
          <w:color w:val="000000"/>
          <w:spacing w:val="-3"/>
          <w:sz w:val="20"/>
        </w:rPr>
        <w:t>Products,</w:t>
      </w:r>
      <w:r w:rsidRPr="006B5B23">
        <w:rPr>
          <w:rFonts w:ascii="Arial" w:hAnsi="Arial" w:cs="Arial"/>
          <w:noProof/>
          <w:color w:val="000000"/>
          <w:spacing w:val="19"/>
          <w:sz w:val="20"/>
        </w:rPr>
        <w:t> </w:t>
      </w:r>
      <w:r w:rsidRPr="006B5B23">
        <w:rPr>
          <w:rFonts w:ascii="Arial" w:hAnsi="Arial" w:cs="Arial"/>
          <w:noProof/>
          <w:color w:val="000000"/>
          <w:spacing w:val="-2"/>
          <w:sz w:val="20"/>
        </w:rPr>
        <w:t>failure,</w:t>
      </w:r>
      <w:r w:rsidRPr="006B5B23">
        <w:rPr>
          <w:rFonts w:ascii="Arial" w:hAnsi="Arial" w:cs="Arial"/>
          <w:noProof/>
          <w:color w:val="000000"/>
          <w:spacing w:val="19"/>
          <w:sz w:val="20"/>
        </w:rPr>
        <w:t> </w:t>
      </w:r>
      <w:r w:rsidRPr="006B5B23">
        <w:rPr>
          <w:rFonts w:ascii="Arial" w:hAnsi="Arial" w:cs="Arial"/>
          <w:noProof/>
          <w:color w:val="000000"/>
          <w:spacing w:val="-3"/>
          <w:sz w:val="20"/>
        </w:rPr>
        <w:t>delay</w:t>
      </w:r>
      <w:r w:rsidRPr="006B5B23">
        <w:rPr>
          <w:rFonts w:ascii="Arial" w:hAnsi="Arial" w:cs="Arial"/>
          <w:noProof/>
          <w:color w:val="000000"/>
          <w:spacing w:val="18"/>
          <w:sz w:val="20"/>
        </w:rPr>
        <w:t> </w:t>
      </w:r>
      <w:r w:rsidRPr="006B5B23">
        <w:rPr>
          <w:rFonts w:ascii="Arial" w:hAnsi="Arial" w:cs="Arial"/>
          <w:noProof/>
          <w:color w:val="000000"/>
          <w:spacing w:val="-3"/>
          <w:sz w:val="20"/>
        </w:rPr>
        <w:t>or</w:t>
      </w:r>
      <w:r w:rsidRPr="006B5B23">
        <w:rPr>
          <w:rFonts w:ascii="Arial" w:hAnsi="Arial" w:cs="Arial"/>
          <w:noProof/>
          <w:color w:val="000000"/>
          <w:spacing w:val="21"/>
          <w:sz w:val="20"/>
        </w:rPr>
        <w:t> </w:t>
      </w:r>
      <w:r w:rsidRPr="006B5B23">
        <w:rPr>
          <w:rFonts w:ascii="Arial" w:hAnsi="Arial" w:cs="Arial"/>
          <w:noProof/>
          <w:color w:val="000000"/>
          <w:spacing w:val="-2"/>
          <w:sz w:val="20"/>
        </w:rPr>
        <w:t>error</w:t>
      </w:r>
    </w:p>
    <w:p w14:paraId="5463830F" w14:textId="77777777" w:rsidR="003724CF" w:rsidRPr="006B5B23" w:rsidRDefault="003724CF"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in</w:t>
      </w:r>
      <w:r w:rsidRPr="006B5B23">
        <w:rPr>
          <w:rFonts w:ascii="Arial" w:hAnsi="Arial" w:cs="Arial"/>
          <w:noProof/>
          <w:color w:val="000000"/>
          <w:w w:val="299"/>
          <w:sz w:val="20"/>
        </w:rPr>
        <w:t> </w:t>
      </w:r>
      <w:r w:rsidRPr="006B5B23">
        <w:rPr>
          <w:rFonts w:ascii="Arial" w:hAnsi="Arial" w:cs="Arial"/>
          <w:noProof/>
          <w:color w:val="000000"/>
          <w:spacing w:val="-3"/>
          <w:sz w:val="20"/>
        </w:rPr>
        <w:t>delivery</w:t>
      </w:r>
      <w:r w:rsidRPr="006B5B23">
        <w:rPr>
          <w:rFonts w:ascii="Arial" w:hAnsi="Arial" w:cs="Arial"/>
          <w:noProof/>
          <w:color w:val="000000"/>
          <w:w w:val="299"/>
          <w:sz w:val="20"/>
        </w:rPr>
        <w:t> </w:t>
      </w:r>
      <w:r w:rsidRPr="006B5B23">
        <w:rPr>
          <w:rFonts w:ascii="Arial" w:hAnsi="Arial" w:cs="Arial"/>
          <w:noProof/>
          <w:color w:val="000000"/>
          <w:spacing w:val="-2"/>
          <w:sz w:val="20"/>
        </w:rPr>
        <w:t>of</w:t>
      </w:r>
      <w:r w:rsidRPr="006B5B23">
        <w:rPr>
          <w:rFonts w:ascii="Arial" w:hAnsi="Arial" w:cs="Arial"/>
          <w:noProof/>
          <w:color w:val="000000"/>
          <w:w w:val="296"/>
          <w:sz w:val="20"/>
        </w:rPr>
        <w:t> </w:t>
      </w:r>
      <w:r w:rsidRPr="006B5B23">
        <w:rPr>
          <w:rFonts w:ascii="Arial" w:hAnsi="Arial" w:cs="Arial"/>
          <w:noProof/>
          <w:color w:val="000000"/>
          <w:spacing w:val="-3"/>
          <w:sz w:val="20"/>
        </w:rPr>
        <w:t>Products</w:t>
      </w:r>
      <w:r w:rsidRPr="006B5B23">
        <w:rPr>
          <w:rFonts w:ascii="Arial" w:hAnsi="Arial" w:cs="Arial"/>
          <w:noProof/>
          <w:color w:val="000000"/>
          <w:w w:val="296"/>
          <w:sz w:val="20"/>
        </w:rPr>
        <w:t> </w:t>
      </w:r>
      <w:r w:rsidRPr="006B5B23">
        <w:rPr>
          <w:rFonts w:ascii="Arial" w:hAnsi="Arial" w:cs="Arial"/>
          <w:noProof/>
          <w:color w:val="000000"/>
          <w:spacing w:val="-3"/>
          <w:sz w:val="20"/>
        </w:rPr>
        <w:t>and</w:t>
      </w:r>
      <w:r w:rsidRPr="006B5B23">
        <w:rPr>
          <w:rFonts w:ascii="Arial" w:hAnsi="Arial" w:cs="Arial"/>
          <w:noProof/>
          <w:color w:val="000000"/>
          <w:w w:val="299"/>
          <w:sz w:val="20"/>
        </w:rPr>
        <w:t> </w:t>
      </w:r>
      <w:r w:rsidRPr="006B5B23">
        <w:rPr>
          <w:rFonts w:ascii="Arial" w:hAnsi="Arial" w:cs="Arial"/>
          <w:noProof/>
          <w:color w:val="000000"/>
          <w:spacing w:val="-3"/>
          <w:sz w:val="20"/>
        </w:rPr>
        <w:t>any</w:t>
      </w:r>
      <w:r w:rsidRPr="006B5B23">
        <w:rPr>
          <w:rFonts w:ascii="Arial" w:hAnsi="Arial" w:cs="Arial"/>
          <w:noProof/>
          <w:color w:val="000000"/>
          <w:w w:val="296"/>
          <w:sz w:val="20"/>
        </w:rPr>
        <w:t> </w:t>
      </w:r>
      <w:r w:rsidRPr="006B5B23">
        <w:rPr>
          <w:rFonts w:ascii="Arial" w:hAnsi="Arial" w:cs="Arial"/>
          <w:noProof/>
          <w:color w:val="000000"/>
          <w:spacing w:val="-3"/>
          <w:sz w:val="20"/>
        </w:rPr>
        <w:t>other</w:t>
      </w:r>
      <w:r w:rsidRPr="006B5B23">
        <w:rPr>
          <w:rFonts w:ascii="Arial" w:hAnsi="Arial" w:cs="Arial"/>
          <w:noProof/>
          <w:color w:val="000000"/>
          <w:w w:val="299"/>
          <w:sz w:val="20"/>
        </w:rPr>
        <w:t> </w:t>
      </w:r>
      <w:r w:rsidRPr="006B5B23">
        <w:rPr>
          <w:rFonts w:ascii="Arial" w:hAnsi="Arial" w:cs="Arial"/>
          <w:noProof/>
          <w:color w:val="000000"/>
          <w:spacing w:val="-3"/>
          <w:sz w:val="20"/>
        </w:rPr>
        <w:t>losses,</w:t>
      </w:r>
      <w:r w:rsidRPr="006B5B23">
        <w:rPr>
          <w:rFonts w:ascii="Arial" w:hAnsi="Arial" w:cs="Arial"/>
          <w:noProof/>
          <w:color w:val="000000"/>
          <w:w w:val="296"/>
          <w:sz w:val="20"/>
        </w:rPr>
        <w:t> </w:t>
      </w:r>
      <w:r w:rsidRPr="006B5B23">
        <w:rPr>
          <w:rFonts w:ascii="Arial" w:hAnsi="Arial" w:cs="Arial"/>
          <w:noProof/>
          <w:color w:val="000000"/>
          <w:spacing w:val="-3"/>
          <w:sz w:val="20"/>
        </w:rPr>
        <w:t>costs,</w:t>
      </w:r>
      <w:r w:rsidRPr="006B5B23">
        <w:rPr>
          <w:rFonts w:ascii="Arial" w:hAnsi="Arial" w:cs="Arial"/>
          <w:noProof/>
          <w:color w:val="000000"/>
          <w:w w:val="299"/>
          <w:sz w:val="20"/>
        </w:rPr>
        <w:t> </w:t>
      </w:r>
      <w:r w:rsidRPr="006B5B23">
        <w:rPr>
          <w:rFonts w:ascii="Arial" w:hAnsi="Arial" w:cs="Arial"/>
          <w:noProof/>
          <w:color w:val="000000"/>
          <w:spacing w:val="-3"/>
          <w:sz w:val="20"/>
        </w:rPr>
        <w:t>expenses</w:t>
      </w:r>
      <w:r w:rsidRPr="006B5B23">
        <w:rPr>
          <w:rFonts w:ascii="Arial" w:hAnsi="Arial" w:cs="Arial"/>
          <w:noProof/>
          <w:color w:val="000000"/>
          <w:w w:val="296"/>
          <w:sz w:val="20"/>
        </w:rPr>
        <w:t> </w:t>
      </w:r>
      <w:r w:rsidRPr="006B5B23">
        <w:rPr>
          <w:rFonts w:ascii="Arial" w:hAnsi="Arial" w:cs="Arial"/>
          <w:noProof/>
          <w:color w:val="000000"/>
          <w:spacing w:val="-3"/>
          <w:sz w:val="20"/>
        </w:rPr>
        <w:t>and</w:t>
      </w:r>
      <w:r w:rsidRPr="006B5B23">
        <w:rPr>
          <w:rFonts w:ascii="Arial" w:hAnsi="Arial" w:cs="Arial"/>
          <w:noProof/>
          <w:color w:val="000000"/>
          <w:w w:val="296"/>
          <w:sz w:val="20"/>
        </w:rPr>
        <w:t> </w:t>
      </w:r>
      <w:r w:rsidRPr="006B5B23">
        <w:rPr>
          <w:rFonts w:ascii="Arial" w:hAnsi="Arial" w:cs="Arial"/>
          <w:noProof/>
          <w:color w:val="000000"/>
          <w:spacing w:val="-2"/>
          <w:sz w:val="20"/>
        </w:rPr>
        <w:t>liabilities</w:t>
      </w:r>
      <w:r w:rsidRPr="006B5B23">
        <w:rPr>
          <w:rFonts w:ascii="Arial" w:hAnsi="Arial" w:cs="Arial"/>
          <w:noProof/>
          <w:color w:val="000000"/>
          <w:w w:val="299"/>
          <w:sz w:val="20"/>
        </w:rPr>
        <w:t> </w:t>
      </w:r>
      <w:r w:rsidRPr="006B5B23">
        <w:rPr>
          <w:rFonts w:ascii="Arial" w:hAnsi="Arial" w:cs="Arial"/>
          <w:noProof/>
          <w:color w:val="000000"/>
          <w:spacing w:val="-2"/>
          <w:sz w:val="20"/>
        </w:rPr>
        <w:t>of</w:t>
      </w:r>
    </w:p>
    <w:p w14:paraId="08A7C439" w14:textId="77777777" w:rsidR="003724CF" w:rsidRPr="006B5B23" w:rsidRDefault="003724CF"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whatsoever</w:t>
      </w:r>
      <w:r w:rsidRPr="006B5B23">
        <w:rPr>
          <w:rFonts w:ascii="Arial" w:hAnsi="Arial" w:cs="Arial"/>
          <w:noProof/>
          <w:color w:val="000000"/>
          <w:w w:val="181"/>
          <w:sz w:val="20"/>
        </w:rPr>
        <w:t> </w:t>
      </w:r>
      <w:r w:rsidRPr="006B5B23">
        <w:rPr>
          <w:rFonts w:ascii="Arial" w:hAnsi="Arial" w:cs="Arial"/>
          <w:noProof/>
          <w:color w:val="000000"/>
          <w:spacing w:val="-3"/>
          <w:sz w:val="20"/>
        </w:rPr>
        <w:t>nature</w:t>
      </w:r>
      <w:r w:rsidRPr="006B5B23">
        <w:rPr>
          <w:rFonts w:ascii="Arial" w:hAnsi="Arial" w:cs="Arial"/>
          <w:noProof/>
          <w:color w:val="000000"/>
          <w:w w:val="178"/>
          <w:sz w:val="20"/>
        </w:rPr>
        <w:t> </w:t>
      </w:r>
      <w:r w:rsidRPr="006B5B23">
        <w:rPr>
          <w:rFonts w:ascii="Arial" w:hAnsi="Arial" w:cs="Arial"/>
          <w:noProof/>
          <w:color w:val="000000"/>
          <w:spacing w:val="-3"/>
          <w:sz w:val="20"/>
        </w:rPr>
        <w:t>and</w:t>
      </w:r>
      <w:r w:rsidRPr="006B5B23">
        <w:rPr>
          <w:rFonts w:ascii="Arial" w:hAnsi="Arial" w:cs="Arial"/>
          <w:noProof/>
          <w:color w:val="000000"/>
          <w:w w:val="173"/>
          <w:sz w:val="20"/>
        </w:rPr>
        <w:t> </w:t>
      </w:r>
      <w:r w:rsidRPr="006B5B23">
        <w:rPr>
          <w:rFonts w:ascii="Arial" w:hAnsi="Arial" w:cs="Arial"/>
          <w:noProof/>
          <w:color w:val="000000"/>
          <w:spacing w:val="-3"/>
          <w:sz w:val="20"/>
        </w:rPr>
        <w:t>howsoever,</w:t>
      </w:r>
      <w:r w:rsidRPr="006B5B23">
        <w:rPr>
          <w:rFonts w:ascii="Arial" w:hAnsi="Arial" w:cs="Arial"/>
          <w:noProof/>
          <w:color w:val="000000"/>
          <w:w w:val="176"/>
          <w:sz w:val="20"/>
        </w:rPr>
        <w:t> </w:t>
      </w:r>
      <w:r w:rsidRPr="006B5B23">
        <w:rPr>
          <w:rFonts w:ascii="Arial" w:hAnsi="Arial" w:cs="Arial"/>
          <w:noProof/>
          <w:color w:val="000000"/>
          <w:spacing w:val="-2"/>
          <w:sz w:val="20"/>
        </w:rPr>
        <w:t>in</w:t>
      </w:r>
      <w:r w:rsidRPr="006B5B23">
        <w:rPr>
          <w:rFonts w:ascii="Arial" w:hAnsi="Arial" w:cs="Arial"/>
          <w:noProof/>
          <w:color w:val="000000"/>
          <w:w w:val="176"/>
          <w:sz w:val="20"/>
        </w:rPr>
        <w:t> </w:t>
      </w:r>
      <w:r w:rsidRPr="006B5B23">
        <w:rPr>
          <w:rFonts w:ascii="Arial" w:hAnsi="Arial" w:cs="Arial"/>
          <w:noProof/>
          <w:color w:val="000000"/>
          <w:spacing w:val="-3"/>
          <w:sz w:val="20"/>
        </w:rPr>
        <w:t>each</w:t>
      </w:r>
      <w:r w:rsidRPr="006B5B23">
        <w:rPr>
          <w:rFonts w:ascii="Arial" w:hAnsi="Arial" w:cs="Arial"/>
          <w:noProof/>
          <w:color w:val="000000"/>
          <w:w w:val="178"/>
          <w:sz w:val="20"/>
        </w:rPr>
        <w:t> </w:t>
      </w:r>
      <w:r w:rsidRPr="006B5B23">
        <w:rPr>
          <w:rFonts w:ascii="Arial" w:hAnsi="Arial" w:cs="Arial"/>
          <w:noProof/>
          <w:color w:val="000000"/>
          <w:spacing w:val="-3"/>
          <w:sz w:val="20"/>
        </w:rPr>
        <w:t>case,</w:t>
      </w:r>
      <w:r w:rsidRPr="006B5B23">
        <w:rPr>
          <w:rFonts w:ascii="Arial" w:hAnsi="Arial" w:cs="Arial"/>
          <w:noProof/>
          <w:color w:val="000000"/>
          <w:w w:val="178"/>
          <w:sz w:val="20"/>
        </w:rPr>
        <w:t> </w:t>
      </w:r>
      <w:r w:rsidRPr="006B5B23">
        <w:rPr>
          <w:rFonts w:ascii="Arial" w:hAnsi="Arial" w:cs="Arial"/>
          <w:noProof/>
          <w:color w:val="000000"/>
          <w:spacing w:val="-3"/>
          <w:sz w:val="20"/>
        </w:rPr>
        <w:t>whether</w:t>
      </w:r>
      <w:r w:rsidRPr="006B5B23">
        <w:rPr>
          <w:rFonts w:ascii="Arial" w:hAnsi="Arial" w:cs="Arial"/>
          <w:noProof/>
          <w:color w:val="000000"/>
          <w:w w:val="178"/>
          <w:sz w:val="20"/>
        </w:rPr>
        <w:t> </w:t>
      </w:r>
      <w:r w:rsidRPr="006B5B23">
        <w:rPr>
          <w:rFonts w:ascii="Arial" w:hAnsi="Arial" w:cs="Arial"/>
          <w:noProof/>
          <w:color w:val="000000"/>
          <w:spacing w:val="-2"/>
          <w:sz w:val="20"/>
        </w:rPr>
        <w:t>directly</w:t>
      </w:r>
      <w:r w:rsidRPr="006B5B23">
        <w:rPr>
          <w:rFonts w:ascii="Arial" w:hAnsi="Arial" w:cs="Arial"/>
          <w:noProof/>
          <w:color w:val="000000"/>
          <w:w w:val="176"/>
          <w:sz w:val="20"/>
        </w:rPr>
        <w:t> </w:t>
      </w:r>
      <w:r w:rsidRPr="006B5B23">
        <w:rPr>
          <w:rFonts w:ascii="Arial" w:hAnsi="Arial" w:cs="Arial"/>
          <w:noProof/>
          <w:color w:val="000000"/>
          <w:spacing w:val="-3"/>
          <w:sz w:val="20"/>
        </w:rPr>
        <w:t>or</w:t>
      </w:r>
      <w:r w:rsidRPr="006B5B23">
        <w:rPr>
          <w:rFonts w:ascii="Arial" w:hAnsi="Arial" w:cs="Arial"/>
          <w:noProof/>
          <w:color w:val="000000"/>
          <w:w w:val="176"/>
          <w:sz w:val="20"/>
        </w:rPr>
        <w:t> </w:t>
      </w:r>
      <w:r w:rsidRPr="006B5B23">
        <w:rPr>
          <w:rFonts w:ascii="Arial" w:hAnsi="Arial" w:cs="Arial"/>
          <w:noProof/>
          <w:color w:val="000000"/>
          <w:spacing w:val="-2"/>
          <w:sz w:val="20"/>
        </w:rPr>
        <w:t>indirectly</w:t>
      </w:r>
      <w:r w:rsidRPr="006B5B23">
        <w:rPr>
          <w:rFonts w:ascii="Arial" w:hAnsi="Arial" w:cs="Arial"/>
          <w:noProof/>
          <w:color w:val="000000"/>
          <w:w w:val="175"/>
          <w:sz w:val="20"/>
        </w:rPr>
        <w:t> </w:t>
      </w:r>
      <w:r w:rsidRPr="006B5B23">
        <w:rPr>
          <w:rFonts w:ascii="Arial" w:hAnsi="Arial" w:cs="Arial"/>
          <w:noProof/>
          <w:color w:val="000000"/>
          <w:spacing w:val="-2"/>
          <w:sz w:val="20"/>
        </w:rPr>
        <w:t>arising</w:t>
      </w:r>
    </w:p>
    <w:p w14:paraId="271F7628" w14:textId="77777777" w:rsidR="00F0785C" w:rsidRPr="006B5B23" w:rsidRDefault="003724CF" w:rsidP="009E4D6D">
      <w:pPr>
        <w:spacing w:after="0" w:line="240" w:lineRule="auto"/>
        <w:ind w:left="63" w:firstLine="678"/>
        <w:jc w:val="both"/>
        <w:rPr>
          <w:rFonts w:ascii="Arial" w:hAnsi="Arial" w:cs="Arial"/>
          <w:noProof/>
          <w:color w:val="000000"/>
          <w:spacing w:val="-2"/>
          <w:sz w:val="20"/>
        </w:rPr>
      </w:pPr>
      <w:r w:rsidRPr="006B5B23">
        <w:rPr>
          <w:rFonts w:ascii="Arial" w:hAnsi="Arial" w:cs="Arial"/>
          <w:noProof/>
          <w:color w:val="000000"/>
          <w:spacing w:val="-3"/>
          <w:sz w:val="20"/>
        </w:rPr>
        <w:t>out</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7"/>
          <w:sz w:val="20"/>
        </w:rPr>
        <w:t> </w:t>
      </w:r>
      <w:r w:rsidRPr="006B5B23">
        <w:rPr>
          <w:rFonts w:ascii="Arial" w:hAnsi="Arial" w:cs="Arial"/>
          <w:noProof/>
          <w:color w:val="000000"/>
          <w:spacing w:val="-3"/>
          <w:sz w:val="20"/>
        </w:rPr>
        <w:t>or</w:t>
      </w:r>
      <w:r w:rsidRPr="006B5B23">
        <w:rPr>
          <w:rFonts w:ascii="Arial" w:hAnsi="Arial" w:cs="Arial"/>
          <w:noProof/>
          <w:color w:val="000000"/>
          <w:spacing w:val="9"/>
          <w:sz w:val="20"/>
        </w:rPr>
        <w:t> </w:t>
      </w:r>
      <w:r w:rsidRPr="006B5B23">
        <w:rPr>
          <w:rFonts w:ascii="Arial" w:hAnsi="Arial" w:cs="Arial"/>
          <w:noProof/>
          <w:color w:val="000000"/>
          <w:spacing w:val="-3"/>
          <w:sz w:val="20"/>
        </w:rPr>
        <w:t>in</w:t>
      </w:r>
      <w:r w:rsidRPr="006B5B23">
        <w:rPr>
          <w:rFonts w:ascii="Arial" w:hAnsi="Arial" w:cs="Arial"/>
          <w:noProof/>
          <w:color w:val="000000"/>
          <w:spacing w:val="9"/>
          <w:sz w:val="20"/>
        </w:rPr>
        <w:t> </w:t>
      </w:r>
      <w:r w:rsidRPr="006B5B23">
        <w:rPr>
          <w:rFonts w:ascii="Arial" w:hAnsi="Arial" w:cs="Arial"/>
          <w:noProof/>
          <w:color w:val="000000"/>
          <w:spacing w:val="-3"/>
          <w:sz w:val="20"/>
        </w:rPr>
        <w:t>connection</w:t>
      </w:r>
      <w:r w:rsidRPr="006B5B23">
        <w:rPr>
          <w:rFonts w:ascii="Arial" w:hAnsi="Arial" w:cs="Arial"/>
          <w:noProof/>
          <w:color w:val="000000"/>
          <w:spacing w:val="9"/>
          <w:sz w:val="20"/>
        </w:rPr>
        <w:t> </w:t>
      </w:r>
      <w:r w:rsidRPr="006B5B23">
        <w:rPr>
          <w:rFonts w:ascii="Arial" w:hAnsi="Arial" w:cs="Arial"/>
          <w:noProof/>
          <w:color w:val="000000"/>
          <w:spacing w:val="-2"/>
          <w:sz w:val="20"/>
        </w:rPr>
        <w:t>with:-</w:t>
      </w:r>
    </w:p>
    <w:p w14:paraId="7D049FE3" w14:textId="77777777" w:rsidR="003724CF" w:rsidRPr="006B5B23" w:rsidRDefault="003724CF" w:rsidP="009E4D6D">
      <w:pPr>
        <w:spacing w:after="0" w:line="240" w:lineRule="auto"/>
        <w:ind w:left="63" w:firstLine="678"/>
        <w:jc w:val="both"/>
        <w:rPr>
          <w:rFonts w:ascii="Arial" w:hAnsi="Arial" w:cs="Arial"/>
          <w:sz w:val="20"/>
        </w:rPr>
      </w:pPr>
    </w:p>
    <w:p w14:paraId="3576D2FB" w14:textId="77777777" w:rsidR="003724CF" w:rsidRPr="006B5B23" w:rsidRDefault="003724CF" w:rsidP="009E4D6D">
      <w:pPr>
        <w:tabs>
          <w:tab w:val="left" w:pos="1586"/>
        </w:tabs>
        <w:spacing w:after="0" w:line="240" w:lineRule="auto"/>
        <w:ind w:left="63" w:firstLine="678"/>
        <w:jc w:val="both"/>
        <w:rPr>
          <w:rFonts w:ascii="Arial" w:hAnsi="Arial" w:cs="Arial"/>
          <w:sz w:val="20"/>
        </w:rPr>
      </w:pPr>
      <w:r w:rsidRPr="006B5B23">
        <w:rPr>
          <w:rFonts w:ascii="Arial" w:hAnsi="Arial" w:cs="Arial"/>
          <w:noProof/>
          <w:color w:val="000000"/>
          <w:spacing w:val="-4"/>
          <w:sz w:val="20"/>
        </w:rPr>
        <w:t>18.1.1</w:t>
      </w:r>
      <w:r w:rsidRPr="006B5B23">
        <w:rPr>
          <w:rFonts w:ascii="Arial" w:hAnsi="Arial" w:cs="Arial"/>
          <w:color w:val="000000"/>
          <w:sz w:val="20"/>
        </w:rPr>
        <w:tab/>
      </w:r>
      <w:r w:rsidRPr="006B5B23">
        <w:rPr>
          <w:rFonts w:ascii="Arial" w:hAnsi="Arial" w:cs="Arial"/>
          <w:noProof/>
          <w:color w:val="000000"/>
          <w:spacing w:val="-4"/>
          <w:sz w:val="20"/>
        </w:rPr>
        <w:t>any</w:t>
      </w:r>
      <w:r w:rsidRPr="006B5B23">
        <w:rPr>
          <w:rFonts w:ascii="Arial" w:hAnsi="Arial" w:cs="Arial"/>
          <w:noProof/>
          <w:color w:val="000000"/>
          <w:spacing w:val="21"/>
          <w:sz w:val="20"/>
        </w:rPr>
        <w:t> </w:t>
      </w:r>
      <w:r w:rsidRPr="006B5B23">
        <w:rPr>
          <w:rFonts w:ascii="Arial" w:hAnsi="Arial" w:cs="Arial"/>
          <w:noProof/>
          <w:color w:val="000000"/>
          <w:spacing w:val="-2"/>
          <w:sz w:val="20"/>
        </w:rPr>
        <w:t>bribery</w:t>
      </w:r>
      <w:r w:rsidRPr="006B5B23">
        <w:rPr>
          <w:rFonts w:ascii="Arial" w:hAnsi="Arial" w:cs="Arial"/>
          <w:noProof/>
          <w:color w:val="000000"/>
          <w:spacing w:val="24"/>
          <w:sz w:val="20"/>
        </w:rPr>
        <w:t> </w:t>
      </w:r>
      <w:r w:rsidRPr="006B5B23">
        <w:rPr>
          <w:rFonts w:ascii="Arial" w:hAnsi="Arial" w:cs="Arial"/>
          <w:noProof/>
          <w:color w:val="000000"/>
          <w:spacing w:val="-3"/>
          <w:sz w:val="20"/>
        </w:rPr>
        <w:t>or</w:t>
      </w:r>
      <w:r w:rsidRPr="006B5B23">
        <w:rPr>
          <w:rFonts w:ascii="Arial" w:hAnsi="Arial" w:cs="Arial"/>
          <w:noProof/>
          <w:color w:val="000000"/>
          <w:spacing w:val="25"/>
          <w:sz w:val="20"/>
        </w:rPr>
        <w:t> </w:t>
      </w:r>
      <w:r w:rsidRPr="006B5B23">
        <w:rPr>
          <w:rFonts w:ascii="Arial" w:hAnsi="Arial" w:cs="Arial"/>
          <w:noProof/>
          <w:color w:val="000000"/>
          <w:spacing w:val="-3"/>
          <w:sz w:val="20"/>
        </w:rPr>
        <w:t>corruption</w:t>
      </w:r>
      <w:r w:rsidRPr="006B5B23">
        <w:rPr>
          <w:rFonts w:ascii="Arial" w:hAnsi="Arial" w:cs="Arial"/>
          <w:noProof/>
          <w:color w:val="000000"/>
          <w:spacing w:val="25"/>
          <w:sz w:val="20"/>
        </w:rPr>
        <w:t> </w:t>
      </w:r>
      <w:r w:rsidRPr="006B5B23">
        <w:rPr>
          <w:rFonts w:ascii="Arial" w:hAnsi="Arial" w:cs="Arial"/>
          <w:noProof/>
          <w:color w:val="000000"/>
          <w:spacing w:val="-3"/>
          <w:sz w:val="20"/>
        </w:rPr>
        <w:t>on</w:t>
      </w:r>
      <w:r w:rsidRPr="006B5B23">
        <w:rPr>
          <w:rFonts w:ascii="Arial" w:hAnsi="Arial" w:cs="Arial"/>
          <w:noProof/>
          <w:color w:val="000000"/>
          <w:spacing w:val="25"/>
          <w:sz w:val="20"/>
        </w:rPr>
        <w:t> </w:t>
      </w:r>
      <w:r w:rsidRPr="006B5B23">
        <w:rPr>
          <w:rFonts w:ascii="Arial" w:hAnsi="Arial" w:cs="Arial"/>
          <w:noProof/>
          <w:color w:val="000000"/>
          <w:spacing w:val="-3"/>
          <w:sz w:val="20"/>
        </w:rPr>
        <w:t>the</w:t>
      </w:r>
      <w:r w:rsidRPr="006B5B23">
        <w:rPr>
          <w:rFonts w:ascii="Arial" w:hAnsi="Arial" w:cs="Arial"/>
          <w:noProof/>
          <w:color w:val="000000"/>
          <w:spacing w:val="25"/>
          <w:sz w:val="20"/>
        </w:rPr>
        <w:t> </w:t>
      </w:r>
      <w:r w:rsidRPr="006B5B23">
        <w:rPr>
          <w:rFonts w:ascii="Arial" w:hAnsi="Arial" w:cs="Arial"/>
          <w:noProof/>
          <w:color w:val="000000"/>
          <w:spacing w:val="-3"/>
          <w:sz w:val="20"/>
        </w:rPr>
        <w:t>part</w:t>
      </w:r>
      <w:r w:rsidRPr="006B5B23">
        <w:rPr>
          <w:rFonts w:ascii="Arial" w:hAnsi="Arial" w:cs="Arial"/>
          <w:noProof/>
          <w:color w:val="000000"/>
          <w:spacing w:val="25"/>
          <w:sz w:val="20"/>
        </w:rPr>
        <w:t> </w:t>
      </w:r>
      <w:r w:rsidRPr="006B5B23">
        <w:rPr>
          <w:rFonts w:ascii="Arial" w:hAnsi="Arial" w:cs="Arial"/>
          <w:noProof/>
          <w:color w:val="000000"/>
          <w:spacing w:val="-2"/>
          <w:sz w:val="20"/>
        </w:rPr>
        <w:t>of</w:t>
      </w:r>
      <w:r w:rsidRPr="006B5B23">
        <w:rPr>
          <w:rFonts w:ascii="Arial" w:hAnsi="Arial" w:cs="Arial"/>
          <w:noProof/>
          <w:color w:val="000000"/>
          <w:spacing w:val="25"/>
          <w:sz w:val="20"/>
        </w:rPr>
        <w:t> </w:t>
      </w:r>
      <w:r w:rsidRPr="006B5B23">
        <w:rPr>
          <w:rFonts w:ascii="Arial" w:hAnsi="Arial" w:cs="Arial"/>
          <w:noProof/>
          <w:color w:val="000000"/>
          <w:spacing w:val="-3"/>
          <w:sz w:val="20"/>
        </w:rPr>
        <w:t>any</w:t>
      </w:r>
      <w:r w:rsidRPr="006B5B23">
        <w:rPr>
          <w:rFonts w:ascii="Arial" w:hAnsi="Arial" w:cs="Arial"/>
          <w:noProof/>
          <w:color w:val="000000"/>
          <w:spacing w:val="25"/>
          <w:sz w:val="20"/>
        </w:rPr>
        <w:t> </w:t>
      </w:r>
      <w:r w:rsidRPr="006B5B23">
        <w:rPr>
          <w:rFonts w:ascii="Arial" w:hAnsi="Arial" w:cs="Arial"/>
          <w:noProof/>
          <w:color w:val="000000"/>
          <w:spacing w:val="-3"/>
          <w:sz w:val="20"/>
        </w:rPr>
        <w:t>Personnel</w:t>
      </w:r>
      <w:r w:rsidRPr="006B5B23">
        <w:rPr>
          <w:rFonts w:ascii="Arial" w:hAnsi="Arial" w:cs="Arial"/>
          <w:noProof/>
          <w:color w:val="000000"/>
          <w:spacing w:val="25"/>
          <w:sz w:val="20"/>
        </w:rPr>
        <w:t> </w:t>
      </w:r>
      <w:r w:rsidRPr="006B5B23">
        <w:rPr>
          <w:rFonts w:ascii="Arial" w:hAnsi="Arial" w:cs="Arial"/>
          <w:noProof/>
          <w:color w:val="000000"/>
          <w:spacing w:val="-3"/>
          <w:sz w:val="20"/>
        </w:rPr>
        <w:t>(whether</w:t>
      </w:r>
      <w:r w:rsidRPr="006B5B23">
        <w:rPr>
          <w:rFonts w:ascii="Arial" w:hAnsi="Arial" w:cs="Arial"/>
          <w:noProof/>
          <w:color w:val="000000"/>
          <w:spacing w:val="25"/>
          <w:sz w:val="20"/>
        </w:rPr>
        <w:t> </w:t>
      </w:r>
      <w:r w:rsidRPr="006B5B23">
        <w:rPr>
          <w:rFonts w:ascii="Arial" w:hAnsi="Arial" w:cs="Arial"/>
          <w:noProof/>
          <w:color w:val="000000"/>
          <w:spacing w:val="-2"/>
          <w:sz w:val="20"/>
        </w:rPr>
        <w:t>at</w:t>
      </w:r>
      <w:r w:rsidRPr="006B5B23">
        <w:rPr>
          <w:rFonts w:ascii="Arial" w:hAnsi="Arial" w:cs="Arial"/>
          <w:noProof/>
          <w:color w:val="000000"/>
          <w:spacing w:val="25"/>
          <w:sz w:val="20"/>
        </w:rPr>
        <w:t> </w:t>
      </w:r>
      <w:r w:rsidRPr="006B5B23">
        <w:rPr>
          <w:rFonts w:ascii="Arial" w:hAnsi="Arial" w:cs="Arial"/>
          <w:noProof/>
          <w:color w:val="000000"/>
          <w:spacing w:val="-3"/>
          <w:sz w:val="20"/>
        </w:rPr>
        <w:t>the</w:t>
      </w:r>
      <w:r w:rsidRPr="006B5B23">
        <w:rPr>
          <w:rFonts w:ascii="Arial" w:hAnsi="Arial" w:cs="Arial"/>
          <w:noProof/>
          <w:color w:val="000000"/>
          <w:spacing w:val="23"/>
          <w:sz w:val="20"/>
        </w:rPr>
        <w:t> </w:t>
      </w:r>
      <w:r w:rsidRPr="006B5B23">
        <w:rPr>
          <w:rFonts w:ascii="Arial" w:hAnsi="Arial" w:cs="Arial"/>
          <w:noProof/>
          <w:color w:val="000000"/>
          <w:spacing w:val="-3"/>
          <w:sz w:val="20"/>
        </w:rPr>
        <w:t>Supply</w:t>
      </w:r>
    </w:p>
    <w:p w14:paraId="2A88C96B" w14:textId="77777777" w:rsidR="00F0785C" w:rsidRPr="006B5B23" w:rsidRDefault="003724CF" w:rsidP="009E4D6D">
      <w:pPr>
        <w:spacing w:after="0" w:line="240" w:lineRule="auto"/>
        <w:ind w:left="63" w:firstLine="1524"/>
        <w:jc w:val="both"/>
        <w:rPr>
          <w:rFonts w:ascii="Arial" w:hAnsi="Arial" w:cs="Arial"/>
          <w:noProof/>
          <w:color w:val="000000"/>
          <w:spacing w:val="-3"/>
          <w:sz w:val="20"/>
        </w:rPr>
      </w:pPr>
      <w:r w:rsidRPr="006B5B23">
        <w:rPr>
          <w:rFonts w:ascii="Arial" w:hAnsi="Arial" w:cs="Arial"/>
          <w:noProof/>
          <w:color w:val="000000"/>
          <w:spacing w:val="-3"/>
          <w:sz w:val="20"/>
        </w:rPr>
        <w:t>Terminal</w:t>
      </w:r>
      <w:r w:rsidRPr="006B5B23">
        <w:rPr>
          <w:rFonts w:ascii="Arial" w:hAnsi="Arial" w:cs="Arial"/>
          <w:noProof/>
          <w:color w:val="000000"/>
          <w:spacing w:val="7"/>
          <w:sz w:val="20"/>
        </w:rPr>
        <w:t> </w:t>
      </w:r>
      <w:r w:rsidRPr="006B5B23">
        <w:rPr>
          <w:rFonts w:ascii="Arial" w:hAnsi="Arial" w:cs="Arial"/>
          <w:noProof/>
          <w:color w:val="000000"/>
          <w:spacing w:val="-3"/>
          <w:sz w:val="20"/>
        </w:rPr>
        <w:t>or</w:t>
      </w:r>
      <w:r w:rsidRPr="006B5B23">
        <w:rPr>
          <w:rFonts w:ascii="Arial" w:hAnsi="Arial" w:cs="Arial"/>
          <w:noProof/>
          <w:color w:val="000000"/>
          <w:spacing w:val="10"/>
          <w:sz w:val="20"/>
        </w:rPr>
        <w:t> </w:t>
      </w:r>
      <w:r w:rsidRPr="006B5B23">
        <w:rPr>
          <w:rFonts w:ascii="Arial" w:hAnsi="Arial" w:cs="Arial"/>
          <w:noProof/>
          <w:color w:val="000000"/>
          <w:spacing w:val="-3"/>
          <w:sz w:val="20"/>
        </w:rPr>
        <w:t>a</w:t>
      </w:r>
      <w:r w:rsidRPr="006B5B23">
        <w:rPr>
          <w:rFonts w:ascii="Arial" w:hAnsi="Arial" w:cs="Arial"/>
          <w:noProof/>
          <w:color w:val="000000"/>
          <w:spacing w:val="9"/>
          <w:sz w:val="20"/>
        </w:rPr>
        <w:t> </w:t>
      </w:r>
      <w:r w:rsidRPr="006B5B23">
        <w:rPr>
          <w:rFonts w:ascii="Arial" w:hAnsi="Arial" w:cs="Arial"/>
          <w:noProof/>
          <w:color w:val="000000"/>
          <w:spacing w:val="-3"/>
          <w:sz w:val="20"/>
        </w:rPr>
        <w:t>Delivery</w:t>
      </w:r>
      <w:r w:rsidRPr="006B5B23">
        <w:rPr>
          <w:rFonts w:ascii="Arial" w:hAnsi="Arial" w:cs="Arial"/>
          <w:noProof/>
          <w:color w:val="000000"/>
          <w:spacing w:val="7"/>
          <w:sz w:val="20"/>
        </w:rPr>
        <w:t> </w:t>
      </w:r>
      <w:r w:rsidRPr="006B5B23">
        <w:rPr>
          <w:rFonts w:ascii="Arial" w:hAnsi="Arial" w:cs="Arial"/>
          <w:noProof/>
          <w:color w:val="000000"/>
          <w:spacing w:val="-3"/>
          <w:sz w:val="20"/>
        </w:rPr>
        <w:t>Location</w:t>
      </w:r>
      <w:r w:rsidRPr="006B5B23">
        <w:rPr>
          <w:rFonts w:ascii="Arial" w:hAnsi="Arial" w:cs="Arial"/>
          <w:noProof/>
          <w:color w:val="000000"/>
          <w:spacing w:val="9"/>
          <w:sz w:val="20"/>
        </w:rPr>
        <w:t> </w:t>
      </w:r>
      <w:r w:rsidRPr="006B5B23">
        <w:rPr>
          <w:rFonts w:ascii="Arial" w:hAnsi="Arial" w:cs="Arial"/>
          <w:noProof/>
          <w:color w:val="000000"/>
          <w:spacing w:val="-3"/>
          <w:sz w:val="20"/>
        </w:rPr>
        <w:t>or</w:t>
      </w:r>
      <w:r w:rsidRPr="006B5B23">
        <w:rPr>
          <w:rFonts w:ascii="Arial" w:hAnsi="Arial" w:cs="Arial"/>
          <w:noProof/>
          <w:color w:val="000000"/>
          <w:spacing w:val="9"/>
          <w:sz w:val="20"/>
        </w:rPr>
        <w:t> </w:t>
      </w:r>
      <w:r w:rsidRPr="006B5B23">
        <w:rPr>
          <w:rFonts w:ascii="Arial" w:hAnsi="Arial" w:cs="Arial"/>
          <w:noProof/>
          <w:color w:val="000000"/>
          <w:spacing w:val="-3"/>
          <w:sz w:val="20"/>
        </w:rPr>
        <w:t>otherwise);</w:t>
      </w:r>
    </w:p>
    <w:p w14:paraId="5CA3C65E" w14:textId="77777777" w:rsidR="003724CF" w:rsidRPr="006B5B23" w:rsidRDefault="003724CF" w:rsidP="009E4D6D">
      <w:pPr>
        <w:spacing w:after="0" w:line="240" w:lineRule="auto"/>
        <w:ind w:left="63" w:firstLine="1524"/>
        <w:jc w:val="both"/>
        <w:rPr>
          <w:rFonts w:ascii="Arial" w:hAnsi="Arial" w:cs="Arial"/>
          <w:sz w:val="20"/>
        </w:rPr>
      </w:pPr>
    </w:p>
    <w:p w14:paraId="11FDDC58" w14:textId="77777777" w:rsidR="003724CF" w:rsidRPr="006B5B23" w:rsidRDefault="003724CF" w:rsidP="009E4D6D">
      <w:pPr>
        <w:tabs>
          <w:tab w:val="left" w:pos="1586"/>
        </w:tabs>
        <w:spacing w:after="0" w:line="240" w:lineRule="auto"/>
        <w:ind w:left="63" w:firstLine="678"/>
        <w:jc w:val="both"/>
        <w:rPr>
          <w:rFonts w:ascii="Arial" w:hAnsi="Arial" w:cs="Arial"/>
          <w:sz w:val="20"/>
        </w:rPr>
      </w:pPr>
      <w:r w:rsidRPr="006B5B23">
        <w:rPr>
          <w:rFonts w:ascii="Arial" w:hAnsi="Arial" w:cs="Arial"/>
          <w:noProof/>
          <w:color w:val="000000"/>
          <w:spacing w:val="-4"/>
          <w:sz w:val="20"/>
        </w:rPr>
        <w:t>18.1.2</w:t>
      </w:r>
      <w:r w:rsidRPr="006B5B23">
        <w:rPr>
          <w:rFonts w:ascii="Arial" w:hAnsi="Arial" w:cs="Arial"/>
          <w:color w:val="000000"/>
          <w:sz w:val="20"/>
        </w:rPr>
        <w:tab/>
      </w:r>
      <w:r w:rsidRPr="006B5B23">
        <w:rPr>
          <w:rFonts w:ascii="Arial" w:hAnsi="Arial" w:cs="Arial"/>
          <w:noProof/>
          <w:color w:val="000000"/>
          <w:spacing w:val="-4"/>
          <w:sz w:val="20"/>
        </w:rPr>
        <w:t>any</w:t>
      </w:r>
      <w:r w:rsidRPr="006B5B23">
        <w:rPr>
          <w:rFonts w:ascii="Arial" w:hAnsi="Arial" w:cs="Arial"/>
          <w:noProof/>
          <w:color w:val="000000"/>
          <w:spacing w:val="20"/>
          <w:sz w:val="20"/>
        </w:rPr>
        <w:t> </w:t>
      </w:r>
      <w:r w:rsidRPr="006B5B23">
        <w:rPr>
          <w:rFonts w:ascii="Arial" w:hAnsi="Arial" w:cs="Arial"/>
          <w:noProof/>
          <w:color w:val="000000"/>
          <w:spacing w:val="-3"/>
          <w:sz w:val="20"/>
        </w:rPr>
        <w:t>tampering</w:t>
      </w:r>
      <w:r w:rsidRPr="006B5B23">
        <w:rPr>
          <w:rFonts w:ascii="Arial" w:hAnsi="Arial" w:cs="Arial"/>
          <w:noProof/>
          <w:color w:val="000000"/>
          <w:spacing w:val="25"/>
          <w:sz w:val="20"/>
        </w:rPr>
        <w:t> </w:t>
      </w:r>
      <w:r w:rsidRPr="006B5B23">
        <w:rPr>
          <w:rFonts w:ascii="Arial" w:hAnsi="Arial" w:cs="Arial"/>
          <w:noProof/>
          <w:color w:val="000000"/>
          <w:spacing w:val="-3"/>
          <w:sz w:val="20"/>
        </w:rPr>
        <w:t>with</w:t>
      </w:r>
      <w:r w:rsidRPr="006B5B23">
        <w:rPr>
          <w:rFonts w:ascii="Arial" w:hAnsi="Arial" w:cs="Arial"/>
          <w:noProof/>
          <w:color w:val="000000"/>
          <w:spacing w:val="25"/>
          <w:sz w:val="20"/>
        </w:rPr>
        <w:t> </w:t>
      </w:r>
      <w:r w:rsidRPr="006B5B23">
        <w:rPr>
          <w:rFonts w:ascii="Arial" w:hAnsi="Arial" w:cs="Arial"/>
          <w:noProof/>
          <w:color w:val="000000"/>
          <w:spacing w:val="-3"/>
          <w:sz w:val="20"/>
        </w:rPr>
        <w:t>the</w:t>
      </w:r>
      <w:r w:rsidRPr="006B5B23">
        <w:rPr>
          <w:rFonts w:ascii="Arial" w:hAnsi="Arial" w:cs="Arial"/>
          <w:noProof/>
          <w:color w:val="000000"/>
          <w:spacing w:val="24"/>
          <w:sz w:val="20"/>
        </w:rPr>
        <w:t> </w:t>
      </w:r>
      <w:r w:rsidRPr="006B5B23">
        <w:rPr>
          <w:rFonts w:ascii="Arial" w:hAnsi="Arial" w:cs="Arial"/>
          <w:noProof/>
          <w:color w:val="000000"/>
          <w:spacing w:val="-3"/>
          <w:sz w:val="20"/>
        </w:rPr>
        <w:t>seals</w:t>
      </w:r>
      <w:r w:rsidRPr="006B5B23">
        <w:rPr>
          <w:rFonts w:ascii="Arial" w:hAnsi="Arial" w:cs="Arial"/>
          <w:noProof/>
          <w:color w:val="000000"/>
          <w:spacing w:val="25"/>
          <w:sz w:val="20"/>
        </w:rPr>
        <w:t> </w:t>
      </w:r>
      <w:r w:rsidRPr="006B5B23">
        <w:rPr>
          <w:rFonts w:ascii="Arial" w:hAnsi="Arial" w:cs="Arial"/>
          <w:noProof/>
          <w:color w:val="000000"/>
          <w:spacing w:val="-3"/>
          <w:sz w:val="20"/>
        </w:rPr>
        <w:t>of</w:t>
      </w:r>
      <w:r w:rsidRPr="006B5B23">
        <w:rPr>
          <w:rFonts w:ascii="Arial" w:hAnsi="Arial" w:cs="Arial"/>
          <w:noProof/>
          <w:color w:val="000000"/>
          <w:spacing w:val="25"/>
          <w:sz w:val="20"/>
        </w:rPr>
        <w:t> </w:t>
      </w:r>
      <w:r w:rsidRPr="006B5B23">
        <w:rPr>
          <w:rFonts w:ascii="Arial" w:hAnsi="Arial" w:cs="Arial"/>
          <w:noProof/>
          <w:color w:val="000000"/>
          <w:spacing w:val="-3"/>
          <w:sz w:val="20"/>
        </w:rPr>
        <w:t>product</w:t>
      </w:r>
      <w:r w:rsidRPr="006B5B23">
        <w:rPr>
          <w:rFonts w:ascii="Arial" w:hAnsi="Arial" w:cs="Arial"/>
          <w:noProof/>
          <w:color w:val="000000"/>
          <w:spacing w:val="25"/>
          <w:sz w:val="20"/>
        </w:rPr>
        <w:t> </w:t>
      </w:r>
      <w:r w:rsidRPr="006B5B23">
        <w:rPr>
          <w:rFonts w:ascii="Arial" w:hAnsi="Arial" w:cs="Arial"/>
          <w:noProof/>
          <w:color w:val="000000"/>
          <w:spacing w:val="-3"/>
          <w:sz w:val="20"/>
        </w:rPr>
        <w:t>compartment</w:t>
      </w:r>
      <w:r w:rsidRPr="006B5B23">
        <w:rPr>
          <w:rFonts w:ascii="Arial" w:hAnsi="Arial" w:cs="Arial"/>
          <w:noProof/>
          <w:color w:val="000000"/>
          <w:spacing w:val="25"/>
          <w:sz w:val="20"/>
        </w:rPr>
        <w:t> </w:t>
      </w:r>
      <w:r w:rsidRPr="006B5B23">
        <w:rPr>
          <w:rFonts w:ascii="Arial" w:hAnsi="Arial" w:cs="Arial"/>
          <w:noProof/>
          <w:color w:val="000000"/>
          <w:spacing w:val="-3"/>
          <w:sz w:val="20"/>
        </w:rPr>
        <w:t>hatch</w:t>
      </w:r>
      <w:r w:rsidRPr="006B5B23">
        <w:rPr>
          <w:rFonts w:ascii="Arial" w:hAnsi="Arial" w:cs="Arial"/>
          <w:noProof/>
          <w:color w:val="000000"/>
          <w:spacing w:val="25"/>
          <w:sz w:val="20"/>
        </w:rPr>
        <w:t> </w:t>
      </w:r>
      <w:r w:rsidRPr="006B5B23">
        <w:rPr>
          <w:rFonts w:ascii="Arial" w:hAnsi="Arial" w:cs="Arial"/>
          <w:noProof/>
          <w:color w:val="000000"/>
          <w:spacing w:val="-3"/>
          <w:sz w:val="20"/>
        </w:rPr>
        <w:t>covers</w:t>
      </w:r>
      <w:r w:rsidRPr="006B5B23">
        <w:rPr>
          <w:rFonts w:ascii="Arial" w:hAnsi="Arial" w:cs="Arial"/>
          <w:noProof/>
          <w:color w:val="000000"/>
          <w:spacing w:val="25"/>
          <w:sz w:val="20"/>
        </w:rPr>
        <w:t> </w:t>
      </w:r>
      <w:r w:rsidRPr="006B5B23">
        <w:rPr>
          <w:rFonts w:ascii="Arial" w:hAnsi="Arial" w:cs="Arial"/>
          <w:noProof/>
          <w:color w:val="000000"/>
          <w:spacing w:val="-3"/>
          <w:sz w:val="20"/>
        </w:rPr>
        <w:t>and</w:t>
      </w:r>
      <w:r w:rsidRPr="006B5B23">
        <w:rPr>
          <w:rFonts w:ascii="Arial" w:hAnsi="Arial" w:cs="Arial"/>
          <w:noProof/>
          <w:color w:val="000000"/>
          <w:w w:val="158"/>
          <w:sz w:val="20"/>
        </w:rPr>
        <w:t> </w:t>
      </w:r>
      <w:r w:rsidRPr="006B5B23">
        <w:rPr>
          <w:rFonts w:ascii="Arial" w:hAnsi="Arial" w:cs="Arial"/>
          <w:noProof/>
          <w:color w:val="000000"/>
          <w:spacing w:val="-2"/>
          <w:sz w:val="20"/>
        </w:rPr>
        <w:t>outlet</w:t>
      </w:r>
    </w:p>
    <w:p w14:paraId="52FAC76D" w14:textId="02E21E29" w:rsidR="00F0785C" w:rsidRPr="006B5B23" w:rsidRDefault="003724CF" w:rsidP="009E4D6D">
      <w:pPr>
        <w:spacing w:after="0" w:line="240" w:lineRule="auto"/>
        <w:ind w:left="63" w:firstLine="1524"/>
        <w:jc w:val="both"/>
        <w:rPr>
          <w:rFonts w:ascii="Arial" w:hAnsi="Arial" w:cs="Arial"/>
          <w:noProof/>
          <w:color w:val="000000"/>
          <w:spacing w:val="-3"/>
          <w:sz w:val="20"/>
        </w:rPr>
      </w:pPr>
      <w:r w:rsidRPr="006B5B23">
        <w:rPr>
          <w:rFonts w:ascii="Arial" w:hAnsi="Arial" w:cs="Arial"/>
          <w:noProof/>
          <w:color w:val="000000"/>
          <w:spacing w:val="-3"/>
          <w:sz w:val="20"/>
        </w:rPr>
        <w:t>valves</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7"/>
          <w:sz w:val="20"/>
        </w:rPr>
        <w:t> </w:t>
      </w:r>
      <w:r w:rsidRPr="006B5B23">
        <w:rPr>
          <w:rFonts w:ascii="Arial" w:hAnsi="Arial" w:cs="Arial"/>
          <w:noProof/>
          <w:color w:val="000000"/>
          <w:spacing w:val="-3"/>
          <w:sz w:val="20"/>
        </w:rPr>
        <w:t>a</w:t>
      </w:r>
      <w:r w:rsidRPr="006B5B23">
        <w:rPr>
          <w:rFonts w:ascii="Arial" w:hAnsi="Arial" w:cs="Arial"/>
          <w:noProof/>
          <w:color w:val="000000"/>
          <w:spacing w:val="8"/>
          <w:sz w:val="20"/>
        </w:rPr>
        <w:t> </w:t>
      </w:r>
      <w:r w:rsidR="002D339B" w:rsidRPr="006B5B23" w:rsidDel="002D339B">
        <w:rPr>
          <w:rFonts w:ascii="Arial" w:hAnsi="Arial" w:cs="Arial"/>
          <w:strike/>
          <w:noProof/>
          <w:color w:val="000000"/>
          <w:spacing w:val="-3"/>
          <w:sz w:val="20"/>
        </w:rPr>
        <w:t xml:space="preserve"> </w:t>
      </w:r>
      <w:r w:rsidRPr="006B5B23">
        <w:rPr>
          <w:rFonts w:ascii="Arial" w:hAnsi="Arial" w:cs="Arial"/>
          <w:noProof/>
          <w:color w:val="000000"/>
          <w:spacing w:val="-3"/>
          <w:sz w:val="20"/>
        </w:rPr>
        <w:t>or</w:t>
      </w:r>
      <w:r w:rsidRPr="006B5B23">
        <w:rPr>
          <w:rFonts w:ascii="Arial" w:hAnsi="Arial" w:cs="Arial"/>
          <w:noProof/>
          <w:color w:val="000000"/>
          <w:spacing w:val="8"/>
          <w:sz w:val="20"/>
        </w:rPr>
        <w:t> </w:t>
      </w:r>
      <w:r w:rsidRPr="006B5B23">
        <w:rPr>
          <w:rFonts w:ascii="Arial" w:hAnsi="Arial" w:cs="Arial"/>
          <w:noProof/>
          <w:color w:val="000000"/>
          <w:spacing w:val="-3"/>
          <w:sz w:val="20"/>
        </w:rPr>
        <w:t>Delivery</w:t>
      </w:r>
      <w:r w:rsidRPr="006B5B23">
        <w:rPr>
          <w:rFonts w:ascii="Arial" w:hAnsi="Arial" w:cs="Arial"/>
          <w:noProof/>
          <w:color w:val="000000"/>
          <w:spacing w:val="10"/>
          <w:sz w:val="20"/>
        </w:rPr>
        <w:t> </w:t>
      </w:r>
      <w:r w:rsidR="00F76054">
        <w:rPr>
          <w:rFonts w:ascii="Arial" w:eastAsia="宋体" w:hAnsi="Arial" w:cs="Arial" w:hint="eastAsia"/>
          <w:noProof/>
          <w:color w:val="000000"/>
          <w:spacing w:val="-3"/>
          <w:sz w:val="20"/>
        </w:rPr>
        <w:t>Vehicle</w:t>
      </w:r>
      <w:r w:rsidRPr="006B5B23">
        <w:rPr>
          <w:rFonts w:ascii="Arial" w:hAnsi="Arial" w:cs="Arial"/>
          <w:noProof/>
          <w:color w:val="000000"/>
          <w:spacing w:val="-3"/>
          <w:sz w:val="20"/>
        </w:rPr>
        <w:t>;</w:t>
      </w:r>
    </w:p>
    <w:p w14:paraId="79C187EC" w14:textId="77777777" w:rsidR="003724CF" w:rsidRPr="006B5B23" w:rsidRDefault="003724CF" w:rsidP="009E4D6D">
      <w:pPr>
        <w:spacing w:after="0" w:line="240" w:lineRule="auto"/>
        <w:ind w:left="63" w:firstLine="1524"/>
        <w:jc w:val="both"/>
        <w:rPr>
          <w:rFonts w:ascii="Arial" w:hAnsi="Arial" w:cs="Arial"/>
          <w:sz w:val="20"/>
        </w:rPr>
      </w:pPr>
    </w:p>
    <w:p w14:paraId="10885515" w14:textId="77777777" w:rsidR="003724CF" w:rsidRPr="006B5B23" w:rsidRDefault="003724CF" w:rsidP="009E4D6D">
      <w:pPr>
        <w:tabs>
          <w:tab w:val="left" w:pos="1586"/>
        </w:tabs>
        <w:spacing w:after="0" w:line="240" w:lineRule="auto"/>
        <w:ind w:left="63" w:firstLine="678"/>
        <w:jc w:val="both"/>
        <w:rPr>
          <w:rFonts w:ascii="Arial" w:hAnsi="Arial" w:cs="Arial"/>
          <w:sz w:val="20"/>
        </w:rPr>
      </w:pPr>
      <w:r w:rsidRPr="006B5B23">
        <w:rPr>
          <w:rFonts w:ascii="Arial" w:hAnsi="Arial" w:cs="Arial"/>
          <w:noProof/>
          <w:color w:val="000000"/>
          <w:spacing w:val="-4"/>
          <w:sz w:val="20"/>
        </w:rPr>
        <w:t>18.1.3</w:t>
      </w:r>
      <w:r w:rsidRPr="006B5B23">
        <w:rPr>
          <w:rFonts w:ascii="Arial" w:hAnsi="Arial" w:cs="Arial"/>
          <w:color w:val="000000"/>
          <w:sz w:val="20"/>
        </w:rPr>
        <w:tab/>
      </w:r>
      <w:r w:rsidRPr="006B5B23">
        <w:rPr>
          <w:rFonts w:ascii="Arial" w:hAnsi="Arial" w:cs="Arial"/>
          <w:noProof/>
          <w:color w:val="000000"/>
          <w:spacing w:val="-3"/>
          <w:sz w:val="20"/>
        </w:rPr>
        <w:t>any</w:t>
      </w:r>
      <w:r w:rsidRPr="006B5B23">
        <w:rPr>
          <w:rFonts w:ascii="Arial" w:hAnsi="Arial" w:cs="Arial"/>
          <w:noProof/>
          <w:color w:val="000000"/>
          <w:w w:val="163"/>
          <w:sz w:val="20"/>
        </w:rPr>
        <w:t> </w:t>
      </w:r>
      <w:r w:rsidRPr="006B5B23">
        <w:rPr>
          <w:rFonts w:ascii="Arial" w:hAnsi="Arial" w:cs="Arial"/>
          <w:noProof/>
          <w:color w:val="000000"/>
          <w:spacing w:val="-3"/>
          <w:sz w:val="20"/>
        </w:rPr>
        <w:t>tampering</w:t>
      </w:r>
      <w:r w:rsidRPr="006B5B23">
        <w:rPr>
          <w:rFonts w:ascii="Arial" w:hAnsi="Arial" w:cs="Arial"/>
          <w:noProof/>
          <w:color w:val="000000"/>
          <w:w w:val="163"/>
          <w:sz w:val="20"/>
        </w:rPr>
        <w:t> </w:t>
      </w:r>
      <w:r w:rsidRPr="006B5B23">
        <w:rPr>
          <w:rFonts w:ascii="Arial" w:hAnsi="Arial" w:cs="Arial"/>
          <w:noProof/>
          <w:color w:val="000000"/>
          <w:spacing w:val="-3"/>
          <w:sz w:val="20"/>
        </w:rPr>
        <w:t>with</w:t>
      </w:r>
      <w:r w:rsidRPr="006B5B23">
        <w:rPr>
          <w:rFonts w:ascii="Arial" w:hAnsi="Arial" w:cs="Arial"/>
          <w:noProof/>
          <w:color w:val="000000"/>
          <w:w w:val="166"/>
          <w:sz w:val="20"/>
        </w:rPr>
        <w:t> </w:t>
      </w:r>
      <w:r w:rsidRPr="006B5B23">
        <w:rPr>
          <w:rFonts w:ascii="Arial" w:hAnsi="Arial" w:cs="Arial"/>
          <w:noProof/>
          <w:color w:val="000000"/>
          <w:spacing w:val="-3"/>
          <w:sz w:val="20"/>
        </w:rPr>
        <w:t>the</w:t>
      </w:r>
      <w:r w:rsidRPr="006B5B23">
        <w:rPr>
          <w:rFonts w:ascii="Arial" w:hAnsi="Arial" w:cs="Arial"/>
          <w:noProof/>
          <w:color w:val="000000"/>
          <w:w w:val="166"/>
          <w:sz w:val="20"/>
        </w:rPr>
        <w:t> </w:t>
      </w:r>
      <w:r w:rsidRPr="006B5B23">
        <w:rPr>
          <w:rFonts w:ascii="Arial" w:hAnsi="Arial" w:cs="Arial"/>
          <w:noProof/>
          <w:color w:val="000000"/>
          <w:spacing w:val="-3"/>
          <w:sz w:val="20"/>
        </w:rPr>
        <w:t>delivery</w:t>
      </w:r>
      <w:r w:rsidRPr="006B5B23">
        <w:rPr>
          <w:rFonts w:ascii="Arial" w:hAnsi="Arial" w:cs="Arial"/>
          <w:noProof/>
          <w:color w:val="000000"/>
          <w:w w:val="162"/>
          <w:sz w:val="20"/>
        </w:rPr>
        <w:t> </w:t>
      </w:r>
      <w:r w:rsidRPr="006B5B23">
        <w:rPr>
          <w:rFonts w:ascii="Arial" w:hAnsi="Arial" w:cs="Arial"/>
          <w:noProof/>
          <w:color w:val="000000"/>
          <w:spacing w:val="-3"/>
          <w:sz w:val="20"/>
        </w:rPr>
        <w:t>meters,</w:t>
      </w:r>
      <w:r w:rsidRPr="006B5B23">
        <w:rPr>
          <w:rFonts w:ascii="Arial" w:hAnsi="Arial" w:cs="Arial"/>
          <w:noProof/>
          <w:color w:val="000000"/>
          <w:w w:val="163"/>
          <w:sz w:val="20"/>
        </w:rPr>
        <w:t> </w:t>
      </w:r>
      <w:r w:rsidRPr="006B5B23">
        <w:rPr>
          <w:rFonts w:ascii="Arial" w:hAnsi="Arial" w:cs="Arial"/>
          <w:noProof/>
          <w:color w:val="000000"/>
          <w:spacing w:val="-3"/>
          <w:sz w:val="20"/>
        </w:rPr>
        <w:t>product</w:t>
      </w:r>
      <w:r w:rsidRPr="006B5B23">
        <w:rPr>
          <w:rFonts w:ascii="Arial" w:hAnsi="Arial" w:cs="Arial"/>
          <w:noProof/>
          <w:color w:val="000000"/>
          <w:w w:val="166"/>
          <w:sz w:val="20"/>
        </w:rPr>
        <w:t> </w:t>
      </w:r>
      <w:r w:rsidRPr="006B5B23">
        <w:rPr>
          <w:rFonts w:ascii="Arial" w:hAnsi="Arial" w:cs="Arial"/>
          <w:noProof/>
          <w:color w:val="000000"/>
          <w:spacing w:val="-3"/>
          <w:sz w:val="20"/>
        </w:rPr>
        <w:t>compartment</w:t>
      </w:r>
      <w:r w:rsidRPr="006B5B23">
        <w:rPr>
          <w:rFonts w:ascii="Arial" w:hAnsi="Arial" w:cs="Arial"/>
          <w:noProof/>
          <w:color w:val="000000"/>
          <w:w w:val="163"/>
          <w:sz w:val="20"/>
        </w:rPr>
        <w:t> </w:t>
      </w:r>
      <w:r w:rsidRPr="006B5B23">
        <w:rPr>
          <w:rFonts w:ascii="Arial" w:hAnsi="Arial" w:cs="Arial"/>
          <w:noProof/>
          <w:color w:val="000000"/>
          <w:spacing w:val="-3"/>
          <w:sz w:val="20"/>
        </w:rPr>
        <w:t>gauge</w:t>
      </w:r>
      <w:r w:rsidRPr="006B5B23">
        <w:rPr>
          <w:rFonts w:ascii="Arial" w:hAnsi="Arial" w:cs="Arial"/>
          <w:noProof/>
          <w:color w:val="000000"/>
          <w:w w:val="163"/>
          <w:sz w:val="20"/>
        </w:rPr>
        <w:t> </w:t>
      </w:r>
      <w:r w:rsidRPr="006B5B23">
        <w:rPr>
          <w:rFonts w:ascii="Arial" w:hAnsi="Arial" w:cs="Arial"/>
          <w:noProof/>
          <w:color w:val="000000"/>
          <w:spacing w:val="-3"/>
          <w:sz w:val="20"/>
        </w:rPr>
        <w:t>markers</w:t>
      </w:r>
    </w:p>
    <w:p w14:paraId="5934D348" w14:textId="77777777" w:rsidR="003724CF" w:rsidRPr="006B5B23" w:rsidRDefault="003724CF" w:rsidP="009E4D6D">
      <w:pPr>
        <w:spacing w:after="0" w:line="240" w:lineRule="auto"/>
        <w:ind w:left="63" w:firstLine="1524"/>
        <w:jc w:val="both"/>
        <w:rPr>
          <w:rFonts w:ascii="Arial" w:hAnsi="Arial" w:cs="Arial"/>
          <w:sz w:val="20"/>
        </w:rPr>
      </w:pPr>
      <w:r w:rsidRPr="006B5B23">
        <w:rPr>
          <w:rFonts w:ascii="Arial" w:hAnsi="Arial" w:cs="Arial"/>
          <w:noProof/>
          <w:color w:val="000000"/>
          <w:spacing w:val="-3"/>
          <w:sz w:val="20"/>
        </w:rPr>
        <w:t>and/or</w:t>
      </w:r>
      <w:r w:rsidRPr="006B5B23">
        <w:rPr>
          <w:rFonts w:ascii="Arial" w:hAnsi="Arial" w:cs="Arial"/>
          <w:noProof/>
          <w:color w:val="000000"/>
          <w:w w:val="171"/>
          <w:sz w:val="20"/>
        </w:rPr>
        <w:t> </w:t>
      </w:r>
      <w:r w:rsidRPr="006B5B23">
        <w:rPr>
          <w:rFonts w:ascii="Arial" w:hAnsi="Arial" w:cs="Arial"/>
          <w:noProof/>
          <w:color w:val="000000"/>
          <w:spacing w:val="-3"/>
          <w:sz w:val="20"/>
        </w:rPr>
        <w:t>product/government</w:t>
      </w:r>
      <w:r w:rsidRPr="006B5B23">
        <w:rPr>
          <w:rFonts w:ascii="Arial" w:hAnsi="Arial" w:cs="Arial"/>
          <w:noProof/>
          <w:color w:val="000000"/>
          <w:w w:val="171"/>
          <w:sz w:val="20"/>
        </w:rPr>
        <w:t> </w:t>
      </w:r>
      <w:r w:rsidRPr="006B5B23">
        <w:rPr>
          <w:rFonts w:ascii="Arial" w:hAnsi="Arial" w:cs="Arial"/>
          <w:noProof/>
          <w:color w:val="000000"/>
          <w:spacing w:val="-2"/>
          <w:sz w:val="20"/>
        </w:rPr>
        <w:t>calibration</w:t>
      </w:r>
      <w:r w:rsidRPr="006B5B23">
        <w:rPr>
          <w:rFonts w:ascii="Arial" w:hAnsi="Arial" w:cs="Arial"/>
          <w:noProof/>
          <w:color w:val="000000"/>
          <w:w w:val="173"/>
          <w:sz w:val="20"/>
        </w:rPr>
        <w:t> </w:t>
      </w:r>
      <w:r w:rsidRPr="006B5B23">
        <w:rPr>
          <w:rFonts w:ascii="Arial" w:hAnsi="Arial" w:cs="Arial"/>
          <w:noProof/>
          <w:color w:val="000000"/>
          <w:spacing w:val="-3"/>
          <w:sz w:val="20"/>
        </w:rPr>
        <w:t>seals</w:t>
      </w:r>
      <w:r w:rsidRPr="006B5B23">
        <w:rPr>
          <w:rFonts w:ascii="Arial" w:hAnsi="Arial" w:cs="Arial"/>
          <w:noProof/>
          <w:color w:val="000000"/>
          <w:w w:val="170"/>
          <w:sz w:val="20"/>
        </w:rPr>
        <w:t> </w:t>
      </w:r>
      <w:r w:rsidRPr="006B5B23">
        <w:rPr>
          <w:rFonts w:ascii="Arial" w:hAnsi="Arial" w:cs="Arial"/>
          <w:noProof/>
          <w:color w:val="000000"/>
          <w:spacing w:val="-2"/>
          <w:sz w:val="20"/>
        </w:rPr>
        <w:t>of</w:t>
      </w:r>
      <w:r w:rsidRPr="006B5B23">
        <w:rPr>
          <w:rFonts w:ascii="Arial" w:hAnsi="Arial" w:cs="Arial"/>
          <w:noProof/>
          <w:color w:val="000000"/>
          <w:w w:val="173"/>
          <w:sz w:val="20"/>
        </w:rPr>
        <w:t> </w:t>
      </w:r>
      <w:r w:rsidRPr="006B5B23">
        <w:rPr>
          <w:rFonts w:ascii="Arial" w:hAnsi="Arial" w:cs="Arial"/>
          <w:noProof/>
          <w:color w:val="000000"/>
          <w:spacing w:val="-3"/>
          <w:sz w:val="20"/>
        </w:rPr>
        <w:t>a</w:t>
      </w:r>
      <w:r w:rsidRPr="006B5B23">
        <w:rPr>
          <w:rFonts w:ascii="Arial" w:hAnsi="Arial" w:cs="Arial"/>
          <w:noProof/>
          <w:color w:val="000000"/>
          <w:w w:val="171"/>
          <w:sz w:val="20"/>
        </w:rPr>
        <w:t> </w:t>
      </w:r>
      <w:r w:rsidRPr="006B5B23">
        <w:rPr>
          <w:rFonts w:ascii="Arial" w:hAnsi="Arial" w:cs="Arial"/>
          <w:noProof/>
          <w:color w:val="000000"/>
          <w:spacing w:val="-3"/>
          <w:sz w:val="20"/>
        </w:rPr>
        <w:t>Delivery</w:t>
      </w:r>
      <w:r w:rsidRPr="006B5B23">
        <w:rPr>
          <w:rFonts w:ascii="Arial" w:hAnsi="Arial" w:cs="Arial"/>
          <w:noProof/>
          <w:color w:val="000000"/>
          <w:w w:val="170"/>
          <w:sz w:val="20"/>
        </w:rPr>
        <w:t> </w:t>
      </w:r>
      <w:r w:rsidRPr="006B5B23">
        <w:rPr>
          <w:rFonts w:ascii="Arial" w:hAnsi="Arial" w:cs="Arial"/>
          <w:noProof/>
          <w:color w:val="000000"/>
          <w:spacing w:val="-3"/>
          <w:sz w:val="20"/>
        </w:rPr>
        <w:t>Vehicle</w:t>
      </w:r>
      <w:r w:rsidRPr="006B5B23">
        <w:rPr>
          <w:rFonts w:ascii="Arial" w:hAnsi="Arial" w:cs="Arial"/>
          <w:noProof/>
          <w:color w:val="000000"/>
          <w:w w:val="173"/>
          <w:sz w:val="20"/>
        </w:rPr>
        <w:t> </w:t>
      </w:r>
      <w:r w:rsidRPr="006B5B23">
        <w:rPr>
          <w:rFonts w:ascii="Arial" w:hAnsi="Arial" w:cs="Arial"/>
          <w:noProof/>
          <w:color w:val="000000"/>
          <w:spacing w:val="-3"/>
          <w:sz w:val="20"/>
        </w:rPr>
        <w:t>or</w:t>
      </w:r>
      <w:r w:rsidRPr="006B5B23">
        <w:rPr>
          <w:rFonts w:ascii="Arial" w:hAnsi="Arial" w:cs="Arial"/>
          <w:noProof/>
          <w:color w:val="000000"/>
          <w:w w:val="176"/>
          <w:sz w:val="20"/>
        </w:rPr>
        <w:t> </w:t>
      </w:r>
      <w:r w:rsidRPr="006B5B23">
        <w:rPr>
          <w:rFonts w:ascii="Arial" w:hAnsi="Arial" w:cs="Arial"/>
          <w:noProof/>
          <w:color w:val="000000"/>
          <w:spacing w:val="-2"/>
          <w:sz w:val="20"/>
        </w:rPr>
        <w:t>Delivery</w:t>
      </w:r>
    </w:p>
    <w:p w14:paraId="5A9A4407" w14:textId="77777777" w:rsidR="00F0785C" w:rsidRPr="006B5B23" w:rsidRDefault="003724CF" w:rsidP="009E4D6D">
      <w:pPr>
        <w:spacing w:after="0" w:line="240" w:lineRule="auto"/>
        <w:ind w:left="63" w:firstLine="1524"/>
        <w:jc w:val="both"/>
        <w:rPr>
          <w:rFonts w:ascii="Arial" w:hAnsi="Arial" w:cs="Arial"/>
          <w:noProof/>
          <w:color w:val="000000"/>
          <w:spacing w:val="-3"/>
          <w:sz w:val="20"/>
        </w:rPr>
      </w:pPr>
      <w:r w:rsidRPr="006B5B23">
        <w:rPr>
          <w:rFonts w:ascii="Arial" w:hAnsi="Arial" w:cs="Arial"/>
          <w:noProof/>
          <w:color w:val="000000"/>
          <w:spacing w:val="-3"/>
          <w:sz w:val="20"/>
        </w:rPr>
        <w:t>Vessel;</w:t>
      </w:r>
    </w:p>
    <w:p w14:paraId="6B309655" w14:textId="77777777" w:rsidR="003724CF" w:rsidRPr="006B5B23" w:rsidRDefault="003724CF" w:rsidP="009E4D6D">
      <w:pPr>
        <w:spacing w:after="0" w:line="240" w:lineRule="auto"/>
        <w:ind w:left="63" w:firstLine="1524"/>
        <w:jc w:val="both"/>
        <w:rPr>
          <w:rFonts w:ascii="Arial" w:hAnsi="Arial" w:cs="Arial"/>
          <w:sz w:val="20"/>
        </w:rPr>
      </w:pPr>
    </w:p>
    <w:p w14:paraId="42043A42" w14:textId="77777777" w:rsidR="00F80943" w:rsidRPr="006B5B23" w:rsidRDefault="003724CF" w:rsidP="009E4D6D">
      <w:pPr>
        <w:tabs>
          <w:tab w:val="left" w:pos="1586"/>
        </w:tabs>
        <w:spacing w:after="0" w:line="240" w:lineRule="auto"/>
        <w:ind w:left="63" w:firstLine="678"/>
        <w:jc w:val="both"/>
        <w:rPr>
          <w:rFonts w:ascii="Arial" w:hAnsi="Arial" w:cs="Arial"/>
          <w:noProof/>
          <w:color w:val="000000"/>
          <w:spacing w:val="-6"/>
          <w:sz w:val="20"/>
        </w:rPr>
      </w:pPr>
      <w:r w:rsidRPr="006B5B23">
        <w:rPr>
          <w:rFonts w:ascii="Arial" w:hAnsi="Arial" w:cs="Arial"/>
          <w:noProof/>
          <w:color w:val="000000"/>
          <w:spacing w:val="-4"/>
          <w:sz w:val="20"/>
        </w:rPr>
        <w:t>18.1.4</w:t>
      </w:r>
      <w:r w:rsidRPr="006B5B23">
        <w:rPr>
          <w:rFonts w:ascii="Arial" w:hAnsi="Arial" w:cs="Arial"/>
          <w:color w:val="000000"/>
          <w:sz w:val="20"/>
        </w:rPr>
        <w:tab/>
      </w:r>
      <w:r w:rsidRPr="006B5B23">
        <w:rPr>
          <w:rFonts w:ascii="Arial" w:hAnsi="Arial" w:cs="Arial"/>
          <w:noProof/>
          <w:color w:val="000000"/>
          <w:spacing w:val="-4"/>
          <w:sz w:val="20"/>
        </w:rPr>
        <w:t>any</w:t>
      </w:r>
      <w:r w:rsidRPr="006B5B23">
        <w:rPr>
          <w:rFonts w:ascii="Arial" w:hAnsi="Arial" w:cs="Arial"/>
          <w:noProof/>
          <w:color w:val="000000"/>
          <w:spacing w:val="5"/>
          <w:sz w:val="20"/>
        </w:rPr>
        <w:t> </w:t>
      </w:r>
      <w:r w:rsidRPr="006B5B23">
        <w:rPr>
          <w:rFonts w:ascii="Arial" w:hAnsi="Arial" w:cs="Arial"/>
          <w:noProof/>
          <w:color w:val="000000"/>
          <w:spacing w:val="-4"/>
          <w:sz w:val="20"/>
        </w:rPr>
        <w:t>improper</w:t>
      </w:r>
      <w:r w:rsidRPr="006B5B23">
        <w:rPr>
          <w:rFonts w:ascii="Arial" w:hAnsi="Arial" w:cs="Arial"/>
          <w:noProof/>
          <w:color w:val="000000"/>
          <w:spacing w:val="4"/>
          <w:sz w:val="20"/>
        </w:rPr>
        <w:t> </w:t>
      </w:r>
      <w:r w:rsidRPr="006B5B23">
        <w:rPr>
          <w:rFonts w:ascii="Arial" w:hAnsi="Arial" w:cs="Arial"/>
          <w:noProof/>
          <w:color w:val="000000"/>
          <w:spacing w:val="-4"/>
          <w:sz w:val="20"/>
        </w:rPr>
        <w:t>handling</w:t>
      </w:r>
      <w:r w:rsidRPr="006B5B23">
        <w:rPr>
          <w:rFonts w:ascii="Arial" w:hAnsi="Arial" w:cs="Arial"/>
          <w:noProof/>
          <w:color w:val="000000"/>
          <w:spacing w:val="4"/>
          <w:sz w:val="20"/>
        </w:rPr>
        <w:t> </w:t>
      </w:r>
      <w:r w:rsidRPr="006B5B23">
        <w:rPr>
          <w:rFonts w:ascii="Arial" w:hAnsi="Arial" w:cs="Arial"/>
          <w:noProof/>
          <w:color w:val="000000"/>
          <w:spacing w:val="-4"/>
          <w:sz w:val="20"/>
        </w:rPr>
        <w:t>of</w:t>
      </w:r>
      <w:r w:rsidRPr="006B5B23">
        <w:rPr>
          <w:rFonts w:ascii="Arial" w:hAnsi="Arial" w:cs="Arial"/>
          <w:noProof/>
          <w:color w:val="000000"/>
          <w:spacing w:val="5"/>
          <w:sz w:val="20"/>
        </w:rPr>
        <w:t> </w:t>
      </w:r>
      <w:r w:rsidRPr="006B5B23">
        <w:rPr>
          <w:rFonts w:ascii="Arial" w:hAnsi="Arial" w:cs="Arial"/>
          <w:noProof/>
          <w:color w:val="000000"/>
          <w:spacing w:val="-4"/>
          <w:sz w:val="20"/>
        </w:rPr>
        <w:t>the</w:t>
      </w:r>
      <w:r w:rsidRPr="006B5B23">
        <w:rPr>
          <w:rFonts w:ascii="Arial" w:hAnsi="Arial" w:cs="Arial"/>
          <w:noProof/>
          <w:color w:val="000000"/>
          <w:spacing w:val="5"/>
          <w:sz w:val="20"/>
        </w:rPr>
        <w:t> </w:t>
      </w:r>
      <w:r w:rsidRPr="006B5B23">
        <w:rPr>
          <w:rFonts w:ascii="Arial" w:hAnsi="Arial" w:cs="Arial"/>
          <w:noProof/>
          <w:color w:val="000000"/>
          <w:spacing w:val="-5"/>
          <w:sz w:val="20"/>
        </w:rPr>
        <w:t>Products</w:t>
      </w:r>
      <w:r w:rsidRPr="006B5B23">
        <w:rPr>
          <w:rFonts w:ascii="Arial" w:hAnsi="Arial" w:cs="Arial"/>
          <w:noProof/>
          <w:color w:val="000000"/>
          <w:spacing w:val="5"/>
          <w:sz w:val="20"/>
        </w:rPr>
        <w:t> </w:t>
      </w:r>
      <w:r w:rsidRPr="006B5B23">
        <w:rPr>
          <w:rFonts w:ascii="Arial" w:hAnsi="Arial" w:cs="Arial"/>
          <w:noProof/>
          <w:color w:val="000000"/>
          <w:spacing w:val="-4"/>
          <w:sz w:val="20"/>
        </w:rPr>
        <w:t>by</w:t>
      </w:r>
      <w:r w:rsidRPr="006B5B23">
        <w:rPr>
          <w:rFonts w:ascii="Arial" w:hAnsi="Arial" w:cs="Arial"/>
          <w:noProof/>
          <w:color w:val="000000"/>
          <w:spacing w:val="3"/>
          <w:sz w:val="20"/>
        </w:rPr>
        <w:t> </w:t>
      </w:r>
      <w:r w:rsidRPr="006B5B23">
        <w:rPr>
          <w:rFonts w:ascii="Arial" w:hAnsi="Arial" w:cs="Arial"/>
          <w:noProof/>
          <w:color w:val="000000"/>
          <w:spacing w:val="-4"/>
          <w:sz w:val="20"/>
        </w:rPr>
        <w:t>or</w:t>
      </w:r>
      <w:r w:rsidRPr="006B5B23">
        <w:rPr>
          <w:rFonts w:ascii="Arial" w:hAnsi="Arial" w:cs="Arial"/>
          <w:noProof/>
          <w:color w:val="000000"/>
          <w:spacing w:val="4"/>
          <w:sz w:val="20"/>
        </w:rPr>
        <w:t> </w:t>
      </w:r>
      <w:r w:rsidRPr="006B5B23">
        <w:rPr>
          <w:rFonts w:ascii="Arial" w:hAnsi="Arial" w:cs="Arial"/>
          <w:noProof/>
          <w:color w:val="000000"/>
          <w:spacing w:val="-4"/>
          <w:sz w:val="20"/>
        </w:rPr>
        <w:t>on</w:t>
      </w:r>
      <w:r w:rsidRPr="006B5B23">
        <w:rPr>
          <w:rFonts w:ascii="Arial" w:hAnsi="Arial" w:cs="Arial"/>
          <w:noProof/>
          <w:color w:val="000000"/>
          <w:spacing w:val="6"/>
          <w:sz w:val="20"/>
        </w:rPr>
        <w:t> </w:t>
      </w:r>
      <w:r w:rsidRPr="006B5B23">
        <w:rPr>
          <w:rFonts w:ascii="Arial" w:hAnsi="Arial" w:cs="Arial"/>
          <w:noProof/>
          <w:color w:val="000000"/>
          <w:spacing w:val="-4"/>
          <w:sz w:val="20"/>
        </w:rPr>
        <w:t>behalf</w:t>
      </w:r>
      <w:r w:rsidRPr="006B5B23">
        <w:rPr>
          <w:rFonts w:ascii="Arial" w:hAnsi="Arial" w:cs="Arial"/>
          <w:noProof/>
          <w:color w:val="000000"/>
          <w:spacing w:val="6"/>
          <w:sz w:val="20"/>
        </w:rPr>
        <w:t> </w:t>
      </w:r>
      <w:r w:rsidRPr="006B5B23">
        <w:rPr>
          <w:rFonts w:ascii="Arial" w:hAnsi="Arial" w:cs="Arial"/>
          <w:noProof/>
          <w:color w:val="000000"/>
          <w:spacing w:val="-4"/>
          <w:sz w:val="20"/>
        </w:rPr>
        <w:t>of</w:t>
      </w:r>
      <w:r w:rsidRPr="006B5B23">
        <w:rPr>
          <w:rFonts w:ascii="Arial" w:hAnsi="Arial" w:cs="Arial"/>
          <w:noProof/>
          <w:color w:val="000000"/>
          <w:spacing w:val="5"/>
          <w:sz w:val="20"/>
        </w:rPr>
        <w:t> </w:t>
      </w:r>
      <w:r w:rsidRPr="006B5B23">
        <w:rPr>
          <w:rFonts w:ascii="Arial" w:hAnsi="Arial" w:cs="Arial"/>
          <w:b/>
          <w:noProof/>
          <w:color w:val="000000"/>
          <w:spacing w:val="-6"/>
          <w:sz w:val="20"/>
        </w:rPr>
        <w:t>CONTRACTOR</w:t>
      </w:r>
      <w:r w:rsidRPr="006B5B23">
        <w:rPr>
          <w:rFonts w:ascii="Arial" w:hAnsi="Arial" w:cs="Arial"/>
          <w:noProof/>
          <w:color w:val="000000"/>
          <w:spacing w:val="-6"/>
          <w:sz w:val="20"/>
        </w:rPr>
        <w:t>;</w:t>
      </w:r>
    </w:p>
    <w:p w14:paraId="373BC7B9" w14:textId="77777777" w:rsidR="003724CF" w:rsidRPr="006B5B23" w:rsidRDefault="003724CF" w:rsidP="009E4D6D">
      <w:pPr>
        <w:tabs>
          <w:tab w:val="left" w:pos="1586"/>
        </w:tabs>
        <w:spacing w:after="0" w:line="240" w:lineRule="auto"/>
        <w:ind w:left="63" w:firstLine="678"/>
        <w:jc w:val="both"/>
        <w:rPr>
          <w:rFonts w:ascii="Arial" w:hAnsi="Arial" w:cs="Arial"/>
          <w:sz w:val="20"/>
        </w:rPr>
      </w:pPr>
    </w:p>
    <w:p w14:paraId="0B69E491" w14:textId="77777777" w:rsidR="003724CF" w:rsidRPr="006B5B23" w:rsidRDefault="003724CF" w:rsidP="009E4D6D">
      <w:pPr>
        <w:tabs>
          <w:tab w:val="left" w:pos="1586"/>
        </w:tabs>
        <w:spacing w:after="0" w:line="240" w:lineRule="auto"/>
        <w:ind w:left="63" w:firstLine="678"/>
        <w:jc w:val="both"/>
        <w:rPr>
          <w:rFonts w:ascii="Arial" w:hAnsi="Arial" w:cs="Arial"/>
          <w:sz w:val="20"/>
        </w:rPr>
      </w:pPr>
      <w:r w:rsidRPr="006B5B23">
        <w:rPr>
          <w:rFonts w:ascii="Arial" w:hAnsi="Arial" w:cs="Arial"/>
          <w:noProof/>
          <w:color w:val="000000"/>
          <w:spacing w:val="-4"/>
          <w:sz w:val="20"/>
        </w:rPr>
        <w:t>18.1.5</w:t>
      </w:r>
      <w:r w:rsidRPr="006B5B23">
        <w:rPr>
          <w:rFonts w:ascii="Arial" w:hAnsi="Arial" w:cs="Arial"/>
          <w:color w:val="000000"/>
          <w:sz w:val="20"/>
        </w:rPr>
        <w:tab/>
      </w:r>
      <w:r w:rsidRPr="006B5B23">
        <w:rPr>
          <w:rFonts w:ascii="Arial" w:hAnsi="Arial" w:cs="Arial"/>
          <w:noProof/>
          <w:color w:val="000000"/>
          <w:spacing w:val="-4"/>
          <w:sz w:val="20"/>
        </w:rPr>
        <w:t>any</w:t>
      </w:r>
      <w:r w:rsidRPr="006B5B23">
        <w:rPr>
          <w:rFonts w:ascii="Arial" w:hAnsi="Arial" w:cs="Arial"/>
          <w:noProof/>
          <w:color w:val="000000"/>
          <w:w w:val="167"/>
          <w:sz w:val="20"/>
        </w:rPr>
        <w:t> </w:t>
      </w:r>
      <w:r w:rsidRPr="006B5B23">
        <w:rPr>
          <w:rFonts w:ascii="Arial" w:hAnsi="Arial" w:cs="Arial"/>
          <w:noProof/>
          <w:color w:val="000000"/>
          <w:spacing w:val="-2"/>
          <w:sz w:val="20"/>
        </w:rPr>
        <w:t>pilferage</w:t>
      </w:r>
      <w:r w:rsidRPr="006B5B23">
        <w:rPr>
          <w:rFonts w:ascii="Arial" w:hAnsi="Arial" w:cs="Arial"/>
          <w:noProof/>
          <w:color w:val="000000"/>
          <w:w w:val="178"/>
          <w:sz w:val="20"/>
        </w:rPr>
        <w:t> </w:t>
      </w:r>
      <w:r w:rsidRPr="006B5B23">
        <w:rPr>
          <w:rFonts w:ascii="Arial" w:hAnsi="Arial" w:cs="Arial"/>
          <w:noProof/>
          <w:color w:val="000000"/>
          <w:spacing w:val="-3"/>
          <w:sz w:val="20"/>
        </w:rPr>
        <w:t>or</w:t>
      </w:r>
      <w:r w:rsidRPr="006B5B23">
        <w:rPr>
          <w:rFonts w:ascii="Arial" w:hAnsi="Arial" w:cs="Arial"/>
          <w:noProof/>
          <w:color w:val="000000"/>
          <w:w w:val="178"/>
          <w:sz w:val="20"/>
        </w:rPr>
        <w:t> </w:t>
      </w:r>
      <w:r w:rsidRPr="006B5B23">
        <w:rPr>
          <w:rFonts w:ascii="Arial" w:hAnsi="Arial" w:cs="Arial"/>
          <w:noProof/>
          <w:color w:val="000000"/>
          <w:spacing w:val="-3"/>
          <w:sz w:val="20"/>
        </w:rPr>
        <w:t>theft</w:t>
      </w:r>
      <w:r w:rsidRPr="006B5B23">
        <w:rPr>
          <w:rFonts w:ascii="Arial" w:hAnsi="Arial" w:cs="Arial"/>
          <w:noProof/>
          <w:color w:val="000000"/>
          <w:w w:val="176"/>
          <w:sz w:val="20"/>
        </w:rPr>
        <w:t> </w:t>
      </w:r>
      <w:r w:rsidRPr="006B5B23">
        <w:rPr>
          <w:rFonts w:ascii="Arial" w:hAnsi="Arial" w:cs="Arial"/>
          <w:noProof/>
          <w:color w:val="000000"/>
          <w:spacing w:val="-3"/>
          <w:sz w:val="20"/>
        </w:rPr>
        <w:t>of</w:t>
      </w:r>
      <w:r w:rsidRPr="006B5B23">
        <w:rPr>
          <w:rFonts w:ascii="Arial" w:hAnsi="Arial" w:cs="Arial"/>
          <w:noProof/>
          <w:color w:val="000000"/>
          <w:w w:val="176"/>
          <w:sz w:val="20"/>
        </w:rPr>
        <w:t> </w:t>
      </w:r>
      <w:r w:rsidRPr="006B5B23">
        <w:rPr>
          <w:rFonts w:ascii="Arial" w:hAnsi="Arial" w:cs="Arial"/>
          <w:noProof/>
          <w:color w:val="000000"/>
          <w:spacing w:val="-3"/>
          <w:sz w:val="20"/>
        </w:rPr>
        <w:t>Products</w:t>
      </w:r>
      <w:r w:rsidRPr="006B5B23">
        <w:rPr>
          <w:rFonts w:ascii="Arial" w:hAnsi="Arial" w:cs="Arial"/>
          <w:noProof/>
          <w:color w:val="000000"/>
          <w:w w:val="176"/>
          <w:sz w:val="20"/>
        </w:rPr>
        <w:t> </w:t>
      </w:r>
      <w:r w:rsidRPr="006B5B23">
        <w:rPr>
          <w:rFonts w:ascii="Arial" w:hAnsi="Arial" w:cs="Arial"/>
          <w:noProof/>
          <w:color w:val="000000"/>
          <w:spacing w:val="-3"/>
          <w:sz w:val="20"/>
        </w:rPr>
        <w:t>or</w:t>
      </w:r>
      <w:r w:rsidRPr="006B5B23">
        <w:rPr>
          <w:rFonts w:ascii="Arial" w:hAnsi="Arial" w:cs="Arial"/>
          <w:noProof/>
          <w:color w:val="000000"/>
          <w:w w:val="176"/>
          <w:sz w:val="20"/>
        </w:rPr>
        <w:t> </w:t>
      </w:r>
      <w:r w:rsidRPr="006B5B23">
        <w:rPr>
          <w:rFonts w:ascii="Arial" w:hAnsi="Arial" w:cs="Arial"/>
          <w:noProof/>
          <w:color w:val="000000"/>
          <w:spacing w:val="-3"/>
          <w:sz w:val="20"/>
        </w:rPr>
        <w:t>fraud</w:t>
      </w:r>
      <w:r w:rsidRPr="006B5B23">
        <w:rPr>
          <w:rFonts w:ascii="Arial" w:hAnsi="Arial" w:cs="Arial"/>
          <w:noProof/>
          <w:color w:val="000000"/>
          <w:w w:val="176"/>
          <w:sz w:val="20"/>
        </w:rPr>
        <w:t> </w:t>
      </w:r>
      <w:r w:rsidRPr="006B5B23">
        <w:rPr>
          <w:rFonts w:ascii="Arial" w:hAnsi="Arial" w:cs="Arial"/>
          <w:noProof/>
          <w:color w:val="000000"/>
          <w:spacing w:val="-3"/>
          <w:sz w:val="20"/>
        </w:rPr>
        <w:t>or</w:t>
      </w:r>
      <w:r w:rsidRPr="006B5B23">
        <w:rPr>
          <w:rFonts w:ascii="Arial" w:hAnsi="Arial" w:cs="Arial"/>
          <w:noProof/>
          <w:color w:val="000000"/>
          <w:w w:val="176"/>
          <w:sz w:val="20"/>
        </w:rPr>
        <w:t> </w:t>
      </w:r>
      <w:r w:rsidRPr="006B5B23">
        <w:rPr>
          <w:rFonts w:ascii="Arial" w:hAnsi="Arial" w:cs="Arial"/>
          <w:noProof/>
          <w:color w:val="000000"/>
          <w:spacing w:val="-3"/>
          <w:sz w:val="20"/>
        </w:rPr>
        <w:t>malpractice</w:t>
      </w:r>
      <w:r w:rsidRPr="006B5B23">
        <w:rPr>
          <w:rFonts w:ascii="Arial" w:hAnsi="Arial" w:cs="Arial"/>
          <w:noProof/>
          <w:color w:val="000000"/>
          <w:w w:val="176"/>
          <w:sz w:val="20"/>
        </w:rPr>
        <w:t> </w:t>
      </w:r>
      <w:r w:rsidRPr="006B5B23">
        <w:rPr>
          <w:rFonts w:ascii="Arial" w:hAnsi="Arial" w:cs="Arial"/>
          <w:noProof/>
          <w:color w:val="000000"/>
          <w:spacing w:val="-3"/>
          <w:sz w:val="20"/>
        </w:rPr>
        <w:t>against</w:t>
      </w:r>
      <w:r w:rsidRPr="006B5B23">
        <w:rPr>
          <w:rFonts w:ascii="Arial" w:hAnsi="Arial" w:cs="Arial"/>
          <w:noProof/>
          <w:color w:val="000000"/>
          <w:w w:val="178"/>
          <w:sz w:val="20"/>
        </w:rPr>
        <w:t> </w:t>
      </w:r>
      <w:r w:rsidRPr="006B5B23">
        <w:rPr>
          <w:rFonts w:ascii="Arial" w:hAnsi="Arial" w:cs="Arial"/>
          <w:b/>
          <w:noProof/>
          <w:color w:val="000000"/>
          <w:spacing w:val="-3"/>
          <w:sz w:val="20"/>
        </w:rPr>
        <w:t>SINOPEC</w:t>
      </w:r>
      <w:r w:rsidRPr="006B5B23">
        <w:rPr>
          <w:rFonts w:ascii="Arial" w:hAnsi="Arial" w:cs="Arial"/>
          <w:noProof/>
          <w:color w:val="000000"/>
          <w:w w:val="178"/>
          <w:sz w:val="20"/>
        </w:rPr>
        <w:t> </w:t>
      </w:r>
      <w:r w:rsidRPr="006B5B23">
        <w:rPr>
          <w:rFonts w:ascii="Arial" w:hAnsi="Arial" w:cs="Arial"/>
          <w:noProof/>
          <w:color w:val="000000"/>
          <w:spacing w:val="-3"/>
          <w:sz w:val="20"/>
        </w:rPr>
        <w:t>or</w:t>
      </w:r>
    </w:p>
    <w:p w14:paraId="787258C7" w14:textId="77777777" w:rsidR="00F80943" w:rsidRPr="006B5B23" w:rsidRDefault="003724CF" w:rsidP="009E4D6D">
      <w:pPr>
        <w:spacing w:after="0" w:line="240" w:lineRule="auto"/>
        <w:ind w:left="63" w:firstLine="1524"/>
        <w:jc w:val="both"/>
        <w:rPr>
          <w:rFonts w:ascii="Arial" w:hAnsi="Arial" w:cs="Arial"/>
          <w:noProof/>
          <w:color w:val="000000"/>
          <w:spacing w:val="-3"/>
          <w:sz w:val="20"/>
        </w:rPr>
      </w:pPr>
      <w:r w:rsidRPr="006B5B23">
        <w:rPr>
          <w:rFonts w:ascii="Arial" w:hAnsi="Arial" w:cs="Arial"/>
          <w:b/>
          <w:noProof/>
          <w:color w:val="000000"/>
          <w:spacing w:val="-3"/>
          <w:sz w:val="20"/>
        </w:rPr>
        <w:t>SINOPEC</w:t>
      </w:r>
      <w:r w:rsidRPr="006B5B23">
        <w:rPr>
          <w:rFonts w:ascii="Arial" w:hAnsi="Arial" w:cs="Arial"/>
          <w:noProof/>
          <w:color w:val="000000"/>
          <w:spacing w:val="-3"/>
          <w:sz w:val="20"/>
        </w:rPr>
        <w:t>’s</w:t>
      </w:r>
      <w:r w:rsidRPr="006B5B23">
        <w:rPr>
          <w:rFonts w:ascii="Arial" w:hAnsi="Arial" w:cs="Arial"/>
          <w:noProof/>
          <w:color w:val="000000"/>
          <w:spacing w:val="8"/>
          <w:sz w:val="20"/>
        </w:rPr>
        <w:t> </w:t>
      </w:r>
      <w:r w:rsidRPr="006B5B23">
        <w:rPr>
          <w:rFonts w:ascii="Arial" w:hAnsi="Arial" w:cs="Arial"/>
          <w:noProof/>
          <w:color w:val="000000"/>
          <w:spacing w:val="-3"/>
          <w:sz w:val="20"/>
        </w:rPr>
        <w:t>customers;</w:t>
      </w:r>
    </w:p>
    <w:p w14:paraId="55C4BCC8" w14:textId="77777777" w:rsidR="003724CF" w:rsidRPr="006B5B23" w:rsidRDefault="003724CF" w:rsidP="009E4D6D">
      <w:pPr>
        <w:spacing w:after="0" w:line="240" w:lineRule="auto"/>
        <w:ind w:left="63" w:firstLine="1524"/>
        <w:jc w:val="both"/>
        <w:rPr>
          <w:rFonts w:ascii="Arial" w:hAnsi="Arial" w:cs="Arial"/>
          <w:sz w:val="20"/>
        </w:rPr>
      </w:pPr>
    </w:p>
    <w:p w14:paraId="778B3379" w14:textId="37ABC005" w:rsidR="003724CF" w:rsidRPr="006B5B23" w:rsidRDefault="003724CF" w:rsidP="009E4D6D">
      <w:pPr>
        <w:tabs>
          <w:tab w:val="left" w:pos="1586"/>
        </w:tabs>
        <w:spacing w:after="0" w:line="240" w:lineRule="auto"/>
        <w:ind w:left="63" w:firstLine="678"/>
        <w:jc w:val="both"/>
        <w:rPr>
          <w:rFonts w:ascii="Arial" w:hAnsi="Arial" w:cs="Arial"/>
          <w:sz w:val="20"/>
        </w:rPr>
      </w:pPr>
      <w:r w:rsidRPr="006B5B23">
        <w:rPr>
          <w:rFonts w:ascii="Arial" w:hAnsi="Arial" w:cs="Arial"/>
          <w:noProof/>
          <w:color w:val="000000"/>
          <w:spacing w:val="-4"/>
          <w:sz w:val="20"/>
        </w:rPr>
        <w:lastRenderedPageBreak/>
        <w:t>18.1.6</w:t>
      </w:r>
      <w:r w:rsidRPr="006B5B23">
        <w:rPr>
          <w:rFonts w:ascii="Arial" w:hAnsi="Arial" w:cs="Arial"/>
          <w:color w:val="000000"/>
          <w:sz w:val="20"/>
        </w:rPr>
        <w:tab/>
      </w:r>
      <w:r w:rsidRPr="006B5B23">
        <w:rPr>
          <w:rFonts w:ascii="Arial" w:hAnsi="Arial" w:cs="Arial"/>
          <w:noProof/>
          <w:color w:val="000000"/>
          <w:spacing w:val="-4"/>
          <w:sz w:val="20"/>
        </w:rPr>
        <w:t>any</w:t>
      </w:r>
      <w:r w:rsidRPr="006B5B23">
        <w:rPr>
          <w:rFonts w:ascii="Arial" w:hAnsi="Arial" w:cs="Arial"/>
          <w:noProof/>
          <w:color w:val="000000"/>
          <w:spacing w:val="24"/>
          <w:sz w:val="20"/>
        </w:rPr>
        <w:t> </w:t>
      </w:r>
      <w:r w:rsidRPr="006B5B23">
        <w:rPr>
          <w:rFonts w:ascii="Arial" w:hAnsi="Arial" w:cs="Arial"/>
          <w:noProof/>
          <w:color w:val="000000"/>
          <w:spacing w:val="-2"/>
          <w:sz w:val="20"/>
        </w:rPr>
        <w:t>oil</w:t>
      </w:r>
      <w:r w:rsidRPr="006B5B23">
        <w:rPr>
          <w:rFonts w:ascii="Arial" w:hAnsi="Arial" w:cs="Arial"/>
          <w:noProof/>
          <w:color w:val="000000"/>
          <w:w w:val="157"/>
          <w:sz w:val="20"/>
        </w:rPr>
        <w:t> </w:t>
      </w:r>
      <w:r w:rsidRPr="006B5B23">
        <w:rPr>
          <w:rFonts w:ascii="Arial" w:hAnsi="Arial" w:cs="Arial"/>
          <w:noProof/>
          <w:color w:val="000000"/>
          <w:spacing w:val="-2"/>
          <w:sz w:val="20"/>
        </w:rPr>
        <w:t>spillage</w:t>
      </w:r>
      <w:r w:rsidRPr="006B5B23">
        <w:rPr>
          <w:rFonts w:ascii="Arial" w:hAnsi="Arial" w:cs="Arial"/>
          <w:noProof/>
          <w:color w:val="000000"/>
          <w:w w:val="158"/>
          <w:sz w:val="20"/>
        </w:rPr>
        <w:t> </w:t>
      </w:r>
      <w:r w:rsidRPr="006B5B23">
        <w:rPr>
          <w:rFonts w:ascii="Arial" w:hAnsi="Arial" w:cs="Arial"/>
          <w:noProof/>
          <w:color w:val="000000"/>
          <w:spacing w:val="-3"/>
          <w:sz w:val="20"/>
        </w:rPr>
        <w:t>or</w:t>
      </w:r>
      <w:r w:rsidRPr="006B5B23">
        <w:rPr>
          <w:rFonts w:ascii="Arial" w:hAnsi="Arial" w:cs="Arial"/>
          <w:noProof/>
          <w:color w:val="000000"/>
          <w:w w:val="161"/>
          <w:sz w:val="20"/>
        </w:rPr>
        <w:t> </w:t>
      </w:r>
      <w:r w:rsidRPr="006B5B23">
        <w:rPr>
          <w:rFonts w:ascii="Arial" w:hAnsi="Arial" w:cs="Arial"/>
          <w:noProof/>
          <w:color w:val="000000"/>
          <w:spacing w:val="-3"/>
          <w:sz w:val="20"/>
        </w:rPr>
        <w:t>pollution</w:t>
      </w:r>
      <w:r w:rsidRPr="006B5B23">
        <w:rPr>
          <w:rFonts w:ascii="Arial" w:hAnsi="Arial" w:cs="Arial"/>
          <w:noProof/>
          <w:color w:val="000000"/>
          <w:w w:val="161"/>
          <w:sz w:val="20"/>
        </w:rPr>
        <w:t> </w:t>
      </w:r>
      <w:r w:rsidRPr="006B5B23">
        <w:rPr>
          <w:rFonts w:ascii="Arial" w:hAnsi="Arial" w:cs="Arial"/>
          <w:noProof/>
          <w:color w:val="000000"/>
          <w:spacing w:val="-3"/>
          <w:sz w:val="20"/>
        </w:rPr>
        <w:t>from</w:t>
      </w:r>
      <w:r w:rsidRPr="006B5B23">
        <w:rPr>
          <w:rFonts w:ascii="Arial" w:hAnsi="Arial" w:cs="Arial"/>
          <w:noProof/>
          <w:color w:val="000000"/>
          <w:w w:val="161"/>
          <w:sz w:val="20"/>
        </w:rPr>
        <w:t> </w:t>
      </w:r>
      <w:r w:rsidRPr="006B5B23">
        <w:rPr>
          <w:rFonts w:ascii="Arial" w:hAnsi="Arial" w:cs="Arial"/>
          <w:noProof/>
          <w:color w:val="000000"/>
          <w:spacing w:val="-2"/>
          <w:sz w:val="20"/>
        </w:rPr>
        <w:t>the</w:t>
      </w:r>
      <w:r w:rsidRPr="006B5B23">
        <w:rPr>
          <w:rFonts w:ascii="Arial" w:hAnsi="Arial" w:cs="Arial"/>
          <w:noProof/>
          <w:color w:val="000000"/>
          <w:w w:val="163"/>
          <w:sz w:val="20"/>
        </w:rPr>
        <w:t> </w:t>
      </w:r>
      <w:r w:rsidRPr="006B5B23">
        <w:rPr>
          <w:rFonts w:ascii="Arial" w:hAnsi="Arial" w:cs="Arial"/>
          <w:noProof/>
          <w:color w:val="000000"/>
          <w:spacing w:val="-2"/>
          <w:sz w:val="20"/>
        </w:rPr>
        <w:t>Delivery</w:t>
      </w:r>
      <w:r w:rsidRPr="006B5B23">
        <w:rPr>
          <w:rFonts w:ascii="Arial" w:hAnsi="Arial" w:cs="Arial"/>
          <w:noProof/>
          <w:color w:val="000000"/>
          <w:w w:val="160"/>
          <w:sz w:val="20"/>
        </w:rPr>
        <w:t> </w:t>
      </w:r>
      <w:r w:rsidR="00FF3FB5">
        <w:rPr>
          <w:rFonts w:ascii="Arial" w:eastAsia="宋体" w:hAnsi="Arial" w:cs="Arial" w:hint="eastAsia"/>
          <w:noProof/>
          <w:color w:val="000000"/>
          <w:spacing w:val="-3"/>
          <w:sz w:val="20"/>
        </w:rPr>
        <w:t>Vehicles</w:t>
      </w:r>
      <w:r w:rsidRPr="006B5B23">
        <w:rPr>
          <w:rFonts w:ascii="Arial" w:hAnsi="Arial" w:cs="Arial"/>
          <w:noProof/>
          <w:color w:val="000000"/>
          <w:spacing w:val="-3"/>
          <w:sz w:val="20"/>
        </w:rPr>
        <w:t>,</w:t>
      </w:r>
      <w:r w:rsidRPr="006B5B23">
        <w:rPr>
          <w:rFonts w:ascii="Arial" w:hAnsi="Arial" w:cs="Arial"/>
          <w:noProof/>
          <w:color w:val="000000"/>
          <w:w w:val="160"/>
          <w:sz w:val="20"/>
        </w:rPr>
        <w:t> </w:t>
      </w:r>
      <w:r w:rsidRPr="006B5B23">
        <w:rPr>
          <w:rFonts w:ascii="Arial" w:hAnsi="Arial" w:cs="Arial"/>
          <w:noProof/>
          <w:color w:val="000000"/>
          <w:spacing w:val="-3"/>
          <w:sz w:val="20"/>
        </w:rPr>
        <w:t>or</w:t>
      </w:r>
      <w:r w:rsidRPr="006B5B23">
        <w:rPr>
          <w:rFonts w:ascii="Arial" w:hAnsi="Arial" w:cs="Arial"/>
          <w:noProof/>
          <w:color w:val="000000"/>
          <w:w w:val="160"/>
          <w:sz w:val="20"/>
        </w:rPr>
        <w:t> </w:t>
      </w:r>
      <w:r w:rsidRPr="006B5B23">
        <w:rPr>
          <w:rFonts w:ascii="Arial" w:hAnsi="Arial" w:cs="Arial"/>
          <w:noProof/>
          <w:color w:val="000000"/>
          <w:spacing w:val="-3"/>
          <w:sz w:val="20"/>
        </w:rPr>
        <w:t>any</w:t>
      </w:r>
    </w:p>
    <w:p w14:paraId="32429B99" w14:textId="77777777" w:rsidR="003724CF" w:rsidRPr="006B5B23" w:rsidRDefault="003724CF" w:rsidP="009E4D6D">
      <w:pPr>
        <w:spacing w:after="0" w:line="240" w:lineRule="auto"/>
        <w:ind w:left="63" w:firstLine="1524"/>
        <w:jc w:val="both"/>
        <w:rPr>
          <w:rFonts w:ascii="Arial" w:hAnsi="Arial" w:cs="Arial"/>
          <w:sz w:val="20"/>
        </w:rPr>
      </w:pPr>
      <w:r w:rsidRPr="006B5B23">
        <w:rPr>
          <w:rFonts w:ascii="Arial" w:hAnsi="Arial" w:cs="Arial"/>
          <w:noProof/>
          <w:color w:val="000000"/>
          <w:spacing w:val="-3"/>
          <w:sz w:val="20"/>
        </w:rPr>
        <w:t>destruction</w:t>
      </w:r>
      <w:r w:rsidRPr="006B5B23">
        <w:rPr>
          <w:rFonts w:ascii="Arial" w:hAnsi="Arial" w:cs="Arial"/>
          <w:noProof/>
          <w:color w:val="000000"/>
          <w:w w:val="191"/>
          <w:sz w:val="20"/>
        </w:rPr>
        <w:t> </w:t>
      </w:r>
      <w:r w:rsidRPr="006B5B23">
        <w:rPr>
          <w:rFonts w:ascii="Arial" w:hAnsi="Arial" w:cs="Arial"/>
          <w:noProof/>
          <w:color w:val="000000"/>
          <w:spacing w:val="-3"/>
          <w:sz w:val="20"/>
        </w:rPr>
        <w:t>or</w:t>
      </w:r>
      <w:r w:rsidRPr="006B5B23">
        <w:rPr>
          <w:rFonts w:ascii="Arial" w:hAnsi="Arial" w:cs="Arial"/>
          <w:noProof/>
          <w:color w:val="000000"/>
          <w:w w:val="187"/>
          <w:sz w:val="20"/>
        </w:rPr>
        <w:t> </w:t>
      </w:r>
      <w:r w:rsidRPr="006B5B23">
        <w:rPr>
          <w:rFonts w:ascii="Arial" w:hAnsi="Arial" w:cs="Arial"/>
          <w:noProof/>
          <w:color w:val="000000"/>
          <w:spacing w:val="-2"/>
          <w:sz w:val="20"/>
        </w:rPr>
        <w:t>deterioration</w:t>
      </w:r>
      <w:r w:rsidRPr="006B5B23">
        <w:rPr>
          <w:rFonts w:ascii="Arial" w:hAnsi="Arial" w:cs="Arial"/>
          <w:noProof/>
          <w:color w:val="000000"/>
          <w:w w:val="186"/>
          <w:sz w:val="20"/>
        </w:rPr>
        <w:t> </w:t>
      </w:r>
      <w:r w:rsidRPr="006B5B23">
        <w:rPr>
          <w:rFonts w:ascii="Arial" w:hAnsi="Arial" w:cs="Arial"/>
          <w:noProof/>
          <w:color w:val="000000"/>
          <w:spacing w:val="-2"/>
          <w:sz w:val="20"/>
        </w:rPr>
        <w:t>of</w:t>
      </w:r>
      <w:r w:rsidRPr="006B5B23">
        <w:rPr>
          <w:rFonts w:ascii="Arial" w:hAnsi="Arial" w:cs="Arial"/>
          <w:noProof/>
          <w:color w:val="000000"/>
          <w:w w:val="188"/>
          <w:sz w:val="20"/>
        </w:rPr>
        <w:t> </w:t>
      </w:r>
      <w:r w:rsidRPr="006B5B23">
        <w:rPr>
          <w:rFonts w:ascii="Arial" w:hAnsi="Arial" w:cs="Arial"/>
          <w:noProof/>
          <w:color w:val="000000"/>
          <w:spacing w:val="-3"/>
          <w:sz w:val="20"/>
        </w:rPr>
        <w:t>the</w:t>
      </w:r>
      <w:r w:rsidRPr="006B5B23">
        <w:rPr>
          <w:rFonts w:ascii="Arial" w:hAnsi="Arial" w:cs="Arial"/>
          <w:noProof/>
          <w:color w:val="000000"/>
          <w:w w:val="191"/>
          <w:sz w:val="20"/>
        </w:rPr>
        <w:t> </w:t>
      </w:r>
      <w:r w:rsidRPr="006B5B23">
        <w:rPr>
          <w:rFonts w:ascii="Arial" w:hAnsi="Arial" w:cs="Arial"/>
          <w:noProof/>
          <w:color w:val="000000"/>
          <w:spacing w:val="-3"/>
          <w:sz w:val="20"/>
        </w:rPr>
        <w:t>Products,</w:t>
      </w:r>
      <w:r w:rsidRPr="006B5B23">
        <w:rPr>
          <w:rFonts w:ascii="Arial" w:hAnsi="Arial" w:cs="Arial"/>
          <w:noProof/>
          <w:color w:val="000000"/>
          <w:w w:val="188"/>
          <w:sz w:val="20"/>
        </w:rPr>
        <w:t> </w:t>
      </w:r>
      <w:r w:rsidRPr="006B5B23">
        <w:rPr>
          <w:rFonts w:ascii="Arial" w:hAnsi="Arial" w:cs="Arial"/>
          <w:noProof/>
          <w:color w:val="000000"/>
          <w:spacing w:val="-3"/>
          <w:sz w:val="20"/>
        </w:rPr>
        <w:t>whether</w:t>
      </w:r>
      <w:r w:rsidRPr="006B5B23">
        <w:rPr>
          <w:rFonts w:ascii="Arial" w:hAnsi="Arial" w:cs="Arial"/>
          <w:noProof/>
          <w:color w:val="000000"/>
          <w:w w:val="186"/>
          <w:sz w:val="20"/>
        </w:rPr>
        <w:t> </w:t>
      </w:r>
      <w:r w:rsidRPr="006B5B23">
        <w:rPr>
          <w:rFonts w:ascii="Arial" w:hAnsi="Arial" w:cs="Arial"/>
          <w:noProof/>
          <w:color w:val="000000"/>
          <w:spacing w:val="-2"/>
          <w:sz w:val="20"/>
        </w:rPr>
        <w:t>accidental,</w:t>
      </w:r>
      <w:r w:rsidRPr="006B5B23">
        <w:rPr>
          <w:rFonts w:ascii="Arial" w:hAnsi="Arial" w:cs="Arial"/>
          <w:noProof/>
          <w:color w:val="000000"/>
          <w:w w:val="186"/>
          <w:sz w:val="20"/>
        </w:rPr>
        <w:t> </w:t>
      </w:r>
      <w:r w:rsidRPr="006B5B23">
        <w:rPr>
          <w:rFonts w:ascii="Arial" w:hAnsi="Arial" w:cs="Arial"/>
          <w:noProof/>
          <w:color w:val="000000"/>
          <w:spacing w:val="-3"/>
          <w:sz w:val="20"/>
        </w:rPr>
        <w:t>negligent</w:t>
      </w:r>
      <w:r w:rsidRPr="006B5B23">
        <w:rPr>
          <w:rFonts w:ascii="Arial" w:hAnsi="Arial" w:cs="Arial"/>
          <w:noProof/>
          <w:color w:val="000000"/>
          <w:w w:val="188"/>
          <w:sz w:val="20"/>
        </w:rPr>
        <w:t> </w:t>
      </w:r>
      <w:r w:rsidRPr="006B5B23">
        <w:rPr>
          <w:rFonts w:ascii="Arial" w:hAnsi="Arial" w:cs="Arial"/>
          <w:noProof/>
          <w:color w:val="000000"/>
          <w:spacing w:val="-3"/>
          <w:sz w:val="20"/>
        </w:rPr>
        <w:t>or</w:t>
      </w:r>
    </w:p>
    <w:p w14:paraId="40581320" w14:textId="77777777" w:rsidR="00F80943" w:rsidRPr="006B5B23" w:rsidRDefault="003724CF" w:rsidP="009E4D6D">
      <w:pPr>
        <w:spacing w:after="0" w:line="240" w:lineRule="auto"/>
        <w:ind w:left="63" w:firstLine="1524"/>
        <w:jc w:val="both"/>
        <w:rPr>
          <w:rFonts w:ascii="Arial" w:hAnsi="Arial" w:cs="Arial"/>
          <w:noProof/>
          <w:color w:val="000000"/>
          <w:spacing w:val="-3"/>
          <w:sz w:val="20"/>
        </w:rPr>
      </w:pPr>
      <w:r w:rsidRPr="006B5B23">
        <w:rPr>
          <w:rFonts w:ascii="Arial" w:hAnsi="Arial" w:cs="Arial"/>
          <w:noProof/>
          <w:color w:val="000000"/>
          <w:spacing w:val="-3"/>
          <w:sz w:val="20"/>
        </w:rPr>
        <w:t>otherwise;</w:t>
      </w:r>
    </w:p>
    <w:p w14:paraId="0DE2849A" w14:textId="77777777" w:rsidR="003724CF" w:rsidRPr="006B5B23" w:rsidRDefault="003724CF" w:rsidP="009E4D6D">
      <w:pPr>
        <w:spacing w:after="0" w:line="240" w:lineRule="auto"/>
        <w:ind w:left="63" w:firstLine="1524"/>
        <w:jc w:val="both"/>
        <w:rPr>
          <w:rFonts w:ascii="Arial" w:hAnsi="Arial" w:cs="Arial"/>
          <w:sz w:val="20"/>
        </w:rPr>
      </w:pPr>
    </w:p>
    <w:p w14:paraId="4605B07B" w14:textId="77777777" w:rsidR="003724CF" w:rsidRPr="006B5B23" w:rsidRDefault="003724CF" w:rsidP="009E4D6D">
      <w:pPr>
        <w:tabs>
          <w:tab w:val="left" w:pos="1586"/>
        </w:tabs>
        <w:spacing w:after="0" w:line="240" w:lineRule="auto"/>
        <w:ind w:left="63" w:firstLine="678"/>
        <w:jc w:val="both"/>
        <w:rPr>
          <w:rFonts w:ascii="Arial" w:hAnsi="Arial" w:cs="Arial"/>
          <w:sz w:val="20"/>
        </w:rPr>
      </w:pPr>
      <w:r w:rsidRPr="006B5B23">
        <w:rPr>
          <w:rFonts w:ascii="Arial" w:hAnsi="Arial" w:cs="Arial"/>
          <w:noProof/>
          <w:color w:val="000000"/>
          <w:spacing w:val="-4"/>
          <w:sz w:val="20"/>
        </w:rPr>
        <w:t>18.1.7</w:t>
      </w:r>
      <w:r w:rsidRPr="006B5B23">
        <w:rPr>
          <w:rFonts w:ascii="Arial" w:hAnsi="Arial" w:cs="Arial"/>
          <w:color w:val="000000"/>
          <w:sz w:val="20"/>
        </w:rPr>
        <w:tab/>
      </w:r>
      <w:r w:rsidRPr="006B5B23">
        <w:rPr>
          <w:rFonts w:ascii="Arial" w:hAnsi="Arial" w:cs="Arial"/>
          <w:noProof/>
          <w:color w:val="000000"/>
          <w:spacing w:val="-4"/>
          <w:sz w:val="20"/>
        </w:rPr>
        <w:t>any</w:t>
      </w:r>
      <w:r w:rsidRPr="006B5B23">
        <w:rPr>
          <w:rFonts w:ascii="Arial" w:hAnsi="Arial" w:cs="Arial"/>
          <w:noProof/>
          <w:color w:val="000000"/>
          <w:w w:val="270"/>
          <w:sz w:val="20"/>
        </w:rPr>
        <w:t> </w:t>
      </w:r>
      <w:r w:rsidRPr="006B5B23">
        <w:rPr>
          <w:rFonts w:ascii="Arial" w:hAnsi="Arial" w:cs="Arial"/>
          <w:noProof/>
          <w:color w:val="000000"/>
          <w:spacing w:val="-3"/>
          <w:sz w:val="20"/>
        </w:rPr>
        <w:t>contamination</w:t>
      </w:r>
      <w:r w:rsidRPr="006B5B23">
        <w:rPr>
          <w:rFonts w:ascii="Arial" w:hAnsi="Arial" w:cs="Arial"/>
          <w:noProof/>
          <w:color w:val="000000"/>
          <w:w w:val="279"/>
          <w:sz w:val="20"/>
        </w:rPr>
        <w:t> </w:t>
      </w:r>
      <w:r w:rsidRPr="006B5B23">
        <w:rPr>
          <w:rFonts w:ascii="Arial" w:hAnsi="Arial" w:cs="Arial"/>
          <w:noProof/>
          <w:color w:val="000000"/>
          <w:spacing w:val="-3"/>
          <w:sz w:val="20"/>
        </w:rPr>
        <w:t>or</w:t>
      </w:r>
      <w:r w:rsidRPr="006B5B23">
        <w:rPr>
          <w:rFonts w:ascii="Arial" w:hAnsi="Arial" w:cs="Arial"/>
          <w:noProof/>
          <w:color w:val="000000"/>
          <w:w w:val="278"/>
          <w:sz w:val="20"/>
        </w:rPr>
        <w:t> </w:t>
      </w:r>
      <w:r w:rsidRPr="006B5B23">
        <w:rPr>
          <w:rFonts w:ascii="Arial" w:hAnsi="Arial" w:cs="Arial"/>
          <w:noProof/>
          <w:color w:val="000000"/>
          <w:spacing w:val="-3"/>
          <w:sz w:val="20"/>
        </w:rPr>
        <w:t>adulteration</w:t>
      </w:r>
      <w:r w:rsidRPr="006B5B23">
        <w:rPr>
          <w:rFonts w:ascii="Arial" w:hAnsi="Arial" w:cs="Arial"/>
          <w:noProof/>
          <w:color w:val="000000"/>
          <w:w w:val="278"/>
          <w:sz w:val="20"/>
        </w:rPr>
        <w:t> </w:t>
      </w:r>
      <w:r w:rsidRPr="006B5B23">
        <w:rPr>
          <w:rFonts w:ascii="Arial" w:hAnsi="Arial" w:cs="Arial"/>
          <w:noProof/>
          <w:color w:val="000000"/>
          <w:spacing w:val="-3"/>
          <w:sz w:val="20"/>
        </w:rPr>
        <w:t>or</w:t>
      </w:r>
      <w:r w:rsidRPr="006B5B23">
        <w:rPr>
          <w:rFonts w:ascii="Arial" w:hAnsi="Arial" w:cs="Arial"/>
          <w:noProof/>
          <w:color w:val="000000"/>
          <w:w w:val="279"/>
          <w:sz w:val="20"/>
        </w:rPr>
        <w:t> </w:t>
      </w:r>
      <w:r w:rsidRPr="006B5B23">
        <w:rPr>
          <w:rFonts w:ascii="Arial" w:hAnsi="Arial" w:cs="Arial"/>
          <w:noProof/>
          <w:color w:val="000000"/>
          <w:spacing w:val="-3"/>
          <w:sz w:val="20"/>
        </w:rPr>
        <w:t>admixture</w:t>
      </w:r>
      <w:r w:rsidRPr="006B5B23">
        <w:rPr>
          <w:rFonts w:ascii="Arial" w:hAnsi="Arial" w:cs="Arial"/>
          <w:noProof/>
          <w:color w:val="000000"/>
          <w:w w:val="278"/>
          <w:sz w:val="20"/>
        </w:rPr>
        <w:t> </w:t>
      </w:r>
      <w:r w:rsidRPr="006B5B23">
        <w:rPr>
          <w:rFonts w:ascii="Arial" w:hAnsi="Arial" w:cs="Arial"/>
          <w:noProof/>
          <w:color w:val="000000"/>
          <w:spacing w:val="-2"/>
          <w:sz w:val="20"/>
        </w:rPr>
        <w:t>of</w:t>
      </w:r>
      <w:r w:rsidRPr="006B5B23">
        <w:rPr>
          <w:rFonts w:ascii="Arial" w:hAnsi="Arial" w:cs="Arial"/>
          <w:noProof/>
          <w:color w:val="000000"/>
          <w:w w:val="279"/>
          <w:sz w:val="20"/>
        </w:rPr>
        <w:t> </w:t>
      </w:r>
      <w:r w:rsidRPr="006B5B23">
        <w:rPr>
          <w:rFonts w:ascii="Arial" w:hAnsi="Arial" w:cs="Arial"/>
          <w:noProof/>
          <w:color w:val="000000"/>
          <w:spacing w:val="-3"/>
          <w:sz w:val="20"/>
        </w:rPr>
        <w:t>the</w:t>
      </w:r>
      <w:r w:rsidRPr="006B5B23">
        <w:rPr>
          <w:rFonts w:ascii="Arial" w:hAnsi="Arial" w:cs="Arial"/>
          <w:noProof/>
          <w:color w:val="000000"/>
          <w:w w:val="276"/>
          <w:sz w:val="20"/>
        </w:rPr>
        <w:t> </w:t>
      </w:r>
      <w:r w:rsidRPr="006B5B23">
        <w:rPr>
          <w:rFonts w:ascii="Arial" w:hAnsi="Arial" w:cs="Arial"/>
          <w:noProof/>
          <w:color w:val="000000"/>
          <w:spacing w:val="-3"/>
          <w:sz w:val="20"/>
        </w:rPr>
        <w:t>Products,</w:t>
      </w:r>
      <w:r w:rsidRPr="006B5B23">
        <w:rPr>
          <w:rFonts w:ascii="Arial" w:hAnsi="Arial" w:cs="Arial"/>
          <w:noProof/>
          <w:color w:val="000000"/>
          <w:w w:val="278"/>
          <w:sz w:val="20"/>
        </w:rPr>
        <w:t> </w:t>
      </w:r>
      <w:r w:rsidRPr="006B5B23">
        <w:rPr>
          <w:rFonts w:ascii="Arial" w:hAnsi="Arial" w:cs="Arial"/>
          <w:noProof/>
          <w:color w:val="000000"/>
          <w:spacing w:val="-3"/>
          <w:sz w:val="20"/>
        </w:rPr>
        <w:t>whether</w:t>
      </w:r>
    </w:p>
    <w:p w14:paraId="635042C9" w14:textId="77777777" w:rsidR="003724CF" w:rsidRPr="006B5B23" w:rsidRDefault="003724CF" w:rsidP="009E4D6D">
      <w:pPr>
        <w:spacing w:after="0" w:line="240" w:lineRule="auto"/>
        <w:ind w:left="63" w:firstLine="1524"/>
        <w:jc w:val="both"/>
        <w:rPr>
          <w:rFonts w:ascii="Arial" w:hAnsi="Arial" w:cs="Arial"/>
          <w:sz w:val="20"/>
        </w:rPr>
      </w:pPr>
      <w:r w:rsidRPr="006B5B23">
        <w:rPr>
          <w:rFonts w:ascii="Arial" w:hAnsi="Arial" w:cs="Arial"/>
          <w:noProof/>
          <w:color w:val="000000"/>
          <w:spacing w:val="-3"/>
          <w:sz w:val="20"/>
        </w:rPr>
        <w:t>accidental,</w:t>
      </w:r>
      <w:r w:rsidRPr="006B5B23">
        <w:rPr>
          <w:rFonts w:ascii="Arial" w:hAnsi="Arial" w:cs="Arial"/>
          <w:noProof/>
          <w:color w:val="000000"/>
          <w:spacing w:val="8"/>
          <w:sz w:val="20"/>
        </w:rPr>
        <w:t> </w:t>
      </w:r>
      <w:r w:rsidRPr="006B5B23">
        <w:rPr>
          <w:rFonts w:ascii="Arial" w:hAnsi="Arial" w:cs="Arial"/>
          <w:noProof/>
          <w:color w:val="000000"/>
          <w:spacing w:val="-3"/>
          <w:sz w:val="20"/>
        </w:rPr>
        <w:t>negligent</w:t>
      </w:r>
      <w:r w:rsidRPr="006B5B23">
        <w:rPr>
          <w:rFonts w:ascii="Arial" w:hAnsi="Arial" w:cs="Arial"/>
          <w:noProof/>
          <w:color w:val="000000"/>
          <w:spacing w:val="8"/>
          <w:sz w:val="20"/>
        </w:rPr>
        <w:t> </w:t>
      </w:r>
      <w:r w:rsidRPr="006B5B23">
        <w:rPr>
          <w:rFonts w:ascii="Arial" w:hAnsi="Arial" w:cs="Arial"/>
          <w:noProof/>
          <w:color w:val="000000"/>
          <w:spacing w:val="-3"/>
          <w:sz w:val="20"/>
        </w:rPr>
        <w:t>or</w:t>
      </w:r>
      <w:r w:rsidRPr="006B5B23">
        <w:rPr>
          <w:rFonts w:ascii="Arial" w:hAnsi="Arial" w:cs="Arial"/>
          <w:noProof/>
          <w:color w:val="000000"/>
          <w:spacing w:val="10"/>
          <w:sz w:val="20"/>
        </w:rPr>
        <w:t> </w:t>
      </w:r>
      <w:r w:rsidRPr="006B5B23">
        <w:rPr>
          <w:rFonts w:ascii="Arial" w:hAnsi="Arial" w:cs="Arial"/>
          <w:noProof/>
          <w:color w:val="000000"/>
          <w:spacing w:val="-3"/>
          <w:sz w:val="20"/>
        </w:rPr>
        <w:t>otherwise;</w:t>
      </w:r>
    </w:p>
    <w:p w14:paraId="191F0CA3" w14:textId="77777777" w:rsidR="00F80943" w:rsidRPr="006B5B23" w:rsidRDefault="003724CF" w:rsidP="009E4D6D">
      <w:pPr>
        <w:tabs>
          <w:tab w:val="left" w:pos="1586"/>
        </w:tabs>
        <w:spacing w:after="0" w:line="240" w:lineRule="auto"/>
        <w:ind w:left="63" w:firstLine="678"/>
        <w:jc w:val="both"/>
        <w:rPr>
          <w:rFonts w:ascii="Arial" w:hAnsi="Arial" w:cs="Arial"/>
          <w:noProof/>
          <w:color w:val="000000"/>
          <w:spacing w:val="-3"/>
          <w:sz w:val="20"/>
        </w:rPr>
      </w:pPr>
      <w:r w:rsidRPr="006B5B23">
        <w:rPr>
          <w:rFonts w:ascii="Arial" w:hAnsi="Arial" w:cs="Arial"/>
          <w:noProof/>
          <w:color w:val="000000"/>
          <w:spacing w:val="-4"/>
          <w:sz w:val="20"/>
        </w:rPr>
        <w:t>18.1.8</w:t>
      </w:r>
      <w:r w:rsidRPr="006B5B23">
        <w:rPr>
          <w:rFonts w:ascii="Arial" w:hAnsi="Arial" w:cs="Arial"/>
          <w:color w:val="000000"/>
          <w:sz w:val="20"/>
        </w:rPr>
        <w:tab/>
      </w:r>
      <w:r w:rsidRPr="006B5B23">
        <w:rPr>
          <w:rFonts w:ascii="Arial" w:hAnsi="Arial" w:cs="Arial"/>
          <w:noProof/>
          <w:color w:val="000000"/>
          <w:spacing w:val="-4"/>
          <w:sz w:val="20"/>
        </w:rPr>
        <w:t>any</w:t>
      </w:r>
      <w:r w:rsidRPr="006B5B23">
        <w:rPr>
          <w:rFonts w:ascii="Arial" w:hAnsi="Arial" w:cs="Arial"/>
          <w:noProof/>
          <w:color w:val="000000"/>
          <w:spacing w:val="5"/>
          <w:sz w:val="20"/>
        </w:rPr>
        <w:t> </w:t>
      </w:r>
      <w:r w:rsidRPr="006B5B23">
        <w:rPr>
          <w:rFonts w:ascii="Arial" w:hAnsi="Arial" w:cs="Arial"/>
          <w:noProof/>
          <w:color w:val="000000"/>
          <w:spacing w:val="-4"/>
          <w:sz w:val="20"/>
        </w:rPr>
        <w:t>Delivery</w:t>
      </w:r>
      <w:r w:rsidRPr="006B5B23">
        <w:rPr>
          <w:rFonts w:ascii="Arial" w:hAnsi="Arial" w:cs="Arial"/>
          <w:noProof/>
          <w:color w:val="000000"/>
          <w:spacing w:val="7"/>
          <w:sz w:val="20"/>
        </w:rPr>
        <w:t> </w:t>
      </w:r>
      <w:r w:rsidRPr="006B5B23">
        <w:rPr>
          <w:rFonts w:ascii="Arial" w:hAnsi="Arial" w:cs="Arial"/>
          <w:noProof/>
          <w:color w:val="000000"/>
          <w:spacing w:val="-2"/>
          <w:sz w:val="20"/>
        </w:rPr>
        <w:t>to</w:t>
      </w:r>
      <w:r w:rsidRPr="006B5B23">
        <w:rPr>
          <w:rFonts w:ascii="Arial" w:hAnsi="Arial" w:cs="Arial"/>
          <w:noProof/>
          <w:color w:val="000000"/>
          <w:spacing w:val="9"/>
          <w:sz w:val="20"/>
        </w:rPr>
        <w:t> </w:t>
      </w:r>
      <w:r w:rsidRPr="006B5B23">
        <w:rPr>
          <w:rFonts w:ascii="Arial" w:hAnsi="Arial" w:cs="Arial"/>
          <w:noProof/>
          <w:color w:val="000000"/>
          <w:spacing w:val="-3"/>
          <w:sz w:val="20"/>
        </w:rPr>
        <w:t>a</w:t>
      </w:r>
      <w:r w:rsidRPr="006B5B23">
        <w:rPr>
          <w:rFonts w:ascii="Arial" w:hAnsi="Arial" w:cs="Arial"/>
          <w:noProof/>
          <w:color w:val="000000"/>
          <w:spacing w:val="9"/>
          <w:sz w:val="20"/>
        </w:rPr>
        <w:t> </w:t>
      </w:r>
      <w:r w:rsidRPr="006B5B23">
        <w:rPr>
          <w:rFonts w:ascii="Arial" w:hAnsi="Arial" w:cs="Arial"/>
          <w:noProof/>
          <w:color w:val="000000"/>
          <w:spacing w:val="-3"/>
          <w:sz w:val="20"/>
        </w:rPr>
        <w:t>location</w:t>
      </w:r>
      <w:r w:rsidRPr="006B5B23">
        <w:rPr>
          <w:rFonts w:ascii="Arial" w:hAnsi="Arial" w:cs="Arial"/>
          <w:noProof/>
          <w:color w:val="000000"/>
          <w:spacing w:val="9"/>
          <w:sz w:val="20"/>
        </w:rPr>
        <w:t> </w:t>
      </w:r>
      <w:r w:rsidRPr="006B5B23">
        <w:rPr>
          <w:rFonts w:ascii="Arial" w:hAnsi="Arial" w:cs="Arial"/>
          <w:noProof/>
          <w:color w:val="000000"/>
          <w:spacing w:val="-3"/>
          <w:sz w:val="20"/>
        </w:rPr>
        <w:t>other</w:t>
      </w:r>
      <w:r w:rsidRPr="006B5B23">
        <w:rPr>
          <w:rFonts w:ascii="Arial" w:hAnsi="Arial" w:cs="Arial"/>
          <w:noProof/>
          <w:color w:val="000000"/>
          <w:spacing w:val="9"/>
          <w:sz w:val="20"/>
        </w:rPr>
        <w:t> </w:t>
      </w:r>
      <w:r w:rsidRPr="006B5B23">
        <w:rPr>
          <w:rFonts w:ascii="Arial" w:hAnsi="Arial" w:cs="Arial"/>
          <w:noProof/>
          <w:color w:val="000000"/>
          <w:spacing w:val="-3"/>
          <w:sz w:val="20"/>
        </w:rPr>
        <w:t>than</w:t>
      </w:r>
      <w:r w:rsidRPr="006B5B23">
        <w:rPr>
          <w:rFonts w:ascii="Arial" w:hAnsi="Arial" w:cs="Arial"/>
          <w:noProof/>
          <w:color w:val="000000"/>
          <w:spacing w:val="7"/>
          <w:sz w:val="20"/>
        </w:rPr>
        <w:t> </w:t>
      </w:r>
      <w:r w:rsidRPr="006B5B23">
        <w:rPr>
          <w:rFonts w:ascii="Arial" w:hAnsi="Arial" w:cs="Arial"/>
          <w:noProof/>
          <w:color w:val="000000"/>
          <w:spacing w:val="-3"/>
          <w:sz w:val="20"/>
        </w:rPr>
        <w:t>a</w:t>
      </w:r>
      <w:r w:rsidRPr="006B5B23">
        <w:rPr>
          <w:rFonts w:ascii="Arial" w:hAnsi="Arial" w:cs="Arial"/>
          <w:noProof/>
          <w:color w:val="000000"/>
          <w:spacing w:val="9"/>
          <w:sz w:val="20"/>
        </w:rPr>
        <w:t> </w:t>
      </w:r>
      <w:r w:rsidRPr="006B5B23">
        <w:rPr>
          <w:rFonts w:ascii="Arial" w:hAnsi="Arial" w:cs="Arial"/>
          <w:noProof/>
          <w:color w:val="000000"/>
          <w:spacing w:val="-3"/>
          <w:sz w:val="20"/>
        </w:rPr>
        <w:t>Delivery</w:t>
      </w:r>
      <w:r w:rsidRPr="006B5B23">
        <w:rPr>
          <w:rFonts w:ascii="Arial" w:hAnsi="Arial" w:cs="Arial"/>
          <w:noProof/>
          <w:color w:val="000000"/>
          <w:spacing w:val="7"/>
          <w:sz w:val="20"/>
        </w:rPr>
        <w:t> </w:t>
      </w:r>
      <w:r w:rsidRPr="006B5B23">
        <w:rPr>
          <w:rFonts w:ascii="Arial" w:hAnsi="Arial" w:cs="Arial"/>
          <w:noProof/>
          <w:color w:val="000000"/>
          <w:spacing w:val="-3"/>
          <w:sz w:val="20"/>
        </w:rPr>
        <w:t>Location;</w:t>
      </w:r>
    </w:p>
    <w:p w14:paraId="5734871B" w14:textId="77777777" w:rsidR="003724CF" w:rsidRPr="006B5B23" w:rsidRDefault="003724CF" w:rsidP="009E4D6D">
      <w:pPr>
        <w:tabs>
          <w:tab w:val="left" w:pos="1586"/>
        </w:tabs>
        <w:spacing w:after="0" w:line="240" w:lineRule="auto"/>
        <w:ind w:left="63" w:firstLine="678"/>
        <w:jc w:val="both"/>
        <w:rPr>
          <w:rFonts w:ascii="Arial" w:hAnsi="Arial" w:cs="Arial"/>
          <w:sz w:val="20"/>
        </w:rPr>
      </w:pPr>
    </w:p>
    <w:p w14:paraId="152FF200" w14:textId="77777777" w:rsidR="003724CF" w:rsidRPr="006B5B23" w:rsidRDefault="003724CF" w:rsidP="009E4D6D">
      <w:pPr>
        <w:tabs>
          <w:tab w:val="left" w:pos="1586"/>
        </w:tabs>
        <w:spacing w:after="0" w:line="240" w:lineRule="auto"/>
        <w:ind w:left="63" w:firstLine="678"/>
        <w:jc w:val="both"/>
        <w:rPr>
          <w:rFonts w:ascii="Arial" w:hAnsi="Arial" w:cs="Arial"/>
          <w:sz w:val="20"/>
        </w:rPr>
      </w:pPr>
      <w:r w:rsidRPr="006B5B23">
        <w:rPr>
          <w:rFonts w:ascii="Arial" w:hAnsi="Arial" w:cs="Arial"/>
          <w:noProof/>
          <w:color w:val="000000"/>
          <w:spacing w:val="-4"/>
          <w:sz w:val="20"/>
        </w:rPr>
        <w:t>18.1.9</w:t>
      </w:r>
      <w:r w:rsidRPr="006B5B23">
        <w:rPr>
          <w:rFonts w:ascii="Arial" w:hAnsi="Arial" w:cs="Arial"/>
          <w:color w:val="000000"/>
          <w:sz w:val="20"/>
        </w:rPr>
        <w:tab/>
      </w:r>
      <w:r w:rsidRPr="006B5B23">
        <w:rPr>
          <w:rFonts w:ascii="Arial" w:hAnsi="Arial" w:cs="Arial"/>
          <w:noProof/>
          <w:color w:val="000000"/>
          <w:spacing w:val="-4"/>
          <w:sz w:val="20"/>
        </w:rPr>
        <w:t>any</w:t>
      </w:r>
      <w:r w:rsidRPr="006B5B23">
        <w:rPr>
          <w:rFonts w:ascii="Arial" w:hAnsi="Arial" w:cs="Arial"/>
          <w:noProof/>
          <w:color w:val="000000"/>
          <w:spacing w:val="25"/>
          <w:sz w:val="20"/>
        </w:rPr>
        <w:t> </w:t>
      </w:r>
      <w:r w:rsidRPr="006B5B23">
        <w:rPr>
          <w:rFonts w:ascii="Arial" w:hAnsi="Arial" w:cs="Arial"/>
          <w:noProof/>
          <w:color w:val="000000"/>
          <w:spacing w:val="-4"/>
          <w:sz w:val="20"/>
        </w:rPr>
        <w:t>breach</w:t>
      </w:r>
      <w:r w:rsidRPr="006B5B23">
        <w:rPr>
          <w:rFonts w:ascii="Arial" w:hAnsi="Arial" w:cs="Arial"/>
          <w:noProof/>
          <w:color w:val="000000"/>
          <w:w w:val="158"/>
          <w:sz w:val="20"/>
        </w:rPr>
        <w:t> </w:t>
      </w:r>
      <w:r w:rsidRPr="006B5B23">
        <w:rPr>
          <w:rFonts w:ascii="Arial" w:hAnsi="Arial" w:cs="Arial"/>
          <w:noProof/>
          <w:color w:val="000000"/>
          <w:spacing w:val="-4"/>
          <w:sz w:val="20"/>
        </w:rPr>
        <w:t>or</w:t>
      </w:r>
      <w:r w:rsidRPr="006B5B23">
        <w:rPr>
          <w:rFonts w:ascii="Arial" w:hAnsi="Arial" w:cs="Arial"/>
          <w:noProof/>
          <w:color w:val="000000"/>
          <w:w w:val="157"/>
          <w:sz w:val="20"/>
        </w:rPr>
        <w:t> </w:t>
      </w:r>
      <w:r w:rsidRPr="006B5B23">
        <w:rPr>
          <w:rFonts w:ascii="Arial" w:hAnsi="Arial" w:cs="Arial"/>
          <w:noProof/>
          <w:color w:val="000000"/>
          <w:spacing w:val="-4"/>
          <w:sz w:val="20"/>
        </w:rPr>
        <w:t>non-compliance</w:t>
      </w:r>
      <w:r w:rsidRPr="006B5B23">
        <w:rPr>
          <w:rFonts w:ascii="Arial" w:hAnsi="Arial" w:cs="Arial"/>
          <w:noProof/>
          <w:color w:val="000000"/>
          <w:w w:val="158"/>
          <w:sz w:val="20"/>
        </w:rPr>
        <w:t> </w:t>
      </w:r>
      <w:r w:rsidRPr="006B5B23">
        <w:rPr>
          <w:rFonts w:ascii="Arial" w:hAnsi="Arial" w:cs="Arial"/>
          <w:noProof/>
          <w:color w:val="000000"/>
          <w:spacing w:val="-4"/>
          <w:sz w:val="20"/>
        </w:rPr>
        <w:t>with</w:t>
      </w:r>
      <w:r w:rsidRPr="006B5B23">
        <w:rPr>
          <w:rFonts w:ascii="Arial" w:hAnsi="Arial" w:cs="Arial"/>
          <w:noProof/>
          <w:color w:val="000000"/>
          <w:w w:val="158"/>
          <w:sz w:val="20"/>
        </w:rPr>
        <w:t> </w:t>
      </w:r>
      <w:r w:rsidRPr="006B5B23">
        <w:rPr>
          <w:rFonts w:ascii="Arial" w:hAnsi="Arial" w:cs="Arial"/>
          <w:noProof/>
          <w:color w:val="000000"/>
          <w:spacing w:val="-4"/>
          <w:sz w:val="20"/>
        </w:rPr>
        <w:t>any</w:t>
      </w:r>
      <w:r w:rsidRPr="006B5B23">
        <w:rPr>
          <w:rFonts w:ascii="Arial" w:hAnsi="Arial" w:cs="Arial"/>
          <w:noProof/>
          <w:color w:val="000000"/>
          <w:spacing w:val="25"/>
          <w:sz w:val="20"/>
        </w:rPr>
        <w:t> </w:t>
      </w:r>
      <w:r w:rsidRPr="006B5B23">
        <w:rPr>
          <w:rFonts w:ascii="Arial" w:hAnsi="Arial" w:cs="Arial"/>
          <w:noProof/>
          <w:color w:val="000000"/>
          <w:spacing w:val="-3"/>
          <w:sz w:val="20"/>
        </w:rPr>
        <w:t>of</w:t>
      </w:r>
      <w:r w:rsidRPr="006B5B23">
        <w:rPr>
          <w:rFonts w:ascii="Arial" w:hAnsi="Arial" w:cs="Arial"/>
          <w:noProof/>
          <w:color w:val="000000"/>
          <w:w w:val="158"/>
          <w:sz w:val="20"/>
        </w:rPr>
        <w:t> </w:t>
      </w:r>
      <w:r w:rsidRPr="006B5B23">
        <w:rPr>
          <w:rFonts w:ascii="Arial" w:hAnsi="Arial" w:cs="Arial"/>
          <w:noProof/>
          <w:color w:val="000000"/>
          <w:spacing w:val="-4"/>
          <w:sz w:val="20"/>
        </w:rPr>
        <w:t>the</w:t>
      </w:r>
      <w:r w:rsidRPr="006B5B23">
        <w:rPr>
          <w:rFonts w:ascii="Arial" w:hAnsi="Arial" w:cs="Arial"/>
          <w:noProof/>
          <w:color w:val="000000"/>
          <w:w w:val="160"/>
          <w:sz w:val="20"/>
        </w:rPr>
        <w:t> </w:t>
      </w:r>
      <w:r w:rsidRPr="006B5B23">
        <w:rPr>
          <w:rFonts w:ascii="Arial" w:hAnsi="Arial" w:cs="Arial"/>
          <w:noProof/>
          <w:color w:val="000000"/>
          <w:spacing w:val="-4"/>
          <w:sz w:val="20"/>
        </w:rPr>
        <w:t>provisions</w:t>
      </w:r>
      <w:r w:rsidRPr="006B5B23">
        <w:rPr>
          <w:rFonts w:ascii="Arial" w:hAnsi="Arial" w:cs="Arial"/>
          <w:noProof/>
          <w:color w:val="000000"/>
          <w:spacing w:val="25"/>
          <w:sz w:val="20"/>
        </w:rPr>
        <w:t> </w:t>
      </w:r>
      <w:r w:rsidRPr="006B5B23">
        <w:rPr>
          <w:rFonts w:ascii="Arial" w:hAnsi="Arial" w:cs="Arial"/>
          <w:noProof/>
          <w:color w:val="000000"/>
          <w:spacing w:val="-3"/>
          <w:sz w:val="20"/>
        </w:rPr>
        <w:t>of</w:t>
      </w:r>
      <w:r w:rsidRPr="006B5B23">
        <w:rPr>
          <w:rFonts w:ascii="Arial" w:hAnsi="Arial" w:cs="Arial"/>
          <w:noProof/>
          <w:color w:val="000000"/>
          <w:spacing w:val="25"/>
          <w:sz w:val="20"/>
        </w:rPr>
        <w:t> </w:t>
      </w:r>
      <w:r w:rsidRPr="006B5B23">
        <w:rPr>
          <w:rFonts w:ascii="Arial" w:hAnsi="Arial" w:cs="Arial"/>
          <w:noProof/>
          <w:color w:val="000000"/>
          <w:spacing w:val="-4"/>
          <w:sz w:val="20"/>
        </w:rPr>
        <w:t>this</w:t>
      </w:r>
      <w:r w:rsidRPr="006B5B23">
        <w:rPr>
          <w:rFonts w:ascii="Arial" w:hAnsi="Arial" w:cs="Arial"/>
          <w:noProof/>
          <w:color w:val="000000"/>
          <w:spacing w:val="25"/>
          <w:sz w:val="20"/>
        </w:rPr>
        <w:t> </w:t>
      </w:r>
      <w:r w:rsidRPr="006B5B23">
        <w:rPr>
          <w:rFonts w:ascii="Arial" w:hAnsi="Arial" w:cs="Arial"/>
          <w:noProof/>
          <w:color w:val="000000"/>
          <w:spacing w:val="-5"/>
          <w:sz w:val="20"/>
        </w:rPr>
        <w:t>Agreement</w:t>
      </w:r>
      <w:r w:rsidRPr="006B5B23">
        <w:rPr>
          <w:rFonts w:ascii="Arial" w:hAnsi="Arial" w:cs="Arial"/>
          <w:noProof/>
          <w:color w:val="000000"/>
          <w:w w:val="158"/>
          <w:sz w:val="20"/>
        </w:rPr>
        <w:t> </w:t>
      </w:r>
      <w:r w:rsidRPr="006B5B23">
        <w:rPr>
          <w:rFonts w:ascii="Arial" w:hAnsi="Arial" w:cs="Arial"/>
          <w:noProof/>
          <w:color w:val="000000"/>
          <w:spacing w:val="-4"/>
          <w:sz w:val="20"/>
        </w:rPr>
        <w:t>by</w:t>
      </w:r>
    </w:p>
    <w:p w14:paraId="6B639FA5" w14:textId="77777777" w:rsidR="003724CF" w:rsidRPr="006B5B23" w:rsidRDefault="003724CF" w:rsidP="009E4D6D">
      <w:pPr>
        <w:spacing w:after="0" w:line="240" w:lineRule="auto"/>
        <w:ind w:left="63" w:firstLine="1524"/>
        <w:jc w:val="both"/>
        <w:rPr>
          <w:rFonts w:ascii="Arial" w:hAnsi="Arial" w:cs="Arial"/>
          <w:sz w:val="20"/>
        </w:rPr>
      </w:pPr>
      <w:r w:rsidRPr="006B5B23">
        <w:rPr>
          <w:rFonts w:ascii="Arial" w:hAnsi="Arial" w:cs="Arial"/>
          <w:b/>
          <w:noProof/>
          <w:color w:val="000000"/>
          <w:spacing w:val="-6"/>
          <w:sz w:val="20"/>
        </w:rPr>
        <w:t>CONTRACTOR</w:t>
      </w:r>
      <w:r w:rsidRPr="006B5B23">
        <w:rPr>
          <w:rFonts w:ascii="Arial" w:hAnsi="Arial" w:cs="Arial"/>
          <w:noProof/>
          <w:color w:val="000000"/>
          <w:w w:val="285"/>
          <w:sz w:val="20"/>
        </w:rPr>
        <w:t> </w:t>
      </w:r>
      <w:r w:rsidRPr="006B5B23">
        <w:rPr>
          <w:rFonts w:ascii="Arial" w:hAnsi="Arial" w:cs="Arial"/>
          <w:noProof/>
          <w:color w:val="000000"/>
          <w:spacing w:val="-4"/>
          <w:sz w:val="20"/>
        </w:rPr>
        <w:t>or</w:t>
      </w:r>
      <w:r w:rsidRPr="006B5B23">
        <w:rPr>
          <w:rFonts w:ascii="Arial" w:hAnsi="Arial" w:cs="Arial"/>
          <w:noProof/>
          <w:color w:val="000000"/>
          <w:w w:val="290"/>
          <w:sz w:val="20"/>
        </w:rPr>
        <w:t> </w:t>
      </w:r>
      <w:r w:rsidRPr="006B5B23">
        <w:rPr>
          <w:rFonts w:ascii="Arial" w:hAnsi="Arial" w:cs="Arial"/>
          <w:noProof/>
          <w:color w:val="000000"/>
          <w:spacing w:val="-4"/>
          <w:sz w:val="20"/>
        </w:rPr>
        <w:t>the</w:t>
      </w:r>
      <w:r w:rsidRPr="006B5B23">
        <w:rPr>
          <w:rFonts w:ascii="Arial" w:hAnsi="Arial" w:cs="Arial"/>
          <w:noProof/>
          <w:color w:val="000000"/>
          <w:w w:val="287"/>
          <w:sz w:val="20"/>
        </w:rPr>
        <w:t> </w:t>
      </w:r>
      <w:r w:rsidRPr="006B5B23">
        <w:rPr>
          <w:rFonts w:ascii="Arial" w:hAnsi="Arial" w:cs="Arial"/>
          <w:noProof/>
          <w:color w:val="000000"/>
          <w:spacing w:val="-4"/>
          <w:sz w:val="20"/>
        </w:rPr>
        <w:t>Personnel</w:t>
      </w:r>
      <w:r w:rsidRPr="006B5B23">
        <w:rPr>
          <w:rFonts w:ascii="Arial" w:hAnsi="Arial" w:cs="Arial"/>
          <w:noProof/>
          <w:color w:val="000000"/>
          <w:w w:val="285"/>
          <w:sz w:val="20"/>
        </w:rPr>
        <w:t> </w:t>
      </w:r>
      <w:r w:rsidRPr="006B5B23">
        <w:rPr>
          <w:rFonts w:ascii="Arial" w:hAnsi="Arial" w:cs="Arial"/>
          <w:noProof/>
          <w:color w:val="000000"/>
          <w:spacing w:val="-4"/>
          <w:sz w:val="20"/>
        </w:rPr>
        <w:t>or</w:t>
      </w:r>
      <w:r w:rsidRPr="006B5B23">
        <w:rPr>
          <w:rFonts w:ascii="Arial" w:hAnsi="Arial" w:cs="Arial"/>
          <w:noProof/>
          <w:color w:val="000000"/>
          <w:w w:val="289"/>
          <w:sz w:val="20"/>
        </w:rPr>
        <w:t> </w:t>
      </w:r>
      <w:r w:rsidRPr="006B5B23">
        <w:rPr>
          <w:rFonts w:ascii="Arial" w:hAnsi="Arial" w:cs="Arial"/>
          <w:noProof/>
          <w:color w:val="000000"/>
          <w:spacing w:val="-4"/>
          <w:sz w:val="20"/>
        </w:rPr>
        <w:t>any</w:t>
      </w:r>
      <w:r w:rsidRPr="006B5B23">
        <w:rPr>
          <w:rFonts w:ascii="Arial" w:hAnsi="Arial" w:cs="Arial"/>
          <w:noProof/>
          <w:color w:val="000000"/>
          <w:w w:val="287"/>
          <w:sz w:val="20"/>
        </w:rPr>
        <w:t> </w:t>
      </w:r>
      <w:r w:rsidRPr="006B5B23">
        <w:rPr>
          <w:rFonts w:ascii="Arial" w:hAnsi="Arial" w:cs="Arial"/>
          <w:noProof/>
          <w:color w:val="000000"/>
          <w:spacing w:val="-3"/>
          <w:sz w:val="20"/>
        </w:rPr>
        <w:t>of</w:t>
      </w:r>
      <w:r w:rsidRPr="006B5B23">
        <w:rPr>
          <w:rFonts w:ascii="Arial" w:hAnsi="Arial" w:cs="Arial"/>
          <w:noProof/>
          <w:color w:val="000000"/>
          <w:w w:val="287"/>
          <w:sz w:val="20"/>
        </w:rPr>
        <w:t> </w:t>
      </w:r>
      <w:r w:rsidRPr="006B5B23">
        <w:rPr>
          <w:rFonts w:ascii="Arial" w:hAnsi="Arial" w:cs="Arial"/>
          <w:b/>
          <w:noProof/>
          <w:color w:val="000000"/>
          <w:spacing w:val="-5"/>
          <w:sz w:val="20"/>
        </w:rPr>
        <w:t>CONTRACTOR</w:t>
      </w:r>
      <w:r w:rsidRPr="006B5B23">
        <w:rPr>
          <w:rFonts w:ascii="Arial" w:hAnsi="Arial" w:cs="Arial"/>
          <w:noProof/>
          <w:color w:val="000000"/>
          <w:spacing w:val="-5"/>
          <w:sz w:val="20"/>
        </w:rPr>
        <w:t>’s</w:t>
      </w:r>
      <w:r w:rsidRPr="006B5B23">
        <w:rPr>
          <w:rFonts w:ascii="Arial" w:hAnsi="Arial" w:cs="Arial"/>
          <w:noProof/>
          <w:color w:val="000000"/>
          <w:w w:val="285"/>
          <w:sz w:val="20"/>
        </w:rPr>
        <w:t> </w:t>
      </w:r>
      <w:r w:rsidRPr="006B5B23">
        <w:rPr>
          <w:rFonts w:ascii="Arial" w:hAnsi="Arial" w:cs="Arial"/>
          <w:noProof/>
          <w:color w:val="000000"/>
          <w:spacing w:val="-4"/>
          <w:sz w:val="20"/>
        </w:rPr>
        <w:t>employees,</w:t>
      </w:r>
    </w:p>
    <w:p w14:paraId="67F07F3D" w14:textId="77777777" w:rsidR="00F80943" w:rsidRPr="006B5B23" w:rsidRDefault="003724CF" w:rsidP="009E4D6D">
      <w:pPr>
        <w:spacing w:after="0" w:line="240" w:lineRule="auto"/>
        <w:ind w:left="63" w:firstLine="1524"/>
        <w:jc w:val="both"/>
        <w:rPr>
          <w:rFonts w:ascii="Arial" w:hAnsi="Arial" w:cs="Arial"/>
          <w:noProof/>
          <w:color w:val="000000"/>
          <w:spacing w:val="-4"/>
          <w:sz w:val="20"/>
        </w:rPr>
      </w:pPr>
      <w:r w:rsidRPr="006B5B23">
        <w:rPr>
          <w:rFonts w:ascii="Arial" w:hAnsi="Arial" w:cs="Arial"/>
          <w:noProof/>
          <w:color w:val="000000"/>
          <w:spacing w:val="-4"/>
          <w:sz w:val="20"/>
        </w:rPr>
        <w:t>su</w:t>
      </w:r>
      <w:r w:rsidR="003802F7" w:rsidRPr="006B5B23">
        <w:rPr>
          <w:rFonts w:ascii="Arial" w:hAnsi="Arial" w:cs="Arial"/>
          <w:noProof/>
          <w:color w:val="000000"/>
          <w:spacing w:val="-4"/>
          <w:sz w:val="20"/>
        </w:rPr>
        <w:t>bcontractor</w:t>
      </w:r>
      <w:r w:rsidRPr="006B5B23">
        <w:rPr>
          <w:rFonts w:ascii="Arial" w:hAnsi="Arial" w:cs="Arial"/>
          <w:noProof/>
          <w:color w:val="000000"/>
          <w:spacing w:val="-4"/>
          <w:sz w:val="20"/>
        </w:rPr>
        <w:t>s</w:t>
      </w:r>
      <w:r w:rsidRPr="006B5B23">
        <w:rPr>
          <w:rFonts w:ascii="Arial" w:hAnsi="Arial" w:cs="Arial"/>
          <w:noProof/>
          <w:color w:val="000000"/>
          <w:spacing w:val="3"/>
          <w:sz w:val="20"/>
        </w:rPr>
        <w:t> </w:t>
      </w:r>
      <w:r w:rsidRPr="006B5B23">
        <w:rPr>
          <w:rFonts w:ascii="Arial" w:hAnsi="Arial" w:cs="Arial"/>
          <w:noProof/>
          <w:color w:val="000000"/>
          <w:spacing w:val="-3"/>
          <w:sz w:val="20"/>
        </w:rPr>
        <w:t>or</w:t>
      </w:r>
      <w:r w:rsidRPr="006B5B23">
        <w:rPr>
          <w:rFonts w:ascii="Arial" w:hAnsi="Arial" w:cs="Arial"/>
          <w:noProof/>
          <w:color w:val="000000"/>
          <w:spacing w:val="3"/>
          <w:sz w:val="20"/>
        </w:rPr>
        <w:t> </w:t>
      </w:r>
      <w:r w:rsidRPr="006B5B23">
        <w:rPr>
          <w:rFonts w:ascii="Arial" w:hAnsi="Arial" w:cs="Arial"/>
          <w:noProof/>
          <w:color w:val="000000"/>
          <w:spacing w:val="-4"/>
          <w:sz w:val="20"/>
        </w:rPr>
        <w:t>agents;</w:t>
      </w:r>
    </w:p>
    <w:p w14:paraId="104E4292" w14:textId="77777777" w:rsidR="003724CF" w:rsidRPr="006B5B23" w:rsidRDefault="003724CF" w:rsidP="009E4D6D">
      <w:pPr>
        <w:spacing w:after="0" w:line="240" w:lineRule="auto"/>
        <w:ind w:left="63" w:firstLine="1524"/>
        <w:jc w:val="both"/>
        <w:rPr>
          <w:rFonts w:ascii="Arial" w:hAnsi="Arial" w:cs="Arial"/>
          <w:sz w:val="20"/>
        </w:rPr>
      </w:pPr>
    </w:p>
    <w:p w14:paraId="255C94BC" w14:textId="77777777" w:rsidR="003724CF" w:rsidRPr="006B5B23" w:rsidRDefault="003724CF" w:rsidP="009E4D6D">
      <w:pPr>
        <w:spacing w:after="0" w:line="240" w:lineRule="auto"/>
        <w:ind w:left="63" w:firstLine="678"/>
        <w:jc w:val="both"/>
        <w:rPr>
          <w:rFonts w:ascii="Arial" w:hAnsi="Arial" w:cs="Arial"/>
          <w:sz w:val="20"/>
        </w:rPr>
      </w:pPr>
      <w:r w:rsidRPr="006B5B23">
        <w:rPr>
          <w:rFonts w:ascii="Arial" w:hAnsi="Arial" w:cs="Arial"/>
          <w:noProof/>
          <w:color w:val="000000"/>
          <w:spacing w:val="-5"/>
          <w:sz w:val="20"/>
        </w:rPr>
        <w:t>18.1.10</w:t>
      </w:r>
      <w:r w:rsidRPr="006B5B23">
        <w:rPr>
          <w:rFonts w:ascii="Arial" w:hAnsi="Arial" w:cs="Arial"/>
          <w:noProof/>
          <w:color w:val="000000"/>
          <w:w w:val="351"/>
          <w:sz w:val="20"/>
        </w:rPr>
        <w:t> </w:t>
      </w:r>
      <w:r w:rsidRPr="006B5B23">
        <w:rPr>
          <w:rFonts w:ascii="Arial" w:hAnsi="Arial" w:cs="Arial"/>
          <w:noProof/>
          <w:color w:val="000000"/>
          <w:spacing w:val="-4"/>
          <w:sz w:val="20"/>
        </w:rPr>
        <w:t>any</w:t>
      </w:r>
      <w:r w:rsidRPr="006B5B23">
        <w:rPr>
          <w:rFonts w:ascii="Arial" w:hAnsi="Arial" w:cs="Arial"/>
          <w:noProof/>
          <w:color w:val="000000"/>
          <w:spacing w:val="7"/>
          <w:sz w:val="20"/>
        </w:rPr>
        <w:t> </w:t>
      </w:r>
      <w:r w:rsidRPr="006B5B23">
        <w:rPr>
          <w:rFonts w:ascii="Arial" w:hAnsi="Arial" w:cs="Arial"/>
          <w:noProof/>
          <w:color w:val="000000"/>
          <w:spacing w:val="-5"/>
          <w:sz w:val="20"/>
        </w:rPr>
        <w:t>misconduct</w:t>
      </w:r>
      <w:r w:rsidRPr="006B5B23">
        <w:rPr>
          <w:rFonts w:ascii="Arial" w:hAnsi="Arial" w:cs="Arial"/>
          <w:noProof/>
          <w:color w:val="000000"/>
          <w:spacing w:val="6"/>
          <w:sz w:val="20"/>
        </w:rPr>
        <w:t> </w:t>
      </w:r>
      <w:r w:rsidRPr="006B5B23">
        <w:rPr>
          <w:rFonts w:ascii="Arial" w:hAnsi="Arial" w:cs="Arial"/>
          <w:noProof/>
          <w:color w:val="000000"/>
          <w:spacing w:val="-4"/>
          <w:sz w:val="20"/>
        </w:rPr>
        <w:t>or</w:t>
      </w:r>
      <w:r w:rsidRPr="006B5B23">
        <w:rPr>
          <w:rFonts w:ascii="Arial" w:hAnsi="Arial" w:cs="Arial"/>
          <w:noProof/>
          <w:color w:val="000000"/>
          <w:spacing w:val="8"/>
          <w:sz w:val="20"/>
        </w:rPr>
        <w:t> </w:t>
      </w:r>
      <w:r w:rsidRPr="006B5B23">
        <w:rPr>
          <w:rFonts w:ascii="Arial" w:hAnsi="Arial" w:cs="Arial"/>
          <w:noProof/>
          <w:color w:val="000000"/>
          <w:spacing w:val="-4"/>
          <w:sz w:val="20"/>
        </w:rPr>
        <w:t>negligence</w:t>
      </w:r>
      <w:r w:rsidRPr="006B5B23">
        <w:rPr>
          <w:rFonts w:ascii="Arial" w:hAnsi="Arial" w:cs="Arial"/>
          <w:noProof/>
          <w:color w:val="000000"/>
          <w:spacing w:val="6"/>
          <w:sz w:val="20"/>
        </w:rPr>
        <w:t> </w:t>
      </w:r>
      <w:r w:rsidRPr="006B5B23">
        <w:rPr>
          <w:rFonts w:ascii="Arial" w:hAnsi="Arial" w:cs="Arial"/>
          <w:noProof/>
          <w:color w:val="000000"/>
          <w:spacing w:val="-4"/>
          <w:sz w:val="20"/>
        </w:rPr>
        <w:t>on</w:t>
      </w:r>
      <w:r w:rsidRPr="006B5B23">
        <w:rPr>
          <w:rFonts w:ascii="Arial" w:hAnsi="Arial" w:cs="Arial"/>
          <w:noProof/>
          <w:color w:val="000000"/>
          <w:spacing w:val="6"/>
          <w:sz w:val="20"/>
        </w:rPr>
        <w:t> </w:t>
      </w:r>
      <w:r w:rsidRPr="006B5B23">
        <w:rPr>
          <w:rFonts w:ascii="Arial" w:hAnsi="Arial" w:cs="Arial"/>
          <w:noProof/>
          <w:color w:val="000000"/>
          <w:spacing w:val="-4"/>
          <w:sz w:val="20"/>
        </w:rPr>
        <w:t>the</w:t>
      </w:r>
      <w:r w:rsidRPr="006B5B23">
        <w:rPr>
          <w:rFonts w:ascii="Arial" w:hAnsi="Arial" w:cs="Arial"/>
          <w:noProof/>
          <w:color w:val="000000"/>
          <w:spacing w:val="7"/>
          <w:sz w:val="20"/>
        </w:rPr>
        <w:t> </w:t>
      </w:r>
      <w:r w:rsidRPr="006B5B23">
        <w:rPr>
          <w:rFonts w:ascii="Arial" w:hAnsi="Arial" w:cs="Arial"/>
          <w:noProof/>
          <w:color w:val="000000"/>
          <w:spacing w:val="-4"/>
          <w:sz w:val="20"/>
        </w:rPr>
        <w:t>part</w:t>
      </w:r>
      <w:r w:rsidRPr="006B5B23">
        <w:rPr>
          <w:rFonts w:ascii="Arial" w:hAnsi="Arial" w:cs="Arial"/>
          <w:noProof/>
          <w:color w:val="000000"/>
          <w:spacing w:val="7"/>
          <w:sz w:val="20"/>
        </w:rPr>
        <w:t> </w:t>
      </w:r>
      <w:r w:rsidRPr="006B5B23">
        <w:rPr>
          <w:rFonts w:ascii="Arial" w:hAnsi="Arial" w:cs="Arial"/>
          <w:noProof/>
          <w:color w:val="000000"/>
          <w:spacing w:val="-4"/>
          <w:sz w:val="20"/>
        </w:rPr>
        <w:t>of</w:t>
      </w:r>
      <w:r w:rsidRPr="006B5B23">
        <w:rPr>
          <w:rFonts w:ascii="Arial" w:hAnsi="Arial" w:cs="Arial"/>
          <w:noProof/>
          <w:color w:val="000000"/>
          <w:spacing w:val="7"/>
          <w:sz w:val="20"/>
        </w:rPr>
        <w:t> </w:t>
      </w:r>
      <w:r w:rsidRPr="006B5B23">
        <w:rPr>
          <w:rFonts w:ascii="Arial" w:hAnsi="Arial" w:cs="Arial"/>
          <w:b/>
          <w:noProof/>
          <w:color w:val="000000"/>
          <w:spacing w:val="-6"/>
          <w:sz w:val="20"/>
        </w:rPr>
        <w:t>CONTRACTOR</w:t>
      </w:r>
      <w:r w:rsidRPr="006B5B23">
        <w:rPr>
          <w:rFonts w:ascii="Arial" w:hAnsi="Arial" w:cs="Arial"/>
          <w:noProof/>
          <w:color w:val="000000"/>
          <w:spacing w:val="9"/>
          <w:sz w:val="20"/>
        </w:rPr>
        <w:t> </w:t>
      </w:r>
      <w:r w:rsidRPr="006B5B23">
        <w:rPr>
          <w:rFonts w:ascii="Arial" w:hAnsi="Arial" w:cs="Arial"/>
          <w:noProof/>
          <w:color w:val="000000"/>
          <w:spacing w:val="-4"/>
          <w:sz w:val="20"/>
        </w:rPr>
        <w:t>or</w:t>
      </w:r>
      <w:r w:rsidRPr="006B5B23">
        <w:rPr>
          <w:rFonts w:ascii="Arial" w:hAnsi="Arial" w:cs="Arial"/>
          <w:noProof/>
          <w:color w:val="000000"/>
          <w:spacing w:val="6"/>
          <w:sz w:val="20"/>
        </w:rPr>
        <w:t> </w:t>
      </w:r>
      <w:r w:rsidRPr="006B5B23">
        <w:rPr>
          <w:rFonts w:ascii="Arial" w:hAnsi="Arial" w:cs="Arial"/>
          <w:noProof/>
          <w:color w:val="000000"/>
          <w:spacing w:val="-4"/>
          <w:sz w:val="20"/>
        </w:rPr>
        <w:t>the</w:t>
      </w:r>
      <w:r w:rsidRPr="006B5B23">
        <w:rPr>
          <w:rFonts w:ascii="Arial" w:hAnsi="Arial" w:cs="Arial"/>
          <w:noProof/>
          <w:color w:val="000000"/>
          <w:spacing w:val="7"/>
          <w:sz w:val="20"/>
        </w:rPr>
        <w:t> </w:t>
      </w:r>
      <w:r w:rsidRPr="006B5B23">
        <w:rPr>
          <w:rFonts w:ascii="Arial" w:hAnsi="Arial" w:cs="Arial"/>
          <w:noProof/>
          <w:color w:val="000000"/>
          <w:spacing w:val="-4"/>
          <w:sz w:val="20"/>
        </w:rPr>
        <w:t>Personnel</w:t>
      </w:r>
      <w:r w:rsidRPr="006B5B23">
        <w:rPr>
          <w:rFonts w:ascii="Arial" w:hAnsi="Arial" w:cs="Arial"/>
          <w:noProof/>
          <w:color w:val="000000"/>
          <w:spacing w:val="4"/>
          <w:sz w:val="20"/>
        </w:rPr>
        <w:t> </w:t>
      </w:r>
      <w:r w:rsidRPr="006B5B23">
        <w:rPr>
          <w:rFonts w:ascii="Arial" w:hAnsi="Arial" w:cs="Arial"/>
          <w:noProof/>
          <w:color w:val="000000"/>
          <w:spacing w:val="-3"/>
          <w:sz w:val="20"/>
        </w:rPr>
        <w:t>or</w:t>
      </w:r>
    </w:p>
    <w:p w14:paraId="6BC2C4E3" w14:textId="77777777" w:rsidR="00F80943" w:rsidRPr="006B5B23" w:rsidRDefault="003724CF" w:rsidP="009E4D6D">
      <w:pPr>
        <w:spacing w:after="0" w:line="240" w:lineRule="auto"/>
        <w:ind w:left="63" w:firstLine="1524"/>
        <w:jc w:val="both"/>
        <w:rPr>
          <w:rFonts w:ascii="Arial" w:hAnsi="Arial" w:cs="Arial"/>
          <w:noProof/>
          <w:color w:val="000000"/>
          <w:spacing w:val="-4"/>
          <w:sz w:val="20"/>
        </w:rPr>
      </w:pPr>
      <w:r w:rsidRPr="006B5B23">
        <w:rPr>
          <w:rFonts w:ascii="Arial" w:hAnsi="Arial" w:cs="Arial"/>
          <w:noProof/>
          <w:color w:val="000000"/>
          <w:spacing w:val="-4"/>
          <w:sz w:val="20"/>
        </w:rPr>
        <w:t>any</w:t>
      </w:r>
      <w:r w:rsidRPr="006B5B23">
        <w:rPr>
          <w:rFonts w:ascii="Arial" w:hAnsi="Arial" w:cs="Arial"/>
          <w:noProof/>
          <w:color w:val="000000"/>
          <w:spacing w:val="3"/>
          <w:sz w:val="20"/>
        </w:rPr>
        <w:t> </w:t>
      </w:r>
      <w:r w:rsidRPr="006B5B23">
        <w:rPr>
          <w:rFonts w:ascii="Arial" w:hAnsi="Arial" w:cs="Arial"/>
          <w:noProof/>
          <w:color w:val="000000"/>
          <w:spacing w:val="-4"/>
          <w:sz w:val="20"/>
        </w:rPr>
        <w:t>of</w:t>
      </w:r>
      <w:r w:rsidRPr="006B5B23">
        <w:rPr>
          <w:rFonts w:ascii="Arial" w:hAnsi="Arial" w:cs="Arial"/>
          <w:noProof/>
          <w:color w:val="000000"/>
          <w:spacing w:val="5"/>
          <w:sz w:val="20"/>
        </w:rPr>
        <w:t> </w:t>
      </w:r>
      <w:r w:rsidRPr="006B5B23">
        <w:rPr>
          <w:rFonts w:ascii="Arial" w:hAnsi="Arial" w:cs="Arial"/>
          <w:b/>
          <w:noProof/>
          <w:color w:val="000000"/>
          <w:spacing w:val="-5"/>
          <w:sz w:val="20"/>
        </w:rPr>
        <w:t>CONTRACTOR</w:t>
      </w:r>
      <w:r w:rsidRPr="006B5B23">
        <w:rPr>
          <w:rFonts w:ascii="Arial" w:hAnsi="Arial" w:cs="Arial"/>
          <w:noProof/>
          <w:color w:val="000000"/>
          <w:spacing w:val="-5"/>
          <w:sz w:val="20"/>
        </w:rPr>
        <w:t>’s</w:t>
      </w:r>
      <w:r w:rsidRPr="006B5B23">
        <w:rPr>
          <w:rFonts w:ascii="Arial" w:hAnsi="Arial" w:cs="Arial"/>
          <w:noProof/>
          <w:color w:val="000000"/>
          <w:spacing w:val="3"/>
          <w:sz w:val="20"/>
        </w:rPr>
        <w:t> </w:t>
      </w:r>
      <w:r w:rsidRPr="006B5B23">
        <w:rPr>
          <w:rFonts w:ascii="Arial" w:hAnsi="Arial" w:cs="Arial"/>
          <w:noProof/>
          <w:color w:val="000000"/>
          <w:spacing w:val="-5"/>
          <w:sz w:val="20"/>
        </w:rPr>
        <w:t>employees,</w:t>
      </w:r>
      <w:r w:rsidRPr="006B5B23">
        <w:rPr>
          <w:rFonts w:ascii="Arial" w:hAnsi="Arial" w:cs="Arial"/>
          <w:noProof/>
          <w:color w:val="000000"/>
          <w:spacing w:val="5"/>
          <w:sz w:val="20"/>
        </w:rPr>
        <w:t> </w:t>
      </w:r>
      <w:r w:rsidRPr="006B5B23">
        <w:rPr>
          <w:rFonts w:ascii="Arial" w:hAnsi="Arial" w:cs="Arial"/>
          <w:noProof/>
          <w:color w:val="000000"/>
          <w:spacing w:val="-4"/>
          <w:sz w:val="20"/>
        </w:rPr>
        <w:t>su</w:t>
      </w:r>
      <w:r w:rsidR="003802F7" w:rsidRPr="006B5B23">
        <w:rPr>
          <w:rFonts w:ascii="Arial" w:hAnsi="Arial" w:cs="Arial"/>
          <w:noProof/>
          <w:color w:val="000000"/>
          <w:spacing w:val="-4"/>
          <w:sz w:val="20"/>
        </w:rPr>
        <w:t>bcontractor</w:t>
      </w:r>
      <w:r w:rsidRPr="006B5B23">
        <w:rPr>
          <w:rFonts w:ascii="Arial" w:hAnsi="Arial" w:cs="Arial"/>
          <w:noProof/>
          <w:color w:val="000000"/>
          <w:spacing w:val="-4"/>
          <w:sz w:val="20"/>
        </w:rPr>
        <w:t>s</w:t>
      </w:r>
      <w:r w:rsidRPr="006B5B23">
        <w:rPr>
          <w:rFonts w:ascii="Arial" w:hAnsi="Arial" w:cs="Arial"/>
          <w:noProof/>
          <w:color w:val="000000"/>
          <w:spacing w:val="3"/>
          <w:sz w:val="20"/>
        </w:rPr>
        <w:t> </w:t>
      </w:r>
      <w:r w:rsidRPr="006B5B23">
        <w:rPr>
          <w:rFonts w:ascii="Arial" w:hAnsi="Arial" w:cs="Arial"/>
          <w:noProof/>
          <w:color w:val="000000"/>
          <w:spacing w:val="-3"/>
          <w:sz w:val="20"/>
        </w:rPr>
        <w:t>or</w:t>
      </w:r>
      <w:r w:rsidRPr="006B5B23">
        <w:rPr>
          <w:rFonts w:ascii="Arial" w:hAnsi="Arial" w:cs="Arial"/>
          <w:noProof/>
          <w:color w:val="000000"/>
          <w:spacing w:val="5"/>
          <w:sz w:val="20"/>
        </w:rPr>
        <w:t> </w:t>
      </w:r>
      <w:r w:rsidRPr="006B5B23">
        <w:rPr>
          <w:rFonts w:ascii="Arial" w:hAnsi="Arial" w:cs="Arial"/>
          <w:noProof/>
          <w:color w:val="000000"/>
          <w:spacing w:val="-4"/>
          <w:sz w:val="20"/>
        </w:rPr>
        <w:t>agents;</w:t>
      </w:r>
      <w:r w:rsidRPr="006B5B23">
        <w:rPr>
          <w:rFonts w:ascii="Arial" w:hAnsi="Arial" w:cs="Arial"/>
          <w:noProof/>
          <w:color w:val="000000"/>
          <w:spacing w:val="5"/>
          <w:sz w:val="20"/>
        </w:rPr>
        <w:t> </w:t>
      </w:r>
      <w:r w:rsidRPr="006B5B23">
        <w:rPr>
          <w:rFonts w:ascii="Arial" w:hAnsi="Arial" w:cs="Arial"/>
          <w:noProof/>
          <w:color w:val="000000"/>
          <w:spacing w:val="-4"/>
          <w:sz w:val="20"/>
        </w:rPr>
        <w:t>and/or</w:t>
      </w:r>
    </w:p>
    <w:p w14:paraId="2A083B71" w14:textId="77777777" w:rsidR="003724CF" w:rsidRPr="006B5B23" w:rsidRDefault="003724CF" w:rsidP="009E4D6D">
      <w:pPr>
        <w:spacing w:after="0" w:line="240" w:lineRule="auto"/>
        <w:ind w:left="63" w:firstLine="1524"/>
        <w:jc w:val="both"/>
        <w:rPr>
          <w:rFonts w:ascii="Arial" w:hAnsi="Arial" w:cs="Arial"/>
          <w:sz w:val="20"/>
        </w:rPr>
      </w:pPr>
    </w:p>
    <w:p w14:paraId="18DD2503" w14:textId="77777777" w:rsidR="003724CF" w:rsidRPr="006B5B23" w:rsidRDefault="003724CF" w:rsidP="009E4D6D">
      <w:pPr>
        <w:spacing w:after="0" w:line="240" w:lineRule="auto"/>
        <w:ind w:left="63" w:firstLine="678"/>
        <w:jc w:val="both"/>
        <w:rPr>
          <w:rFonts w:ascii="Arial" w:hAnsi="Arial" w:cs="Arial"/>
          <w:sz w:val="20"/>
        </w:rPr>
      </w:pPr>
      <w:r w:rsidRPr="006B5B23">
        <w:rPr>
          <w:rFonts w:ascii="Arial" w:hAnsi="Arial" w:cs="Arial"/>
          <w:noProof/>
          <w:color w:val="000000"/>
          <w:spacing w:val="-5"/>
          <w:sz w:val="20"/>
        </w:rPr>
        <w:t>18.1.11</w:t>
      </w:r>
      <w:r w:rsidRPr="006B5B23">
        <w:rPr>
          <w:rFonts w:ascii="Arial" w:hAnsi="Arial" w:cs="Arial"/>
          <w:noProof/>
          <w:color w:val="000000"/>
          <w:w w:val="351"/>
          <w:sz w:val="20"/>
        </w:rPr>
        <w:t> </w:t>
      </w:r>
      <w:r w:rsidRPr="006B5B23">
        <w:rPr>
          <w:rFonts w:ascii="Arial" w:hAnsi="Arial" w:cs="Arial"/>
          <w:noProof/>
          <w:color w:val="000000"/>
          <w:spacing w:val="-4"/>
          <w:sz w:val="20"/>
        </w:rPr>
        <w:t>any</w:t>
      </w:r>
      <w:r w:rsidRPr="006B5B23">
        <w:rPr>
          <w:rFonts w:ascii="Arial" w:hAnsi="Arial" w:cs="Arial"/>
          <w:noProof/>
          <w:color w:val="000000"/>
          <w:w w:val="181"/>
          <w:sz w:val="20"/>
        </w:rPr>
        <w:t> </w:t>
      </w:r>
      <w:r w:rsidRPr="006B5B23">
        <w:rPr>
          <w:rFonts w:ascii="Arial" w:hAnsi="Arial" w:cs="Arial"/>
          <w:noProof/>
          <w:color w:val="000000"/>
          <w:spacing w:val="-4"/>
          <w:sz w:val="20"/>
        </w:rPr>
        <w:t>alleged</w:t>
      </w:r>
      <w:r w:rsidRPr="006B5B23">
        <w:rPr>
          <w:rFonts w:ascii="Arial" w:hAnsi="Arial" w:cs="Arial"/>
          <w:noProof/>
          <w:color w:val="000000"/>
          <w:w w:val="183"/>
          <w:sz w:val="20"/>
        </w:rPr>
        <w:t> </w:t>
      </w:r>
      <w:r w:rsidRPr="006B5B23">
        <w:rPr>
          <w:rFonts w:ascii="Arial" w:hAnsi="Arial" w:cs="Arial"/>
          <w:noProof/>
          <w:color w:val="000000"/>
          <w:spacing w:val="-4"/>
          <w:sz w:val="20"/>
        </w:rPr>
        <w:t>or</w:t>
      </w:r>
      <w:r w:rsidRPr="006B5B23">
        <w:rPr>
          <w:rFonts w:ascii="Arial" w:hAnsi="Arial" w:cs="Arial"/>
          <w:noProof/>
          <w:color w:val="000000"/>
          <w:w w:val="181"/>
          <w:sz w:val="20"/>
        </w:rPr>
        <w:t> </w:t>
      </w:r>
      <w:r w:rsidRPr="006B5B23">
        <w:rPr>
          <w:rFonts w:ascii="Arial" w:hAnsi="Arial" w:cs="Arial"/>
          <w:noProof/>
          <w:color w:val="000000"/>
          <w:spacing w:val="-4"/>
          <w:sz w:val="20"/>
        </w:rPr>
        <w:t>actual</w:t>
      </w:r>
      <w:r w:rsidRPr="006B5B23">
        <w:rPr>
          <w:rFonts w:ascii="Arial" w:hAnsi="Arial" w:cs="Arial"/>
          <w:noProof/>
          <w:color w:val="000000"/>
          <w:w w:val="182"/>
          <w:sz w:val="20"/>
        </w:rPr>
        <w:t> </w:t>
      </w:r>
      <w:r w:rsidRPr="006B5B23">
        <w:rPr>
          <w:rFonts w:ascii="Arial" w:hAnsi="Arial" w:cs="Arial"/>
          <w:noProof/>
          <w:color w:val="000000"/>
          <w:spacing w:val="-5"/>
          <w:sz w:val="20"/>
        </w:rPr>
        <w:t>infringement</w:t>
      </w:r>
      <w:r w:rsidRPr="006B5B23">
        <w:rPr>
          <w:rFonts w:ascii="Arial" w:hAnsi="Arial" w:cs="Arial"/>
          <w:noProof/>
          <w:color w:val="000000"/>
          <w:w w:val="181"/>
          <w:sz w:val="20"/>
        </w:rPr>
        <w:t> </w:t>
      </w:r>
      <w:r w:rsidRPr="006B5B23">
        <w:rPr>
          <w:rFonts w:ascii="Arial" w:hAnsi="Arial" w:cs="Arial"/>
          <w:noProof/>
          <w:color w:val="000000"/>
          <w:spacing w:val="-4"/>
          <w:sz w:val="20"/>
        </w:rPr>
        <w:t>(whether</w:t>
      </w:r>
      <w:r w:rsidRPr="006B5B23">
        <w:rPr>
          <w:rFonts w:ascii="Arial" w:hAnsi="Arial" w:cs="Arial"/>
          <w:noProof/>
          <w:color w:val="000000"/>
          <w:w w:val="177"/>
          <w:sz w:val="20"/>
        </w:rPr>
        <w:t> </w:t>
      </w:r>
      <w:r w:rsidRPr="006B5B23">
        <w:rPr>
          <w:rFonts w:ascii="Arial" w:hAnsi="Arial" w:cs="Arial"/>
          <w:noProof/>
          <w:color w:val="000000"/>
          <w:spacing w:val="-3"/>
          <w:sz w:val="20"/>
        </w:rPr>
        <w:t>or</w:t>
      </w:r>
      <w:r w:rsidRPr="006B5B23">
        <w:rPr>
          <w:rFonts w:ascii="Arial" w:hAnsi="Arial" w:cs="Arial"/>
          <w:noProof/>
          <w:color w:val="000000"/>
          <w:w w:val="179"/>
          <w:sz w:val="20"/>
        </w:rPr>
        <w:t> </w:t>
      </w:r>
      <w:r w:rsidRPr="006B5B23">
        <w:rPr>
          <w:rFonts w:ascii="Arial" w:hAnsi="Arial" w:cs="Arial"/>
          <w:noProof/>
          <w:color w:val="000000"/>
          <w:spacing w:val="-4"/>
          <w:sz w:val="20"/>
        </w:rPr>
        <w:t>not</w:t>
      </w:r>
      <w:r w:rsidRPr="006B5B23">
        <w:rPr>
          <w:rFonts w:ascii="Arial" w:hAnsi="Arial" w:cs="Arial"/>
          <w:noProof/>
          <w:color w:val="000000"/>
          <w:w w:val="178"/>
          <w:sz w:val="20"/>
        </w:rPr>
        <w:t> </w:t>
      </w:r>
      <w:r w:rsidRPr="006B5B23">
        <w:rPr>
          <w:rFonts w:ascii="Arial" w:hAnsi="Arial" w:cs="Arial"/>
          <w:noProof/>
          <w:color w:val="000000"/>
          <w:spacing w:val="-4"/>
          <w:sz w:val="20"/>
        </w:rPr>
        <w:t>the</w:t>
      </w:r>
      <w:r w:rsidRPr="006B5B23">
        <w:rPr>
          <w:rFonts w:ascii="Arial" w:hAnsi="Arial" w:cs="Arial"/>
          <w:noProof/>
          <w:color w:val="000000"/>
          <w:w w:val="181"/>
          <w:sz w:val="20"/>
        </w:rPr>
        <w:t> </w:t>
      </w:r>
      <w:r w:rsidRPr="006B5B23">
        <w:rPr>
          <w:rFonts w:ascii="Arial" w:hAnsi="Arial" w:cs="Arial"/>
          <w:noProof/>
          <w:color w:val="000000"/>
          <w:spacing w:val="-4"/>
          <w:sz w:val="20"/>
        </w:rPr>
        <w:t>alleged</w:t>
      </w:r>
      <w:r w:rsidRPr="006B5B23">
        <w:rPr>
          <w:rFonts w:ascii="Arial" w:hAnsi="Arial" w:cs="Arial"/>
          <w:noProof/>
          <w:color w:val="000000"/>
          <w:w w:val="183"/>
          <w:sz w:val="20"/>
        </w:rPr>
        <w:t> </w:t>
      </w:r>
      <w:r w:rsidRPr="006B5B23">
        <w:rPr>
          <w:rFonts w:ascii="Arial" w:hAnsi="Arial" w:cs="Arial"/>
          <w:noProof/>
          <w:color w:val="000000"/>
          <w:spacing w:val="-4"/>
          <w:sz w:val="20"/>
        </w:rPr>
        <w:t>infringement</w:t>
      </w:r>
      <w:r w:rsidRPr="006B5B23">
        <w:rPr>
          <w:rFonts w:ascii="Arial" w:hAnsi="Arial" w:cs="Arial"/>
          <w:noProof/>
          <w:color w:val="000000"/>
          <w:w w:val="183"/>
          <w:sz w:val="20"/>
        </w:rPr>
        <w:t> </w:t>
      </w:r>
      <w:r w:rsidRPr="006B5B23">
        <w:rPr>
          <w:rFonts w:ascii="Arial" w:hAnsi="Arial" w:cs="Arial"/>
          <w:noProof/>
          <w:color w:val="000000"/>
          <w:spacing w:val="-3"/>
          <w:sz w:val="20"/>
        </w:rPr>
        <w:t>is</w:t>
      </w:r>
    </w:p>
    <w:p w14:paraId="76E19816" w14:textId="77777777" w:rsidR="003724CF" w:rsidRPr="006B5B23" w:rsidRDefault="003724CF" w:rsidP="009E4D6D">
      <w:pPr>
        <w:tabs>
          <w:tab w:val="left" w:pos="1856"/>
          <w:tab w:val="left" w:pos="2707"/>
          <w:tab w:val="left" w:pos="3454"/>
          <w:tab w:val="left" w:pos="4272"/>
          <w:tab w:val="left" w:pos="5271"/>
          <w:tab w:val="left" w:pos="5915"/>
          <w:tab w:val="left" w:pos="6307"/>
          <w:tab w:val="left" w:pos="7342"/>
          <w:tab w:val="left" w:pos="8157"/>
          <w:tab w:val="left" w:pos="8653"/>
        </w:tabs>
        <w:spacing w:after="0" w:line="240" w:lineRule="auto"/>
        <w:ind w:left="1560"/>
        <w:jc w:val="both"/>
        <w:rPr>
          <w:rFonts w:ascii="Arial" w:hAnsi="Arial" w:cs="Arial"/>
          <w:noProof/>
          <w:color w:val="000000"/>
          <w:spacing w:val="-4"/>
          <w:sz w:val="20"/>
        </w:rPr>
      </w:pPr>
      <w:r w:rsidRPr="006B5B23">
        <w:rPr>
          <w:rFonts w:ascii="Arial" w:hAnsi="Arial" w:cs="Arial"/>
          <w:noProof/>
          <w:color w:val="000000"/>
          <w:spacing w:val="-4"/>
          <w:sz w:val="20"/>
        </w:rPr>
        <w:t>joint</w:t>
      </w:r>
      <w:r w:rsidRPr="006B5B23">
        <w:rPr>
          <w:rFonts w:ascii="Arial" w:hAnsi="Arial" w:cs="Arial"/>
          <w:noProof/>
          <w:color w:val="000000"/>
          <w:spacing w:val="13"/>
          <w:sz w:val="20"/>
        </w:rPr>
        <w:t> </w:t>
      </w:r>
      <w:r w:rsidRPr="006B5B23">
        <w:rPr>
          <w:rFonts w:ascii="Arial" w:hAnsi="Arial" w:cs="Arial"/>
          <w:noProof/>
          <w:color w:val="000000"/>
          <w:spacing w:val="-4"/>
          <w:sz w:val="20"/>
        </w:rPr>
        <w:t>or</w:t>
      </w:r>
      <w:r w:rsidRPr="006B5B23">
        <w:rPr>
          <w:rFonts w:ascii="Arial" w:hAnsi="Arial" w:cs="Arial"/>
          <w:noProof/>
          <w:color w:val="000000"/>
          <w:spacing w:val="15"/>
          <w:sz w:val="20"/>
        </w:rPr>
        <w:t> </w:t>
      </w:r>
      <w:r w:rsidRPr="006B5B23">
        <w:rPr>
          <w:rFonts w:ascii="Arial" w:hAnsi="Arial" w:cs="Arial"/>
          <w:noProof/>
          <w:color w:val="000000"/>
          <w:spacing w:val="-4"/>
          <w:sz w:val="20"/>
        </w:rPr>
        <w:t>indirect)</w:t>
      </w:r>
      <w:r w:rsidRPr="006B5B23">
        <w:rPr>
          <w:rFonts w:ascii="Arial" w:hAnsi="Arial" w:cs="Arial"/>
          <w:noProof/>
          <w:color w:val="000000"/>
          <w:spacing w:val="13"/>
          <w:sz w:val="20"/>
        </w:rPr>
        <w:t> </w:t>
      </w:r>
      <w:r w:rsidRPr="006B5B23">
        <w:rPr>
          <w:rFonts w:ascii="Arial" w:hAnsi="Arial" w:cs="Arial"/>
          <w:noProof/>
          <w:color w:val="000000"/>
          <w:spacing w:val="-4"/>
          <w:sz w:val="20"/>
        </w:rPr>
        <w:t>of</w:t>
      </w:r>
      <w:r w:rsidRPr="006B5B23">
        <w:rPr>
          <w:rFonts w:ascii="Arial" w:hAnsi="Arial" w:cs="Arial"/>
          <w:noProof/>
          <w:color w:val="000000"/>
          <w:spacing w:val="13"/>
          <w:sz w:val="20"/>
        </w:rPr>
        <w:t> </w:t>
      </w:r>
      <w:r w:rsidRPr="006B5B23">
        <w:rPr>
          <w:rFonts w:ascii="Arial" w:hAnsi="Arial" w:cs="Arial"/>
          <w:noProof/>
          <w:color w:val="000000"/>
          <w:spacing w:val="-4"/>
          <w:sz w:val="20"/>
        </w:rPr>
        <w:t>patent</w:t>
      </w:r>
      <w:r w:rsidRPr="006B5B23">
        <w:rPr>
          <w:rFonts w:ascii="Arial" w:hAnsi="Arial" w:cs="Arial"/>
          <w:noProof/>
          <w:color w:val="000000"/>
          <w:spacing w:val="13"/>
          <w:sz w:val="20"/>
        </w:rPr>
        <w:t> </w:t>
      </w:r>
      <w:r w:rsidRPr="006B5B23">
        <w:rPr>
          <w:rFonts w:ascii="Arial" w:hAnsi="Arial" w:cs="Arial"/>
          <w:noProof/>
          <w:color w:val="000000"/>
          <w:spacing w:val="-4"/>
          <w:sz w:val="20"/>
        </w:rPr>
        <w:t>rights,</w:t>
      </w:r>
      <w:r w:rsidRPr="006B5B23">
        <w:rPr>
          <w:rFonts w:ascii="Arial" w:hAnsi="Arial" w:cs="Arial"/>
          <w:noProof/>
          <w:color w:val="000000"/>
          <w:spacing w:val="12"/>
          <w:sz w:val="20"/>
        </w:rPr>
        <w:t> </w:t>
      </w:r>
      <w:r w:rsidRPr="006B5B23">
        <w:rPr>
          <w:rFonts w:ascii="Arial" w:hAnsi="Arial" w:cs="Arial"/>
          <w:noProof/>
          <w:color w:val="000000"/>
          <w:spacing w:val="-4"/>
          <w:sz w:val="20"/>
        </w:rPr>
        <w:t>trademarks,</w:t>
      </w:r>
      <w:r w:rsidRPr="006B5B23">
        <w:rPr>
          <w:rFonts w:ascii="Arial" w:hAnsi="Arial" w:cs="Arial"/>
          <w:noProof/>
          <w:color w:val="000000"/>
          <w:spacing w:val="15"/>
          <w:sz w:val="20"/>
        </w:rPr>
        <w:t> </w:t>
      </w:r>
      <w:r w:rsidRPr="006B5B23">
        <w:rPr>
          <w:rFonts w:ascii="Arial" w:hAnsi="Arial" w:cs="Arial"/>
          <w:noProof/>
          <w:color w:val="000000"/>
          <w:spacing w:val="-4"/>
          <w:sz w:val="20"/>
        </w:rPr>
        <w:t>copyrights,</w:t>
      </w:r>
      <w:r w:rsidRPr="006B5B23">
        <w:rPr>
          <w:rFonts w:ascii="Arial" w:hAnsi="Arial" w:cs="Arial"/>
          <w:noProof/>
          <w:color w:val="000000"/>
          <w:spacing w:val="13"/>
          <w:sz w:val="20"/>
        </w:rPr>
        <w:t> </w:t>
      </w:r>
      <w:r w:rsidRPr="006B5B23">
        <w:rPr>
          <w:rFonts w:ascii="Arial" w:hAnsi="Arial" w:cs="Arial"/>
          <w:noProof/>
          <w:color w:val="000000"/>
          <w:spacing w:val="-5"/>
          <w:sz w:val="20"/>
        </w:rPr>
        <w:t>design</w:t>
      </w:r>
      <w:r w:rsidRPr="006B5B23">
        <w:rPr>
          <w:rFonts w:ascii="Arial" w:hAnsi="Arial" w:cs="Arial"/>
          <w:noProof/>
          <w:color w:val="000000"/>
          <w:spacing w:val="12"/>
          <w:sz w:val="20"/>
        </w:rPr>
        <w:t> </w:t>
      </w:r>
      <w:r w:rsidRPr="006B5B23">
        <w:rPr>
          <w:rFonts w:ascii="Arial" w:hAnsi="Arial" w:cs="Arial"/>
          <w:noProof/>
          <w:color w:val="000000"/>
          <w:spacing w:val="-4"/>
          <w:sz w:val="20"/>
        </w:rPr>
        <w:t>rights</w:t>
      </w:r>
      <w:r w:rsidRPr="006B5B23">
        <w:rPr>
          <w:rFonts w:ascii="Arial" w:hAnsi="Arial" w:cs="Arial"/>
          <w:noProof/>
          <w:color w:val="000000"/>
          <w:spacing w:val="12"/>
          <w:sz w:val="20"/>
        </w:rPr>
        <w:t> </w:t>
      </w:r>
      <w:r w:rsidRPr="006B5B23">
        <w:rPr>
          <w:rFonts w:ascii="Arial" w:hAnsi="Arial" w:cs="Arial"/>
          <w:noProof/>
          <w:color w:val="000000"/>
          <w:spacing w:val="-4"/>
          <w:sz w:val="20"/>
        </w:rPr>
        <w:t>or</w:t>
      </w:r>
      <w:r w:rsidRPr="006B5B23">
        <w:rPr>
          <w:rFonts w:ascii="Arial" w:hAnsi="Arial" w:cs="Arial"/>
          <w:noProof/>
          <w:color w:val="000000"/>
          <w:spacing w:val="13"/>
          <w:sz w:val="20"/>
        </w:rPr>
        <w:t> </w:t>
      </w:r>
      <w:r w:rsidRPr="006B5B23">
        <w:rPr>
          <w:rFonts w:ascii="Arial" w:hAnsi="Arial" w:cs="Arial"/>
          <w:noProof/>
          <w:color w:val="000000"/>
          <w:spacing w:val="-4"/>
          <w:sz w:val="20"/>
        </w:rPr>
        <w:t xml:space="preserve">alleged miuse of trade secret information, by </w:t>
      </w:r>
      <w:r w:rsidRPr="006B5B23">
        <w:rPr>
          <w:rFonts w:ascii="Arial" w:hAnsi="Arial" w:cs="Arial"/>
          <w:b/>
          <w:noProof/>
          <w:color w:val="000000"/>
          <w:spacing w:val="-4"/>
          <w:sz w:val="20"/>
        </w:rPr>
        <w:t xml:space="preserve">CONTRACTOR </w:t>
      </w:r>
      <w:r w:rsidRPr="006B5B23">
        <w:rPr>
          <w:rFonts w:ascii="Arial" w:hAnsi="Arial" w:cs="Arial"/>
          <w:noProof/>
          <w:color w:val="000000"/>
          <w:spacing w:val="-4"/>
          <w:sz w:val="20"/>
        </w:rPr>
        <w:t xml:space="preserve">or the Personenel or any of </w:t>
      </w:r>
      <w:r w:rsidRPr="006B5B23">
        <w:rPr>
          <w:rFonts w:ascii="Arial" w:hAnsi="Arial" w:cs="Arial"/>
          <w:b/>
          <w:noProof/>
          <w:color w:val="000000"/>
          <w:spacing w:val="-4"/>
          <w:sz w:val="20"/>
        </w:rPr>
        <w:t>CONTRACTOR</w:t>
      </w:r>
      <w:r w:rsidRPr="006B5B23">
        <w:rPr>
          <w:rFonts w:ascii="Arial" w:hAnsi="Arial" w:cs="Arial"/>
          <w:noProof/>
          <w:color w:val="000000"/>
          <w:spacing w:val="-4"/>
          <w:sz w:val="20"/>
        </w:rPr>
        <w:t>’s employee, su</w:t>
      </w:r>
      <w:r w:rsidR="003802F7" w:rsidRPr="006B5B23">
        <w:rPr>
          <w:rFonts w:ascii="Arial" w:hAnsi="Arial" w:cs="Arial"/>
          <w:noProof/>
          <w:color w:val="000000"/>
          <w:spacing w:val="-4"/>
          <w:sz w:val="20"/>
        </w:rPr>
        <w:t>bcontractor</w:t>
      </w:r>
      <w:r w:rsidRPr="006B5B23">
        <w:rPr>
          <w:rFonts w:ascii="Arial" w:hAnsi="Arial" w:cs="Arial"/>
          <w:noProof/>
          <w:color w:val="000000"/>
          <w:spacing w:val="-4"/>
          <w:sz w:val="20"/>
        </w:rPr>
        <w:t>s or agents.</w:t>
      </w:r>
    </w:p>
    <w:p w14:paraId="47948671" w14:textId="77777777" w:rsidR="0088730A" w:rsidRPr="006B5B23" w:rsidRDefault="0088730A" w:rsidP="009E4D6D">
      <w:pPr>
        <w:tabs>
          <w:tab w:val="left" w:pos="741"/>
        </w:tabs>
        <w:spacing w:after="0" w:line="240" w:lineRule="auto"/>
        <w:ind w:left="63"/>
        <w:jc w:val="both"/>
        <w:rPr>
          <w:rFonts w:ascii="Arial" w:hAnsi="Arial" w:cs="Arial"/>
          <w:b/>
          <w:noProof/>
          <w:color w:val="000000"/>
          <w:spacing w:val="-3"/>
          <w:w w:val="95"/>
          <w:sz w:val="20"/>
        </w:rPr>
      </w:pPr>
    </w:p>
    <w:p w14:paraId="27F68008" w14:textId="77777777" w:rsidR="00F80943" w:rsidRPr="006B5B23" w:rsidRDefault="004D60E3" w:rsidP="009E4D6D">
      <w:pPr>
        <w:tabs>
          <w:tab w:val="left" w:pos="741"/>
        </w:tabs>
        <w:spacing w:after="0" w:line="240" w:lineRule="auto"/>
        <w:ind w:left="63"/>
        <w:jc w:val="both"/>
        <w:rPr>
          <w:rFonts w:ascii="Arial" w:hAnsi="Arial" w:cs="Arial"/>
          <w:b/>
          <w:noProof/>
          <w:color w:val="000000"/>
          <w:spacing w:val="-3"/>
          <w:w w:val="95"/>
          <w:sz w:val="20"/>
        </w:rPr>
      </w:pPr>
      <w:r w:rsidRPr="006B5B23">
        <w:rPr>
          <w:rFonts w:ascii="Arial" w:hAnsi="Arial" w:cs="Arial"/>
          <w:b/>
          <w:noProof/>
          <w:color w:val="000000"/>
          <w:spacing w:val="-3"/>
          <w:w w:val="95"/>
          <w:sz w:val="20"/>
        </w:rPr>
        <w:t>19.</w:t>
      </w:r>
      <w:r w:rsidRPr="006B5B23">
        <w:rPr>
          <w:rFonts w:ascii="Arial" w:hAnsi="Arial" w:cs="Arial"/>
          <w:color w:val="000000"/>
          <w:sz w:val="20"/>
        </w:rPr>
        <w:tab/>
      </w:r>
      <w:r w:rsidRPr="006B5B23">
        <w:rPr>
          <w:rFonts w:ascii="Arial" w:hAnsi="Arial" w:cs="Arial"/>
          <w:b/>
          <w:noProof/>
          <w:color w:val="000000"/>
          <w:spacing w:val="-4"/>
          <w:w w:val="95"/>
          <w:sz w:val="20"/>
        </w:rPr>
        <w:t>EXCLUSION</w:t>
      </w:r>
      <w:r w:rsidRPr="006B5B23">
        <w:rPr>
          <w:rFonts w:ascii="Arial" w:hAnsi="Arial" w:cs="Arial"/>
          <w:b/>
          <w:noProof/>
          <w:color w:val="000000"/>
          <w:spacing w:val="9"/>
          <w:sz w:val="20"/>
        </w:rPr>
        <w:t> </w:t>
      </w:r>
      <w:r w:rsidRPr="006B5B23">
        <w:rPr>
          <w:rFonts w:ascii="Arial" w:hAnsi="Arial" w:cs="Arial"/>
          <w:b/>
          <w:noProof/>
          <w:color w:val="000000"/>
          <w:spacing w:val="-4"/>
          <w:w w:val="95"/>
          <w:sz w:val="20"/>
        </w:rPr>
        <w:t>OF</w:t>
      </w:r>
      <w:r w:rsidRPr="006B5B23">
        <w:rPr>
          <w:rFonts w:ascii="Arial" w:hAnsi="Arial" w:cs="Arial"/>
          <w:b/>
          <w:noProof/>
          <w:color w:val="000000"/>
          <w:spacing w:val="9"/>
          <w:sz w:val="20"/>
        </w:rPr>
        <w:t> </w:t>
      </w:r>
      <w:r w:rsidRPr="006B5B23">
        <w:rPr>
          <w:rFonts w:ascii="Arial" w:hAnsi="Arial" w:cs="Arial"/>
          <w:b/>
          <w:noProof/>
          <w:color w:val="000000"/>
          <w:spacing w:val="-3"/>
          <w:w w:val="95"/>
          <w:sz w:val="20"/>
        </w:rPr>
        <w:t>LIABILITY</w:t>
      </w:r>
    </w:p>
    <w:p w14:paraId="369A8AB9" w14:textId="77777777" w:rsidR="004D60E3" w:rsidRPr="006B5B23" w:rsidRDefault="004D60E3" w:rsidP="009E4D6D">
      <w:pPr>
        <w:tabs>
          <w:tab w:val="left" w:pos="741"/>
        </w:tabs>
        <w:spacing w:after="0" w:line="240" w:lineRule="auto"/>
        <w:ind w:left="63"/>
        <w:jc w:val="both"/>
        <w:rPr>
          <w:rFonts w:ascii="Arial" w:hAnsi="Arial" w:cs="Arial"/>
          <w:sz w:val="20"/>
        </w:rPr>
      </w:pPr>
    </w:p>
    <w:p w14:paraId="61C8B08C" w14:textId="77777777" w:rsidR="004D60E3" w:rsidRPr="006B5B23" w:rsidRDefault="004D60E3" w:rsidP="009E4D6D">
      <w:pPr>
        <w:tabs>
          <w:tab w:val="left" w:pos="742"/>
        </w:tabs>
        <w:spacing w:after="0" w:line="240" w:lineRule="auto"/>
        <w:ind w:left="63"/>
        <w:jc w:val="both"/>
        <w:rPr>
          <w:rFonts w:ascii="Arial" w:hAnsi="Arial" w:cs="Arial"/>
          <w:sz w:val="20"/>
        </w:rPr>
      </w:pPr>
      <w:r w:rsidRPr="006B5B23">
        <w:rPr>
          <w:rFonts w:ascii="Arial" w:hAnsi="Arial" w:cs="Arial"/>
          <w:noProof/>
          <w:color w:val="000000"/>
          <w:spacing w:val="-5"/>
          <w:sz w:val="20"/>
        </w:rPr>
        <w:t>19.1</w:t>
      </w:r>
      <w:r w:rsidRPr="006B5B23">
        <w:rPr>
          <w:rFonts w:ascii="Arial" w:hAnsi="Arial" w:cs="Arial"/>
          <w:color w:val="000000"/>
          <w:sz w:val="20"/>
        </w:rPr>
        <w:tab/>
      </w:r>
      <w:r w:rsidRPr="006B5B23">
        <w:rPr>
          <w:rFonts w:ascii="Arial" w:hAnsi="Arial" w:cs="Arial"/>
          <w:noProof/>
          <w:color w:val="000000"/>
          <w:spacing w:val="-4"/>
          <w:sz w:val="20"/>
        </w:rPr>
        <w:t>This</w:t>
      </w:r>
      <w:r w:rsidRPr="006B5B23">
        <w:rPr>
          <w:rFonts w:ascii="Arial" w:hAnsi="Arial" w:cs="Arial"/>
          <w:noProof/>
          <w:color w:val="000000"/>
          <w:spacing w:val="15"/>
          <w:sz w:val="20"/>
        </w:rPr>
        <w:t> </w:t>
      </w:r>
      <w:r w:rsidRPr="006B5B23">
        <w:rPr>
          <w:rFonts w:ascii="Arial" w:hAnsi="Arial" w:cs="Arial"/>
          <w:noProof/>
          <w:color w:val="000000"/>
          <w:spacing w:val="-5"/>
          <w:sz w:val="20"/>
        </w:rPr>
        <w:t>Clause</w:t>
      </w:r>
      <w:r w:rsidRPr="006B5B23">
        <w:rPr>
          <w:rFonts w:ascii="Arial" w:hAnsi="Arial" w:cs="Arial"/>
          <w:noProof/>
          <w:color w:val="000000"/>
          <w:spacing w:val="17"/>
          <w:sz w:val="20"/>
        </w:rPr>
        <w:t> </w:t>
      </w:r>
      <w:r w:rsidRPr="006B5B23">
        <w:rPr>
          <w:rFonts w:ascii="Arial" w:hAnsi="Arial" w:cs="Arial"/>
          <w:noProof/>
          <w:color w:val="000000"/>
          <w:spacing w:val="-4"/>
          <w:sz w:val="20"/>
        </w:rPr>
        <w:t>19</w:t>
      </w:r>
      <w:r w:rsidRPr="006B5B23">
        <w:rPr>
          <w:rFonts w:ascii="Arial" w:hAnsi="Arial" w:cs="Arial"/>
          <w:noProof/>
          <w:color w:val="000000"/>
          <w:spacing w:val="17"/>
          <w:sz w:val="20"/>
        </w:rPr>
        <w:t> </w:t>
      </w:r>
      <w:r w:rsidRPr="006B5B23">
        <w:rPr>
          <w:rFonts w:ascii="Arial" w:hAnsi="Arial" w:cs="Arial"/>
          <w:noProof/>
          <w:color w:val="000000"/>
          <w:spacing w:val="-4"/>
          <w:sz w:val="20"/>
        </w:rPr>
        <w:t>sets</w:t>
      </w:r>
      <w:r w:rsidRPr="006B5B23">
        <w:rPr>
          <w:rFonts w:ascii="Arial" w:hAnsi="Arial" w:cs="Arial"/>
          <w:noProof/>
          <w:color w:val="000000"/>
          <w:spacing w:val="15"/>
          <w:sz w:val="20"/>
        </w:rPr>
        <w:t> </w:t>
      </w:r>
      <w:r w:rsidRPr="006B5B23">
        <w:rPr>
          <w:rFonts w:ascii="Arial" w:hAnsi="Arial" w:cs="Arial"/>
          <w:noProof/>
          <w:color w:val="000000"/>
          <w:spacing w:val="-4"/>
          <w:sz w:val="20"/>
        </w:rPr>
        <w:t>out</w:t>
      </w:r>
      <w:r w:rsidRPr="006B5B23">
        <w:rPr>
          <w:rFonts w:ascii="Arial" w:hAnsi="Arial" w:cs="Arial"/>
          <w:noProof/>
          <w:color w:val="000000"/>
          <w:spacing w:val="17"/>
          <w:sz w:val="20"/>
        </w:rPr>
        <w:t> </w:t>
      </w:r>
      <w:r w:rsidRPr="006B5B23">
        <w:rPr>
          <w:rFonts w:ascii="Arial" w:hAnsi="Arial" w:cs="Arial"/>
          <w:noProof/>
          <w:color w:val="000000"/>
          <w:spacing w:val="-3"/>
          <w:sz w:val="20"/>
        </w:rPr>
        <w:t>the</w:t>
      </w:r>
      <w:r w:rsidRPr="006B5B23">
        <w:rPr>
          <w:rFonts w:ascii="Arial" w:hAnsi="Arial" w:cs="Arial"/>
          <w:noProof/>
          <w:color w:val="000000"/>
          <w:spacing w:val="20"/>
          <w:sz w:val="20"/>
        </w:rPr>
        <w:t> </w:t>
      </w:r>
      <w:r w:rsidRPr="006B5B23">
        <w:rPr>
          <w:rFonts w:ascii="Arial" w:hAnsi="Arial" w:cs="Arial"/>
          <w:noProof/>
          <w:color w:val="000000"/>
          <w:spacing w:val="-3"/>
          <w:sz w:val="20"/>
        </w:rPr>
        <w:t>entire</w:t>
      </w:r>
      <w:r w:rsidRPr="006B5B23">
        <w:rPr>
          <w:rFonts w:ascii="Arial" w:hAnsi="Arial" w:cs="Arial"/>
          <w:noProof/>
          <w:color w:val="000000"/>
          <w:spacing w:val="19"/>
          <w:sz w:val="20"/>
        </w:rPr>
        <w:t> </w:t>
      </w:r>
      <w:r w:rsidRPr="006B5B23">
        <w:rPr>
          <w:rFonts w:ascii="Arial" w:hAnsi="Arial" w:cs="Arial"/>
          <w:noProof/>
          <w:color w:val="000000"/>
          <w:spacing w:val="-3"/>
          <w:sz w:val="20"/>
        </w:rPr>
        <w:t>financial</w:t>
      </w:r>
      <w:r w:rsidRPr="006B5B23">
        <w:rPr>
          <w:rFonts w:ascii="Arial" w:hAnsi="Arial" w:cs="Arial"/>
          <w:noProof/>
          <w:color w:val="000000"/>
          <w:spacing w:val="19"/>
          <w:sz w:val="20"/>
        </w:rPr>
        <w:t> </w:t>
      </w:r>
      <w:r w:rsidRPr="006B5B23">
        <w:rPr>
          <w:rFonts w:ascii="Arial" w:hAnsi="Arial" w:cs="Arial"/>
          <w:noProof/>
          <w:color w:val="000000"/>
          <w:spacing w:val="-2"/>
          <w:sz w:val="20"/>
        </w:rPr>
        <w:t>liability</w:t>
      </w:r>
      <w:r w:rsidRPr="006B5B23">
        <w:rPr>
          <w:rFonts w:ascii="Arial" w:hAnsi="Arial" w:cs="Arial"/>
          <w:noProof/>
          <w:color w:val="000000"/>
          <w:spacing w:val="19"/>
          <w:sz w:val="20"/>
        </w:rPr>
        <w:t> </w:t>
      </w:r>
      <w:r w:rsidRPr="006B5B23">
        <w:rPr>
          <w:rFonts w:ascii="Arial" w:hAnsi="Arial" w:cs="Arial"/>
          <w:noProof/>
          <w:color w:val="000000"/>
          <w:spacing w:val="-3"/>
          <w:sz w:val="20"/>
        </w:rPr>
        <w:t>of</w:t>
      </w:r>
      <w:r w:rsidRPr="006B5B23">
        <w:rPr>
          <w:rFonts w:ascii="Arial" w:hAnsi="Arial" w:cs="Arial"/>
          <w:noProof/>
          <w:color w:val="000000"/>
          <w:spacing w:val="19"/>
          <w:sz w:val="20"/>
        </w:rPr>
        <w:t> </w:t>
      </w:r>
      <w:r w:rsidRPr="006B5B23">
        <w:rPr>
          <w:rFonts w:ascii="Arial" w:hAnsi="Arial" w:cs="Arial"/>
          <w:b/>
          <w:noProof/>
          <w:color w:val="000000"/>
          <w:spacing w:val="-3"/>
          <w:sz w:val="20"/>
        </w:rPr>
        <w:t>SINOPEC</w:t>
      </w:r>
      <w:r w:rsidRPr="006B5B23">
        <w:rPr>
          <w:rFonts w:ascii="Arial" w:hAnsi="Arial" w:cs="Arial"/>
          <w:noProof/>
          <w:color w:val="000000"/>
          <w:spacing w:val="19"/>
          <w:sz w:val="20"/>
        </w:rPr>
        <w:t> </w:t>
      </w:r>
      <w:r w:rsidRPr="006B5B23">
        <w:rPr>
          <w:rFonts w:ascii="Arial" w:hAnsi="Arial" w:cs="Arial"/>
          <w:noProof/>
          <w:color w:val="000000"/>
          <w:spacing w:val="-3"/>
          <w:sz w:val="20"/>
        </w:rPr>
        <w:t>to</w:t>
      </w:r>
      <w:r w:rsidRPr="006B5B23">
        <w:rPr>
          <w:rFonts w:ascii="Arial" w:hAnsi="Arial" w:cs="Arial"/>
          <w:noProof/>
          <w:color w:val="000000"/>
          <w:spacing w:val="20"/>
          <w:sz w:val="20"/>
        </w:rPr>
        <w:t> </w:t>
      </w:r>
      <w:r w:rsidRPr="006B5B23">
        <w:rPr>
          <w:rFonts w:ascii="Arial" w:hAnsi="Arial" w:cs="Arial"/>
          <w:b/>
          <w:noProof/>
          <w:color w:val="000000"/>
          <w:spacing w:val="-4"/>
          <w:sz w:val="20"/>
        </w:rPr>
        <w:t>CONTRACTOR</w:t>
      </w:r>
      <w:r w:rsidRPr="006B5B23">
        <w:rPr>
          <w:rFonts w:ascii="Arial" w:hAnsi="Arial" w:cs="Arial"/>
          <w:noProof/>
          <w:color w:val="000000"/>
          <w:spacing w:val="20"/>
          <w:sz w:val="20"/>
        </w:rPr>
        <w:t> </w:t>
      </w:r>
      <w:r w:rsidRPr="006B5B23">
        <w:rPr>
          <w:rFonts w:ascii="Arial" w:hAnsi="Arial" w:cs="Arial"/>
          <w:noProof/>
          <w:color w:val="000000"/>
          <w:spacing w:val="-3"/>
          <w:sz w:val="20"/>
        </w:rPr>
        <w:t>under</w:t>
      </w:r>
    </w:p>
    <w:p w14:paraId="6B29E6CA" w14:textId="77777777" w:rsidR="00F80943" w:rsidRPr="006B5B23" w:rsidRDefault="004D60E3" w:rsidP="009E4D6D">
      <w:pPr>
        <w:spacing w:after="0" w:line="240" w:lineRule="auto"/>
        <w:ind w:left="63" w:firstLine="678"/>
        <w:jc w:val="both"/>
        <w:rPr>
          <w:rFonts w:ascii="Arial" w:hAnsi="Arial" w:cs="Arial"/>
          <w:noProof/>
          <w:color w:val="000000"/>
          <w:spacing w:val="-2"/>
          <w:sz w:val="20"/>
        </w:rPr>
      </w:pPr>
      <w:r w:rsidRPr="006B5B23">
        <w:rPr>
          <w:rFonts w:ascii="Arial" w:hAnsi="Arial" w:cs="Arial"/>
          <w:noProof/>
          <w:color w:val="000000"/>
          <w:spacing w:val="-3"/>
          <w:sz w:val="20"/>
        </w:rPr>
        <w:t>or</w:t>
      </w:r>
      <w:r w:rsidRPr="006B5B23">
        <w:rPr>
          <w:rFonts w:ascii="Arial" w:hAnsi="Arial" w:cs="Arial"/>
          <w:noProof/>
          <w:color w:val="000000"/>
          <w:spacing w:val="8"/>
          <w:sz w:val="20"/>
        </w:rPr>
        <w:t> </w:t>
      </w:r>
      <w:r w:rsidRPr="006B5B23">
        <w:rPr>
          <w:rFonts w:ascii="Arial" w:hAnsi="Arial" w:cs="Arial"/>
          <w:noProof/>
          <w:color w:val="000000"/>
          <w:spacing w:val="-2"/>
          <w:sz w:val="20"/>
        </w:rPr>
        <w:t>in</w:t>
      </w:r>
      <w:r w:rsidRPr="006B5B23">
        <w:rPr>
          <w:rFonts w:ascii="Arial" w:hAnsi="Arial" w:cs="Arial"/>
          <w:noProof/>
          <w:color w:val="000000"/>
          <w:spacing w:val="8"/>
          <w:sz w:val="20"/>
        </w:rPr>
        <w:t> </w:t>
      </w:r>
      <w:r w:rsidRPr="006B5B23">
        <w:rPr>
          <w:rFonts w:ascii="Arial" w:hAnsi="Arial" w:cs="Arial"/>
          <w:noProof/>
          <w:color w:val="000000"/>
          <w:spacing w:val="-3"/>
          <w:sz w:val="20"/>
        </w:rPr>
        <w:t>connection</w:t>
      </w:r>
      <w:r w:rsidRPr="006B5B23">
        <w:rPr>
          <w:rFonts w:ascii="Arial" w:hAnsi="Arial" w:cs="Arial"/>
          <w:noProof/>
          <w:color w:val="000000"/>
          <w:spacing w:val="8"/>
          <w:sz w:val="20"/>
        </w:rPr>
        <w:t> </w:t>
      </w:r>
      <w:r w:rsidRPr="006B5B23">
        <w:rPr>
          <w:rFonts w:ascii="Arial" w:hAnsi="Arial" w:cs="Arial"/>
          <w:noProof/>
          <w:color w:val="000000"/>
          <w:spacing w:val="-3"/>
          <w:sz w:val="20"/>
        </w:rPr>
        <w:t>with</w:t>
      </w:r>
      <w:r w:rsidRPr="006B5B23">
        <w:rPr>
          <w:rFonts w:ascii="Arial" w:hAnsi="Arial" w:cs="Arial"/>
          <w:noProof/>
          <w:color w:val="000000"/>
          <w:spacing w:val="8"/>
          <w:sz w:val="20"/>
        </w:rPr>
        <w:t> </w:t>
      </w:r>
      <w:r w:rsidRPr="006B5B23">
        <w:rPr>
          <w:rFonts w:ascii="Arial" w:hAnsi="Arial" w:cs="Arial"/>
          <w:noProof/>
          <w:color w:val="000000"/>
          <w:spacing w:val="-2"/>
          <w:sz w:val="20"/>
        </w:rPr>
        <w:t>this</w:t>
      </w:r>
      <w:r w:rsidRPr="006B5B23">
        <w:rPr>
          <w:rFonts w:ascii="Arial" w:hAnsi="Arial" w:cs="Arial"/>
          <w:noProof/>
          <w:color w:val="000000"/>
          <w:spacing w:val="8"/>
          <w:sz w:val="20"/>
        </w:rPr>
        <w:t> </w:t>
      </w:r>
      <w:r w:rsidRPr="006B5B23">
        <w:rPr>
          <w:rFonts w:ascii="Arial" w:hAnsi="Arial" w:cs="Arial"/>
          <w:noProof/>
          <w:color w:val="000000"/>
          <w:spacing w:val="-3"/>
          <w:sz w:val="20"/>
        </w:rPr>
        <w:t>Agreement</w:t>
      </w:r>
      <w:r w:rsidRPr="006B5B23">
        <w:rPr>
          <w:rFonts w:ascii="Arial" w:hAnsi="Arial" w:cs="Arial"/>
          <w:noProof/>
          <w:color w:val="000000"/>
          <w:spacing w:val="10"/>
          <w:sz w:val="20"/>
        </w:rPr>
        <w:t> </w:t>
      </w:r>
      <w:r w:rsidRPr="006B5B23">
        <w:rPr>
          <w:rFonts w:ascii="Arial" w:hAnsi="Arial" w:cs="Arial"/>
          <w:noProof/>
          <w:color w:val="000000"/>
          <w:spacing w:val="-3"/>
          <w:sz w:val="20"/>
        </w:rPr>
        <w:t>(including</w:t>
      </w:r>
      <w:r w:rsidRPr="006B5B23">
        <w:rPr>
          <w:rFonts w:ascii="Arial" w:hAnsi="Arial" w:cs="Arial"/>
          <w:noProof/>
          <w:color w:val="000000"/>
          <w:spacing w:val="8"/>
          <w:sz w:val="20"/>
        </w:rPr>
        <w:t> </w:t>
      </w:r>
      <w:r w:rsidRPr="006B5B23">
        <w:rPr>
          <w:rFonts w:ascii="Arial" w:hAnsi="Arial" w:cs="Arial"/>
          <w:noProof/>
          <w:color w:val="000000"/>
          <w:spacing w:val="-3"/>
          <w:sz w:val="20"/>
        </w:rPr>
        <w:t>any</w:t>
      </w:r>
      <w:r w:rsidRPr="006B5B23">
        <w:rPr>
          <w:rFonts w:ascii="Arial" w:hAnsi="Arial" w:cs="Arial"/>
          <w:noProof/>
          <w:color w:val="000000"/>
          <w:spacing w:val="8"/>
          <w:sz w:val="20"/>
        </w:rPr>
        <w:t> </w:t>
      </w:r>
      <w:r w:rsidRPr="006B5B23">
        <w:rPr>
          <w:rFonts w:ascii="Arial" w:hAnsi="Arial" w:cs="Arial"/>
          <w:noProof/>
          <w:color w:val="000000"/>
          <w:spacing w:val="-3"/>
          <w:sz w:val="20"/>
        </w:rPr>
        <w:t>breach</w:t>
      </w:r>
      <w:r w:rsidRPr="006B5B23">
        <w:rPr>
          <w:rFonts w:ascii="Arial" w:hAnsi="Arial" w:cs="Arial"/>
          <w:noProof/>
          <w:color w:val="000000"/>
          <w:spacing w:val="8"/>
          <w:sz w:val="20"/>
        </w:rPr>
        <w:t> </w:t>
      </w:r>
      <w:r w:rsidRPr="006B5B23">
        <w:rPr>
          <w:rFonts w:ascii="Arial" w:hAnsi="Arial" w:cs="Arial"/>
          <w:noProof/>
          <w:color w:val="000000"/>
          <w:spacing w:val="-2"/>
          <w:sz w:val="20"/>
        </w:rPr>
        <w:t>thereof).</w:t>
      </w:r>
    </w:p>
    <w:p w14:paraId="4187BDDB" w14:textId="77777777" w:rsidR="004D60E3" w:rsidRPr="006B5B23" w:rsidRDefault="004D60E3" w:rsidP="009E4D6D">
      <w:pPr>
        <w:spacing w:after="0" w:line="240" w:lineRule="auto"/>
        <w:ind w:left="63" w:firstLine="678"/>
        <w:jc w:val="both"/>
        <w:rPr>
          <w:rFonts w:ascii="Arial" w:hAnsi="Arial" w:cs="Arial"/>
          <w:sz w:val="20"/>
        </w:rPr>
      </w:pPr>
    </w:p>
    <w:p w14:paraId="0F8B58BF" w14:textId="77777777" w:rsidR="004D60E3" w:rsidRPr="006B5B23" w:rsidRDefault="004D60E3" w:rsidP="009E4D6D">
      <w:pPr>
        <w:tabs>
          <w:tab w:val="left" w:pos="741"/>
        </w:tabs>
        <w:spacing w:after="0" w:line="240" w:lineRule="auto"/>
        <w:ind w:left="63"/>
        <w:jc w:val="both"/>
        <w:rPr>
          <w:rFonts w:ascii="Arial" w:hAnsi="Arial" w:cs="Arial"/>
          <w:sz w:val="20"/>
        </w:rPr>
      </w:pPr>
      <w:r w:rsidRPr="006B5B23">
        <w:rPr>
          <w:rFonts w:ascii="Arial" w:hAnsi="Arial" w:cs="Arial"/>
          <w:noProof/>
          <w:color w:val="000000"/>
          <w:spacing w:val="-5"/>
          <w:sz w:val="20"/>
        </w:rPr>
        <w:t>19.2</w:t>
      </w:r>
      <w:r w:rsidRPr="006B5B23">
        <w:rPr>
          <w:rFonts w:ascii="Arial" w:hAnsi="Arial" w:cs="Arial"/>
          <w:color w:val="000000"/>
          <w:sz w:val="20"/>
        </w:rPr>
        <w:tab/>
      </w:r>
      <w:r w:rsidRPr="006B5B23">
        <w:rPr>
          <w:rFonts w:ascii="Arial" w:hAnsi="Arial" w:cs="Arial"/>
          <w:noProof/>
          <w:color w:val="000000"/>
          <w:spacing w:val="-2"/>
          <w:sz w:val="20"/>
        </w:rPr>
        <w:t>If,</w:t>
      </w:r>
      <w:r w:rsidRPr="006B5B23">
        <w:rPr>
          <w:rFonts w:ascii="Arial" w:hAnsi="Arial" w:cs="Arial"/>
          <w:noProof/>
          <w:color w:val="000000"/>
          <w:spacing w:val="10"/>
          <w:sz w:val="20"/>
        </w:rPr>
        <w:t> </w:t>
      </w:r>
      <w:r w:rsidRPr="006B5B23">
        <w:rPr>
          <w:rFonts w:ascii="Arial" w:hAnsi="Arial" w:cs="Arial"/>
          <w:noProof/>
          <w:color w:val="000000"/>
          <w:spacing w:val="-3"/>
          <w:sz w:val="20"/>
        </w:rPr>
        <w:t>in</w:t>
      </w:r>
      <w:r w:rsidRPr="006B5B23">
        <w:rPr>
          <w:rFonts w:ascii="Arial" w:hAnsi="Arial" w:cs="Arial"/>
          <w:noProof/>
          <w:color w:val="000000"/>
          <w:spacing w:val="10"/>
          <w:sz w:val="20"/>
        </w:rPr>
        <w:t> </w:t>
      </w:r>
      <w:r w:rsidRPr="006B5B23">
        <w:rPr>
          <w:rFonts w:ascii="Arial" w:hAnsi="Arial" w:cs="Arial"/>
          <w:noProof/>
          <w:color w:val="000000"/>
          <w:spacing w:val="-3"/>
          <w:sz w:val="20"/>
        </w:rPr>
        <w:t>respect</w:t>
      </w:r>
      <w:r w:rsidRPr="006B5B23">
        <w:rPr>
          <w:rFonts w:ascii="Arial" w:hAnsi="Arial" w:cs="Arial"/>
          <w:noProof/>
          <w:color w:val="000000"/>
          <w:spacing w:val="10"/>
          <w:sz w:val="20"/>
        </w:rPr>
        <w:t> </w:t>
      </w:r>
      <w:r w:rsidRPr="006B5B23">
        <w:rPr>
          <w:rFonts w:ascii="Arial" w:hAnsi="Arial" w:cs="Arial"/>
          <w:noProof/>
          <w:color w:val="000000"/>
          <w:spacing w:val="-3"/>
          <w:sz w:val="20"/>
        </w:rPr>
        <w:t>of</w:t>
      </w:r>
      <w:r w:rsidRPr="006B5B23">
        <w:rPr>
          <w:rFonts w:ascii="Arial" w:hAnsi="Arial" w:cs="Arial"/>
          <w:noProof/>
          <w:color w:val="000000"/>
          <w:spacing w:val="10"/>
          <w:sz w:val="20"/>
        </w:rPr>
        <w:t> </w:t>
      </w:r>
      <w:r w:rsidRPr="006B5B23">
        <w:rPr>
          <w:rFonts w:ascii="Arial" w:hAnsi="Arial" w:cs="Arial"/>
          <w:noProof/>
          <w:color w:val="000000"/>
          <w:spacing w:val="-3"/>
          <w:sz w:val="20"/>
        </w:rPr>
        <w:t>a</w:t>
      </w:r>
      <w:r w:rsidRPr="006B5B23">
        <w:rPr>
          <w:rFonts w:ascii="Arial" w:hAnsi="Arial" w:cs="Arial"/>
          <w:noProof/>
          <w:color w:val="000000"/>
          <w:spacing w:val="10"/>
          <w:sz w:val="20"/>
        </w:rPr>
        <w:t> </w:t>
      </w:r>
      <w:r w:rsidRPr="006B5B23">
        <w:rPr>
          <w:rFonts w:ascii="Arial" w:hAnsi="Arial" w:cs="Arial"/>
          <w:noProof/>
          <w:color w:val="000000"/>
          <w:spacing w:val="-3"/>
          <w:sz w:val="20"/>
        </w:rPr>
        <w:t>claim</w:t>
      </w:r>
      <w:r w:rsidRPr="006B5B23">
        <w:rPr>
          <w:rFonts w:ascii="Arial" w:hAnsi="Arial" w:cs="Arial"/>
          <w:noProof/>
          <w:color w:val="000000"/>
          <w:spacing w:val="10"/>
          <w:sz w:val="20"/>
        </w:rPr>
        <w:t> </w:t>
      </w:r>
      <w:r w:rsidRPr="006B5B23">
        <w:rPr>
          <w:rFonts w:ascii="Arial" w:hAnsi="Arial" w:cs="Arial"/>
          <w:noProof/>
          <w:color w:val="000000"/>
          <w:spacing w:val="-3"/>
          <w:sz w:val="20"/>
        </w:rPr>
        <w:t>against</w:t>
      </w:r>
      <w:r w:rsidRPr="006B5B23">
        <w:rPr>
          <w:rFonts w:ascii="Arial" w:hAnsi="Arial" w:cs="Arial"/>
          <w:noProof/>
          <w:color w:val="000000"/>
          <w:spacing w:val="10"/>
          <w:sz w:val="20"/>
        </w:rPr>
        <w:t> </w:t>
      </w:r>
      <w:r w:rsidRPr="006B5B23">
        <w:rPr>
          <w:rFonts w:ascii="Arial" w:hAnsi="Arial" w:cs="Arial"/>
          <w:noProof/>
          <w:color w:val="000000"/>
          <w:spacing w:val="-3"/>
          <w:sz w:val="20"/>
        </w:rPr>
        <w:t>the</w:t>
      </w:r>
      <w:r w:rsidRPr="006B5B23">
        <w:rPr>
          <w:rFonts w:ascii="Arial" w:hAnsi="Arial" w:cs="Arial"/>
          <w:noProof/>
          <w:color w:val="000000"/>
          <w:spacing w:val="10"/>
          <w:sz w:val="20"/>
        </w:rPr>
        <w:t> </w:t>
      </w:r>
      <w:r w:rsidRPr="006B5B23">
        <w:rPr>
          <w:rFonts w:ascii="Arial" w:hAnsi="Arial" w:cs="Arial"/>
          <w:noProof/>
          <w:color w:val="000000"/>
          <w:spacing w:val="-3"/>
          <w:sz w:val="20"/>
        </w:rPr>
        <w:t>Indemnitees,</w:t>
      </w:r>
      <w:r w:rsidRPr="006B5B23">
        <w:rPr>
          <w:rFonts w:ascii="Arial" w:hAnsi="Arial" w:cs="Arial"/>
          <w:noProof/>
          <w:color w:val="000000"/>
          <w:spacing w:val="11"/>
          <w:sz w:val="20"/>
        </w:rPr>
        <w:t> </w:t>
      </w:r>
      <w:r w:rsidRPr="006B5B23">
        <w:rPr>
          <w:rFonts w:ascii="Arial" w:hAnsi="Arial" w:cs="Arial"/>
          <w:b/>
          <w:noProof/>
          <w:color w:val="000000"/>
          <w:spacing w:val="-4"/>
          <w:sz w:val="20"/>
        </w:rPr>
        <w:t>CONTRACTOR</w:t>
      </w:r>
      <w:r w:rsidRPr="006B5B23">
        <w:rPr>
          <w:rFonts w:ascii="Arial" w:hAnsi="Arial" w:cs="Arial"/>
          <w:noProof/>
          <w:color w:val="000000"/>
          <w:spacing w:val="11"/>
          <w:sz w:val="20"/>
        </w:rPr>
        <w:t> </w:t>
      </w:r>
      <w:r w:rsidRPr="006B5B23">
        <w:rPr>
          <w:rFonts w:ascii="Arial" w:hAnsi="Arial" w:cs="Arial"/>
          <w:noProof/>
          <w:color w:val="000000"/>
          <w:spacing w:val="-2"/>
          <w:sz w:val="20"/>
        </w:rPr>
        <w:t>is</w:t>
      </w:r>
      <w:r w:rsidRPr="006B5B23">
        <w:rPr>
          <w:rFonts w:ascii="Arial" w:hAnsi="Arial" w:cs="Arial"/>
          <w:noProof/>
          <w:color w:val="000000"/>
          <w:spacing w:val="10"/>
          <w:sz w:val="20"/>
        </w:rPr>
        <w:t> </w:t>
      </w:r>
      <w:r w:rsidRPr="006B5B23">
        <w:rPr>
          <w:rFonts w:ascii="Arial" w:hAnsi="Arial" w:cs="Arial"/>
          <w:noProof/>
          <w:color w:val="000000"/>
          <w:spacing w:val="-3"/>
          <w:sz w:val="20"/>
        </w:rPr>
        <w:t>able</w:t>
      </w:r>
      <w:r w:rsidRPr="006B5B23">
        <w:rPr>
          <w:rFonts w:ascii="Arial" w:hAnsi="Arial" w:cs="Arial"/>
          <w:noProof/>
          <w:color w:val="000000"/>
          <w:spacing w:val="11"/>
          <w:sz w:val="20"/>
        </w:rPr>
        <w:t> </w:t>
      </w:r>
      <w:r w:rsidRPr="006B5B23">
        <w:rPr>
          <w:rFonts w:ascii="Arial" w:hAnsi="Arial" w:cs="Arial"/>
          <w:noProof/>
          <w:color w:val="000000"/>
          <w:spacing w:val="-2"/>
          <w:sz w:val="20"/>
        </w:rPr>
        <w:t>to</w:t>
      </w:r>
      <w:r w:rsidRPr="006B5B23">
        <w:rPr>
          <w:rFonts w:ascii="Arial" w:hAnsi="Arial" w:cs="Arial"/>
          <w:noProof/>
          <w:color w:val="000000"/>
          <w:spacing w:val="10"/>
          <w:sz w:val="20"/>
        </w:rPr>
        <w:t> </w:t>
      </w:r>
      <w:r w:rsidRPr="006B5B23">
        <w:rPr>
          <w:rFonts w:ascii="Arial" w:hAnsi="Arial" w:cs="Arial"/>
          <w:noProof/>
          <w:color w:val="000000"/>
          <w:spacing w:val="-3"/>
          <w:sz w:val="20"/>
        </w:rPr>
        <w:t>make</w:t>
      </w:r>
      <w:r w:rsidRPr="006B5B23">
        <w:rPr>
          <w:rFonts w:ascii="Arial" w:hAnsi="Arial" w:cs="Arial"/>
          <w:noProof/>
          <w:color w:val="000000"/>
          <w:spacing w:val="10"/>
          <w:sz w:val="20"/>
        </w:rPr>
        <w:t> </w:t>
      </w:r>
      <w:r w:rsidRPr="006B5B23">
        <w:rPr>
          <w:rFonts w:ascii="Arial" w:hAnsi="Arial" w:cs="Arial"/>
          <w:noProof/>
          <w:color w:val="000000"/>
          <w:spacing w:val="-3"/>
          <w:sz w:val="20"/>
        </w:rPr>
        <w:t>a</w:t>
      </w:r>
      <w:r w:rsidRPr="006B5B23">
        <w:rPr>
          <w:rFonts w:ascii="Arial" w:hAnsi="Arial" w:cs="Arial"/>
          <w:noProof/>
          <w:color w:val="000000"/>
          <w:spacing w:val="10"/>
          <w:sz w:val="20"/>
        </w:rPr>
        <w:t> </w:t>
      </w:r>
      <w:r w:rsidRPr="006B5B23">
        <w:rPr>
          <w:rFonts w:ascii="Arial" w:hAnsi="Arial" w:cs="Arial"/>
          <w:noProof/>
          <w:color w:val="000000"/>
          <w:spacing w:val="-2"/>
          <w:sz w:val="20"/>
        </w:rPr>
        <w:t>claim</w:t>
      </w:r>
    </w:p>
    <w:p w14:paraId="6FD85739" w14:textId="77777777" w:rsidR="004D60E3" w:rsidRPr="006B5B23" w:rsidRDefault="004D60E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under</w:t>
      </w:r>
      <w:r w:rsidRPr="006B5B23">
        <w:rPr>
          <w:rFonts w:ascii="Arial" w:hAnsi="Arial" w:cs="Arial"/>
          <w:noProof/>
          <w:color w:val="000000"/>
          <w:w w:val="176"/>
          <w:sz w:val="20"/>
        </w:rPr>
        <w:t> </w:t>
      </w:r>
      <w:r w:rsidRPr="006B5B23">
        <w:rPr>
          <w:rFonts w:ascii="Arial" w:hAnsi="Arial" w:cs="Arial"/>
          <w:noProof/>
          <w:color w:val="000000"/>
          <w:spacing w:val="-3"/>
          <w:sz w:val="20"/>
        </w:rPr>
        <w:t>any</w:t>
      </w:r>
      <w:r w:rsidRPr="006B5B23">
        <w:rPr>
          <w:rFonts w:ascii="Arial" w:hAnsi="Arial" w:cs="Arial"/>
          <w:noProof/>
          <w:color w:val="000000"/>
          <w:w w:val="178"/>
          <w:sz w:val="20"/>
        </w:rPr>
        <w:t> </w:t>
      </w:r>
      <w:r w:rsidRPr="006B5B23">
        <w:rPr>
          <w:rFonts w:ascii="Arial" w:hAnsi="Arial" w:cs="Arial"/>
          <w:noProof/>
          <w:color w:val="000000"/>
          <w:spacing w:val="-2"/>
          <w:sz w:val="20"/>
        </w:rPr>
        <w:t>policy</w:t>
      </w:r>
      <w:r w:rsidRPr="006B5B23">
        <w:rPr>
          <w:rFonts w:ascii="Arial" w:hAnsi="Arial" w:cs="Arial"/>
          <w:noProof/>
          <w:color w:val="000000"/>
          <w:w w:val="176"/>
          <w:sz w:val="20"/>
        </w:rPr>
        <w:t> </w:t>
      </w:r>
      <w:r w:rsidRPr="006B5B23">
        <w:rPr>
          <w:rFonts w:ascii="Arial" w:hAnsi="Arial" w:cs="Arial"/>
          <w:noProof/>
          <w:color w:val="000000"/>
          <w:spacing w:val="-2"/>
          <w:sz w:val="20"/>
        </w:rPr>
        <w:t>of</w:t>
      </w:r>
      <w:r w:rsidRPr="006B5B23">
        <w:rPr>
          <w:rFonts w:ascii="Arial" w:hAnsi="Arial" w:cs="Arial"/>
          <w:noProof/>
          <w:color w:val="000000"/>
          <w:w w:val="181"/>
          <w:sz w:val="20"/>
        </w:rPr>
        <w:t> </w:t>
      </w:r>
      <w:r w:rsidRPr="006B5B23">
        <w:rPr>
          <w:rFonts w:ascii="Arial" w:hAnsi="Arial" w:cs="Arial"/>
          <w:noProof/>
          <w:color w:val="000000"/>
          <w:spacing w:val="-3"/>
          <w:sz w:val="20"/>
        </w:rPr>
        <w:t>insurance,</w:t>
      </w:r>
      <w:r w:rsidRPr="006B5B23">
        <w:rPr>
          <w:rFonts w:ascii="Arial" w:hAnsi="Arial" w:cs="Arial"/>
          <w:noProof/>
          <w:color w:val="000000"/>
          <w:w w:val="176"/>
          <w:sz w:val="20"/>
        </w:rPr>
        <w:t> </w:t>
      </w:r>
      <w:r w:rsidRPr="006B5B23">
        <w:rPr>
          <w:rFonts w:ascii="Arial" w:hAnsi="Arial" w:cs="Arial"/>
          <w:noProof/>
          <w:color w:val="000000"/>
          <w:spacing w:val="-3"/>
          <w:sz w:val="20"/>
        </w:rPr>
        <w:t>then</w:t>
      </w:r>
      <w:r w:rsidRPr="006B5B23">
        <w:rPr>
          <w:rFonts w:ascii="Arial" w:hAnsi="Arial" w:cs="Arial"/>
          <w:noProof/>
          <w:color w:val="000000"/>
          <w:w w:val="181"/>
          <w:sz w:val="20"/>
        </w:rPr>
        <w:t> </w:t>
      </w:r>
      <w:r w:rsidRPr="006B5B23">
        <w:rPr>
          <w:rFonts w:ascii="Arial" w:hAnsi="Arial" w:cs="Arial"/>
          <w:b/>
          <w:noProof/>
          <w:color w:val="000000"/>
          <w:spacing w:val="-4"/>
          <w:sz w:val="20"/>
        </w:rPr>
        <w:t>CONTRACTOR</w:t>
      </w:r>
      <w:r w:rsidRPr="006B5B23">
        <w:rPr>
          <w:rFonts w:ascii="Arial" w:hAnsi="Arial" w:cs="Arial"/>
          <w:noProof/>
          <w:color w:val="000000"/>
          <w:w w:val="179"/>
          <w:sz w:val="20"/>
        </w:rPr>
        <w:t> </w:t>
      </w:r>
      <w:r w:rsidRPr="006B5B23">
        <w:rPr>
          <w:rFonts w:ascii="Arial" w:hAnsi="Arial" w:cs="Arial"/>
          <w:noProof/>
          <w:color w:val="000000"/>
          <w:spacing w:val="-3"/>
          <w:sz w:val="20"/>
        </w:rPr>
        <w:t>shall</w:t>
      </w:r>
      <w:r w:rsidRPr="006B5B23">
        <w:rPr>
          <w:rFonts w:ascii="Arial" w:hAnsi="Arial" w:cs="Arial"/>
          <w:noProof/>
          <w:color w:val="000000"/>
          <w:w w:val="176"/>
          <w:sz w:val="20"/>
        </w:rPr>
        <w:t> </w:t>
      </w:r>
      <w:r w:rsidRPr="006B5B23">
        <w:rPr>
          <w:rFonts w:ascii="Arial" w:hAnsi="Arial" w:cs="Arial"/>
          <w:noProof/>
          <w:color w:val="000000"/>
          <w:spacing w:val="-3"/>
          <w:sz w:val="20"/>
        </w:rPr>
        <w:t>be</w:t>
      </w:r>
      <w:r w:rsidRPr="006B5B23">
        <w:rPr>
          <w:rFonts w:ascii="Arial" w:hAnsi="Arial" w:cs="Arial"/>
          <w:noProof/>
          <w:color w:val="000000"/>
          <w:w w:val="181"/>
          <w:sz w:val="20"/>
        </w:rPr>
        <w:t> </w:t>
      </w:r>
      <w:r w:rsidRPr="006B5B23">
        <w:rPr>
          <w:rFonts w:ascii="Arial" w:hAnsi="Arial" w:cs="Arial"/>
          <w:noProof/>
          <w:color w:val="000000"/>
          <w:spacing w:val="-3"/>
          <w:sz w:val="20"/>
        </w:rPr>
        <w:t>obliged</w:t>
      </w:r>
      <w:r w:rsidRPr="006B5B23">
        <w:rPr>
          <w:rFonts w:ascii="Arial" w:hAnsi="Arial" w:cs="Arial"/>
          <w:noProof/>
          <w:color w:val="000000"/>
          <w:w w:val="176"/>
          <w:sz w:val="20"/>
        </w:rPr>
        <w:t> </w:t>
      </w:r>
      <w:r w:rsidRPr="006B5B23">
        <w:rPr>
          <w:rFonts w:ascii="Arial" w:hAnsi="Arial" w:cs="Arial"/>
          <w:noProof/>
          <w:color w:val="000000"/>
          <w:spacing w:val="-2"/>
          <w:sz w:val="20"/>
        </w:rPr>
        <w:t>to</w:t>
      </w:r>
      <w:r w:rsidRPr="006B5B23">
        <w:rPr>
          <w:rFonts w:ascii="Arial" w:hAnsi="Arial" w:cs="Arial"/>
          <w:noProof/>
          <w:color w:val="000000"/>
          <w:w w:val="181"/>
          <w:sz w:val="20"/>
        </w:rPr>
        <w:t> </w:t>
      </w:r>
      <w:r w:rsidRPr="006B5B23">
        <w:rPr>
          <w:rFonts w:ascii="Arial" w:hAnsi="Arial" w:cs="Arial"/>
          <w:noProof/>
          <w:color w:val="000000"/>
          <w:spacing w:val="-4"/>
          <w:sz w:val="20"/>
        </w:rPr>
        <w:t>make</w:t>
      </w:r>
      <w:r w:rsidRPr="006B5B23">
        <w:rPr>
          <w:rFonts w:ascii="Arial" w:hAnsi="Arial" w:cs="Arial"/>
          <w:noProof/>
          <w:color w:val="000000"/>
          <w:w w:val="178"/>
          <w:sz w:val="20"/>
        </w:rPr>
        <w:t> </w:t>
      </w:r>
      <w:r w:rsidRPr="006B5B23">
        <w:rPr>
          <w:rFonts w:ascii="Arial" w:hAnsi="Arial" w:cs="Arial"/>
          <w:noProof/>
          <w:color w:val="000000"/>
          <w:spacing w:val="-3"/>
          <w:sz w:val="20"/>
        </w:rPr>
        <w:t>a</w:t>
      </w:r>
      <w:r w:rsidRPr="006B5B23">
        <w:rPr>
          <w:rFonts w:ascii="Arial" w:hAnsi="Arial" w:cs="Arial"/>
          <w:noProof/>
          <w:color w:val="000000"/>
          <w:w w:val="178"/>
          <w:sz w:val="20"/>
        </w:rPr>
        <w:t> </w:t>
      </w:r>
      <w:r w:rsidRPr="006B5B23">
        <w:rPr>
          <w:rFonts w:ascii="Arial" w:hAnsi="Arial" w:cs="Arial"/>
          <w:noProof/>
          <w:color w:val="000000"/>
          <w:spacing w:val="-3"/>
          <w:sz w:val="20"/>
        </w:rPr>
        <w:t>claim</w:t>
      </w:r>
    </w:p>
    <w:p w14:paraId="59971C9E" w14:textId="77777777" w:rsidR="004D60E3" w:rsidRPr="006B5B23" w:rsidRDefault="004D60E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against</w:t>
      </w:r>
      <w:r w:rsidRPr="006B5B23">
        <w:rPr>
          <w:rFonts w:ascii="Arial" w:hAnsi="Arial" w:cs="Arial"/>
          <w:noProof/>
          <w:color w:val="000000"/>
          <w:w w:val="168"/>
          <w:sz w:val="20"/>
        </w:rPr>
        <w:t> </w:t>
      </w:r>
      <w:r w:rsidRPr="006B5B23">
        <w:rPr>
          <w:rFonts w:ascii="Arial" w:hAnsi="Arial" w:cs="Arial"/>
          <w:noProof/>
          <w:color w:val="000000"/>
          <w:spacing w:val="-2"/>
          <w:sz w:val="20"/>
        </w:rPr>
        <w:t>its</w:t>
      </w:r>
      <w:r w:rsidRPr="006B5B23">
        <w:rPr>
          <w:rFonts w:ascii="Arial" w:hAnsi="Arial" w:cs="Arial"/>
          <w:noProof/>
          <w:color w:val="000000"/>
          <w:w w:val="165"/>
          <w:sz w:val="20"/>
        </w:rPr>
        <w:t> </w:t>
      </w:r>
      <w:r w:rsidRPr="006B5B23">
        <w:rPr>
          <w:rFonts w:ascii="Arial" w:hAnsi="Arial" w:cs="Arial"/>
          <w:noProof/>
          <w:color w:val="000000"/>
          <w:spacing w:val="-3"/>
          <w:sz w:val="20"/>
        </w:rPr>
        <w:t>insurers</w:t>
      </w:r>
      <w:r w:rsidRPr="006B5B23">
        <w:rPr>
          <w:rFonts w:ascii="Arial" w:hAnsi="Arial" w:cs="Arial"/>
          <w:noProof/>
          <w:color w:val="000000"/>
          <w:w w:val="168"/>
          <w:sz w:val="20"/>
        </w:rPr>
        <w:t> </w:t>
      </w:r>
      <w:r w:rsidRPr="006B5B23">
        <w:rPr>
          <w:rFonts w:ascii="Arial" w:hAnsi="Arial" w:cs="Arial"/>
          <w:noProof/>
          <w:color w:val="000000"/>
          <w:spacing w:val="-3"/>
          <w:sz w:val="20"/>
        </w:rPr>
        <w:t>under</w:t>
      </w:r>
      <w:r w:rsidRPr="006B5B23">
        <w:rPr>
          <w:rFonts w:ascii="Arial" w:hAnsi="Arial" w:cs="Arial"/>
          <w:noProof/>
          <w:color w:val="000000"/>
          <w:w w:val="169"/>
          <w:sz w:val="20"/>
        </w:rPr>
        <w:t> </w:t>
      </w:r>
      <w:r w:rsidRPr="006B5B23">
        <w:rPr>
          <w:rFonts w:ascii="Arial" w:hAnsi="Arial" w:cs="Arial"/>
          <w:noProof/>
          <w:color w:val="000000"/>
          <w:spacing w:val="-3"/>
          <w:sz w:val="20"/>
        </w:rPr>
        <w:t>the</w:t>
      </w:r>
      <w:r w:rsidRPr="006B5B23">
        <w:rPr>
          <w:rFonts w:ascii="Arial" w:hAnsi="Arial" w:cs="Arial"/>
          <w:noProof/>
          <w:color w:val="000000"/>
          <w:w w:val="165"/>
          <w:sz w:val="20"/>
        </w:rPr>
        <w:t> </w:t>
      </w:r>
      <w:r w:rsidRPr="006B5B23">
        <w:rPr>
          <w:rFonts w:ascii="Arial" w:hAnsi="Arial" w:cs="Arial"/>
          <w:noProof/>
          <w:color w:val="000000"/>
          <w:spacing w:val="-3"/>
          <w:sz w:val="20"/>
        </w:rPr>
        <w:t>aforesaid</w:t>
      </w:r>
      <w:r w:rsidRPr="006B5B23">
        <w:rPr>
          <w:rFonts w:ascii="Arial" w:hAnsi="Arial" w:cs="Arial"/>
          <w:noProof/>
          <w:color w:val="000000"/>
          <w:w w:val="168"/>
          <w:sz w:val="20"/>
        </w:rPr>
        <w:t> </w:t>
      </w:r>
      <w:r w:rsidRPr="006B5B23">
        <w:rPr>
          <w:rFonts w:ascii="Arial" w:hAnsi="Arial" w:cs="Arial"/>
          <w:noProof/>
          <w:color w:val="000000"/>
          <w:spacing w:val="-2"/>
          <w:sz w:val="20"/>
        </w:rPr>
        <w:t>policy</w:t>
      </w:r>
      <w:r w:rsidRPr="006B5B23">
        <w:rPr>
          <w:rFonts w:ascii="Arial" w:hAnsi="Arial" w:cs="Arial"/>
          <w:noProof/>
          <w:color w:val="000000"/>
          <w:w w:val="170"/>
          <w:sz w:val="20"/>
        </w:rPr>
        <w:t> </w:t>
      </w:r>
      <w:r w:rsidRPr="006B5B23">
        <w:rPr>
          <w:rFonts w:ascii="Arial" w:hAnsi="Arial" w:cs="Arial"/>
          <w:noProof/>
          <w:color w:val="000000"/>
          <w:spacing w:val="-3"/>
          <w:sz w:val="20"/>
        </w:rPr>
        <w:t>of</w:t>
      </w:r>
      <w:r w:rsidRPr="006B5B23">
        <w:rPr>
          <w:rFonts w:ascii="Arial" w:hAnsi="Arial" w:cs="Arial"/>
          <w:noProof/>
          <w:color w:val="000000"/>
          <w:w w:val="165"/>
          <w:sz w:val="20"/>
        </w:rPr>
        <w:t> </w:t>
      </w:r>
      <w:r w:rsidRPr="006B5B23">
        <w:rPr>
          <w:rFonts w:ascii="Arial" w:hAnsi="Arial" w:cs="Arial"/>
          <w:noProof/>
          <w:color w:val="000000"/>
          <w:spacing w:val="-3"/>
          <w:sz w:val="20"/>
        </w:rPr>
        <w:t>insurance</w:t>
      </w:r>
      <w:r w:rsidRPr="006B5B23">
        <w:rPr>
          <w:rFonts w:ascii="Arial" w:hAnsi="Arial" w:cs="Arial"/>
          <w:noProof/>
          <w:color w:val="000000"/>
          <w:w w:val="171"/>
          <w:sz w:val="20"/>
        </w:rPr>
        <w:t> </w:t>
      </w:r>
      <w:r w:rsidRPr="006B5B23">
        <w:rPr>
          <w:rFonts w:ascii="Arial" w:hAnsi="Arial" w:cs="Arial"/>
          <w:noProof/>
          <w:color w:val="000000"/>
          <w:spacing w:val="-3"/>
          <w:sz w:val="20"/>
        </w:rPr>
        <w:t>and</w:t>
      </w:r>
      <w:r w:rsidRPr="006B5B23">
        <w:rPr>
          <w:rFonts w:ascii="Arial" w:hAnsi="Arial" w:cs="Arial"/>
          <w:noProof/>
          <w:color w:val="000000"/>
          <w:w w:val="168"/>
          <w:sz w:val="20"/>
        </w:rPr>
        <w:t> </w:t>
      </w:r>
      <w:r w:rsidRPr="006B5B23">
        <w:rPr>
          <w:rFonts w:ascii="Arial" w:hAnsi="Arial" w:cs="Arial"/>
          <w:noProof/>
          <w:color w:val="000000"/>
          <w:spacing w:val="-3"/>
          <w:sz w:val="20"/>
        </w:rPr>
        <w:t>the</w:t>
      </w:r>
      <w:r w:rsidRPr="006B5B23">
        <w:rPr>
          <w:rFonts w:ascii="Arial" w:hAnsi="Arial" w:cs="Arial"/>
          <w:noProof/>
          <w:color w:val="000000"/>
          <w:w w:val="168"/>
          <w:sz w:val="20"/>
        </w:rPr>
        <w:t> </w:t>
      </w:r>
      <w:r w:rsidRPr="006B5B23">
        <w:rPr>
          <w:rFonts w:ascii="Arial" w:hAnsi="Arial" w:cs="Arial"/>
          <w:noProof/>
          <w:color w:val="000000"/>
          <w:spacing w:val="-3"/>
          <w:sz w:val="20"/>
        </w:rPr>
        <w:t>amount</w:t>
      </w:r>
      <w:r w:rsidRPr="006B5B23">
        <w:rPr>
          <w:rFonts w:ascii="Arial" w:hAnsi="Arial" w:cs="Arial"/>
          <w:noProof/>
          <w:color w:val="000000"/>
          <w:w w:val="168"/>
          <w:sz w:val="20"/>
        </w:rPr>
        <w:t> </w:t>
      </w:r>
      <w:r w:rsidRPr="006B5B23">
        <w:rPr>
          <w:rFonts w:ascii="Arial" w:hAnsi="Arial" w:cs="Arial"/>
          <w:noProof/>
          <w:color w:val="000000"/>
          <w:spacing w:val="-3"/>
          <w:sz w:val="20"/>
        </w:rPr>
        <w:t>recovered</w:t>
      </w:r>
    </w:p>
    <w:p w14:paraId="1531BD6E" w14:textId="77777777" w:rsidR="004D60E3" w:rsidRPr="006B5B23" w:rsidRDefault="004D60E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by</w:t>
      </w:r>
      <w:r w:rsidRPr="006B5B23">
        <w:rPr>
          <w:rFonts w:ascii="Arial" w:hAnsi="Arial" w:cs="Arial"/>
          <w:noProof/>
          <w:color w:val="000000"/>
          <w:w w:val="185"/>
          <w:sz w:val="20"/>
        </w:rPr>
        <w:t> </w:t>
      </w:r>
      <w:r w:rsidRPr="006B5B23">
        <w:rPr>
          <w:rFonts w:ascii="Arial" w:hAnsi="Arial" w:cs="Arial"/>
          <w:b/>
          <w:noProof/>
          <w:color w:val="000000"/>
          <w:spacing w:val="-4"/>
          <w:sz w:val="20"/>
        </w:rPr>
        <w:t>CONTRACTOR</w:t>
      </w:r>
      <w:r w:rsidRPr="006B5B23">
        <w:rPr>
          <w:rFonts w:ascii="Arial" w:hAnsi="Arial" w:cs="Arial"/>
          <w:noProof/>
          <w:color w:val="000000"/>
          <w:w w:val="186"/>
          <w:sz w:val="20"/>
        </w:rPr>
        <w:t> </w:t>
      </w:r>
      <w:r w:rsidRPr="006B5B23">
        <w:rPr>
          <w:rFonts w:ascii="Arial" w:hAnsi="Arial" w:cs="Arial"/>
          <w:noProof/>
          <w:color w:val="000000"/>
          <w:spacing w:val="-3"/>
          <w:sz w:val="20"/>
        </w:rPr>
        <w:t>pursuant</w:t>
      </w:r>
      <w:r w:rsidRPr="006B5B23">
        <w:rPr>
          <w:rFonts w:ascii="Arial" w:hAnsi="Arial" w:cs="Arial"/>
          <w:noProof/>
          <w:color w:val="000000"/>
          <w:w w:val="186"/>
          <w:sz w:val="20"/>
        </w:rPr>
        <w:t> </w:t>
      </w:r>
      <w:r w:rsidRPr="006B5B23">
        <w:rPr>
          <w:rFonts w:ascii="Arial" w:hAnsi="Arial" w:cs="Arial"/>
          <w:noProof/>
          <w:color w:val="000000"/>
          <w:spacing w:val="-3"/>
          <w:sz w:val="20"/>
        </w:rPr>
        <w:t>to</w:t>
      </w:r>
      <w:r w:rsidRPr="006B5B23">
        <w:rPr>
          <w:rFonts w:ascii="Arial" w:hAnsi="Arial" w:cs="Arial"/>
          <w:noProof/>
          <w:color w:val="000000"/>
          <w:w w:val="188"/>
          <w:sz w:val="20"/>
        </w:rPr>
        <w:t> </w:t>
      </w:r>
      <w:r w:rsidRPr="006B5B23">
        <w:rPr>
          <w:rFonts w:ascii="Arial" w:hAnsi="Arial" w:cs="Arial"/>
          <w:noProof/>
          <w:color w:val="000000"/>
          <w:spacing w:val="-3"/>
          <w:sz w:val="20"/>
        </w:rPr>
        <w:t>such</w:t>
      </w:r>
      <w:r w:rsidRPr="006B5B23">
        <w:rPr>
          <w:rFonts w:ascii="Arial" w:hAnsi="Arial" w:cs="Arial"/>
          <w:noProof/>
          <w:color w:val="000000"/>
          <w:w w:val="186"/>
          <w:sz w:val="20"/>
        </w:rPr>
        <w:t> </w:t>
      </w:r>
      <w:r w:rsidRPr="006B5B23">
        <w:rPr>
          <w:rFonts w:ascii="Arial" w:hAnsi="Arial" w:cs="Arial"/>
          <w:noProof/>
          <w:color w:val="000000"/>
          <w:spacing w:val="-3"/>
          <w:sz w:val="20"/>
        </w:rPr>
        <w:t>insurance</w:t>
      </w:r>
      <w:r w:rsidRPr="006B5B23">
        <w:rPr>
          <w:rFonts w:ascii="Arial" w:hAnsi="Arial" w:cs="Arial"/>
          <w:noProof/>
          <w:color w:val="000000"/>
          <w:w w:val="186"/>
          <w:sz w:val="20"/>
        </w:rPr>
        <w:t> </w:t>
      </w:r>
      <w:r w:rsidRPr="006B5B23">
        <w:rPr>
          <w:rFonts w:ascii="Arial" w:hAnsi="Arial" w:cs="Arial"/>
          <w:noProof/>
          <w:color w:val="000000"/>
          <w:spacing w:val="-3"/>
          <w:sz w:val="20"/>
        </w:rPr>
        <w:t>claim</w:t>
      </w:r>
      <w:r w:rsidRPr="006B5B23">
        <w:rPr>
          <w:rFonts w:ascii="Arial" w:hAnsi="Arial" w:cs="Arial"/>
          <w:noProof/>
          <w:color w:val="000000"/>
          <w:w w:val="188"/>
          <w:sz w:val="20"/>
        </w:rPr>
        <w:t> </w:t>
      </w:r>
      <w:r w:rsidRPr="006B5B23">
        <w:rPr>
          <w:rFonts w:ascii="Arial" w:hAnsi="Arial" w:cs="Arial"/>
          <w:noProof/>
          <w:color w:val="000000"/>
          <w:spacing w:val="-2"/>
          <w:sz w:val="20"/>
        </w:rPr>
        <w:t>(or</w:t>
      </w:r>
      <w:r w:rsidRPr="006B5B23">
        <w:rPr>
          <w:rFonts w:ascii="Arial" w:hAnsi="Arial" w:cs="Arial"/>
          <w:noProof/>
          <w:color w:val="000000"/>
          <w:w w:val="188"/>
          <w:sz w:val="20"/>
        </w:rPr>
        <w:t> </w:t>
      </w:r>
      <w:r w:rsidRPr="006B5B23">
        <w:rPr>
          <w:rFonts w:ascii="Arial" w:hAnsi="Arial" w:cs="Arial"/>
          <w:noProof/>
          <w:color w:val="000000"/>
          <w:spacing w:val="-3"/>
          <w:sz w:val="20"/>
        </w:rPr>
        <w:t>any</w:t>
      </w:r>
      <w:r w:rsidRPr="006B5B23">
        <w:rPr>
          <w:rFonts w:ascii="Arial" w:hAnsi="Arial" w:cs="Arial"/>
          <w:noProof/>
          <w:color w:val="000000"/>
          <w:w w:val="183"/>
          <w:sz w:val="20"/>
        </w:rPr>
        <w:t> </w:t>
      </w:r>
      <w:r w:rsidRPr="006B5B23">
        <w:rPr>
          <w:rFonts w:ascii="Arial" w:hAnsi="Arial" w:cs="Arial"/>
          <w:noProof/>
          <w:color w:val="000000"/>
          <w:spacing w:val="-3"/>
          <w:sz w:val="20"/>
        </w:rPr>
        <w:t>claim</w:t>
      </w:r>
      <w:r w:rsidRPr="006B5B23">
        <w:rPr>
          <w:rFonts w:ascii="Arial" w:hAnsi="Arial" w:cs="Arial"/>
          <w:noProof/>
          <w:color w:val="000000"/>
          <w:w w:val="188"/>
          <w:sz w:val="20"/>
        </w:rPr>
        <w:t> </w:t>
      </w:r>
      <w:r w:rsidRPr="006B5B23">
        <w:rPr>
          <w:rFonts w:ascii="Arial" w:hAnsi="Arial" w:cs="Arial"/>
          <w:noProof/>
          <w:color w:val="000000"/>
          <w:spacing w:val="-3"/>
          <w:sz w:val="20"/>
        </w:rPr>
        <w:t>which</w:t>
      </w:r>
      <w:r w:rsidRPr="006B5B23">
        <w:rPr>
          <w:rFonts w:ascii="Arial" w:hAnsi="Arial" w:cs="Arial"/>
          <w:noProof/>
          <w:color w:val="000000"/>
          <w:w w:val="188"/>
          <w:sz w:val="20"/>
        </w:rPr>
        <w:t> </w:t>
      </w:r>
      <w:r w:rsidRPr="006B5B23">
        <w:rPr>
          <w:rFonts w:ascii="Arial" w:hAnsi="Arial" w:cs="Arial"/>
          <w:noProof/>
          <w:color w:val="000000"/>
          <w:spacing w:val="-3"/>
          <w:sz w:val="20"/>
        </w:rPr>
        <w:t>could</w:t>
      </w:r>
      <w:r w:rsidRPr="006B5B23">
        <w:rPr>
          <w:rFonts w:ascii="Arial" w:hAnsi="Arial" w:cs="Arial"/>
          <w:noProof/>
          <w:color w:val="000000"/>
          <w:w w:val="191"/>
          <w:sz w:val="20"/>
        </w:rPr>
        <w:t> </w:t>
      </w:r>
      <w:r w:rsidRPr="006B5B23">
        <w:rPr>
          <w:rFonts w:ascii="Arial" w:hAnsi="Arial" w:cs="Arial"/>
          <w:noProof/>
          <w:color w:val="000000"/>
          <w:spacing w:val="-3"/>
          <w:sz w:val="20"/>
        </w:rPr>
        <w:t>have</w:t>
      </w:r>
    </w:p>
    <w:p w14:paraId="303CEB3F" w14:textId="77777777" w:rsidR="004D60E3" w:rsidRPr="006B5B23" w:rsidRDefault="004D60E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been</w:t>
      </w:r>
      <w:r w:rsidRPr="006B5B23">
        <w:rPr>
          <w:rFonts w:ascii="Arial" w:hAnsi="Arial" w:cs="Arial"/>
          <w:noProof/>
          <w:color w:val="000000"/>
          <w:spacing w:val="12"/>
          <w:sz w:val="20"/>
        </w:rPr>
        <w:t> </w:t>
      </w:r>
      <w:r w:rsidRPr="006B5B23">
        <w:rPr>
          <w:rFonts w:ascii="Arial" w:hAnsi="Arial" w:cs="Arial"/>
          <w:noProof/>
          <w:color w:val="000000"/>
          <w:spacing w:val="-4"/>
          <w:sz w:val="20"/>
        </w:rPr>
        <w:t>made</w:t>
      </w:r>
      <w:r w:rsidRPr="006B5B23">
        <w:rPr>
          <w:rFonts w:ascii="Arial" w:hAnsi="Arial" w:cs="Arial"/>
          <w:noProof/>
          <w:color w:val="000000"/>
          <w:spacing w:val="13"/>
          <w:sz w:val="20"/>
        </w:rPr>
        <w:t> </w:t>
      </w:r>
      <w:r w:rsidRPr="006B5B23">
        <w:rPr>
          <w:rFonts w:ascii="Arial" w:hAnsi="Arial" w:cs="Arial"/>
          <w:noProof/>
          <w:color w:val="000000"/>
          <w:spacing w:val="-3"/>
          <w:sz w:val="20"/>
        </w:rPr>
        <w:t>had</w:t>
      </w:r>
      <w:r w:rsidRPr="006B5B23">
        <w:rPr>
          <w:rFonts w:ascii="Arial" w:hAnsi="Arial" w:cs="Arial"/>
          <w:noProof/>
          <w:color w:val="000000"/>
          <w:spacing w:val="13"/>
          <w:sz w:val="20"/>
        </w:rPr>
        <w:t> </w:t>
      </w:r>
      <w:r w:rsidRPr="006B5B23">
        <w:rPr>
          <w:rFonts w:ascii="Arial" w:hAnsi="Arial" w:cs="Arial"/>
          <w:noProof/>
          <w:color w:val="000000"/>
          <w:spacing w:val="-3"/>
          <w:sz w:val="20"/>
        </w:rPr>
        <w:t>such</w:t>
      </w:r>
      <w:r w:rsidRPr="006B5B23">
        <w:rPr>
          <w:rFonts w:ascii="Arial" w:hAnsi="Arial" w:cs="Arial"/>
          <w:noProof/>
          <w:color w:val="000000"/>
          <w:spacing w:val="12"/>
          <w:sz w:val="20"/>
        </w:rPr>
        <w:t> </w:t>
      </w:r>
      <w:r w:rsidRPr="006B5B23">
        <w:rPr>
          <w:rFonts w:ascii="Arial" w:hAnsi="Arial" w:cs="Arial"/>
          <w:noProof/>
          <w:color w:val="000000"/>
          <w:spacing w:val="-2"/>
          <w:sz w:val="20"/>
        </w:rPr>
        <w:t>policies</w:t>
      </w:r>
      <w:r w:rsidRPr="006B5B23">
        <w:rPr>
          <w:rFonts w:ascii="Arial" w:hAnsi="Arial" w:cs="Arial"/>
          <w:noProof/>
          <w:color w:val="000000"/>
          <w:spacing w:val="12"/>
          <w:sz w:val="20"/>
        </w:rPr>
        <w:t> </w:t>
      </w:r>
      <w:r w:rsidRPr="006B5B23">
        <w:rPr>
          <w:rFonts w:ascii="Arial" w:hAnsi="Arial" w:cs="Arial"/>
          <w:noProof/>
          <w:color w:val="000000"/>
          <w:spacing w:val="-3"/>
          <w:sz w:val="20"/>
        </w:rPr>
        <w:t>or</w:t>
      </w:r>
      <w:r w:rsidRPr="006B5B23">
        <w:rPr>
          <w:rFonts w:ascii="Arial" w:hAnsi="Arial" w:cs="Arial"/>
          <w:noProof/>
          <w:color w:val="000000"/>
          <w:spacing w:val="13"/>
          <w:sz w:val="20"/>
        </w:rPr>
        <w:t> </w:t>
      </w:r>
      <w:r w:rsidRPr="006B5B23">
        <w:rPr>
          <w:rFonts w:ascii="Arial" w:hAnsi="Arial" w:cs="Arial"/>
          <w:noProof/>
          <w:color w:val="000000"/>
          <w:spacing w:val="-2"/>
          <w:sz w:val="20"/>
        </w:rPr>
        <w:t>their</w:t>
      </w:r>
      <w:r w:rsidRPr="006B5B23">
        <w:rPr>
          <w:rFonts w:ascii="Arial" w:hAnsi="Arial" w:cs="Arial"/>
          <w:noProof/>
          <w:color w:val="000000"/>
          <w:spacing w:val="13"/>
          <w:sz w:val="20"/>
        </w:rPr>
        <w:t> </w:t>
      </w:r>
      <w:r w:rsidRPr="006B5B23">
        <w:rPr>
          <w:rFonts w:ascii="Arial" w:hAnsi="Arial" w:cs="Arial"/>
          <w:noProof/>
          <w:color w:val="000000"/>
          <w:spacing w:val="-3"/>
          <w:sz w:val="20"/>
        </w:rPr>
        <w:t>equivalent</w:t>
      </w:r>
      <w:r w:rsidRPr="006B5B23">
        <w:rPr>
          <w:rFonts w:ascii="Arial" w:hAnsi="Arial" w:cs="Arial"/>
          <w:noProof/>
          <w:color w:val="000000"/>
          <w:spacing w:val="13"/>
          <w:sz w:val="20"/>
        </w:rPr>
        <w:t> </w:t>
      </w:r>
      <w:r w:rsidRPr="006B5B23">
        <w:rPr>
          <w:rFonts w:ascii="Arial" w:hAnsi="Arial" w:cs="Arial"/>
          <w:noProof/>
          <w:color w:val="000000"/>
          <w:spacing w:val="-3"/>
          <w:sz w:val="20"/>
        </w:rPr>
        <w:t>been</w:t>
      </w:r>
      <w:r w:rsidRPr="006B5B23">
        <w:rPr>
          <w:rFonts w:ascii="Arial" w:hAnsi="Arial" w:cs="Arial"/>
          <w:noProof/>
          <w:color w:val="000000"/>
          <w:spacing w:val="13"/>
          <w:sz w:val="20"/>
        </w:rPr>
        <w:t> </w:t>
      </w:r>
      <w:r w:rsidRPr="006B5B23">
        <w:rPr>
          <w:rFonts w:ascii="Arial" w:hAnsi="Arial" w:cs="Arial"/>
          <w:noProof/>
          <w:color w:val="000000"/>
          <w:spacing w:val="-3"/>
          <w:sz w:val="20"/>
        </w:rPr>
        <w:t>maintained</w:t>
      </w:r>
      <w:r w:rsidRPr="006B5B23">
        <w:rPr>
          <w:rFonts w:ascii="Arial" w:hAnsi="Arial" w:cs="Arial"/>
          <w:noProof/>
          <w:color w:val="000000"/>
          <w:spacing w:val="13"/>
          <w:sz w:val="20"/>
        </w:rPr>
        <w:t> </w:t>
      </w:r>
      <w:r w:rsidRPr="006B5B23">
        <w:rPr>
          <w:rFonts w:ascii="Arial" w:hAnsi="Arial" w:cs="Arial"/>
          <w:noProof/>
          <w:color w:val="000000"/>
          <w:spacing w:val="-3"/>
          <w:sz w:val="20"/>
        </w:rPr>
        <w:t>under</w:t>
      </w:r>
      <w:r w:rsidRPr="006B5B23">
        <w:rPr>
          <w:rFonts w:ascii="Arial" w:hAnsi="Arial" w:cs="Arial"/>
          <w:noProof/>
          <w:color w:val="000000"/>
          <w:spacing w:val="13"/>
          <w:sz w:val="20"/>
        </w:rPr>
        <w:t> </w:t>
      </w:r>
      <w:r w:rsidRPr="006B5B23">
        <w:rPr>
          <w:rFonts w:ascii="Arial" w:hAnsi="Arial" w:cs="Arial"/>
          <w:noProof/>
          <w:color w:val="000000"/>
          <w:spacing w:val="-3"/>
          <w:sz w:val="20"/>
        </w:rPr>
        <w:t>Clause</w:t>
      </w:r>
      <w:r w:rsidRPr="006B5B23">
        <w:rPr>
          <w:rFonts w:ascii="Arial" w:hAnsi="Arial" w:cs="Arial"/>
          <w:noProof/>
          <w:color w:val="000000"/>
          <w:spacing w:val="13"/>
          <w:sz w:val="20"/>
        </w:rPr>
        <w:t> </w:t>
      </w:r>
      <w:r w:rsidRPr="006B5B23">
        <w:rPr>
          <w:rFonts w:ascii="Arial" w:hAnsi="Arial" w:cs="Arial"/>
          <w:noProof/>
          <w:color w:val="000000"/>
          <w:spacing w:val="-4"/>
          <w:sz w:val="20"/>
        </w:rPr>
        <w:t>16</w:t>
      </w:r>
      <w:r w:rsidRPr="006B5B23">
        <w:rPr>
          <w:rFonts w:ascii="Arial" w:hAnsi="Arial" w:cs="Arial"/>
          <w:noProof/>
          <w:color w:val="000000"/>
          <w:spacing w:val="13"/>
          <w:sz w:val="20"/>
        </w:rPr>
        <w:t> </w:t>
      </w:r>
      <w:r w:rsidRPr="006B5B23">
        <w:rPr>
          <w:rFonts w:ascii="Arial" w:hAnsi="Arial" w:cs="Arial"/>
          <w:noProof/>
          <w:color w:val="000000"/>
          <w:spacing w:val="-2"/>
          <w:sz w:val="20"/>
        </w:rPr>
        <w:t>shall</w:t>
      </w:r>
    </w:p>
    <w:p w14:paraId="2C1991E6" w14:textId="77777777" w:rsidR="004D60E3" w:rsidRPr="006B5B23" w:rsidRDefault="004D60E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then</w:t>
      </w:r>
      <w:r w:rsidRPr="006B5B23">
        <w:rPr>
          <w:rFonts w:ascii="Arial" w:hAnsi="Arial" w:cs="Arial"/>
          <w:noProof/>
          <w:color w:val="000000"/>
          <w:w w:val="251"/>
          <w:sz w:val="20"/>
        </w:rPr>
        <w:t> </w:t>
      </w:r>
      <w:r w:rsidRPr="006B5B23">
        <w:rPr>
          <w:rFonts w:ascii="Arial" w:hAnsi="Arial" w:cs="Arial"/>
          <w:noProof/>
          <w:color w:val="000000"/>
          <w:spacing w:val="-3"/>
          <w:sz w:val="20"/>
        </w:rPr>
        <w:t>be</w:t>
      </w:r>
      <w:r w:rsidRPr="006B5B23">
        <w:rPr>
          <w:rFonts w:ascii="Arial" w:hAnsi="Arial" w:cs="Arial"/>
          <w:noProof/>
          <w:color w:val="000000"/>
          <w:w w:val="254"/>
          <w:sz w:val="20"/>
        </w:rPr>
        <w:t> </w:t>
      </w:r>
      <w:r w:rsidRPr="006B5B23">
        <w:rPr>
          <w:rFonts w:ascii="Arial" w:hAnsi="Arial" w:cs="Arial"/>
          <w:noProof/>
          <w:color w:val="000000"/>
          <w:spacing w:val="-3"/>
          <w:sz w:val="20"/>
        </w:rPr>
        <w:t>applied</w:t>
      </w:r>
      <w:r w:rsidRPr="006B5B23">
        <w:rPr>
          <w:rFonts w:ascii="Arial" w:hAnsi="Arial" w:cs="Arial"/>
          <w:noProof/>
          <w:color w:val="000000"/>
          <w:w w:val="256"/>
          <w:sz w:val="20"/>
        </w:rPr>
        <w:t> </w:t>
      </w:r>
      <w:r w:rsidRPr="006B5B23">
        <w:rPr>
          <w:rFonts w:ascii="Arial" w:hAnsi="Arial" w:cs="Arial"/>
          <w:noProof/>
          <w:color w:val="000000"/>
          <w:spacing w:val="-4"/>
          <w:sz w:val="20"/>
        </w:rPr>
        <w:t>so</w:t>
      </w:r>
      <w:r w:rsidRPr="006B5B23">
        <w:rPr>
          <w:rFonts w:ascii="Arial" w:hAnsi="Arial" w:cs="Arial"/>
          <w:noProof/>
          <w:color w:val="000000"/>
          <w:w w:val="254"/>
          <w:sz w:val="20"/>
        </w:rPr>
        <w:t> </w:t>
      </w:r>
      <w:r w:rsidRPr="006B5B23">
        <w:rPr>
          <w:rFonts w:ascii="Arial" w:hAnsi="Arial" w:cs="Arial"/>
          <w:noProof/>
          <w:color w:val="000000"/>
          <w:spacing w:val="-2"/>
          <w:sz w:val="20"/>
        </w:rPr>
        <w:t>as</w:t>
      </w:r>
      <w:r w:rsidRPr="006B5B23">
        <w:rPr>
          <w:rFonts w:ascii="Arial" w:hAnsi="Arial" w:cs="Arial"/>
          <w:noProof/>
          <w:color w:val="000000"/>
          <w:w w:val="253"/>
          <w:sz w:val="20"/>
        </w:rPr>
        <w:t> </w:t>
      </w:r>
      <w:r w:rsidRPr="006B5B23">
        <w:rPr>
          <w:rFonts w:ascii="Arial" w:hAnsi="Arial" w:cs="Arial"/>
          <w:noProof/>
          <w:color w:val="000000"/>
          <w:spacing w:val="-2"/>
          <w:sz w:val="20"/>
        </w:rPr>
        <w:t>to</w:t>
      </w:r>
      <w:r w:rsidRPr="006B5B23">
        <w:rPr>
          <w:rFonts w:ascii="Arial" w:hAnsi="Arial" w:cs="Arial"/>
          <w:noProof/>
          <w:color w:val="000000"/>
          <w:w w:val="251"/>
          <w:sz w:val="20"/>
        </w:rPr>
        <w:t> </w:t>
      </w:r>
      <w:r w:rsidRPr="006B5B23">
        <w:rPr>
          <w:rFonts w:ascii="Arial" w:hAnsi="Arial" w:cs="Arial"/>
          <w:noProof/>
          <w:color w:val="000000"/>
          <w:spacing w:val="-3"/>
          <w:sz w:val="20"/>
        </w:rPr>
        <w:t>reduce</w:t>
      </w:r>
      <w:r w:rsidRPr="006B5B23">
        <w:rPr>
          <w:rFonts w:ascii="Arial" w:hAnsi="Arial" w:cs="Arial"/>
          <w:noProof/>
          <w:color w:val="000000"/>
          <w:w w:val="256"/>
          <w:sz w:val="20"/>
        </w:rPr>
        <w:t> </w:t>
      </w:r>
      <w:r w:rsidRPr="006B5B23">
        <w:rPr>
          <w:rFonts w:ascii="Arial" w:hAnsi="Arial" w:cs="Arial"/>
          <w:noProof/>
          <w:color w:val="000000"/>
          <w:spacing w:val="-3"/>
          <w:sz w:val="20"/>
        </w:rPr>
        <w:t>or</w:t>
      </w:r>
      <w:r w:rsidRPr="006B5B23">
        <w:rPr>
          <w:rFonts w:ascii="Arial" w:hAnsi="Arial" w:cs="Arial"/>
          <w:noProof/>
          <w:color w:val="000000"/>
          <w:w w:val="254"/>
          <w:sz w:val="20"/>
        </w:rPr>
        <w:t> </w:t>
      </w:r>
      <w:r w:rsidRPr="006B5B23">
        <w:rPr>
          <w:rFonts w:ascii="Arial" w:hAnsi="Arial" w:cs="Arial"/>
          <w:noProof/>
          <w:color w:val="000000"/>
          <w:spacing w:val="-3"/>
          <w:sz w:val="20"/>
        </w:rPr>
        <w:t>extinguish</w:t>
      </w:r>
      <w:r w:rsidRPr="006B5B23">
        <w:rPr>
          <w:rFonts w:ascii="Arial" w:hAnsi="Arial" w:cs="Arial"/>
          <w:noProof/>
          <w:color w:val="000000"/>
          <w:w w:val="254"/>
          <w:sz w:val="20"/>
        </w:rPr>
        <w:t> </w:t>
      </w:r>
      <w:r w:rsidRPr="006B5B23">
        <w:rPr>
          <w:rFonts w:ascii="Arial" w:hAnsi="Arial" w:cs="Arial"/>
          <w:noProof/>
          <w:color w:val="000000"/>
          <w:spacing w:val="-3"/>
          <w:sz w:val="20"/>
        </w:rPr>
        <w:t>the</w:t>
      </w:r>
      <w:r w:rsidRPr="006B5B23">
        <w:rPr>
          <w:rFonts w:ascii="Arial" w:hAnsi="Arial" w:cs="Arial"/>
          <w:noProof/>
          <w:color w:val="000000"/>
          <w:w w:val="251"/>
          <w:sz w:val="20"/>
        </w:rPr>
        <w:t> </w:t>
      </w:r>
      <w:r w:rsidRPr="006B5B23">
        <w:rPr>
          <w:rFonts w:ascii="Arial" w:hAnsi="Arial" w:cs="Arial"/>
          <w:noProof/>
          <w:color w:val="000000"/>
          <w:spacing w:val="-2"/>
          <w:sz w:val="20"/>
        </w:rPr>
        <w:t>claim</w:t>
      </w:r>
      <w:r w:rsidRPr="006B5B23">
        <w:rPr>
          <w:rFonts w:ascii="Arial" w:hAnsi="Arial" w:cs="Arial"/>
          <w:noProof/>
          <w:color w:val="000000"/>
          <w:w w:val="254"/>
          <w:sz w:val="20"/>
        </w:rPr>
        <w:t> </w:t>
      </w:r>
      <w:r w:rsidRPr="006B5B23">
        <w:rPr>
          <w:rFonts w:ascii="Arial" w:hAnsi="Arial" w:cs="Arial"/>
          <w:noProof/>
          <w:color w:val="000000"/>
          <w:spacing w:val="-3"/>
          <w:sz w:val="20"/>
        </w:rPr>
        <w:t>against</w:t>
      </w:r>
      <w:r w:rsidRPr="006B5B23">
        <w:rPr>
          <w:rFonts w:ascii="Arial" w:hAnsi="Arial" w:cs="Arial"/>
          <w:noProof/>
          <w:color w:val="000000"/>
          <w:w w:val="251"/>
          <w:sz w:val="20"/>
        </w:rPr>
        <w:t> </w:t>
      </w:r>
      <w:r w:rsidRPr="006B5B23">
        <w:rPr>
          <w:rFonts w:ascii="Arial" w:hAnsi="Arial" w:cs="Arial"/>
          <w:noProof/>
          <w:color w:val="000000"/>
          <w:spacing w:val="-2"/>
          <w:sz w:val="20"/>
        </w:rPr>
        <w:t>the</w:t>
      </w:r>
      <w:r w:rsidRPr="006B5B23">
        <w:rPr>
          <w:rFonts w:ascii="Arial" w:hAnsi="Arial" w:cs="Arial"/>
          <w:noProof/>
          <w:color w:val="000000"/>
          <w:w w:val="254"/>
          <w:sz w:val="20"/>
        </w:rPr>
        <w:t> </w:t>
      </w:r>
      <w:r w:rsidRPr="006B5B23">
        <w:rPr>
          <w:rFonts w:ascii="Arial" w:hAnsi="Arial" w:cs="Arial"/>
          <w:noProof/>
          <w:color w:val="000000"/>
          <w:spacing w:val="-3"/>
          <w:sz w:val="20"/>
        </w:rPr>
        <w:t>Indemnitees</w:t>
      </w:r>
    </w:p>
    <w:p w14:paraId="6BFEFF5E" w14:textId="77777777" w:rsidR="00F80943" w:rsidRPr="006B5B23" w:rsidRDefault="004D60E3" w:rsidP="009E4D6D">
      <w:pPr>
        <w:spacing w:after="0" w:line="240" w:lineRule="auto"/>
        <w:ind w:left="63" w:firstLine="678"/>
        <w:jc w:val="both"/>
        <w:rPr>
          <w:rFonts w:ascii="Arial" w:hAnsi="Arial" w:cs="Arial"/>
          <w:noProof/>
          <w:color w:val="000000"/>
          <w:spacing w:val="-3"/>
          <w:sz w:val="20"/>
        </w:rPr>
      </w:pPr>
      <w:r w:rsidRPr="006B5B23">
        <w:rPr>
          <w:rFonts w:ascii="Arial" w:hAnsi="Arial" w:cs="Arial"/>
          <w:noProof/>
          <w:color w:val="000000"/>
          <w:spacing w:val="-3"/>
          <w:sz w:val="20"/>
        </w:rPr>
        <w:t>accordingly.</w:t>
      </w:r>
    </w:p>
    <w:p w14:paraId="309798AF" w14:textId="77777777" w:rsidR="004D60E3" w:rsidRPr="006B5B23" w:rsidRDefault="004D60E3" w:rsidP="009E4D6D">
      <w:pPr>
        <w:spacing w:after="0" w:line="240" w:lineRule="auto"/>
        <w:ind w:left="63" w:firstLine="678"/>
        <w:jc w:val="both"/>
        <w:rPr>
          <w:rFonts w:ascii="Arial" w:hAnsi="Arial" w:cs="Arial"/>
          <w:sz w:val="20"/>
        </w:rPr>
      </w:pPr>
    </w:p>
    <w:p w14:paraId="42C93BD4" w14:textId="77777777" w:rsidR="004D60E3" w:rsidRPr="006B5B23" w:rsidRDefault="004D60E3" w:rsidP="009E4D6D">
      <w:pPr>
        <w:tabs>
          <w:tab w:val="left" w:pos="741"/>
        </w:tabs>
        <w:spacing w:after="0" w:line="240" w:lineRule="auto"/>
        <w:ind w:left="63"/>
        <w:jc w:val="both"/>
        <w:rPr>
          <w:rFonts w:ascii="Arial" w:hAnsi="Arial" w:cs="Arial"/>
          <w:sz w:val="20"/>
        </w:rPr>
      </w:pPr>
      <w:r w:rsidRPr="006B5B23">
        <w:rPr>
          <w:rFonts w:ascii="Arial" w:hAnsi="Arial" w:cs="Arial"/>
          <w:noProof/>
          <w:color w:val="000000"/>
          <w:spacing w:val="-5"/>
          <w:sz w:val="20"/>
        </w:rPr>
        <w:t>19.3</w:t>
      </w:r>
      <w:r w:rsidRPr="006B5B23">
        <w:rPr>
          <w:rFonts w:ascii="Arial" w:hAnsi="Arial" w:cs="Arial"/>
          <w:color w:val="000000"/>
          <w:sz w:val="20"/>
        </w:rPr>
        <w:tab/>
      </w:r>
      <w:r w:rsidRPr="006B5B23">
        <w:rPr>
          <w:rFonts w:ascii="Arial" w:hAnsi="Arial" w:cs="Arial"/>
          <w:noProof/>
          <w:color w:val="000000"/>
          <w:spacing w:val="-4"/>
          <w:sz w:val="20"/>
        </w:rPr>
        <w:t>No</w:t>
      </w:r>
      <w:r w:rsidRPr="006B5B23">
        <w:rPr>
          <w:rFonts w:ascii="Arial" w:hAnsi="Arial" w:cs="Arial"/>
          <w:noProof/>
          <w:color w:val="000000"/>
          <w:spacing w:val="10"/>
          <w:sz w:val="20"/>
        </w:rPr>
        <w:t> </w:t>
      </w:r>
      <w:r w:rsidRPr="006B5B23">
        <w:rPr>
          <w:rFonts w:ascii="Arial" w:hAnsi="Arial" w:cs="Arial"/>
          <w:noProof/>
          <w:color w:val="000000"/>
          <w:spacing w:val="-3"/>
          <w:sz w:val="20"/>
        </w:rPr>
        <w:t>claim</w:t>
      </w:r>
      <w:r w:rsidRPr="006B5B23">
        <w:rPr>
          <w:rFonts w:ascii="Arial" w:hAnsi="Arial" w:cs="Arial"/>
          <w:noProof/>
          <w:color w:val="000000"/>
          <w:spacing w:val="11"/>
          <w:sz w:val="20"/>
        </w:rPr>
        <w:t> </w:t>
      </w:r>
      <w:r w:rsidRPr="006B5B23">
        <w:rPr>
          <w:rFonts w:ascii="Arial" w:hAnsi="Arial" w:cs="Arial"/>
          <w:noProof/>
          <w:color w:val="000000"/>
          <w:spacing w:val="-2"/>
          <w:sz w:val="20"/>
        </w:rPr>
        <w:t>shall</w:t>
      </w:r>
      <w:r w:rsidRPr="006B5B23">
        <w:rPr>
          <w:rFonts w:ascii="Arial" w:hAnsi="Arial" w:cs="Arial"/>
          <w:noProof/>
          <w:color w:val="000000"/>
          <w:spacing w:val="10"/>
          <w:sz w:val="20"/>
        </w:rPr>
        <w:t> </w:t>
      </w:r>
      <w:r w:rsidRPr="006B5B23">
        <w:rPr>
          <w:rFonts w:ascii="Arial" w:hAnsi="Arial" w:cs="Arial"/>
          <w:noProof/>
          <w:color w:val="000000"/>
          <w:spacing w:val="-3"/>
          <w:sz w:val="20"/>
        </w:rPr>
        <w:t>lie</w:t>
      </w:r>
      <w:r w:rsidRPr="006B5B23">
        <w:rPr>
          <w:rFonts w:ascii="Arial" w:hAnsi="Arial" w:cs="Arial"/>
          <w:noProof/>
          <w:color w:val="000000"/>
          <w:spacing w:val="10"/>
          <w:sz w:val="20"/>
        </w:rPr>
        <w:t> </w:t>
      </w:r>
      <w:r w:rsidRPr="006B5B23">
        <w:rPr>
          <w:rFonts w:ascii="Arial" w:hAnsi="Arial" w:cs="Arial"/>
          <w:noProof/>
          <w:color w:val="000000"/>
          <w:spacing w:val="-3"/>
          <w:sz w:val="20"/>
        </w:rPr>
        <w:t>against</w:t>
      </w:r>
      <w:r w:rsidRPr="006B5B23">
        <w:rPr>
          <w:rFonts w:ascii="Arial" w:hAnsi="Arial" w:cs="Arial"/>
          <w:noProof/>
          <w:color w:val="000000"/>
          <w:spacing w:val="10"/>
          <w:sz w:val="20"/>
        </w:rPr>
        <w:t> </w:t>
      </w:r>
      <w:r w:rsidRPr="006B5B23">
        <w:rPr>
          <w:rFonts w:ascii="Arial" w:hAnsi="Arial" w:cs="Arial"/>
          <w:noProof/>
          <w:color w:val="000000"/>
          <w:spacing w:val="-3"/>
          <w:sz w:val="20"/>
        </w:rPr>
        <w:t>any</w:t>
      </w:r>
      <w:r w:rsidRPr="006B5B23">
        <w:rPr>
          <w:rFonts w:ascii="Arial" w:hAnsi="Arial" w:cs="Arial"/>
          <w:noProof/>
          <w:color w:val="000000"/>
          <w:spacing w:val="8"/>
          <w:sz w:val="20"/>
        </w:rPr>
        <w:t> </w:t>
      </w:r>
      <w:r w:rsidRPr="006B5B23">
        <w:rPr>
          <w:rFonts w:ascii="Arial" w:hAnsi="Arial" w:cs="Arial"/>
          <w:noProof/>
          <w:color w:val="000000"/>
          <w:spacing w:val="-3"/>
          <w:sz w:val="20"/>
        </w:rPr>
        <w:t>Indemnitee</w:t>
      </w:r>
      <w:r w:rsidRPr="006B5B23">
        <w:rPr>
          <w:rFonts w:ascii="Arial" w:hAnsi="Arial" w:cs="Arial"/>
          <w:noProof/>
          <w:color w:val="000000"/>
          <w:spacing w:val="10"/>
          <w:sz w:val="20"/>
        </w:rPr>
        <w:t> </w:t>
      </w:r>
      <w:r w:rsidRPr="006B5B23">
        <w:rPr>
          <w:rFonts w:ascii="Arial" w:hAnsi="Arial" w:cs="Arial"/>
          <w:noProof/>
          <w:color w:val="000000"/>
          <w:spacing w:val="-3"/>
          <w:sz w:val="20"/>
        </w:rPr>
        <w:t>under</w:t>
      </w:r>
      <w:r w:rsidRPr="006B5B23">
        <w:rPr>
          <w:rFonts w:ascii="Arial" w:hAnsi="Arial" w:cs="Arial"/>
          <w:noProof/>
          <w:color w:val="000000"/>
          <w:spacing w:val="11"/>
          <w:sz w:val="20"/>
        </w:rPr>
        <w:t> </w:t>
      </w:r>
      <w:r w:rsidRPr="006B5B23">
        <w:rPr>
          <w:rFonts w:ascii="Arial" w:hAnsi="Arial" w:cs="Arial"/>
          <w:noProof/>
          <w:color w:val="000000"/>
          <w:spacing w:val="-2"/>
          <w:sz w:val="20"/>
        </w:rPr>
        <w:t>this</w:t>
      </w:r>
      <w:r w:rsidRPr="006B5B23">
        <w:rPr>
          <w:rFonts w:ascii="Arial" w:hAnsi="Arial" w:cs="Arial"/>
          <w:noProof/>
          <w:color w:val="000000"/>
          <w:spacing w:val="11"/>
          <w:sz w:val="20"/>
        </w:rPr>
        <w:t> </w:t>
      </w:r>
      <w:r w:rsidRPr="006B5B23">
        <w:rPr>
          <w:rFonts w:ascii="Arial" w:hAnsi="Arial" w:cs="Arial"/>
          <w:noProof/>
          <w:color w:val="000000"/>
          <w:spacing w:val="-3"/>
          <w:sz w:val="20"/>
        </w:rPr>
        <w:t>Agreement</w:t>
      </w:r>
      <w:r w:rsidRPr="006B5B23">
        <w:rPr>
          <w:rFonts w:ascii="Arial" w:hAnsi="Arial" w:cs="Arial"/>
          <w:noProof/>
          <w:color w:val="000000"/>
          <w:spacing w:val="10"/>
          <w:sz w:val="20"/>
        </w:rPr>
        <w:t> </w:t>
      </w:r>
      <w:r w:rsidRPr="006B5B23">
        <w:rPr>
          <w:rFonts w:ascii="Arial" w:hAnsi="Arial" w:cs="Arial"/>
          <w:noProof/>
          <w:color w:val="000000"/>
          <w:spacing w:val="-3"/>
          <w:sz w:val="20"/>
        </w:rPr>
        <w:t>if</w:t>
      </w:r>
      <w:r w:rsidRPr="006B5B23">
        <w:rPr>
          <w:rFonts w:ascii="Arial" w:hAnsi="Arial" w:cs="Arial"/>
          <w:noProof/>
          <w:color w:val="000000"/>
          <w:spacing w:val="11"/>
          <w:sz w:val="20"/>
        </w:rPr>
        <w:t> </w:t>
      </w:r>
      <w:r w:rsidRPr="006B5B23">
        <w:rPr>
          <w:rFonts w:ascii="Arial" w:hAnsi="Arial" w:cs="Arial"/>
          <w:noProof/>
          <w:color w:val="000000"/>
          <w:spacing w:val="-3"/>
          <w:sz w:val="20"/>
        </w:rPr>
        <w:t>such</w:t>
      </w:r>
      <w:r w:rsidRPr="006B5B23">
        <w:rPr>
          <w:rFonts w:ascii="Arial" w:hAnsi="Arial" w:cs="Arial"/>
          <w:noProof/>
          <w:color w:val="000000"/>
          <w:spacing w:val="11"/>
          <w:sz w:val="20"/>
        </w:rPr>
        <w:t> </w:t>
      </w:r>
      <w:r w:rsidRPr="006B5B23">
        <w:rPr>
          <w:rFonts w:ascii="Arial" w:hAnsi="Arial" w:cs="Arial"/>
          <w:noProof/>
          <w:color w:val="000000"/>
          <w:spacing w:val="-3"/>
          <w:sz w:val="20"/>
        </w:rPr>
        <w:t>claim</w:t>
      </w:r>
      <w:r w:rsidRPr="006B5B23">
        <w:rPr>
          <w:rFonts w:ascii="Arial" w:hAnsi="Arial" w:cs="Arial"/>
          <w:noProof/>
          <w:color w:val="000000"/>
          <w:spacing w:val="10"/>
          <w:sz w:val="20"/>
        </w:rPr>
        <w:t> </w:t>
      </w:r>
      <w:r w:rsidRPr="006B5B23">
        <w:rPr>
          <w:rFonts w:ascii="Arial" w:hAnsi="Arial" w:cs="Arial"/>
          <w:noProof/>
          <w:color w:val="000000"/>
          <w:spacing w:val="-2"/>
          <w:sz w:val="20"/>
        </w:rPr>
        <w:t>is</w:t>
      </w:r>
      <w:r w:rsidRPr="006B5B23">
        <w:rPr>
          <w:rFonts w:ascii="Arial" w:hAnsi="Arial" w:cs="Arial"/>
          <w:noProof/>
          <w:color w:val="000000"/>
          <w:spacing w:val="11"/>
          <w:sz w:val="20"/>
        </w:rPr>
        <w:t> </w:t>
      </w:r>
      <w:r w:rsidRPr="006B5B23">
        <w:rPr>
          <w:rFonts w:ascii="Arial" w:hAnsi="Arial" w:cs="Arial"/>
          <w:noProof/>
          <w:color w:val="000000"/>
          <w:spacing w:val="-3"/>
          <w:sz w:val="20"/>
        </w:rPr>
        <w:t>wholly</w:t>
      </w:r>
      <w:r w:rsidRPr="006B5B23">
        <w:rPr>
          <w:rFonts w:ascii="Arial" w:hAnsi="Arial" w:cs="Arial"/>
          <w:noProof/>
          <w:color w:val="000000"/>
          <w:spacing w:val="10"/>
          <w:sz w:val="20"/>
        </w:rPr>
        <w:t> </w:t>
      </w:r>
      <w:r w:rsidRPr="006B5B23">
        <w:rPr>
          <w:rFonts w:ascii="Arial" w:hAnsi="Arial" w:cs="Arial"/>
          <w:noProof/>
          <w:color w:val="000000"/>
          <w:spacing w:val="-2"/>
          <w:sz w:val="20"/>
        </w:rPr>
        <w:t>or</w:t>
      </w:r>
    </w:p>
    <w:p w14:paraId="3D090E14" w14:textId="77777777" w:rsidR="004D60E3" w:rsidRPr="006B5B23" w:rsidRDefault="004D60E3" w:rsidP="009E4D6D">
      <w:pPr>
        <w:spacing w:after="0" w:line="240" w:lineRule="auto"/>
        <w:ind w:left="63" w:firstLine="678"/>
        <w:jc w:val="both"/>
        <w:rPr>
          <w:rFonts w:ascii="Arial" w:hAnsi="Arial" w:cs="Arial"/>
          <w:sz w:val="20"/>
        </w:rPr>
      </w:pPr>
      <w:r w:rsidRPr="006B5B23">
        <w:rPr>
          <w:rFonts w:ascii="Arial" w:hAnsi="Arial" w:cs="Arial"/>
          <w:noProof/>
          <w:color w:val="000000"/>
          <w:spacing w:val="-2"/>
          <w:sz w:val="20"/>
        </w:rPr>
        <w:t>partly</w:t>
      </w:r>
      <w:r w:rsidRPr="006B5B23">
        <w:rPr>
          <w:rFonts w:ascii="Arial" w:hAnsi="Arial" w:cs="Arial"/>
          <w:noProof/>
          <w:color w:val="000000"/>
          <w:w w:val="188"/>
          <w:sz w:val="20"/>
        </w:rPr>
        <w:t> </w:t>
      </w:r>
      <w:r w:rsidRPr="006B5B23">
        <w:rPr>
          <w:rFonts w:ascii="Arial" w:hAnsi="Arial" w:cs="Arial"/>
          <w:noProof/>
          <w:color w:val="000000"/>
          <w:spacing w:val="-2"/>
          <w:sz w:val="20"/>
        </w:rPr>
        <w:t>attributable</w:t>
      </w:r>
      <w:r w:rsidRPr="006B5B23">
        <w:rPr>
          <w:rFonts w:ascii="Arial" w:hAnsi="Arial" w:cs="Arial"/>
          <w:noProof/>
          <w:color w:val="000000"/>
          <w:w w:val="191"/>
          <w:sz w:val="20"/>
        </w:rPr>
        <w:t> </w:t>
      </w:r>
      <w:r w:rsidRPr="006B5B23">
        <w:rPr>
          <w:rFonts w:ascii="Arial" w:hAnsi="Arial" w:cs="Arial"/>
          <w:noProof/>
          <w:color w:val="000000"/>
          <w:spacing w:val="-3"/>
          <w:sz w:val="20"/>
        </w:rPr>
        <w:t>to</w:t>
      </w:r>
      <w:r w:rsidRPr="006B5B23">
        <w:rPr>
          <w:rFonts w:ascii="Arial" w:hAnsi="Arial" w:cs="Arial"/>
          <w:noProof/>
          <w:color w:val="000000"/>
          <w:w w:val="191"/>
          <w:sz w:val="20"/>
        </w:rPr>
        <w:t> </w:t>
      </w:r>
      <w:r w:rsidRPr="006B5B23">
        <w:rPr>
          <w:rFonts w:ascii="Arial" w:hAnsi="Arial" w:cs="Arial"/>
          <w:noProof/>
          <w:color w:val="000000"/>
          <w:spacing w:val="-3"/>
          <w:sz w:val="20"/>
        </w:rPr>
        <w:t>any</w:t>
      </w:r>
      <w:r w:rsidRPr="006B5B23">
        <w:rPr>
          <w:rFonts w:ascii="Arial" w:hAnsi="Arial" w:cs="Arial"/>
          <w:noProof/>
          <w:color w:val="000000"/>
          <w:w w:val="191"/>
          <w:sz w:val="20"/>
        </w:rPr>
        <w:t> </w:t>
      </w:r>
      <w:r w:rsidRPr="006B5B23">
        <w:rPr>
          <w:rFonts w:ascii="Arial" w:hAnsi="Arial" w:cs="Arial"/>
          <w:noProof/>
          <w:color w:val="000000"/>
          <w:spacing w:val="-3"/>
          <w:sz w:val="20"/>
        </w:rPr>
        <w:t>act,</w:t>
      </w:r>
      <w:r w:rsidRPr="006B5B23">
        <w:rPr>
          <w:rFonts w:ascii="Arial" w:hAnsi="Arial" w:cs="Arial"/>
          <w:noProof/>
          <w:color w:val="000000"/>
          <w:w w:val="193"/>
          <w:sz w:val="20"/>
        </w:rPr>
        <w:t> </w:t>
      </w:r>
      <w:r w:rsidRPr="006B5B23">
        <w:rPr>
          <w:rFonts w:ascii="Arial" w:hAnsi="Arial" w:cs="Arial"/>
          <w:noProof/>
          <w:color w:val="000000"/>
          <w:spacing w:val="-3"/>
          <w:sz w:val="20"/>
        </w:rPr>
        <w:t>omission,</w:t>
      </w:r>
      <w:r w:rsidRPr="006B5B23">
        <w:rPr>
          <w:rFonts w:ascii="Arial" w:hAnsi="Arial" w:cs="Arial"/>
          <w:noProof/>
          <w:color w:val="000000"/>
          <w:w w:val="191"/>
          <w:sz w:val="20"/>
        </w:rPr>
        <w:t> </w:t>
      </w:r>
      <w:r w:rsidRPr="006B5B23">
        <w:rPr>
          <w:rFonts w:ascii="Arial" w:hAnsi="Arial" w:cs="Arial"/>
          <w:noProof/>
          <w:color w:val="000000"/>
          <w:spacing w:val="-3"/>
          <w:sz w:val="20"/>
        </w:rPr>
        <w:t>transaction</w:t>
      </w:r>
      <w:r w:rsidRPr="006B5B23">
        <w:rPr>
          <w:rFonts w:ascii="Arial" w:hAnsi="Arial" w:cs="Arial"/>
          <w:noProof/>
          <w:color w:val="000000"/>
          <w:w w:val="191"/>
          <w:sz w:val="20"/>
        </w:rPr>
        <w:t> </w:t>
      </w:r>
      <w:r w:rsidRPr="006B5B23">
        <w:rPr>
          <w:rFonts w:ascii="Arial" w:hAnsi="Arial" w:cs="Arial"/>
          <w:noProof/>
          <w:color w:val="000000"/>
          <w:spacing w:val="-3"/>
          <w:sz w:val="20"/>
        </w:rPr>
        <w:t>or</w:t>
      </w:r>
      <w:r w:rsidRPr="006B5B23">
        <w:rPr>
          <w:rFonts w:ascii="Arial" w:hAnsi="Arial" w:cs="Arial"/>
          <w:noProof/>
          <w:color w:val="000000"/>
          <w:w w:val="191"/>
          <w:sz w:val="20"/>
        </w:rPr>
        <w:t> </w:t>
      </w:r>
      <w:r w:rsidRPr="006B5B23">
        <w:rPr>
          <w:rFonts w:ascii="Arial" w:hAnsi="Arial" w:cs="Arial"/>
          <w:noProof/>
          <w:color w:val="000000"/>
          <w:spacing w:val="-3"/>
          <w:sz w:val="20"/>
        </w:rPr>
        <w:t>arrangement</w:t>
      </w:r>
      <w:r w:rsidRPr="006B5B23">
        <w:rPr>
          <w:rFonts w:ascii="Arial" w:hAnsi="Arial" w:cs="Arial"/>
          <w:noProof/>
          <w:color w:val="000000"/>
          <w:w w:val="193"/>
          <w:sz w:val="20"/>
        </w:rPr>
        <w:t> </w:t>
      </w:r>
      <w:r w:rsidRPr="006B5B23">
        <w:rPr>
          <w:rFonts w:ascii="Arial" w:hAnsi="Arial" w:cs="Arial"/>
          <w:noProof/>
          <w:color w:val="000000"/>
          <w:spacing w:val="-3"/>
          <w:sz w:val="20"/>
        </w:rPr>
        <w:t>carried</w:t>
      </w:r>
      <w:r w:rsidRPr="006B5B23">
        <w:rPr>
          <w:rFonts w:ascii="Arial" w:hAnsi="Arial" w:cs="Arial"/>
          <w:noProof/>
          <w:color w:val="000000"/>
          <w:w w:val="191"/>
          <w:sz w:val="20"/>
        </w:rPr>
        <w:t> </w:t>
      </w:r>
      <w:r w:rsidRPr="006B5B23">
        <w:rPr>
          <w:rFonts w:ascii="Arial" w:hAnsi="Arial" w:cs="Arial"/>
          <w:noProof/>
          <w:color w:val="000000"/>
          <w:spacing w:val="-3"/>
          <w:sz w:val="20"/>
        </w:rPr>
        <w:t>out</w:t>
      </w:r>
      <w:r w:rsidRPr="006B5B23">
        <w:rPr>
          <w:rFonts w:ascii="Arial" w:hAnsi="Arial" w:cs="Arial"/>
          <w:noProof/>
          <w:color w:val="000000"/>
          <w:w w:val="191"/>
          <w:sz w:val="20"/>
        </w:rPr>
        <w:t> </w:t>
      </w:r>
      <w:r w:rsidRPr="006B5B23">
        <w:rPr>
          <w:rFonts w:ascii="Arial" w:hAnsi="Arial" w:cs="Arial"/>
          <w:noProof/>
          <w:color w:val="000000"/>
          <w:spacing w:val="-3"/>
          <w:sz w:val="20"/>
        </w:rPr>
        <w:t>at</w:t>
      </w:r>
      <w:r w:rsidRPr="006B5B23">
        <w:rPr>
          <w:rFonts w:ascii="Arial" w:hAnsi="Arial" w:cs="Arial"/>
          <w:noProof/>
          <w:color w:val="000000"/>
          <w:w w:val="191"/>
          <w:sz w:val="20"/>
        </w:rPr>
        <w:t> </w:t>
      </w:r>
      <w:r w:rsidRPr="006B5B23">
        <w:rPr>
          <w:rFonts w:ascii="Arial" w:hAnsi="Arial" w:cs="Arial"/>
          <w:noProof/>
          <w:color w:val="000000"/>
          <w:spacing w:val="-3"/>
          <w:sz w:val="20"/>
        </w:rPr>
        <w:t>the</w:t>
      </w:r>
    </w:p>
    <w:p w14:paraId="1F6DFBD8" w14:textId="77777777" w:rsidR="004D60E3" w:rsidRPr="006B5B23" w:rsidRDefault="004D60E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request</w:t>
      </w:r>
      <w:r w:rsidRPr="006B5B23">
        <w:rPr>
          <w:rFonts w:ascii="Arial" w:hAnsi="Arial" w:cs="Arial"/>
          <w:noProof/>
          <w:color w:val="000000"/>
          <w:w w:val="294"/>
          <w:sz w:val="20"/>
        </w:rPr>
        <w:t> </w:t>
      </w:r>
      <w:r w:rsidRPr="006B5B23">
        <w:rPr>
          <w:rFonts w:ascii="Arial" w:hAnsi="Arial" w:cs="Arial"/>
          <w:noProof/>
          <w:color w:val="000000"/>
          <w:spacing w:val="-3"/>
          <w:sz w:val="20"/>
        </w:rPr>
        <w:t>of</w:t>
      </w:r>
      <w:r w:rsidRPr="006B5B23">
        <w:rPr>
          <w:rFonts w:ascii="Arial" w:hAnsi="Arial" w:cs="Arial"/>
          <w:noProof/>
          <w:color w:val="000000"/>
          <w:w w:val="293"/>
          <w:sz w:val="20"/>
        </w:rPr>
        <w:t> </w:t>
      </w:r>
      <w:r w:rsidRPr="006B5B23">
        <w:rPr>
          <w:rFonts w:ascii="Arial" w:hAnsi="Arial" w:cs="Arial"/>
          <w:noProof/>
          <w:color w:val="000000"/>
          <w:spacing w:val="-3"/>
          <w:sz w:val="20"/>
        </w:rPr>
        <w:t>or</w:t>
      </w:r>
      <w:r w:rsidRPr="006B5B23">
        <w:rPr>
          <w:rFonts w:ascii="Arial" w:hAnsi="Arial" w:cs="Arial"/>
          <w:noProof/>
          <w:color w:val="000000"/>
          <w:w w:val="296"/>
          <w:sz w:val="20"/>
        </w:rPr>
        <w:t> </w:t>
      </w:r>
      <w:r w:rsidRPr="006B5B23">
        <w:rPr>
          <w:rFonts w:ascii="Arial" w:hAnsi="Arial" w:cs="Arial"/>
          <w:noProof/>
          <w:color w:val="000000"/>
          <w:spacing w:val="-3"/>
          <w:sz w:val="20"/>
        </w:rPr>
        <w:t>with</w:t>
      </w:r>
      <w:r w:rsidRPr="006B5B23">
        <w:rPr>
          <w:rFonts w:ascii="Arial" w:hAnsi="Arial" w:cs="Arial"/>
          <w:noProof/>
          <w:color w:val="000000"/>
          <w:w w:val="296"/>
          <w:sz w:val="20"/>
        </w:rPr>
        <w:t> </w:t>
      </w:r>
      <w:r w:rsidRPr="006B5B23">
        <w:rPr>
          <w:rFonts w:ascii="Arial" w:hAnsi="Arial" w:cs="Arial"/>
          <w:noProof/>
          <w:color w:val="000000"/>
          <w:spacing w:val="-3"/>
          <w:sz w:val="20"/>
        </w:rPr>
        <w:t>the</w:t>
      </w:r>
      <w:r w:rsidRPr="006B5B23">
        <w:rPr>
          <w:rFonts w:ascii="Arial" w:hAnsi="Arial" w:cs="Arial"/>
          <w:noProof/>
          <w:color w:val="000000"/>
          <w:w w:val="296"/>
          <w:sz w:val="20"/>
        </w:rPr>
        <w:t> </w:t>
      </w:r>
      <w:r w:rsidRPr="006B5B23">
        <w:rPr>
          <w:rFonts w:ascii="Arial" w:hAnsi="Arial" w:cs="Arial"/>
          <w:noProof/>
          <w:color w:val="000000"/>
          <w:spacing w:val="-3"/>
          <w:sz w:val="20"/>
        </w:rPr>
        <w:t>consent</w:t>
      </w:r>
      <w:r w:rsidRPr="006B5B23">
        <w:rPr>
          <w:rFonts w:ascii="Arial" w:hAnsi="Arial" w:cs="Arial"/>
          <w:noProof/>
          <w:color w:val="000000"/>
          <w:w w:val="293"/>
          <w:sz w:val="20"/>
        </w:rPr>
        <w:t> </w:t>
      </w:r>
      <w:r w:rsidRPr="006B5B23">
        <w:rPr>
          <w:rFonts w:ascii="Arial" w:hAnsi="Arial" w:cs="Arial"/>
          <w:noProof/>
          <w:color w:val="000000"/>
          <w:spacing w:val="-3"/>
          <w:sz w:val="20"/>
        </w:rPr>
        <w:t>of</w:t>
      </w:r>
      <w:r w:rsidRPr="006B5B23">
        <w:rPr>
          <w:rFonts w:ascii="Arial" w:hAnsi="Arial" w:cs="Arial"/>
          <w:noProof/>
          <w:color w:val="000000"/>
          <w:w w:val="296"/>
          <w:sz w:val="20"/>
        </w:rPr>
        <w:t> </w:t>
      </w:r>
      <w:r w:rsidRPr="006B5B23">
        <w:rPr>
          <w:rFonts w:ascii="Arial" w:hAnsi="Arial" w:cs="Arial"/>
          <w:b/>
          <w:noProof/>
          <w:color w:val="000000"/>
          <w:spacing w:val="-4"/>
          <w:sz w:val="20"/>
        </w:rPr>
        <w:t>CONTRACTOR</w:t>
      </w:r>
      <w:r w:rsidRPr="006B5B23">
        <w:rPr>
          <w:rFonts w:ascii="Arial" w:hAnsi="Arial" w:cs="Arial"/>
          <w:noProof/>
          <w:color w:val="000000"/>
          <w:w w:val="295"/>
          <w:sz w:val="20"/>
        </w:rPr>
        <w:t> </w:t>
      </w:r>
      <w:r w:rsidRPr="006B5B23">
        <w:rPr>
          <w:rFonts w:ascii="Arial" w:hAnsi="Arial" w:cs="Arial"/>
          <w:noProof/>
          <w:color w:val="000000"/>
          <w:spacing w:val="-3"/>
          <w:sz w:val="20"/>
        </w:rPr>
        <w:t>or</w:t>
      </w:r>
      <w:r w:rsidRPr="006B5B23">
        <w:rPr>
          <w:rFonts w:ascii="Arial" w:hAnsi="Arial" w:cs="Arial"/>
          <w:noProof/>
          <w:color w:val="000000"/>
          <w:w w:val="296"/>
          <w:sz w:val="20"/>
        </w:rPr>
        <w:t> </w:t>
      </w:r>
      <w:r w:rsidRPr="006B5B23">
        <w:rPr>
          <w:rFonts w:ascii="Arial" w:hAnsi="Arial" w:cs="Arial"/>
          <w:noProof/>
          <w:color w:val="000000"/>
          <w:spacing w:val="-3"/>
          <w:sz w:val="20"/>
        </w:rPr>
        <w:t>any</w:t>
      </w:r>
      <w:r w:rsidRPr="006B5B23">
        <w:rPr>
          <w:rFonts w:ascii="Arial" w:hAnsi="Arial" w:cs="Arial"/>
          <w:noProof/>
          <w:color w:val="000000"/>
          <w:w w:val="293"/>
          <w:sz w:val="20"/>
        </w:rPr>
        <w:t> </w:t>
      </w:r>
      <w:r w:rsidRPr="006B5B23">
        <w:rPr>
          <w:rFonts w:ascii="Arial" w:hAnsi="Arial" w:cs="Arial"/>
          <w:noProof/>
          <w:color w:val="000000"/>
          <w:spacing w:val="-3"/>
          <w:sz w:val="20"/>
        </w:rPr>
        <w:t>Personnel,</w:t>
      </w:r>
      <w:r w:rsidRPr="006B5B23">
        <w:rPr>
          <w:rFonts w:ascii="Arial" w:hAnsi="Arial" w:cs="Arial"/>
          <w:noProof/>
          <w:color w:val="000000"/>
          <w:w w:val="296"/>
          <w:sz w:val="20"/>
        </w:rPr>
        <w:t> </w:t>
      </w:r>
      <w:r w:rsidRPr="006B5B23">
        <w:rPr>
          <w:rFonts w:ascii="Arial" w:hAnsi="Arial" w:cs="Arial"/>
          <w:noProof/>
          <w:color w:val="000000"/>
          <w:spacing w:val="-3"/>
          <w:sz w:val="20"/>
        </w:rPr>
        <w:t>or</w:t>
      </w:r>
      <w:r w:rsidRPr="006B5B23">
        <w:rPr>
          <w:rFonts w:ascii="Arial" w:hAnsi="Arial" w:cs="Arial"/>
          <w:noProof/>
          <w:color w:val="000000"/>
          <w:w w:val="296"/>
          <w:sz w:val="20"/>
        </w:rPr>
        <w:t> </w:t>
      </w:r>
      <w:r w:rsidRPr="006B5B23">
        <w:rPr>
          <w:rFonts w:ascii="Arial" w:hAnsi="Arial" w:cs="Arial"/>
          <w:noProof/>
          <w:color w:val="000000"/>
          <w:spacing w:val="-3"/>
          <w:sz w:val="20"/>
        </w:rPr>
        <w:t>any</w:t>
      </w:r>
      <w:r w:rsidRPr="006B5B23">
        <w:rPr>
          <w:rFonts w:ascii="Arial" w:hAnsi="Arial" w:cs="Arial"/>
          <w:noProof/>
          <w:color w:val="000000"/>
          <w:w w:val="293"/>
          <w:sz w:val="20"/>
        </w:rPr>
        <w:t> </w:t>
      </w:r>
      <w:r w:rsidRPr="006B5B23">
        <w:rPr>
          <w:rFonts w:ascii="Arial" w:hAnsi="Arial" w:cs="Arial"/>
          <w:noProof/>
          <w:color w:val="000000"/>
          <w:spacing w:val="-3"/>
          <w:sz w:val="20"/>
        </w:rPr>
        <w:t>of</w:t>
      </w:r>
    </w:p>
    <w:p w14:paraId="59635A7E" w14:textId="77777777" w:rsidR="00F80943" w:rsidRPr="006B5B23" w:rsidRDefault="004D60E3" w:rsidP="009E4D6D">
      <w:pPr>
        <w:spacing w:after="0" w:line="240" w:lineRule="auto"/>
        <w:ind w:left="63" w:firstLine="678"/>
        <w:jc w:val="both"/>
        <w:rPr>
          <w:rFonts w:ascii="Arial" w:hAnsi="Arial" w:cs="Arial"/>
          <w:noProof/>
          <w:color w:val="000000"/>
          <w:spacing w:val="-3"/>
          <w:sz w:val="20"/>
        </w:rPr>
      </w:pP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spacing w:val="7"/>
          <w:sz w:val="20"/>
        </w:rPr>
        <w:t> </w:t>
      </w:r>
      <w:r w:rsidRPr="006B5B23">
        <w:rPr>
          <w:rFonts w:ascii="Arial" w:hAnsi="Arial" w:cs="Arial"/>
          <w:noProof/>
          <w:color w:val="000000"/>
          <w:spacing w:val="-3"/>
          <w:sz w:val="20"/>
        </w:rPr>
        <w:t>employees,</w:t>
      </w:r>
      <w:r w:rsidRPr="006B5B23">
        <w:rPr>
          <w:rFonts w:ascii="Arial" w:hAnsi="Arial" w:cs="Arial"/>
          <w:noProof/>
          <w:color w:val="000000"/>
          <w:spacing w:val="8"/>
          <w:sz w:val="20"/>
        </w:rPr>
        <w:t> </w:t>
      </w:r>
      <w:r w:rsidRPr="006B5B23">
        <w:rPr>
          <w:rFonts w:ascii="Arial" w:hAnsi="Arial" w:cs="Arial"/>
          <w:noProof/>
          <w:color w:val="000000"/>
          <w:spacing w:val="-3"/>
          <w:sz w:val="20"/>
        </w:rPr>
        <w:t>or</w:t>
      </w:r>
      <w:r w:rsidRPr="006B5B23">
        <w:rPr>
          <w:rFonts w:ascii="Arial" w:hAnsi="Arial" w:cs="Arial"/>
          <w:noProof/>
          <w:color w:val="000000"/>
          <w:spacing w:val="8"/>
          <w:sz w:val="20"/>
        </w:rPr>
        <w:t> </w:t>
      </w:r>
      <w:r w:rsidRPr="006B5B23">
        <w:rPr>
          <w:rFonts w:ascii="Arial" w:hAnsi="Arial" w:cs="Arial"/>
          <w:noProof/>
          <w:color w:val="000000"/>
          <w:spacing w:val="-3"/>
          <w:sz w:val="20"/>
        </w:rPr>
        <w:t>agents.</w:t>
      </w:r>
    </w:p>
    <w:p w14:paraId="5393897C" w14:textId="77777777" w:rsidR="004D60E3" w:rsidRPr="006B5B23" w:rsidRDefault="004D60E3" w:rsidP="009E4D6D">
      <w:pPr>
        <w:spacing w:after="0" w:line="240" w:lineRule="auto"/>
        <w:ind w:left="63" w:firstLine="678"/>
        <w:jc w:val="both"/>
        <w:rPr>
          <w:rFonts w:ascii="Arial" w:hAnsi="Arial" w:cs="Arial"/>
          <w:sz w:val="20"/>
        </w:rPr>
      </w:pPr>
    </w:p>
    <w:p w14:paraId="5E0E4199" w14:textId="77777777" w:rsidR="004D60E3" w:rsidRPr="006B5B23" w:rsidRDefault="004D60E3" w:rsidP="009E4D6D">
      <w:pPr>
        <w:tabs>
          <w:tab w:val="left" w:pos="741"/>
        </w:tabs>
        <w:spacing w:after="0" w:line="240" w:lineRule="auto"/>
        <w:ind w:left="63"/>
        <w:jc w:val="both"/>
        <w:rPr>
          <w:rFonts w:ascii="Arial" w:hAnsi="Arial" w:cs="Arial"/>
          <w:sz w:val="20"/>
        </w:rPr>
      </w:pPr>
      <w:r w:rsidRPr="006B5B23">
        <w:rPr>
          <w:rFonts w:ascii="Arial" w:hAnsi="Arial" w:cs="Arial"/>
          <w:noProof/>
          <w:color w:val="000000"/>
          <w:spacing w:val="-5"/>
          <w:sz w:val="20"/>
        </w:rPr>
        <w:t>19.4</w:t>
      </w:r>
      <w:r w:rsidRPr="006B5B23">
        <w:rPr>
          <w:rFonts w:ascii="Arial" w:hAnsi="Arial" w:cs="Arial"/>
          <w:color w:val="000000"/>
          <w:sz w:val="20"/>
        </w:rPr>
        <w:tab/>
      </w:r>
      <w:r w:rsidRPr="006B5B23">
        <w:rPr>
          <w:rFonts w:ascii="Arial" w:hAnsi="Arial" w:cs="Arial"/>
          <w:noProof/>
          <w:color w:val="000000"/>
          <w:spacing w:val="-3"/>
          <w:sz w:val="20"/>
        </w:rPr>
        <w:t>The</w:t>
      </w:r>
      <w:r w:rsidRPr="006B5B23">
        <w:rPr>
          <w:rFonts w:ascii="Arial" w:hAnsi="Arial" w:cs="Arial"/>
          <w:noProof/>
          <w:color w:val="000000"/>
          <w:w w:val="268"/>
          <w:sz w:val="20"/>
        </w:rPr>
        <w:t> </w:t>
      </w:r>
      <w:r w:rsidRPr="006B5B23">
        <w:rPr>
          <w:rFonts w:ascii="Arial" w:hAnsi="Arial" w:cs="Arial"/>
          <w:noProof/>
          <w:color w:val="000000"/>
          <w:spacing w:val="-3"/>
          <w:sz w:val="20"/>
        </w:rPr>
        <w:t>Indemnitees</w:t>
      </w:r>
      <w:r w:rsidRPr="006B5B23">
        <w:rPr>
          <w:rFonts w:ascii="Arial" w:hAnsi="Arial" w:cs="Arial"/>
          <w:noProof/>
          <w:color w:val="000000"/>
          <w:w w:val="265"/>
          <w:sz w:val="20"/>
        </w:rPr>
        <w:t> </w:t>
      </w:r>
      <w:r w:rsidRPr="006B5B23">
        <w:rPr>
          <w:rFonts w:ascii="Arial" w:hAnsi="Arial" w:cs="Arial"/>
          <w:noProof/>
          <w:color w:val="000000"/>
          <w:spacing w:val="-2"/>
          <w:sz w:val="20"/>
        </w:rPr>
        <w:t>shall</w:t>
      </w:r>
      <w:r w:rsidRPr="006B5B23">
        <w:rPr>
          <w:rFonts w:ascii="Arial" w:hAnsi="Arial" w:cs="Arial"/>
          <w:noProof/>
          <w:color w:val="000000"/>
          <w:w w:val="268"/>
          <w:sz w:val="20"/>
        </w:rPr>
        <w:t> </w:t>
      </w:r>
      <w:r w:rsidRPr="006B5B23">
        <w:rPr>
          <w:rFonts w:ascii="Arial" w:hAnsi="Arial" w:cs="Arial"/>
          <w:noProof/>
          <w:color w:val="000000"/>
          <w:spacing w:val="-3"/>
          <w:sz w:val="20"/>
        </w:rPr>
        <w:t>not</w:t>
      </w:r>
      <w:r w:rsidRPr="006B5B23">
        <w:rPr>
          <w:rFonts w:ascii="Arial" w:hAnsi="Arial" w:cs="Arial"/>
          <w:noProof/>
          <w:color w:val="000000"/>
          <w:w w:val="271"/>
          <w:sz w:val="20"/>
        </w:rPr>
        <w:t> </w:t>
      </w:r>
      <w:r w:rsidRPr="006B5B23">
        <w:rPr>
          <w:rFonts w:ascii="Arial" w:hAnsi="Arial" w:cs="Arial"/>
          <w:noProof/>
          <w:color w:val="000000"/>
          <w:spacing w:val="-3"/>
          <w:sz w:val="20"/>
        </w:rPr>
        <w:t>be</w:t>
      </w:r>
      <w:r w:rsidRPr="006B5B23">
        <w:rPr>
          <w:rFonts w:ascii="Arial" w:hAnsi="Arial" w:cs="Arial"/>
          <w:noProof/>
          <w:color w:val="000000"/>
          <w:w w:val="266"/>
          <w:sz w:val="20"/>
        </w:rPr>
        <w:t> </w:t>
      </w:r>
      <w:r w:rsidRPr="006B5B23">
        <w:rPr>
          <w:rFonts w:ascii="Arial" w:hAnsi="Arial" w:cs="Arial"/>
          <w:noProof/>
          <w:color w:val="000000"/>
          <w:spacing w:val="-3"/>
          <w:sz w:val="20"/>
        </w:rPr>
        <w:t>held</w:t>
      </w:r>
      <w:r w:rsidRPr="006B5B23">
        <w:rPr>
          <w:rFonts w:ascii="Arial" w:hAnsi="Arial" w:cs="Arial"/>
          <w:noProof/>
          <w:color w:val="000000"/>
          <w:w w:val="271"/>
          <w:sz w:val="20"/>
        </w:rPr>
        <w:t> </w:t>
      </w:r>
      <w:r w:rsidRPr="006B5B23">
        <w:rPr>
          <w:rFonts w:ascii="Arial" w:hAnsi="Arial" w:cs="Arial"/>
          <w:noProof/>
          <w:color w:val="000000"/>
          <w:spacing w:val="-3"/>
          <w:sz w:val="20"/>
        </w:rPr>
        <w:t>responsible</w:t>
      </w:r>
      <w:r w:rsidRPr="006B5B23">
        <w:rPr>
          <w:rFonts w:ascii="Arial" w:hAnsi="Arial" w:cs="Arial"/>
          <w:noProof/>
          <w:color w:val="000000"/>
          <w:w w:val="268"/>
          <w:sz w:val="20"/>
        </w:rPr>
        <w:t> </w:t>
      </w:r>
      <w:r w:rsidRPr="006B5B23">
        <w:rPr>
          <w:rFonts w:ascii="Arial" w:hAnsi="Arial" w:cs="Arial"/>
          <w:noProof/>
          <w:color w:val="000000"/>
          <w:spacing w:val="-3"/>
          <w:sz w:val="20"/>
        </w:rPr>
        <w:t>or</w:t>
      </w:r>
      <w:r w:rsidRPr="006B5B23">
        <w:rPr>
          <w:rFonts w:ascii="Arial" w:hAnsi="Arial" w:cs="Arial"/>
          <w:noProof/>
          <w:color w:val="000000"/>
          <w:w w:val="268"/>
          <w:sz w:val="20"/>
        </w:rPr>
        <w:t> </w:t>
      </w:r>
      <w:r w:rsidRPr="006B5B23">
        <w:rPr>
          <w:rFonts w:ascii="Arial" w:hAnsi="Arial" w:cs="Arial"/>
          <w:noProof/>
          <w:color w:val="000000"/>
          <w:spacing w:val="-2"/>
          <w:sz w:val="20"/>
        </w:rPr>
        <w:t>liable</w:t>
      </w:r>
      <w:r w:rsidRPr="006B5B23">
        <w:rPr>
          <w:rFonts w:ascii="Arial" w:hAnsi="Arial" w:cs="Arial"/>
          <w:noProof/>
          <w:color w:val="000000"/>
          <w:w w:val="268"/>
          <w:sz w:val="20"/>
        </w:rPr>
        <w:t> </w:t>
      </w:r>
      <w:r w:rsidRPr="006B5B23">
        <w:rPr>
          <w:rFonts w:ascii="Arial" w:hAnsi="Arial" w:cs="Arial"/>
          <w:noProof/>
          <w:color w:val="000000"/>
          <w:spacing w:val="-2"/>
          <w:sz w:val="20"/>
        </w:rPr>
        <w:t>for</w:t>
      </w:r>
      <w:r w:rsidRPr="006B5B23">
        <w:rPr>
          <w:rFonts w:ascii="Arial" w:hAnsi="Arial" w:cs="Arial"/>
          <w:noProof/>
          <w:color w:val="000000"/>
          <w:w w:val="271"/>
          <w:sz w:val="20"/>
        </w:rPr>
        <w:t> </w:t>
      </w:r>
      <w:r w:rsidRPr="006B5B23">
        <w:rPr>
          <w:rFonts w:ascii="Arial" w:hAnsi="Arial" w:cs="Arial"/>
          <w:noProof/>
          <w:color w:val="000000"/>
          <w:spacing w:val="-3"/>
          <w:sz w:val="20"/>
        </w:rPr>
        <w:t>any</w:t>
      </w:r>
      <w:r w:rsidRPr="006B5B23">
        <w:rPr>
          <w:rFonts w:ascii="Arial" w:hAnsi="Arial" w:cs="Arial"/>
          <w:noProof/>
          <w:color w:val="000000"/>
          <w:w w:val="265"/>
          <w:sz w:val="20"/>
        </w:rPr>
        <w:t> </w:t>
      </w:r>
      <w:r w:rsidRPr="006B5B23">
        <w:rPr>
          <w:rFonts w:ascii="Arial" w:hAnsi="Arial" w:cs="Arial"/>
          <w:noProof/>
          <w:color w:val="000000"/>
          <w:spacing w:val="-3"/>
          <w:sz w:val="20"/>
        </w:rPr>
        <w:t>loss</w:t>
      </w:r>
      <w:r w:rsidRPr="006B5B23">
        <w:rPr>
          <w:rFonts w:ascii="Arial" w:hAnsi="Arial" w:cs="Arial"/>
          <w:noProof/>
          <w:color w:val="000000"/>
          <w:w w:val="265"/>
          <w:sz w:val="20"/>
        </w:rPr>
        <w:t> </w:t>
      </w:r>
      <w:r w:rsidRPr="006B5B23">
        <w:rPr>
          <w:rFonts w:ascii="Arial" w:hAnsi="Arial" w:cs="Arial"/>
          <w:noProof/>
          <w:color w:val="000000"/>
          <w:spacing w:val="-3"/>
          <w:sz w:val="20"/>
        </w:rPr>
        <w:t>or</w:t>
      </w:r>
      <w:r w:rsidRPr="006B5B23">
        <w:rPr>
          <w:rFonts w:ascii="Arial" w:hAnsi="Arial" w:cs="Arial"/>
          <w:noProof/>
          <w:color w:val="000000"/>
          <w:w w:val="268"/>
          <w:sz w:val="20"/>
        </w:rPr>
        <w:t> </w:t>
      </w:r>
      <w:r w:rsidRPr="006B5B23">
        <w:rPr>
          <w:rFonts w:ascii="Arial" w:hAnsi="Arial" w:cs="Arial"/>
          <w:noProof/>
          <w:color w:val="000000"/>
          <w:spacing w:val="-3"/>
          <w:sz w:val="20"/>
        </w:rPr>
        <w:t>damage</w:t>
      </w:r>
    </w:p>
    <w:p w14:paraId="63F76578" w14:textId="35275910" w:rsidR="004D60E3" w:rsidRPr="006B5B23" w:rsidRDefault="004D60E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sustained</w:t>
      </w:r>
      <w:r w:rsidRPr="006B5B23">
        <w:rPr>
          <w:rFonts w:ascii="Arial" w:hAnsi="Arial" w:cs="Arial"/>
          <w:noProof/>
          <w:color w:val="000000"/>
          <w:w w:val="246"/>
          <w:sz w:val="20"/>
        </w:rPr>
        <w:t> </w:t>
      </w:r>
      <w:r w:rsidRPr="006B5B23">
        <w:rPr>
          <w:rFonts w:ascii="Arial" w:hAnsi="Arial" w:cs="Arial"/>
          <w:noProof/>
          <w:color w:val="000000"/>
          <w:spacing w:val="-3"/>
          <w:sz w:val="20"/>
        </w:rPr>
        <w:t>by</w:t>
      </w:r>
      <w:r w:rsidRPr="006B5B23">
        <w:rPr>
          <w:rFonts w:ascii="Arial" w:hAnsi="Arial" w:cs="Arial"/>
          <w:noProof/>
          <w:color w:val="000000"/>
          <w:w w:val="246"/>
          <w:sz w:val="20"/>
        </w:rPr>
        <w:t> </w:t>
      </w:r>
      <w:r w:rsidRPr="006B5B23">
        <w:rPr>
          <w:rFonts w:ascii="Arial" w:hAnsi="Arial" w:cs="Arial"/>
          <w:noProof/>
          <w:color w:val="000000"/>
          <w:spacing w:val="-3"/>
          <w:sz w:val="20"/>
        </w:rPr>
        <w:t>any</w:t>
      </w:r>
      <w:r w:rsidRPr="006B5B23">
        <w:rPr>
          <w:rFonts w:ascii="Arial" w:hAnsi="Arial" w:cs="Arial"/>
          <w:noProof/>
          <w:color w:val="000000"/>
          <w:w w:val="246"/>
          <w:sz w:val="20"/>
        </w:rPr>
        <w:t> </w:t>
      </w:r>
      <w:r w:rsidRPr="006B5B23">
        <w:rPr>
          <w:rFonts w:ascii="Arial" w:hAnsi="Arial" w:cs="Arial"/>
          <w:noProof/>
          <w:color w:val="000000"/>
          <w:spacing w:val="-2"/>
          <w:sz w:val="20"/>
        </w:rPr>
        <w:t>Delivery</w:t>
      </w:r>
      <w:r w:rsidRPr="006B5B23">
        <w:rPr>
          <w:rFonts w:ascii="Arial" w:hAnsi="Arial" w:cs="Arial"/>
          <w:noProof/>
          <w:color w:val="000000"/>
          <w:w w:val="246"/>
          <w:sz w:val="20"/>
        </w:rPr>
        <w:t> </w:t>
      </w:r>
      <w:r w:rsidR="00FF3FB5">
        <w:rPr>
          <w:rFonts w:ascii="Arial" w:eastAsia="宋体" w:hAnsi="Arial" w:cs="Arial" w:hint="eastAsia"/>
          <w:noProof/>
          <w:color w:val="000000"/>
          <w:spacing w:val="-3"/>
          <w:sz w:val="20"/>
        </w:rPr>
        <w:t>Vehicle</w:t>
      </w:r>
      <w:r w:rsidR="00FF3FB5" w:rsidRPr="006B5B23">
        <w:rPr>
          <w:rFonts w:ascii="Arial" w:hAnsi="Arial" w:cs="Arial"/>
          <w:noProof/>
          <w:color w:val="000000"/>
          <w:w w:val="246"/>
          <w:sz w:val="20"/>
        </w:rPr>
        <w:t> </w:t>
      </w:r>
      <w:r w:rsidRPr="006B5B23">
        <w:rPr>
          <w:rFonts w:ascii="Arial" w:hAnsi="Arial" w:cs="Arial"/>
          <w:noProof/>
          <w:color w:val="000000"/>
          <w:spacing w:val="-3"/>
          <w:sz w:val="20"/>
        </w:rPr>
        <w:t>resulting</w:t>
      </w:r>
      <w:r w:rsidRPr="006B5B23">
        <w:rPr>
          <w:rFonts w:ascii="Arial" w:hAnsi="Arial" w:cs="Arial"/>
          <w:noProof/>
          <w:color w:val="000000"/>
          <w:w w:val="246"/>
          <w:sz w:val="20"/>
        </w:rPr>
        <w:t> </w:t>
      </w:r>
      <w:r w:rsidRPr="006B5B23">
        <w:rPr>
          <w:rFonts w:ascii="Arial" w:hAnsi="Arial" w:cs="Arial"/>
          <w:noProof/>
          <w:color w:val="000000"/>
          <w:spacing w:val="-3"/>
          <w:sz w:val="20"/>
        </w:rPr>
        <w:t>from</w:t>
      </w:r>
      <w:r w:rsidRPr="006B5B23">
        <w:rPr>
          <w:rFonts w:ascii="Arial" w:hAnsi="Arial" w:cs="Arial"/>
          <w:noProof/>
          <w:color w:val="000000"/>
          <w:w w:val="244"/>
          <w:sz w:val="20"/>
        </w:rPr>
        <w:t> </w:t>
      </w:r>
      <w:r w:rsidRPr="006B5B23">
        <w:rPr>
          <w:rFonts w:ascii="Arial" w:hAnsi="Arial" w:cs="Arial"/>
          <w:noProof/>
          <w:color w:val="000000"/>
          <w:spacing w:val="-3"/>
          <w:sz w:val="20"/>
        </w:rPr>
        <w:t>or</w:t>
      </w:r>
      <w:r w:rsidRPr="006B5B23">
        <w:rPr>
          <w:rFonts w:ascii="Arial" w:hAnsi="Arial" w:cs="Arial"/>
          <w:noProof/>
          <w:color w:val="000000"/>
          <w:w w:val="246"/>
          <w:sz w:val="20"/>
        </w:rPr>
        <w:t> </w:t>
      </w:r>
      <w:r w:rsidRPr="006B5B23">
        <w:rPr>
          <w:rFonts w:ascii="Arial" w:hAnsi="Arial" w:cs="Arial"/>
          <w:noProof/>
          <w:color w:val="000000"/>
          <w:spacing w:val="-3"/>
          <w:sz w:val="20"/>
        </w:rPr>
        <w:t>caused</w:t>
      </w:r>
      <w:r w:rsidRPr="006B5B23">
        <w:rPr>
          <w:rFonts w:ascii="Arial" w:hAnsi="Arial" w:cs="Arial"/>
          <w:noProof/>
          <w:color w:val="000000"/>
          <w:w w:val="246"/>
          <w:sz w:val="20"/>
        </w:rPr>
        <w:t> </w:t>
      </w:r>
      <w:r w:rsidRPr="006B5B23">
        <w:rPr>
          <w:rFonts w:ascii="Arial" w:hAnsi="Arial" w:cs="Arial"/>
          <w:noProof/>
          <w:color w:val="000000"/>
          <w:spacing w:val="-3"/>
          <w:sz w:val="20"/>
        </w:rPr>
        <w:t>by</w:t>
      </w:r>
      <w:r w:rsidRPr="006B5B23">
        <w:rPr>
          <w:rFonts w:ascii="Arial" w:hAnsi="Arial" w:cs="Arial"/>
          <w:noProof/>
          <w:color w:val="000000"/>
          <w:w w:val="243"/>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w:t>
      </w:r>
      <w:r w:rsidRPr="006B5B23">
        <w:rPr>
          <w:rFonts w:ascii="Arial" w:hAnsi="Arial" w:cs="Arial"/>
          <w:noProof/>
          <w:color w:val="000000"/>
          <w:w w:val="246"/>
          <w:sz w:val="20"/>
        </w:rPr>
        <w:t> </w:t>
      </w:r>
      <w:r w:rsidRPr="006B5B23">
        <w:rPr>
          <w:rFonts w:ascii="Arial" w:hAnsi="Arial" w:cs="Arial"/>
          <w:noProof/>
          <w:color w:val="000000"/>
          <w:spacing w:val="-2"/>
          <w:sz w:val="20"/>
        </w:rPr>
        <w:t>its</w:t>
      </w:r>
    </w:p>
    <w:p w14:paraId="24FC9319" w14:textId="77777777" w:rsidR="004D60E3" w:rsidRPr="006B5B23" w:rsidRDefault="004D60E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Personnel</w:t>
      </w:r>
      <w:r w:rsidRPr="006B5B23">
        <w:rPr>
          <w:rFonts w:ascii="Arial" w:hAnsi="Arial" w:cs="Arial"/>
          <w:noProof/>
          <w:color w:val="000000"/>
          <w:spacing w:val="10"/>
          <w:sz w:val="20"/>
        </w:rPr>
        <w:t> </w:t>
      </w:r>
      <w:r w:rsidRPr="006B5B23">
        <w:rPr>
          <w:rFonts w:ascii="Arial" w:hAnsi="Arial" w:cs="Arial"/>
          <w:noProof/>
          <w:color w:val="000000"/>
          <w:spacing w:val="-3"/>
          <w:sz w:val="20"/>
        </w:rPr>
        <w:t>or</w:t>
      </w:r>
      <w:r w:rsidRPr="006B5B23">
        <w:rPr>
          <w:rFonts w:ascii="Arial" w:hAnsi="Arial" w:cs="Arial"/>
          <w:noProof/>
          <w:color w:val="000000"/>
          <w:spacing w:val="10"/>
          <w:sz w:val="20"/>
        </w:rPr>
        <w:t> </w:t>
      </w:r>
      <w:r w:rsidRPr="006B5B23">
        <w:rPr>
          <w:rFonts w:ascii="Arial" w:hAnsi="Arial" w:cs="Arial"/>
          <w:noProof/>
          <w:color w:val="000000"/>
          <w:spacing w:val="-3"/>
          <w:sz w:val="20"/>
        </w:rPr>
        <w:t>any</w:t>
      </w:r>
      <w:r w:rsidRPr="006B5B23">
        <w:rPr>
          <w:rFonts w:ascii="Arial" w:hAnsi="Arial" w:cs="Arial"/>
          <w:noProof/>
          <w:color w:val="000000"/>
          <w:spacing w:val="10"/>
          <w:sz w:val="20"/>
        </w:rPr>
        <w:t> </w:t>
      </w:r>
      <w:r w:rsidRPr="006B5B23">
        <w:rPr>
          <w:rFonts w:ascii="Arial" w:hAnsi="Arial" w:cs="Arial"/>
          <w:noProof/>
          <w:color w:val="000000"/>
          <w:spacing w:val="-2"/>
          <w:sz w:val="20"/>
        </w:rPr>
        <w:t>pilots,</w:t>
      </w:r>
      <w:r w:rsidRPr="006B5B23">
        <w:rPr>
          <w:rFonts w:ascii="Arial" w:hAnsi="Arial" w:cs="Arial"/>
          <w:noProof/>
          <w:color w:val="000000"/>
          <w:spacing w:val="11"/>
          <w:sz w:val="20"/>
        </w:rPr>
        <w:t> </w:t>
      </w:r>
      <w:r w:rsidRPr="006B5B23">
        <w:rPr>
          <w:rFonts w:ascii="Arial" w:hAnsi="Arial" w:cs="Arial"/>
          <w:noProof/>
          <w:color w:val="000000"/>
          <w:spacing w:val="-3"/>
          <w:sz w:val="20"/>
        </w:rPr>
        <w:t>tugboats</w:t>
      </w:r>
      <w:r w:rsidRPr="006B5B23">
        <w:rPr>
          <w:rFonts w:ascii="Arial" w:hAnsi="Arial" w:cs="Arial"/>
          <w:noProof/>
          <w:color w:val="000000"/>
          <w:spacing w:val="9"/>
          <w:sz w:val="20"/>
        </w:rPr>
        <w:t> </w:t>
      </w:r>
      <w:r w:rsidRPr="006B5B23">
        <w:rPr>
          <w:rFonts w:ascii="Arial" w:hAnsi="Arial" w:cs="Arial"/>
          <w:noProof/>
          <w:color w:val="000000"/>
          <w:spacing w:val="-3"/>
          <w:sz w:val="20"/>
        </w:rPr>
        <w:t>or</w:t>
      </w:r>
      <w:r w:rsidRPr="006B5B23">
        <w:rPr>
          <w:rFonts w:ascii="Arial" w:hAnsi="Arial" w:cs="Arial"/>
          <w:noProof/>
          <w:color w:val="000000"/>
          <w:spacing w:val="10"/>
          <w:sz w:val="20"/>
        </w:rPr>
        <w:t> </w:t>
      </w:r>
      <w:r w:rsidRPr="006B5B23">
        <w:rPr>
          <w:rFonts w:ascii="Arial" w:hAnsi="Arial" w:cs="Arial"/>
          <w:noProof/>
          <w:color w:val="000000"/>
          <w:spacing w:val="-3"/>
          <w:sz w:val="20"/>
        </w:rPr>
        <w:t>stevedores.</w:t>
      </w:r>
      <w:r w:rsidRPr="006B5B23">
        <w:rPr>
          <w:rFonts w:ascii="Arial" w:hAnsi="Arial" w:cs="Arial"/>
          <w:noProof/>
          <w:color w:val="000000"/>
          <w:spacing w:val="10"/>
          <w:sz w:val="20"/>
        </w:rPr>
        <w:t> </w:t>
      </w:r>
      <w:r w:rsidRPr="006B5B23">
        <w:rPr>
          <w:rFonts w:ascii="Arial" w:hAnsi="Arial" w:cs="Arial"/>
          <w:b/>
          <w:noProof/>
          <w:color w:val="000000"/>
          <w:spacing w:val="-4"/>
          <w:sz w:val="20"/>
        </w:rPr>
        <w:t>CONTRACTOR</w:t>
      </w:r>
      <w:r w:rsidRPr="006B5B23">
        <w:rPr>
          <w:rFonts w:ascii="Arial" w:hAnsi="Arial" w:cs="Arial"/>
          <w:noProof/>
          <w:color w:val="000000"/>
          <w:spacing w:val="10"/>
          <w:sz w:val="20"/>
        </w:rPr>
        <w:t> </w:t>
      </w:r>
      <w:r w:rsidRPr="006B5B23">
        <w:rPr>
          <w:rFonts w:ascii="Arial" w:hAnsi="Arial" w:cs="Arial"/>
          <w:noProof/>
          <w:color w:val="000000"/>
          <w:spacing w:val="-3"/>
          <w:sz w:val="20"/>
        </w:rPr>
        <w:t>authorises</w:t>
      </w:r>
      <w:r w:rsidRPr="006B5B23">
        <w:rPr>
          <w:rFonts w:ascii="Arial" w:hAnsi="Arial" w:cs="Arial"/>
          <w:noProof/>
          <w:color w:val="000000"/>
          <w:spacing w:val="10"/>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r w:rsidRPr="006B5B23">
        <w:rPr>
          <w:rFonts w:ascii="Arial" w:hAnsi="Arial" w:cs="Arial"/>
          <w:noProof/>
          <w:color w:val="000000"/>
          <w:spacing w:val="11"/>
          <w:sz w:val="20"/>
        </w:rPr>
        <w:t> </w:t>
      </w:r>
      <w:r w:rsidRPr="006B5B23">
        <w:rPr>
          <w:rFonts w:ascii="Arial" w:hAnsi="Arial" w:cs="Arial"/>
          <w:noProof/>
          <w:color w:val="000000"/>
          <w:spacing w:val="-2"/>
          <w:sz w:val="20"/>
        </w:rPr>
        <w:t>its</w:t>
      </w:r>
    </w:p>
    <w:p w14:paraId="08A3EC25" w14:textId="41908837" w:rsidR="004D60E3" w:rsidRPr="00B83794" w:rsidRDefault="004D60E3" w:rsidP="009E4D6D">
      <w:pPr>
        <w:spacing w:after="0" w:line="240" w:lineRule="auto"/>
        <w:ind w:left="63" w:firstLine="678"/>
        <w:jc w:val="both"/>
        <w:rPr>
          <w:rFonts w:ascii="Arial" w:eastAsia="宋体" w:hAnsi="Arial" w:cs="Arial"/>
          <w:sz w:val="20"/>
        </w:rPr>
      </w:pPr>
      <w:r w:rsidRPr="006B5B23">
        <w:rPr>
          <w:rFonts w:ascii="Arial" w:hAnsi="Arial" w:cs="Arial"/>
          <w:noProof/>
          <w:color w:val="000000"/>
          <w:spacing w:val="-3"/>
          <w:sz w:val="20"/>
        </w:rPr>
        <w:t>employees,</w:t>
      </w:r>
      <w:r w:rsidRPr="006B5B23">
        <w:rPr>
          <w:rFonts w:ascii="Arial" w:hAnsi="Arial" w:cs="Arial"/>
          <w:noProof/>
          <w:color w:val="000000"/>
          <w:w w:val="188"/>
          <w:sz w:val="20"/>
        </w:rPr>
        <w:t> </w:t>
      </w:r>
      <w:r w:rsidRPr="006B5B23">
        <w:rPr>
          <w:rFonts w:ascii="Arial" w:hAnsi="Arial" w:cs="Arial"/>
          <w:noProof/>
          <w:color w:val="000000"/>
          <w:spacing w:val="-3"/>
          <w:sz w:val="20"/>
        </w:rPr>
        <w:t>representatives</w:t>
      </w:r>
      <w:r w:rsidRPr="006B5B23">
        <w:rPr>
          <w:rFonts w:ascii="Arial" w:hAnsi="Arial" w:cs="Arial"/>
          <w:noProof/>
          <w:color w:val="000000"/>
          <w:w w:val="185"/>
          <w:sz w:val="20"/>
        </w:rPr>
        <w:t> </w:t>
      </w:r>
      <w:r w:rsidRPr="006B5B23">
        <w:rPr>
          <w:rFonts w:ascii="Arial" w:hAnsi="Arial" w:cs="Arial"/>
          <w:noProof/>
          <w:color w:val="000000"/>
          <w:spacing w:val="-3"/>
          <w:sz w:val="20"/>
        </w:rPr>
        <w:t>and</w:t>
      </w:r>
      <w:r w:rsidRPr="006B5B23">
        <w:rPr>
          <w:rFonts w:ascii="Arial" w:hAnsi="Arial" w:cs="Arial"/>
          <w:noProof/>
          <w:color w:val="000000"/>
          <w:w w:val="186"/>
          <w:sz w:val="20"/>
        </w:rPr>
        <w:t> </w:t>
      </w:r>
      <w:r w:rsidRPr="006B5B23">
        <w:rPr>
          <w:rFonts w:ascii="Arial" w:hAnsi="Arial" w:cs="Arial"/>
          <w:noProof/>
          <w:color w:val="000000"/>
          <w:spacing w:val="-3"/>
          <w:sz w:val="20"/>
        </w:rPr>
        <w:t>persons</w:t>
      </w:r>
      <w:r w:rsidRPr="006B5B23">
        <w:rPr>
          <w:rFonts w:ascii="Arial" w:hAnsi="Arial" w:cs="Arial"/>
          <w:noProof/>
          <w:color w:val="000000"/>
          <w:w w:val="185"/>
          <w:sz w:val="20"/>
        </w:rPr>
        <w:t> </w:t>
      </w:r>
      <w:r w:rsidRPr="006B5B23">
        <w:rPr>
          <w:rFonts w:ascii="Arial" w:hAnsi="Arial" w:cs="Arial"/>
          <w:noProof/>
          <w:color w:val="000000"/>
          <w:spacing w:val="-3"/>
          <w:sz w:val="20"/>
        </w:rPr>
        <w:t>authorised</w:t>
      </w:r>
      <w:r w:rsidRPr="006B5B23">
        <w:rPr>
          <w:rFonts w:ascii="Arial" w:hAnsi="Arial" w:cs="Arial"/>
          <w:noProof/>
          <w:color w:val="000000"/>
          <w:w w:val="188"/>
          <w:sz w:val="20"/>
        </w:rPr>
        <w:t> </w:t>
      </w:r>
      <w:r w:rsidRPr="006B5B23">
        <w:rPr>
          <w:rFonts w:ascii="Arial" w:hAnsi="Arial" w:cs="Arial"/>
          <w:noProof/>
          <w:color w:val="000000"/>
          <w:spacing w:val="-4"/>
          <w:sz w:val="20"/>
        </w:rPr>
        <w:t>by</w:t>
      </w:r>
      <w:r w:rsidRPr="006B5B23">
        <w:rPr>
          <w:rFonts w:ascii="Arial" w:hAnsi="Arial" w:cs="Arial"/>
          <w:noProof/>
          <w:color w:val="000000"/>
          <w:w w:val="188"/>
          <w:sz w:val="20"/>
        </w:rPr>
        <w:t> </w:t>
      </w:r>
      <w:r w:rsidRPr="006B5B23">
        <w:rPr>
          <w:rFonts w:ascii="Arial" w:hAnsi="Arial" w:cs="Arial"/>
          <w:noProof/>
          <w:color w:val="000000"/>
          <w:spacing w:val="-2"/>
          <w:sz w:val="20"/>
        </w:rPr>
        <w:t>it</w:t>
      </w:r>
      <w:r w:rsidRPr="006B5B23">
        <w:rPr>
          <w:rFonts w:ascii="Arial" w:hAnsi="Arial" w:cs="Arial"/>
          <w:noProof/>
          <w:color w:val="000000"/>
          <w:w w:val="186"/>
          <w:sz w:val="20"/>
        </w:rPr>
        <w:t> </w:t>
      </w:r>
      <w:r w:rsidRPr="006B5B23">
        <w:rPr>
          <w:rFonts w:ascii="Arial" w:hAnsi="Arial" w:cs="Arial"/>
          <w:noProof/>
          <w:color w:val="000000"/>
          <w:spacing w:val="-2"/>
          <w:sz w:val="20"/>
        </w:rPr>
        <w:t>to</w:t>
      </w:r>
      <w:r w:rsidRPr="006B5B23">
        <w:rPr>
          <w:rFonts w:ascii="Arial" w:hAnsi="Arial" w:cs="Arial"/>
          <w:noProof/>
          <w:color w:val="000000"/>
          <w:w w:val="188"/>
          <w:sz w:val="20"/>
        </w:rPr>
        <w:t> </w:t>
      </w:r>
      <w:r w:rsidRPr="006B5B23">
        <w:rPr>
          <w:rFonts w:ascii="Arial" w:hAnsi="Arial" w:cs="Arial"/>
          <w:noProof/>
          <w:color w:val="000000"/>
          <w:spacing w:val="-3"/>
          <w:sz w:val="20"/>
        </w:rPr>
        <w:t>bind</w:t>
      </w:r>
      <w:r w:rsidRPr="006B5B23">
        <w:rPr>
          <w:rFonts w:ascii="Arial" w:hAnsi="Arial" w:cs="Arial"/>
          <w:noProof/>
          <w:color w:val="000000"/>
          <w:w w:val="186"/>
          <w:sz w:val="20"/>
        </w:rPr>
        <w:t> </w:t>
      </w:r>
      <w:r w:rsidRPr="006B5B23">
        <w:rPr>
          <w:rFonts w:ascii="Arial" w:hAnsi="Arial" w:cs="Arial"/>
          <w:noProof/>
          <w:color w:val="000000"/>
          <w:spacing w:val="-3"/>
          <w:sz w:val="20"/>
        </w:rPr>
        <w:t>any</w:t>
      </w:r>
      <w:r w:rsidRPr="006B5B23">
        <w:rPr>
          <w:rFonts w:ascii="Arial" w:hAnsi="Arial" w:cs="Arial"/>
          <w:noProof/>
          <w:color w:val="000000"/>
          <w:w w:val="186"/>
          <w:sz w:val="20"/>
        </w:rPr>
        <w:t> </w:t>
      </w:r>
      <w:r w:rsidRPr="006B5B23">
        <w:rPr>
          <w:rFonts w:ascii="Arial" w:hAnsi="Arial" w:cs="Arial"/>
          <w:noProof/>
          <w:color w:val="000000"/>
          <w:spacing w:val="-3"/>
          <w:sz w:val="20"/>
        </w:rPr>
        <w:t>Delivery</w:t>
      </w:r>
      <w:r w:rsidRPr="006B5B23">
        <w:rPr>
          <w:rFonts w:ascii="Arial" w:hAnsi="Arial" w:cs="Arial"/>
          <w:noProof/>
          <w:color w:val="000000"/>
          <w:w w:val="185"/>
          <w:sz w:val="20"/>
        </w:rPr>
        <w:t> </w:t>
      </w:r>
      <w:r w:rsidR="00FF3FB5">
        <w:rPr>
          <w:rFonts w:ascii="Arial" w:eastAsia="宋体" w:hAnsi="Arial" w:cs="Arial" w:hint="eastAsia"/>
          <w:noProof/>
          <w:color w:val="000000"/>
          <w:spacing w:val="-3"/>
          <w:sz w:val="20"/>
        </w:rPr>
        <w:t>Vehicle</w:t>
      </w:r>
    </w:p>
    <w:p w14:paraId="13A6F48D" w14:textId="77777777" w:rsidR="004D60E3" w:rsidRPr="006B5B23" w:rsidRDefault="004D60E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and</w:t>
      </w:r>
      <w:r w:rsidRPr="006B5B23">
        <w:rPr>
          <w:rFonts w:ascii="Arial" w:hAnsi="Arial" w:cs="Arial"/>
          <w:noProof/>
          <w:color w:val="000000"/>
          <w:w w:val="231"/>
          <w:sz w:val="20"/>
        </w:rPr>
        <w:t> </w:t>
      </w:r>
      <w:r w:rsidRPr="006B5B23">
        <w:rPr>
          <w:rFonts w:ascii="Arial" w:hAnsi="Arial" w:cs="Arial"/>
          <w:b/>
          <w:noProof/>
          <w:color w:val="000000"/>
          <w:spacing w:val="-4"/>
          <w:sz w:val="20"/>
        </w:rPr>
        <w:t>CONTRACTOR</w:t>
      </w:r>
      <w:r w:rsidRPr="006B5B23">
        <w:rPr>
          <w:rFonts w:ascii="Arial" w:hAnsi="Arial" w:cs="Arial"/>
          <w:noProof/>
          <w:color w:val="000000"/>
          <w:w w:val="231"/>
          <w:sz w:val="20"/>
        </w:rPr>
        <w:t> </w:t>
      </w:r>
      <w:r w:rsidRPr="006B5B23">
        <w:rPr>
          <w:rFonts w:ascii="Arial" w:hAnsi="Arial" w:cs="Arial"/>
          <w:noProof/>
          <w:color w:val="000000"/>
          <w:spacing w:val="-3"/>
          <w:sz w:val="20"/>
        </w:rPr>
        <w:t>to</w:t>
      </w:r>
      <w:r w:rsidRPr="006B5B23">
        <w:rPr>
          <w:rFonts w:ascii="Arial" w:hAnsi="Arial" w:cs="Arial"/>
          <w:noProof/>
          <w:color w:val="000000"/>
          <w:w w:val="233"/>
          <w:sz w:val="20"/>
        </w:rPr>
        <w:t> </w:t>
      </w:r>
      <w:r w:rsidRPr="006B5B23">
        <w:rPr>
          <w:rFonts w:ascii="Arial" w:hAnsi="Arial" w:cs="Arial"/>
          <w:noProof/>
          <w:color w:val="000000"/>
          <w:spacing w:val="-3"/>
          <w:sz w:val="20"/>
        </w:rPr>
        <w:t>all</w:t>
      </w:r>
      <w:r w:rsidRPr="006B5B23">
        <w:rPr>
          <w:rFonts w:ascii="Arial" w:hAnsi="Arial" w:cs="Arial"/>
          <w:noProof/>
          <w:color w:val="000000"/>
          <w:w w:val="231"/>
          <w:sz w:val="20"/>
        </w:rPr>
        <w:t> </w:t>
      </w:r>
      <w:r w:rsidRPr="006B5B23">
        <w:rPr>
          <w:rFonts w:ascii="Arial" w:hAnsi="Arial" w:cs="Arial"/>
          <w:noProof/>
          <w:color w:val="000000"/>
          <w:spacing w:val="-3"/>
          <w:sz w:val="20"/>
        </w:rPr>
        <w:t>the</w:t>
      </w:r>
      <w:r w:rsidRPr="006B5B23">
        <w:rPr>
          <w:rFonts w:ascii="Arial" w:hAnsi="Arial" w:cs="Arial"/>
          <w:noProof/>
          <w:color w:val="000000"/>
          <w:w w:val="231"/>
          <w:sz w:val="20"/>
        </w:rPr>
        <w:t> </w:t>
      </w:r>
      <w:r w:rsidRPr="006B5B23">
        <w:rPr>
          <w:rFonts w:ascii="Arial" w:hAnsi="Arial" w:cs="Arial"/>
          <w:noProof/>
          <w:color w:val="000000"/>
          <w:spacing w:val="-3"/>
          <w:sz w:val="20"/>
        </w:rPr>
        <w:t>terms</w:t>
      </w:r>
      <w:r w:rsidRPr="006B5B23">
        <w:rPr>
          <w:rFonts w:ascii="Arial" w:hAnsi="Arial" w:cs="Arial"/>
          <w:noProof/>
          <w:color w:val="000000"/>
          <w:w w:val="228"/>
          <w:sz w:val="20"/>
        </w:rPr>
        <w:t> </w:t>
      </w:r>
      <w:r w:rsidRPr="006B5B23">
        <w:rPr>
          <w:rFonts w:ascii="Arial" w:hAnsi="Arial" w:cs="Arial"/>
          <w:noProof/>
          <w:color w:val="000000"/>
          <w:spacing w:val="-3"/>
          <w:sz w:val="20"/>
        </w:rPr>
        <w:t>and</w:t>
      </w:r>
      <w:r w:rsidRPr="006B5B23">
        <w:rPr>
          <w:rFonts w:ascii="Arial" w:hAnsi="Arial" w:cs="Arial"/>
          <w:noProof/>
          <w:color w:val="000000"/>
          <w:w w:val="231"/>
          <w:sz w:val="20"/>
        </w:rPr>
        <w:t> </w:t>
      </w:r>
      <w:r w:rsidRPr="006B5B23">
        <w:rPr>
          <w:rFonts w:ascii="Arial" w:hAnsi="Arial" w:cs="Arial"/>
          <w:noProof/>
          <w:color w:val="000000"/>
          <w:spacing w:val="-2"/>
          <w:sz w:val="20"/>
        </w:rPr>
        <w:t>conditions</w:t>
      </w:r>
      <w:r w:rsidRPr="006B5B23">
        <w:rPr>
          <w:rFonts w:ascii="Arial" w:hAnsi="Arial" w:cs="Arial"/>
          <w:noProof/>
          <w:color w:val="000000"/>
          <w:w w:val="231"/>
          <w:sz w:val="20"/>
        </w:rPr>
        <w:t> </w:t>
      </w:r>
      <w:r w:rsidRPr="006B5B23">
        <w:rPr>
          <w:rFonts w:ascii="Arial" w:hAnsi="Arial" w:cs="Arial"/>
          <w:noProof/>
          <w:color w:val="000000"/>
          <w:spacing w:val="-3"/>
          <w:sz w:val="20"/>
        </w:rPr>
        <w:t>(whether</w:t>
      </w:r>
      <w:r w:rsidRPr="006B5B23">
        <w:rPr>
          <w:rFonts w:ascii="Arial" w:hAnsi="Arial" w:cs="Arial"/>
          <w:noProof/>
          <w:color w:val="000000"/>
          <w:w w:val="231"/>
          <w:sz w:val="20"/>
        </w:rPr>
        <w:t> </w:t>
      </w:r>
      <w:r w:rsidRPr="006B5B23">
        <w:rPr>
          <w:rFonts w:ascii="Arial" w:hAnsi="Arial" w:cs="Arial"/>
          <w:noProof/>
          <w:color w:val="000000"/>
          <w:spacing w:val="-2"/>
          <w:sz w:val="20"/>
        </w:rPr>
        <w:t>written</w:t>
      </w:r>
      <w:r w:rsidRPr="006B5B23">
        <w:rPr>
          <w:rFonts w:ascii="Arial" w:hAnsi="Arial" w:cs="Arial"/>
          <w:noProof/>
          <w:color w:val="000000"/>
          <w:w w:val="231"/>
          <w:sz w:val="20"/>
        </w:rPr>
        <w:t> </w:t>
      </w:r>
      <w:r w:rsidRPr="006B5B23">
        <w:rPr>
          <w:rFonts w:ascii="Arial" w:hAnsi="Arial" w:cs="Arial"/>
          <w:noProof/>
          <w:color w:val="000000"/>
          <w:spacing w:val="-3"/>
          <w:sz w:val="20"/>
        </w:rPr>
        <w:t>or</w:t>
      </w:r>
      <w:r w:rsidRPr="006B5B23">
        <w:rPr>
          <w:rFonts w:ascii="Arial" w:hAnsi="Arial" w:cs="Arial"/>
          <w:noProof/>
          <w:color w:val="000000"/>
          <w:w w:val="233"/>
          <w:sz w:val="20"/>
        </w:rPr>
        <w:t> </w:t>
      </w:r>
      <w:r w:rsidRPr="006B5B23">
        <w:rPr>
          <w:rFonts w:ascii="Arial" w:hAnsi="Arial" w:cs="Arial"/>
          <w:noProof/>
          <w:color w:val="000000"/>
          <w:spacing w:val="-3"/>
          <w:sz w:val="20"/>
        </w:rPr>
        <w:t>implied)</w:t>
      </w:r>
      <w:r w:rsidRPr="006B5B23">
        <w:rPr>
          <w:rFonts w:ascii="Arial" w:hAnsi="Arial" w:cs="Arial"/>
          <w:noProof/>
          <w:color w:val="000000"/>
          <w:w w:val="231"/>
          <w:sz w:val="20"/>
        </w:rPr>
        <w:t> </w:t>
      </w:r>
      <w:r w:rsidRPr="006B5B23">
        <w:rPr>
          <w:rFonts w:ascii="Arial" w:hAnsi="Arial" w:cs="Arial"/>
          <w:noProof/>
          <w:color w:val="000000"/>
          <w:spacing w:val="-2"/>
          <w:sz w:val="20"/>
        </w:rPr>
        <w:t>of</w:t>
      </w:r>
    </w:p>
    <w:p w14:paraId="0700860A" w14:textId="77777777" w:rsidR="004D60E3" w:rsidRPr="006B5B23" w:rsidRDefault="004D60E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contracts</w:t>
      </w:r>
      <w:r w:rsidRPr="006B5B23">
        <w:rPr>
          <w:rFonts w:ascii="Arial" w:hAnsi="Arial" w:cs="Arial"/>
          <w:noProof/>
          <w:color w:val="000000"/>
          <w:spacing w:val="17"/>
          <w:sz w:val="20"/>
        </w:rPr>
        <w:t> </w:t>
      </w:r>
      <w:r w:rsidRPr="006B5B23">
        <w:rPr>
          <w:rFonts w:ascii="Arial" w:hAnsi="Arial" w:cs="Arial"/>
          <w:noProof/>
          <w:color w:val="000000"/>
          <w:spacing w:val="-3"/>
          <w:sz w:val="20"/>
        </w:rPr>
        <w:t>or</w:t>
      </w:r>
      <w:r w:rsidRPr="006B5B23">
        <w:rPr>
          <w:rFonts w:ascii="Arial" w:hAnsi="Arial" w:cs="Arial"/>
          <w:noProof/>
          <w:color w:val="000000"/>
          <w:spacing w:val="18"/>
          <w:sz w:val="20"/>
        </w:rPr>
        <w:t> </w:t>
      </w:r>
      <w:r w:rsidRPr="006B5B23">
        <w:rPr>
          <w:rFonts w:ascii="Arial" w:hAnsi="Arial" w:cs="Arial"/>
          <w:noProof/>
          <w:color w:val="000000"/>
          <w:spacing w:val="-3"/>
          <w:sz w:val="20"/>
        </w:rPr>
        <w:t>agreements</w:t>
      </w:r>
      <w:r w:rsidRPr="006B5B23">
        <w:rPr>
          <w:rFonts w:ascii="Arial" w:hAnsi="Arial" w:cs="Arial"/>
          <w:noProof/>
          <w:color w:val="000000"/>
          <w:spacing w:val="17"/>
          <w:sz w:val="20"/>
        </w:rPr>
        <w:t> </w:t>
      </w:r>
      <w:r w:rsidRPr="006B5B23">
        <w:rPr>
          <w:rFonts w:ascii="Arial" w:hAnsi="Arial" w:cs="Arial"/>
          <w:noProof/>
          <w:color w:val="000000"/>
          <w:spacing w:val="-2"/>
          <w:sz w:val="20"/>
        </w:rPr>
        <w:t>for</w:t>
      </w:r>
      <w:r w:rsidRPr="006B5B23">
        <w:rPr>
          <w:rFonts w:ascii="Arial" w:hAnsi="Arial" w:cs="Arial"/>
          <w:noProof/>
          <w:color w:val="000000"/>
          <w:spacing w:val="17"/>
          <w:sz w:val="20"/>
        </w:rPr>
        <w:t> </w:t>
      </w:r>
      <w:r w:rsidRPr="006B5B23">
        <w:rPr>
          <w:rFonts w:ascii="Arial" w:hAnsi="Arial" w:cs="Arial"/>
          <w:noProof/>
          <w:color w:val="000000"/>
          <w:spacing w:val="-2"/>
          <w:sz w:val="20"/>
        </w:rPr>
        <w:t>pilotage,</w:t>
      </w:r>
      <w:r w:rsidRPr="006B5B23">
        <w:rPr>
          <w:rFonts w:ascii="Arial" w:hAnsi="Arial" w:cs="Arial"/>
          <w:noProof/>
          <w:color w:val="000000"/>
          <w:spacing w:val="18"/>
          <w:sz w:val="20"/>
        </w:rPr>
        <w:t> </w:t>
      </w:r>
      <w:r w:rsidRPr="006B5B23">
        <w:rPr>
          <w:rFonts w:ascii="Arial" w:hAnsi="Arial" w:cs="Arial"/>
          <w:noProof/>
          <w:color w:val="000000"/>
          <w:spacing w:val="-3"/>
          <w:sz w:val="20"/>
        </w:rPr>
        <w:t>towing</w:t>
      </w:r>
      <w:r w:rsidRPr="006B5B23">
        <w:rPr>
          <w:rFonts w:ascii="Arial" w:hAnsi="Arial" w:cs="Arial"/>
          <w:noProof/>
          <w:color w:val="000000"/>
          <w:spacing w:val="18"/>
          <w:sz w:val="20"/>
        </w:rPr>
        <w:t> </w:t>
      </w:r>
      <w:r w:rsidRPr="006B5B23">
        <w:rPr>
          <w:rFonts w:ascii="Arial" w:hAnsi="Arial" w:cs="Arial"/>
          <w:noProof/>
          <w:color w:val="000000"/>
          <w:spacing w:val="-3"/>
          <w:sz w:val="20"/>
        </w:rPr>
        <w:t>or</w:t>
      </w:r>
      <w:r w:rsidRPr="006B5B23">
        <w:rPr>
          <w:rFonts w:ascii="Arial" w:hAnsi="Arial" w:cs="Arial"/>
          <w:noProof/>
          <w:color w:val="000000"/>
          <w:spacing w:val="19"/>
          <w:sz w:val="20"/>
        </w:rPr>
        <w:t> </w:t>
      </w:r>
      <w:r w:rsidRPr="006B5B23">
        <w:rPr>
          <w:rFonts w:ascii="Arial" w:hAnsi="Arial" w:cs="Arial"/>
          <w:noProof/>
          <w:color w:val="000000"/>
          <w:spacing w:val="-3"/>
          <w:sz w:val="20"/>
        </w:rPr>
        <w:t>stevedoring</w:t>
      </w:r>
      <w:r w:rsidRPr="006B5B23">
        <w:rPr>
          <w:rFonts w:ascii="Arial" w:hAnsi="Arial" w:cs="Arial"/>
          <w:noProof/>
          <w:color w:val="000000"/>
          <w:spacing w:val="18"/>
          <w:sz w:val="20"/>
        </w:rPr>
        <w:t> </w:t>
      </w:r>
      <w:r w:rsidRPr="006B5B23">
        <w:rPr>
          <w:rFonts w:ascii="Arial" w:hAnsi="Arial" w:cs="Arial"/>
          <w:noProof/>
          <w:color w:val="000000"/>
          <w:spacing w:val="-3"/>
          <w:sz w:val="20"/>
        </w:rPr>
        <w:t>services</w:t>
      </w:r>
      <w:r w:rsidRPr="006B5B23">
        <w:rPr>
          <w:rFonts w:ascii="Arial" w:hAnsi="Arial" w:cs="Arial"/>
          <w:noProof/>
          <w:color w:val="000000"/>
          <w:spacing w:val="18"/>
          <w:sz w:val="20"/>
        </w:rPr>
        <w:t> </w:t>
      </w:r>
      <w:r w:rsidRPr="006B5B23">
        <w:rPr>
          <w:rFonts w:ascii="Arial" w:hAnsi="Arial" w:cs="Arial"/>
          <w:noProof/>
          <w:color w:val="000000"/>
          <w:spacing w:val="-3"/>
          <w:sz w:val="20"/>
        </w:rPr>
        <w:t>in</w:t>
      </w:r>
      <w:r w:rsidRPr="006B5B23">
        <w:rPr>
          <w:rFonts w:ascii="Arial" w:hAnsi="Arial" w:cs="Arial"/>
          <w:noProof/>
          <w:color w:val="000000"/>
          <w:spacing w:val="19"/>
          <w:sz w:val="20"/>
        </w:rPr>
        <w:t> </w:t>
      </w:r>
      <w:r w:rsidRPr="006B5B23">
        <w:rPr>
          <w:rFonts w:ascii="Arial" w:hAnsi="Arial" w:cs="Arial"/>
          <w:noProof/>
          <w:color w:val="000000"/>
          <w:spacing w:val="-3"/>
          <w:sz w:val="20"/>
        </w:rPr>
        <w:t>accordance</w:t>
      </w:r>
      <w:r w:rsidRPr="006B5B23">
        <w:rPr>
          <w:rFonts w:ascii="Arial" w:hAnsi="Arial" w:cs="Arial"/>
          <w:noProof/>
          <w:color w:val="000000"/>
          <w:spacing w:val="18"/>
          <w:sz w:val="20"/>
        </w:rPr>
        <w:t> </w:t>
      </w:r>
      <w:r w:rsidRPr="006B5B23">
        <w:rPr>
          <w:rFonts w:ascii="Arial" w:hAnsi="Arial" w:cs="Arial"/>
          <w:noProof/>
          <w:color w:val="000000"/>
          <w:spacing w:val="-3"/>
          <w:sz w:val="20"/>
        </w:rPr>
        <w:t>with</w:t>
      </w:r>
    </w:p>
    <w:p w14:paraId="3A22E5AE" w14:textId="77777777" w:rsidR="004D60E3" w:rsidRPr="006B5B23" w:rsidRDefault="004D60E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established</w:t>
      </w:r>
      <w:r w:rsidRPr="006B5B23">
        <w:rPr>
          <w:rFonts w:ascii="Arial" w:hAnsi="Arial" w:cs="Arial"/>
          <w:noProof/>
          <w:color w:val="000000"/>
          <w:w w:val="326"/>
          <w:sz w:val="20"/>
        </w:rPr>
        <w:t> </w:t>
      </w:r>
      <w:r w:rsidRPr="006B5B23">
        <w:rPr>
          <w:rFonts w:ascii="Arial" w:hAnsi="Arial" w:cs="Arial"/>
          <w:noProof/>
          <w:color w:val="000000"/>
          <w:spacing w:val="-2"/>
          <w:sz w:val="20"/>
        </w:rPr>
        <w:t>local</w:t>
      </w:r>
      <w:r w:rsidRPr="006B5B23">
        <w:rPr>
          <w:rFonts w:ascii="Arial" w:hAnsi="Arial" w:cs="Arial"/>
          <w:noProof/>
          <w:color w:val="000000"/>
          <w:w w:val="323"/>
          <w:sz w:val="20"/>
        </w:rPr>
        <w:t> </w:t>
      </w:r>
      <w:r w:rsidRPr="006B5B23">
        <w:rPr>
          <w:rFonts w:ascii="Arial" w:hAnsi="Arial" w:cs="Arial"/>
          <w:noProof/>
          <w:color w:val="000000"/>
          <w:spacing w:val="-3"/>
          <w:sz w:val="20"/>
        </w:rPr>
        <w:t>practice</w:t>
      </w:r>
      <w:r w:rsidRPr="006B5B23">
        <w:rPr>
          <w:rFonts w:ascii="Arial" w:hAnsi="Arial" w:cs="Arial"/>
          <w:noProof/>
          <w:color w:val="000000"/>
          <w:w w:val="329"/>
          <w:sz w:val="20"/>
        </w:rPr>
        <w:t> </w:t>
      </w:r>
      <w:r w:rsidRPr="006B5B23">
        <w:rPr>
          <w:rFonts w:ascii="Arial" w:hAnsi="Arial" w:cs="Arial"/>
          <w:noProof/>
          <w:color w:val="000000"/>
          <w:spacing w:val="-2"/>
          <w:sz w:val="20"/>
        </w:rPr>
        <w:t>in</w:t>
      </w:r>
      <w:r w:rsidRPr="006B5B23">
        <w:rPr>
          <w:rFonts w:ascii="Arial" w:hAnsi="Arial" w:cs="Arial"/>
          <w:noProof/>
          <w:color w:val="000000"/>
          <w:w w:val="326"/>
          <w:sz w:val="20"/>
        </w:rPr>
        <w:t> </w:t>
      </w:r>
      <w:r w:rsidRPr="006B5B23">
        <w:rPr>
          <w:rFonts w:ascii="Arial" w:hAnsi="Arial" w:cs="Arial"/>
          <w:noProof/>
          <w:color w:val="000000"/>
          <w:spacing w:val="-3"/>
          <w:sz w:val="20"/>
        </w:rPr>
        <w:t>the</w:t>
      </w:r>
      <w:r w:rsidRPr="006B5B23">
        <w:rPr>
          <w:rFonts w:ascii="Arial" w:hAnsi="Arial" w:cs="Arial"/>
          <w:noProof/>
          <w:color w:val="000000"/>
          <w:w w:val="326"/>
          <w:sz w:val="20"/>
        </w:rPr>
        <w:t> </w:t>
      </w:r>
      <w:r w:rsidRPr="006B5B23">
        <w:rPr>
          <w:rFonts w:ascii="Arial" w:hAnsi="Arial" w:cs="Arial"/>
          <w:noProof/>
          <w:color w:val="000000"/>
          <w:spacing w:val="-3"/>
          <w:sz w:val="20"/>
        </w:rPr>
        <w:t>ports</w:t>
      </w:r>
      <w:r w:rsidRPr="006B5B23">
        <w:rPr>
          <w:rFonts w:ascii="Arial" w:hAnsi="Arial" w:cs="Arial"/>
          <w:noProof/>
          <w:color w:val="000000"/>
          <w:w w:val="323"/>
          <w:sz w:val="20"/>
        </w:rPr>
        <w:t> </w:t>
      </w:r>
      <w:r w:rsidRPr="006B5B23">
        <w:rPr>
          <w:rFonts w:ascii="Arial" w:hAnsi="Arial" w:cs="Arial"/>
          <w:noProof/>
          <w:color w:val="000000"/>
          <w:spacing w:val="-3"/>
          <w:sz w:val="20"/>
        </w:rPr>
        <w:t>where</w:t>
      </w:r>
      <w:r w:rsidRPr="006B5B23">
        <w:rPr>
          <w:rFonts w:ascii="Arial" w:hAnsi="Arial" w:cs="Arial"/>
          <w:noProof/>
          <w:color w:val="000000"/>
          <w:w w:val="324"/>
          <w:sz w:val="20"/>
        </w:rPr>
        <w:t> </w:t>
      </w:r>
      <w:r w:rsidRPr="006B5B23">
        <w:rPr>
          <w:rFonts w:ascii="Arial" w:hAnsi="Arial" w:cs="Arial"/>
          <w:noProof/>
          <w:color w:val="000000"/>
          <w:spacing w:val="-3"/>
          <w:sz w:val="20"/>
        </w:rPr>
        <w:t>such</w:t>
      </w:r>
      <w:r w:rsidRPr="006B5B23">
        <w:rPr>
          <w:rFonts w:ascii="Arial" w:hAnsi="Arial" w:cs="Arial"/>
          <w:noProof/>
          <w:color w:val="000000"/>
          <w:w w:val="324"/>
          <w:sz w:val="20"/>
        </w:rPr>
        <w:t> </w:t>
      </w:r>
      <w:r w:rsidRPr="006B5B23">
        <w:rPr>
          <w:rFonts w:ascii="Arial" w:hAnsi="Arial" w:cs="Arial"/>
          <w:noProof/>
          <w:color w:val="000000"/>
          <w:spacing w:val="-2"/>
          <w:sz w:val="20"/>
        </w:rPr>
        <w:t>services</w:t>
      </w:r>
      <w:r w:rsidRPr="006B5B23">
        <w:rPr>
          <w:rFonts w:ascii="Arial" w:hAnsi="Arial" w:cs="Arial"/>
          <w:noProof/>
          <w:color w:val="000000"/>
          <w:w w:val="323"/>
          <w:sz w:val="20"/>
        </w:rPr>
        <w:t> </w:t>
      </w:r>
      <w:r w:rsidRPr="006B5B23">
        <w:rPr>
          <w:rFonts w:ascii="Arial" w:hAnsi="Arial" w:cs="Arial"/>
          <w:noProof/>
          <w:color w:val="000000"/>
          <w:spacing w:val="-3"/>
          <w:sz w:val="20"/>
        </w:rPr>
        <w:t>are</w:t>
      </w:r>
      <w:r w:rsidRPr="006B5B23">
        <w:rPr>
          <w:rFonts w:ascii="Arial" w:hAnsi="Arial" w:cs="Arial"/>
          <w:noProof/>
          <w:color w:val="000000"/>
          <w:w w:val="326"/>
          <w:sz w:val="20"/>
        </w:rPr>
        <w:t> </w:t>
      </w:r>
      <w:r w:rsidRPr="006B5B23">
        <w:rPr>
          <w:rFonts w:ascii="Arial" w:hAnsi="Arial" w:cs="Arial"/>
          <w:noProof/>
          <w:color w:val="000000"/>
          <w:spacing w:val="-3"/>
          <w:sz w:val="20"/>
        </w:rPr>
        <w:t>engaged,</w:t>
      </w:r>
      <w:r w:rsidRPr="006B5B23">
        <w:rPr>
          <w:rFonts w:ascii="Arial" w:hAnsi="Arial" w:cs="Arial"/>
          <w:noProof/>
          <w:color w:val="000000"/>
          <w:w w:val="326"/>
          <w:sz w:val="20"/>
        </w:rPr>
        <w:t> </w:t>
      </w:r>
      <w:r w:rsidRPr="006B5B23">
        <w:rPr>
          <w:rFonts w:ascii="Arial" w:hAnsi="Arial" w:cs="Arial"/>
          <w:noProof/>
          <w:color w:val="000000"/>
          <w:spacing w:val="-3"/>
          <w:sz w:val="20"/>
        </w:rPr>
        <w:t>and</w:t>
      </w:r>
    </w:p>
    <w:p w14:paraId="67D218F4" w14:textId="77777777" w:rsidR="004D60E3" w:rsidRPr="006B5B23" w:rsidRDefault="004D60E3" w:rsidP="009E4D6D">
      <w:pPr>
        <w:spacing w:after="0" w:line="240" w:lineRule="auto"/>
        <w:ind w:left="63" w:firstLine="678"/>
        <w:jc w:val="both"/>
        <w:rPr>
          <w:rFonts w:ascii="Arial" w:hAnsi="Arial" w:cs="Arial"/>
          <w:sz w:val="20"/>
        </w:rPr>
      </w:pPr>
      <w:r w:rsidRPr="006B5B23">
        <w:rPr>
          <w:rFonts w:ascii="Arial" w:hAnsi="Arial" w:cs="Arial"/>
          <w:b/>
          <w:noProof/>
          <w:color w:val="000000"/>
          <w:spacing w:val="-4"/>
          <w:sz w:val="20"/>
        </w:rPr>
        <w:lastRenderedPageBreak/>
        <w:t>CONTRACTOR</w:t>
      </w:r>
      <w:r w:rsidRPr="006B5B23">
        <w:rPr>
          <w:rFonts w:ascii="Arial" w:hAnsi="Arial" w:cs="Arial"/>
          <w:noProof/>
          <w:color w:val="000000"/>
          <w:w w:val="193"/>
          <w:sz w:val="20"/>
        </w:rPr>
        <w:t> </w:t>
      </w:r>
      <w:r w:rsidRPr="006B5B23">
        <w:rPr>
          <w:rFonts w:ascii="Arial" w:hAnsi="Arial" w:cs="Arial"/>
          <w:noProof/>
          <w:color w:val="000000"/>
          <w:spacing w:val="-2"/>
          <w:sz w:val="20"/>
        </w:rPr>
        <w:t>shall</w:t>
      </w:r>
      <w:r w:rsidRPr="006B5B23">
        <w:rPr>
          <w:rFonts w:ascii="Arial" w:hAnsi="Arial" w:cs="Arial"/>
          <w:noProof/>
          <w:color w:val="000000"/>
          <w:w w:val="191"/>
          <w:sz w:val="20"/>
        </w:rPr>
        <w:t> </w:t>
      </w:r>
      <w:r w:rsidRPr="006B5B23">
        <w:rPr>
          <w:rFonts w:ascii="Arial" w:hAnsi="Arial" w:cs="Arial"/>
          <w:noProof/>
          <w:color w:val="000000"/>
          <w:spacing w:val="-3"/>
          <w:sz w:val="20"/>
        </w:rPr>
        <w:t>indemnify</w:t>
      </w:r>
      <w:r w:rsidRPr="006B5B23">
        <w:rPr>
          <w:rFonts w:ascii="Arial" w:hAnsi="Arial" w:cs="Arial"/>
          <w:noProof/>
          <w:color w:val="000000"/>
          <w:w w:val="190"/>
          <w:sz w:val="20"/>
        </w:rPr>
        <w:t> </w:t>
      </w:r>
      <w:r w:rsidRPr="006B5B23">
        <w:rPr>
          <w:rFonts w:ascii="Arial" w:hAnsi="Arial" w:cs="Arial"/>
          <w:noProof/>
          <w:color w:val="000000"/>
          <w:spacing w:val="-3"/>
          <w:sz w:val="20"/>
        </w:rPr>
        <w:t>and</w:t>
      </w:r>
      <w:r w:rsidRPr="006B5B23">
        <w:rPr>
          <w:rFonts w:ascii="Arial" w:hAnsi="Arial" w:cs="Arial"/>
          <w:noProof/>
          <w:color w:val="000000"/>
          <w:w w:val="191"/>
          <w:sz w:val="20"/>
        </w:rPr>
        <w:t> </w:t>
      </w:r>
      <w:r w:rsidRPr="006B5B23">
        <w:rPr>
          <w:rFonts w:ascii="Arial" w:hAnsi="Arial" w:cs="Arial"/>
          <w:noProof/>
          <w:color w:val="000000"/>
          <w:spacing w:val="-3"/>
          <w:sz w:val="20"/>
        </w:rPr>
        <w:t>keep</w:t>
      </w:r>
      <w:r w:rsidRPr="006B5B23">
        <w:rPr>
          <w:rFonts w:ascii="Arial" w:hAnsi="Arial" w:cs="Arial"/>
          <w:noProof/>
          <w:color w:val="000000"/>
          <w:w w:val="191"/>
          <w:sz w:val="20"/>
        </w:rPr>
        <w:t> </w:t>
      </w:r>
      <w:r w:rsidRPr="006B5B23">
        <w:rPr>
          <w:rFonts w:ascii="Arial" w:hAnsi="Arial" w:cs="Arial"/>
          <w:noProof/>
          <w:color w:val="000000"/>
          <w:spacing w:val="-3"/>
          <w:sz w:val="20"/>
        </w:rPr>
        <w:t>the</w:t>
      </w:r>
      <w:r w:rsidRPr="006B5B23">
        <w:rPr>
          <w:rFonts w:ascii="Arial" w:hAnsi="Arial" w:cs="Arial"/>
          <w:noProof/>
          <w:color w:val="000000"/>
          <w:w w:val="193"/>
          <w:sz w:val="20"/>
        </w:rPr>
        <w:t> </w:t>
      </w:r>
      <w:r w:rsidRPr="006B5B23">
        <w:rPr>
          <w:rFonts w:ascii="Arial" w:hAnsi="Arial" w:cs="Arial"/>
          <w:noProof/>
          <w:color w:val="000000"/>
          <w:spacing w:val="-3"/>
          <w:sz w:val="20"/>
        </w:rPr>
        <w:t>Indemnitees</w:t>
      </w:r>
      <w:r w:rsidRPr="006B5B23">
        <w:rPr>
          <w:rFonts w:ascii="Arial" w:hAnsi="Arial" w:cs="Arial"/>
          <w:noProof/>
          <w:color w:val="000000"/>
          <w:w w:val="193"/>
          <w:sz w:val="20"/>
        </w:rPr>
        <w:t> </w:t>
      </w:r>
      <w:r w:rsidRPr="006B5B23">
        <w:rPr>
          <w:rFonts w:ascii="Arial" w:hAnsi="Arial" w:cs="Arial"/>
          <w:noProof/>
          <w:color w:val="000000"/>
          <w:spacing w:val="-2"/>
          <w:sz w:val="20"/>
        </w:rPr>
        <w:t>fully</w:t>
      </w:r>
      <w:r w:rsidRPr="006B5B23">
        <w:rPr>
          <w:rFonts w:ascii="Arial" w:hAnsi="Arial" w:cs="Arial"/>
          <w:noProof/>
          <w:color w:val="000000"/>
          <w:w w:val="191"/>
          <w:sz w:val="20"/>
        </w:rPr>
        <w:t> </w:t>
      </w:r>
      <w:r w:rsidRPr="006B5B23">
        <w:rPr>
          <w:rFonts w:ascii="Arial" w:hAnsi="Arial" w:cs="Arial"/>
          <w:noProof/>
          <w:color w:val="000000"/>
          <w:spacing w:val="-3"/>
          <w:sz w:val="20"/>
        </w:rPr>
        <w:t>indemnified</w:t>
      </w:r>
      <w:r w:rsidRPr="006B5B23">
        <w:rPr>
          <w:rFonts w:ascii="Arial" w:hAnsi="Arial" w:cs="Arial"/>
          <w:noProof/>
          <w:color w:val="000000"/>
          <w:w w:val="193"/>
          <w:sz w:val="20"/>
        </w:rPr>
        <w:t> </w:t>
      </w:r>
      <w:r w:rsidRPr="006B5B23">
        <w:rPr>
          <w:rFonts w:ascii="Arial" w:hAnsi="Arial" w:cs="Arial"/>
          <w:noProof/>
          <w:color w:val="000000"/>
          <w:spacing w:val="-3"/>
          <w:sz w:val="20"/>
        </w:rPr>
        <w:t>from</w:t>
      </w:r>
      <w:r w:rsidRPr="006B5B23">
        <w:rPr>
          <w:rFonts w:ascii="Arial" w:hAnsi="Arial" w:cs="Arial"/>
          <w:noProof/>
          <w:color w:val="000000"/>
          <w:w w:val="193"/>
          <w:sz w:val="20"/>
        </w:rPr>
        <w:t> </w:t>
      </w:r>
      <w:r w:rsidRPr="006B5B23">
        <w:rPr>
          <w:rFonts w:ascii="Arial" w:hAnsi="Arial" w:cs="Arial"/>
          <w:noProof/>
          <w:color w:val="000000"/>
          <w:spacing w:val="-3"/>
          <w:sz w:val="20"/>
        </w:rPr>
        <w:t>and</w:t>
      </w:r>
    </w:p>
    <w:p w14:paraId="02143331" w14:textId="77777777" w:rsidR="004D60E3" w:rsidRPr="006B5B23" w:rsidRDefault="004D60E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against</w:t>
      </w:r>
      <w:r w:rsidRPr="006B5B23">
        <w:rPr>
          <w:rFonts w:ascii="Arial" w:hAnsi="Arial" w:cs="Arial"/>
          <w:noProof/>
          <w:color w:val="000000"/>
          <w:w w:val="211"/>
          <w:sz w:val="20"/>
        </w:rPr>
        <w:t> </w:t>
      </w:r>
      <w:r w:rsidRPr="006B5B23">
        <w:rPr>
          <w:rFonts w:ascii="Arial" w:hAnsi="Arial" w:cs="Arial"/>
          <w:noProof/>
          <w:color w:val="000000"/>
          <w:spacing w:val="-3"/>
          <w:sz w:val="20"/>
        </w:rPr>
        <w:t>any</w:t>
      </w:r>
      <w:r w:rsidRPr="006B5B23">
        <w:rPr>
          <w:rFonts w:ascii="Arial" w:hAnsi="Arial" w:cs="Arial"/>
          <w:noProof/>
          <w:color w:val="000000"/>
          <w:w w:val="213"/>
          <w:sz w:val="20"/>
        </w:rPr>
        <w:t> </w:t>
      </w:r>
      <w:r w:rsidRPr="006B5B23">
        <w:rPr>
          <w:rFonts w:ascii="Arial" w:hAnsi="Arial" w:cs="Arial"/>
          <w:noProof/>
          <w:color w:val="000000"/>
          <w:spacing w:val="-4"/>
          <w:sz w:val="20"/>
        </w:rPr>
        <w:t>and</w:t>
      </w:r>
      <w:r w:rsidRPr="006B5B23">
        <w:rPr>
          <w:rFonts w:ascii="Arial" w:hAnsi="Arial" w:cs="Arial"/>
          <w:noProof/>
          <w:color w:val="000000"/>
          <w:w w:val="213"/>
          <w:sz w:val="20"/>
        </w:rPr>
        <w:t> </w:t>
      </w:r>
      <w:r w:rsidRPr="006B5B23">
        <w:rPr>
          <w:rFonts w:ascii="Arial" w:hAnsi="Arial" w:cs="Arial"/>
          <w:noProof/>
          <w:color w:val="000000"/>
          <w:spacing w:val="-2"/>
          <w:sz w:val="20"/>
        </w:rPr>
        <w:t>all</w:t>
      </w:r>
      <w:r w:rsidRPr="006B5B23">
        <w:rPr>
          <w:rFonts w:ascii="Arial" w:hAnsi="Arial" w:cs="Arial"/>
          <w:noProof/>
          <w:color w:val="000000"/>
          <w:w w:val="212"/>
          <w:sz w:val="20"/>
        </w:rPr>
        <w:t> </w:t>
      </w:r>
      <w:r w:rsidRPr="006B5B23">
        <w:rPr>
          <w:rFonts w:ascii="Arial" w:hAnsi="Arial" w:cs="Arial"/>
          <w:noProof/>
          <w:color w:val="000000"/>
          <w:spacing w:val="-3"/>
          <w:sz w:val="20"/>
        </w:rPr>
        <w:t>losses,</w:t>
      </w:r>
      <w:r w:rsidRPr="006B5B23">
        <w:rPr>
          <w:rFonts w:ascii="Arial" w:hAnsi="Arial" w:cs="Arial"/>
          <w:noProof/>
          <w:color w:val="000000"/>
          <w:w w:val="213"/>
          <w:sz w:val="20"/>
        </w:rPr>
        <w:t> </w:t>
      </w:r>
      <w:r w:rsidRPr="006B5B23">
        <w:rPr>
          <w:rFonts w:ascii="Arial" w:hAnsi="Arial" w:cs="Arial"/>
          <w:noProof/>
          <w:color w:val="000000"/>
          <w:spacing w:val="-3"/>
          <w:sz w:val="20"/>
        </w:rPr>
        <w:t>damages,</w:t>
      </w:r>
      <w:r w:rsidRPr="006B5B23">
        <w:rPr>
          <w:rFonts w:ascii="Arial" w:hAnsi="Arial" w:cs="Arial"/>
          <w:noProof/>
          <w:color w:val="000000"/>
          <w:w w:val="213"/>
          <w:sz w:val="20"/>
        </w:rPr>
        <w:t> </w:t>
      </w:r>
      <w:r w:rsidRPr="006B5B23">
        <w:rPr>
          <w:rFonts w:ascii="Arial" w:hAnsi="Arial" w:cs="Arial"/>
          <w:noProof/>
          <w:color w:val="000000"/>
          <w:spacing w:val="-2"/>
          <w:sz w:val="20"/>
        </w:rPr>
        <w:t>costs,</w:t>
      </w:r>
      <w:r w:rsidRPr="006B5B23">
        <w:rPr>
          <w:rFonts w:ascii="Arial" w:hAnsi="Arial" w:cs="Arial"/>
          <w:noProof/>
          <w:color w:val="000000"/>
          <w:w w:val="213"/>
          <w:sz w:val="20"/>
        </w:rPr>
        <w:t> </w:t>
      </w:r>
      <w:r w:rsidRPr="006B5B23">
        <w:rPr>
          <w:rFonts w:ascii="Arial" w:hAnsi="Arial" w:cs="Arial"/>
          <w:noProof/>
          <w:color w:val="000000"/>
          <w:spacing w:val="-2"/>
          <w:sz w:val="20"/>
        </w:rPr>
        <w:t>legal</w:t>
      </w:r>
      <w:r w:rsidRPr="006B5B23">
        <w:rPr>
          <w:rFonts w:ascii="Arial" w:hAnsi="Arial" w:cs="Arial"/>
          <w:noProof/>
          <w:color w:val="000000"/>
          <w:w w:val="210"/>
          <w:sz w:val="20"/>
        </w:rPr>
        <w:t> </w:t>
      </w:r>
      <w:r w:rsidRPr="006B5B23">
        <w:rPr>
          <w:rFonts w:ascii="Arial" w:hAnsi="Arial" w:cs="Arial"/>
          <w:noProof/>
          <w:color w:val="000000"/>
          <w:spacing w:val="-3"/>
          <w:sz w:val="20"/>
        </w:rPr>
        <w:t>costs</w:t>
      </w:r>
      <w:r w:rsidRPr="006B5B23">
        <w:rPr>
          <w:rFonts w:ascii="Arial" w:hAnsi="Arial" w:cs="Arial"/>
          <w:noProof/>
          <w:color w:val="000000"/>
          <w:w w:val="213"/>
          <w:sz w:val="20"/>
        </w:rPr>
        <w:t> </w:t>
      </w:r>
      <w:r w:rsidRPr="006B5B23">
        <w:rPr>
          <w:rFonts w:ascii="Arial" w:hAnsi="Arial" w:cs="Arial"/>
          <w:noProof/>
          <w:color w:val="000000"/>
          <w:spacing w:val="-3"/>
          <w:sz w:val="20"/>
        </w:rPr>
        <w:t>and</w:t>
      </w:r>
      <w:r w:rsidRPr="006B5B23">
        <w:rPr>
          <w:rFonts w:ascii="Arial" w:hAnsi="Arial" w:cs="Arial"/>
          <w:noProof/>
          <w:color w:val="000000"/>
          <w:w w:val="213"/>
          <w:sz w:val="20"/>
        </w:rPr>
        <w:t> </w:t>
      </w:r>
      <w:r w:rsidRPr="006B5B23">
        <w:rPr>
          <w:rFonts w:ascii="Arial" w:hAnsi="Arial" w:cs="Arial"/>
          <w:noProof/>
          <w:color w:val="000000"/>
          <w:spacing w:val="-3"/>
          <w:sz w:val="20"/>
        </w:rPr>
        <w:t>expenses</w:t>
      </w:r>
      <w:r w:rsidRPr="006B5B23">
        <w:rPr>
          <w:rFonts w:ascii="Arial" w:hAnsi="Arial" w:cs="Arial"/>
          <w:noProof/>
          <w:color w:val="000000"/>
          <w:w w:val="211"/>
          <w:sz w:val="20"/>
        </w:rPr>
        <w:t> </w:t>
      </w:r>
      <w:r w:rsidRPr="006B5B23">
        <w:rPr>
          <w:rFonts w:ascii="Arial" w:hAnsi="Arial" w:cs="Arial"/>
          <w:noProof/>
          <w:color w:val="000000"/>
          <w:spacing w:val="-2"/>
          <w:sz w:val="20"/>
        </w:rPr>
        <w:t>that</w:t>
      </w:r>
      <w:r w:rsidRPr="006B5B23">
        <w:rPr>
          <w:rFonts w:ascii="Arial" w:hAnsi="Arial" w:cs="Arial"/>
          <w:noProof/>
          <w:color w:val="000000"/>
          <w:w w:val="213"/>
          <w:sz w:val="20"/>
        </w:rPr>
        <w:t> </w:t>
      </w:r>
      <w:r w:rsidRPr="006B5B23">
        <w:rPr>
          <w:rFonts w:ascii="Arial" w:hAnsi="Arial" w:cs="Arial"/>
          <w:noProof/>
          <w:color w:val="000000"/>
          <w:spacing w:val="-3"/>
          <w:sz w:val="20"/>
        </w:rPr>
        <w:t>may</w:t>
      </w:r>
      <w:r w:rsidRPr="006B5B23">
        <w:rPr>
          <w:rFonts w:ascii="Arial" w:hAnsi="Arial" w:cs="Arial"/>
          <w:noProof/>
          <w:color w:val="000000"/>
          <w:w w:val="210"/>
          <w:sz w:val="20"/>
        </w:rPr>
        <w:t> </w:t>
      </w:r>
      <w:r w:rsidRPr="006B5B23">
        <w:rPr>
          <w:rFonts w:ascii="Arial" w:hAnsi="Arial" w:cs="Arial"/>
          <w:noProof/>
          <w:color w:val="000000"/>
          <w:spacing w:val="-3"/>
          <w:sz w:val="20"/>
        </w:rPr>
        <w:t>be</w:t>
      </w:r>
    </w:p>
    <w:p w14:paraId="5BFC9D84" w14:textId="77777777" w:rsidR="00F80943" w:rsidRPr="006B5B23" w:rsidRDefault="004D60E3" w:rsidP="009E4D6D">
      <w:pPr>
        <w:spacing w:after="0" w:line="240" w:lineRule="auto"/>
        <w:ind w:left="63" w:firstLine="678"/>
        <w:jc w:val="both"/>
        <w:rPr>
          <w:rFonts w:ascii="Arial" w:hAnsi="Arial" w:cs="Arial"/>
          <w:noProof/>
          <w:color w:val="000000"/>
          <w:spacing w:val="-3"/>
          <w:sz w:val="20"/>
        </w:rPr>
      </w:pPr>
      <w:r w:rsidRPr="006B5B23">
        <w:rPr>
          <w:rFonts w:ascii="Arial" w:hAnsi="Arial" w:cs="Arial"/>
          <w:noProof/>
          <w:color w:val="000000"/>
          <w:spacing w:val="-3"/>
          <w:sz w:val="20"/>
        </w:rPr>
        <w:t>sustained</w:t>
      </w:r>
      <w:r w:rsidRPr="006B5B23">
        <w:rPr>
          <w:rFonts w:ascii="Arial" w:hAnsi="Arial" w:cs="Arial"/>
          <w:noProof/>
          <w:color w:val="000000"/>
          <w:spacing w:val="8"/>
          <w:sz w:val="20"/>
        </w:rPr>
        <w:t> </w:t>
      </w:r>
      <w:r w:rsidRPr="006B5B23">
        <w:rPr>
          <w:rFonts w:ascii="Arial" w:hAnsi="Arial" w:cs="Arial"/>
          <w:noProof/>
          <w:color w:val="000000"/>
          <w:spacing w:val="-3"/>
          <w:sz w:val="20"/>
        </w:rPr>
        <w:t>or</w:t>
      </w:r>
      <w:r w:rsidRPr="006B5B23">
        <w:rPr>
          <w:rFonts w:ascii="Arial" w:hAnsi="Arial" w:cs="Arial"/>
          <w:noProof/>
          <w:color w:val="000000"/>
          <w:spacing w:val="10"/>
          <w:sz w:val="20"/>
        </w:rPr>
        <w:t> </w:t>
      </w:r>
      <w:r w:rsidRPr="006B5B23">
        <w:rPr>
          <w:rFonts w:ascii="Arial" w:hAnsi="Arial" w:cs="Arial"/>
          <w:noProof/>
          <w:color w:val="000000"/>
          <w:spacing w:val="-3"/>
          <w:sz w:val="20"/>
        </w:rPr>
        <w:t>incurred</w:t>
      </w:r>
      <w:r w:rsidRPr="006B5B23">
        <w:rPr>
          <w:rFonts w:ascii="Arial" w:hAnsi="Arial" w:cs="Arial"/>
          <w:noProof/>
          <w:color w:val="000000"/>
          <w:spacing w:val="8"/>
          <w:sz w:val="20"/>
        </w:rPr>
        <w:t> </w:t>
      </w:r>
      <w:r w:rsidRPr="006B5B23">
        <w:rPr>
          <w:rFonts w:ascii="Arial" w:hAnsi="Arial" w:cs="Arial"/>
          <w:noProof/>
          <w:color w:val="000000"/>
          <w:spacing w:val="-2"/>
          <w:sz w:val="20"/>
        </w:rPr>
        <w:t>by</w:t>
      </w:r>
      <w:r w:rsidRPr="006B5B23">
        <w:rPr>
          <w:rFonts w:ascii="Arial" w:hAnsi="Arial" w:cs="Arial"/>
          <w:noProof/>
          <w:color w:val="000000"/>
          <w:spacing w:val="9"/>
          <w:sz w:val="20"/>
        </w:rPr>
        <w:t> </w:t>
      </w:r>
      <w:r w:rsidRPr="006B5B23">
        <w:rPr>
          <w:rFonts w:ascii="Arial" w:hAnsi="Arial" w:cs="Arial"/>
          <w:noProof/>
          <w:color w:val="000000"/>
          <w:spacing w:val="-3"/>
          <w:sz w:val="20"/>
        </w:rPr>
        <w:t>them.</w:t>
      </w:r>
    </w:p>
    <w:p w14:paraId="0533AC12" w14:textId="77777777" w:rsidR="004D60E3" w:rsidRPr="006B5B23" w:rsidRDefault="004D60E3" w:rsidP="009E4D6D">
      <w:pPr>
        <w:spacing w:after="0" w:line="240" w:lineRule="auto"/>
        <w:ind w:left="63" w:firstLine="678"/>
        <w:jc w:val="both"/>
        <w:rPr>
          <w:rFonts w:ascii="Arial" w:hAnsi="Arial" w:cs="Arial"/>
          <w:sz w:val="20"/>
        </w:rPr>
      </w:pPr>
    </w:p>
    <w:p w14:paraId="2A5CF439" w14:textId="77777777" w:rsidR="004D60E3" w:rsidRPr="006B5B23" w:rsidRDefault="004D60E3" w:rsidP="009E4D6D">
      <w:pPr>
        <w:tabs>
          <w:tab w:val="left" w:pos="709"/>
          <w:tab w:val="left" w:pos="2427"/>
          <w:tab w:val="left" w:pos="3422"/>
          <w:tab w:val="left" w:pos="4534"/>
          <w:tab w:val="left" w:pos="5380"/>
          <w:tab w:val="left" w:pos="6374"/>
          <w:tab w:val="left" w:pos="7013"/>
          <w:tab w:val="left" w:pos="7515"/>
          <w:tab w:val="left" w:pos="7957"/>
          <w:tab w:val="left" w:pos="8653"/>
        </w:tabs>
        <w:spacing w:after="0" w:line="240" w:lineRule="auto"/>
        <w:ind w:left="63"/>
        <w:jc w:val="both"/>
        <w:rPr>
          <w:rFonts w:ascii="Arial" w:hAnsi="Arial" w:cs="Arial"/>
          <w:sz w:val="20"/>
        </w:rPr>
      </w:pPr>
      <w:r w:rsidRPr="006B5B23">
        <w:rPr>
          <w:rFonts w:ascii="Arial" w:hAnsi="Arial" w:cs="Arial"/>
          <w:noProof/>
          <w:color w:val="000000"/>
          <w:spacing w:val="-5"/>
          <w:sz w:val="20"/>
        </w:rPr>
        <w:t>19.5</w:t>
      </w:r>
      <w:r w:rsidRPr="006B5B23">
        <w:rPr>
          <w:rFonts w:ascii="Arial" w:hAnsi="Arial" w:cs="Arial"/>
          <w:color w:val="000000"/>
          <w:sz w:val="20"/>
        </w:rPr>
        <w:tab/>
      </w:r>
      <w:r w:rsidRPr="006B5B23">
        <w:rPr>
          <w:rFonts w:ascii="Arial" w:hAnsi="Arial" w:cs="Arial"/>
          <w:noProof/>
          <w:color w:val="000000"/>
          <w:spacing w:val="-3"/>
          <w:sz w:val="20"/>
        </w:rPr>
        <w:t>Notwithstanding</w:t>
      </w:r>
      <w:r w:rsidRPr="006B5B23">
        <w:rPr>
          <w:rFonts w:ascii="Arial" w:hAnsi="Arial" w:cs="Arial"/>
          <w:sz w:val="20"/>
        </w:rPr>
        <w:tab/>
      </w:r>
      <w:r w:rsidRPr="006B5B23">
        <w:rPr>
          <w:rFonts w:ascii="Arial" w:hAnsi="Arial" w:cs="Arial"/>
          <w:noProof/>
          <w:color w:val="000000"/>
          <w:spacing w:val="-3"/>
          <w:sz w:val="20"/>
        </w:rPr>
        <w:t>anything</w:t>
      </w:r>
      <w:r w:rsidRPr="006B5B23">
        <w:rPr>
          <w:rFonts w:ascii="Arial" w:hAnsi="Arial" w:cs="Arial"/>
          <w:sz w:val="20"/>
        </w:rPr>
        <w:tab/>
      </w:r>
      <w:r w:rsidRPr="006B5B23">
        <w:rPr>
          <w:rFonts w:ascii="Arial" w:hAnsi="Arial" w:cs="Arial"/>
          <w:noProof/>
          <w:color w:val="000000"/>
          <w:spacing w:val="-3"/>
          <w:sz w:val="20"/>
        </w:rPr>
        <w:t>contained</w:t>
      </w:r>
      <w:r w:rsidRPr="006B5B23">
        <w:rPr>
          <w:rFonts w:ascii="Arial" w:hAnsi="Arial" w:cs="Arial"/>
          <w:sz w:val="20"/>
        </w:rPr>
        <w:tab/>
      </w:r>
      <w:r w:rsidRPr="006B5B23">
        <w:rPr>
          <w:rFonts w:ascii="Arial" w:hAnsi="Arial" w:cs="Arial"/>
          <w:noProof/>
          <w:color w:val="000000"/>
          <w:spacing w:val="-3"/>
          <w:sz w:val="20"/>
        </w:rPr>
        <w:t>herein,</w:t>
      </w:r>
      <w:r w:rsidRPr="006B5B23">
        <w:rPr>
          <w:rFonts w:ascii="Arial" w:hAnsi="Arial" w:cs="Arial"/>
          <w:sz w:val="20"/>
        </w:rPr>
        <w:tab/>
      </w:r>
      <w:r w:rsidRPr="006B5B23">
        <w:rPr>
          <w:rFonts w:ascii="Arial" w:hAnsi="Arial" w:cs="Arial"/>
          <w:b/>
          <w:noProof/>
          <w:color w:val="000000"/>
          <w:spacing w:val="-3"/>
          <w:sz w:val="20"/>
        </w:rPr>
        <w:t>SINOPEC</w:t>
      </w:r>
      <w:r w:rsidRPr="006B5B23">
        <w:rPr>
          <w:rFonts w:ascii="Arial" w:hAnsi="Arial" w:cs="Arial"/>
          <w:sz w:val="20"/>
        </w:rPr>
        <w:tab/>
      </w:r>
      <w:r w:rsidRPr="006B5B23">
        <w:rPr>
          <w:rFonts w:ascii="Arial" w:hAnsi="Arial" w:cs="Arial"/>
          <w:noProof/>
          <w:color w:val="000000"/>
          <w:spacing w:val="-2"/>
          <w:sz w:val="20"/>
        </w:rPr>
        <w:t>shall</w:t>
      </w:r>
      <w:r w:rsidRPr="006B5B23">
        <w:rPr>
          <w:rFonts w:ascii="Arial" w:hAnsi="Arial" w:cs="Arial"/>
          <w:sz w:val="20"/>
        </w:rPr>
        <w:tab/>
      </w:r>
      <w:r w:rsidRPr="006B5B23">
        <w:rPr>
          <w:rFonts w:ascii="Arial" w:hAnsi="Arial" w:cs="Arial"/>
          <w:noProof/>
          <w:color w:val="000000"/>
          <w:spacing w:val="-3"/>
          <w:sz w:val="20"/>
        </w:rPr>
        <w:t>not</w:t>
      </w:r>
      <w:r w:rsidRPr="006B5B23">
        <w:rPr>
          <w:rFonts w:ascii="Arial" w:hAnsi="Arial" w:cs="Arial"/>
          <w:sz w:val="20"/>
        </w:rPr>
        <w:tab/>
      </w:r>
      <w:r w:rsidRPr="006B5B23">
        <w:rPr>
          <w:rFonts w:ascii="Arial" w:hAnsi="Arial" w:cs="Arial"/>
          <w:noProof/>
          <w:color w:val="000000"/>
          <w:spacing w:val="-3"/>
          <w:sz w:val="20"/>
        </w:rPr>
        <w:t>be</w:t>
      </w:r>
      <w:r w:rsidRPr="006B5B23">
        <w:rPr>
          <w:rFonts w:ascii="Arial" w:hAnsi="Arial" w:cs="Arial"/>
          <w:sz w:val="20"/>
        </w:rPr>
        <w:tab/>
      </w:r>
      <w:r w:rsidRPr="006B5B23">
        <w:rPr>
          <w:rFonts w:ascii="Arial" w:hAnsi="Arial" w:cs="Arial"/>
          <w:noProof/>
          <w:color w:val="000000"/>
          <w:spacing w:val="-3"/>
          <w:sz w:val="20"/>
        </w:rPr>
        <w:t>liable</w:t>
      </w:r>
      <w:r w:rsidRPr="006B5B23">
        <w:rPr>
          <w:rFonts w:ascii="Arial" w:hAnsi="Arial" w:cs="Arial"/>
          <w:sz w:val="20"/>
        </w:rPr>
        <w:tab/>
      </w:r>
      <w:r w:rsidRPr="006B5B23">
        <w:rPr>
          <w:rFonts w:ascii="Arial" w:hAnsi="Arial" w:cs="Arial"/>
          <w:noProof/>
          <w:color w:val="000000"/>
          <w:spacing w:val="-3"/>
          <w:sz w:val="20"/>
        </w:rPr>
        <w:t>to</w:t>
      </w:r>
    </w:p>
    <w:p w14:paraId="4B1205B3" w14:textId="77777777" w:rsidR="004D60E3" w:rsidRPr="006B5B23" w:rsidRDefault="004D60E3" w:rsidP="009E4D6D">
      <w:pPr>
        <w:spacing w:after="0" w:line="240" w:lineRule="auto"/>
        <w:ind w:left="709"/>
        <w:jc w:val="both"/>
        <w:rPr>
          <w:rFonts w:ascii="Arial" w:hAnsi="Arial" w:cs="Arial"/>
          <w:sz w:val="20"/>
        </w:rPr>
      </w:pPr>
      <w:r w:rsidRPr="006B5B23">
        <w:rPr>
          <w:rFonts w:ascii="Arial" w:hAnsi="Arial" w:cs="Arial"/>
          <w:b/>
          <w:noProof/>
          <w:color w:val="000000"/>
          <w:spacing w:val="-4"/>
          <w:sz w:val="20"/>
        </w:rPr>
        <w:t>CONTRACTOR</w:t>
      </w:r>
      <w:r w:rsidRPr="006B5B23">
        <w:rPr>
          <w:rFonts w:ascii="Arial" w:hAnsi="Arial" w:cs="Arial"/>
          <w:noProof/>
          <w:color w:val="000000"/>
          <w:w w:val="268"/>
          <w:sz w:val="20"/>
        </w:rPr>
        <w:t> </w:t>
      </w:r>
      <w:r w:rsidRPr="006B5B23">
        <w:rPr>
          <w:rFonts w:ascii="Arial" w:hAnsi="Arial" w:cs="Arial"/>
          <w:noProof/>
          <w:color w:val="000000"/>
          <w:spacing w:val="-3"/>
          <w:sz w:val="20"/>
        </w:rPr>
        <w:t>(whether</w:t>
      </w:r>
      <w:r w:rsidRPr="006B5B23">
        <w:rPr>
          <w:rFonts w:ascii="Arial" w:hAnsi="Arial" w:cs="Arial"/>
          <w:noProof/>
          <w:color w:val="000000"/>
          <w:w w:val="268"/>
          <w:sz w:val="20"/>
        </w:rPr>
        <w:t> </w:t>
      </w:r>
      <w:r w:rsidRPr="006B5B23">
        <w:rPr>
          <w:rFonts w:ascii="Arial" w:hAnsi="Arial" w:cs="Arial"/>
          <w:noProof/>
          <w:color w:val="000000"/>
          <w:spacing w:val="-3"/>
          <w:sz w:val="20"/>
        </w:rPr>
        <w:t>in</w:t>
      </w:r>
      <w:r w:rsidRPr="006B5B23">
        <w:rPr>
          <w:rFonts w:ascii="Arial" w:hAnsi="Arial" w:cs="Arial"/>
          <w:noProof/>
          <w:color w:val="000000"/>
          <w:w w:val="269"/>
          <w:sz w:val="20"/>
        </w:rPr>
        <w:t> </w:t>
      </w:r>
      <w:r w:rsidRPr="006B5B23">
        <w:rPr>
          <w:rFonts w:ascii="Arial" w:hAnsi="Arial" w:cs="Arial"/>
          <w:noProof/>
          <w:color w:val="000000"/>
          <w:spacing w:val="-3"/>
          <w:sz w:val="20"/>
        </w:rPr>
        <w:t>contract,</w:t>
      </w:r>
      <w:r w:rsidRPr="006B5B23">
        <w:rPr>
          <w:rFonts w:ascii="Arial" w:hAnsi="Arial" w:cs="Arial"/>
          <w:noProof/>
          <w:color w:val="000000"/>
          <w:w w:val="266"/>
          <w:sz w:val="20"/>
        </w:rPr>
        <w:t> </w:t>
      </w:r>
      <w:r w:rsidRPr="006B5B23">
        <w:rPr>
          <w:rFonts w:ascii="Arial" w:hAnsi="Arial" w:cs="Arial"/>
          <w:noProof/>
          <w:color w:val="000000"/>
          <w:spacing w:val="-2"/>
          <w:sz w:val="20"/>
        </w:rPr>
        <w:t>tort,</w:t>
      </w:r>
      <w:r w:rsidRPr="006B5B23">
        <w:rPr>
          <w:rFonts w:ascii="Arial" w:hAnsi="Arial" w:cs="Arial"/>
          <w:noProof/>
          <w:color w:val="000000"/>
          <w:w w:val="266"/>
          <w:sz w:val="20"/>
        </w:rPr>
        <w:t> </w:t>
      </w:r>
      <w:r w:rsidRPr="006B5B23">
        <w:rPr>
          <w:rFonts w:ascii="Arial" w:hAnsi="Arial" w:cs="Arial"/>
          <w:noProof/>
          <w:color w:val="000000"/>
          <w:spacing w:val="-3"/>
          <w:sz w:val="20"/>
        </w:rPr>
        <w:t>negligence,</w:t>
      </w:r>
      <w:r w:rsidRPr="006B5B23">
        <w:rPr>
          <w:rFonts w:ascii="Arial" w:hAnsi="Arial" w:cs="Arial"/>
          <w:noProof/>
          <w:color w:val="000000"/>
          <w:w w:val="271"/>
          <w:sz w:val="20"/>
        </w:rPr>
        <w:t> </w:t>
      </w:r>
      <w:r w:rsidRPr="006B5B23">
        <w:rPr>
          <w:rFonts w:ascii="Arial" w:hAnsi="Arial" w:cs="Arial"/>
          <w:noProof/>
          <w:color w:val="000000"/>
          <w:spacing w:val="-3"/>
          <w:sz w:val="20"/>
        </w:rPr>
        <w:t>breach</w:t>
      </w:r>
      <w:r w:rsidRPr="006B5B23">
        <w:rPr>
          <w:rFonts w:ascii="Arial" w:hAnsi="Arial" w:cs="Arial"/>
          <w:noProof/>
          <w:color w:val="000000"/>
          <w:w w:val="266"/>
          <w:sz w:val="20"/>
        </w:rPr>
        <w:t> </w:t>
      </w:r>
      <w:r w:rsidRPr="006B5B23">
        <w:rPr>
          <w:rFonts w:ascii="Arial" w:hAnsi="Arial" w:cs="Arial"/>
          <w:noProof/>
          <w:color w:val="000000"/>
          <w:spacing w:val="-3"/>
          <w:sz w:val="20"/>
        </w:rPr>
        <w:t>of</w:t>
      </w:r>
      <w:r w:rsidRPr="006B5B23">
        <w:rPr>
          <w:rFonts w:ascii="Arial" w:hAnsi="Arial" w:cs="Arial"/>
          <w:noProof/>
          <w:color w:val="000000"/>
          <w:w w:val="266"/>
          <w:sz w:val="20"/>
        </w:rPr>
        <w:t> </w:t>
      </w:r>
      <w:r w:rsidRPr="006B5B23">
        <w:rPr>
          <w:rFonts w:ascii="Arial" w:hAnsi="Arial" w:cs="Arial"/>
          <w:noProof/>
          <w:color w:val="000000"/>
          <w:spacing w:val="-3"/>
          <w:sz w:val="20"/>
        </w:rPr>
        <w:t>statutory</w:t>
      </w:r>
      <w:r w:rsidRPr="006B5B23">
        <w:rPr>
          <w:rFonts w:ascii="Arial" w:hAnsi="Arial" w:cs="Arial"/>
          <w:noProof/>
          <w:color w:val="000000"/>
          <w:w w:val="266"/>
          <w:sz w:val="20"/>
        </w:rPr>
        <w:t> </w:t>
      </w:r>
      <w:r w:rsidRPr="006B5B23">
        <w:rPr>
          <w:rFonts w:ascii="Arial" w:hAnsi="Arial" w:cs="Arial"/>
          <w:noProof/>
          <w:color w:val="000000"/>
          <w:spacing w:val="-2"/>
          <w:sz w:val="20"/>
        </w:rPr>
        <w:t>duty</w:t>
      </w:r>
      <w:r w:rsidRPr="006B5B23">
        <w:rPr>
          <w:rFonts w:ascii="Arial" w:hAnsi="Arial" w:cs="Arial"/>
          <w:noProof/>
          <w:color w:val="000000"/>
          <w:w w:val="265"/>
          <w:sz w:val="20"/>
        </w:rPr>
        <w:t> </w:t>
      </w:r>
      <w:r w:rsidRPr="006B5B23">
        <w:rPr>
          <w:rFonts w:ascii="Arial" w:hAnsi="Arial" w:cs="Arial"/>
          <w:noProof/>
          <w:color w:val="000000"/>
          <w:spacing w:val="-2"/>
          <w:sz w:val="20"/>
        </w:rPr>
        <w:t>or</w:t>
      </w:r>
    </w:p>
    <w:p w14:paraId="0D717973" w14:textId="77777777" w:rsidR="004D60E3" w:rsidRPr="006B5B23" w:rsidRDefault="004D60E3" w:rsidP="009E4D6D">
      <w:pPr>
        <w:spacing w:after="0" w:line="240" w:lineRule="auto"/>
        <w:ind w:left="709"/>
        <w:jc w:val="both"/>
        <w:rPr>
          <w:rFonts w:ascii="Arial" w:hAnsi="Arial" w:cs="Arial"/>
          <w:sz w:val="20"/>
        </w:rPr>
      </w:pPr>
      <w:r w:rsidRPr="006B5B23">
        <w:rPr>
          <w:rFonts w:ascii="Arial" w:hAnsi="Arial" w:cs="Arial"/>
          <w:noProof/>
          <w:color w:val="000000"/>
          <w:spacing w:val="-3"/>
          <w:sz w:val="20"/>
        </w:rPr>
        <w:t>otherwise)</w:t>
      </w:r>
      <w:r w:rsidRPr="006B5B23">
        <w:rPr>
          <w:rFonts w:ascii="Arial" w:hAnsi="Arial" w:cs="Arial"/>
          <w:noProof/>
          <w:color w:val="000000"/>
          <w:w w:val="268"/>
          <w:sz w:val="20"/>
        </w:rPr>
        <w:t> </w:t>
      </w:r>
      <w:r w:rsidRPr="006B5B23">
        <w:rPr>
          <w:rFonts w:ascii="Arial" w:hAnsi="Arial" w:cs="Arial"/>
          <w:noProof/>
          <w:color w:val="000000"/>
          <w:spacing w:val="-2"/>
          <w:sz w:val="20"/>
        </w:rPr>
        <w:t>for</w:t>
      </w:r>
      <w:r w:rsidRPr="006B5B23">
        <w:rPr>
          <w:rFonts w:ascii="Arial" w:hAnsi="Arial" w:cs="Arial"/>
          <w:noProof/>
          <w:color w:val="000000"/>
          <w:w w:val="268"/>
          <w:sz w:val="20"/>
        </w:rPr>
        <w:t> </w:t>
      </w:r>
      <w:r w:rsidRPr="006B5B23">
        <w:rPr>
          <w:rFonts w:ascii="Arial" w:hAnsi="Arial" w:cs="Arial"/>
          <w:noProof/>
          <w:color w:val="000000"/>
          <w:spacing w:val="-3"/>
          <w:sz w:val="20"/>
        </w:rPr>
        <w:t>any</w:t>
      </w:r>
      <w:r w:rsidRPr="006B5B23">
        <w:rPr>
          <w:rFonts w:ascii="Arial" w:hAnsi="Arial" w:cs="Arial"/>
          <w:noProof/>
          <w:color w:val="000000"/>
          <w:w w:val="268"/>
          <w:sz w:val="20"/>
        </w:rPr>
        <w:t> </w:t>
      </w:r>
      <w:r w:rsidRPr="006B5B23">
        <w:rPr>
          <w:rFonts w:ascii="Arial" w:hAnsi="Arial" w:cs="Arial"/>
          <w:noProof/>
          <w:color w:val="000000"/>
          <w:spacing w:val="-3"/>
          <w:sz w:val="20"/>
        </w:rPr>
        <w:t>consequential,</w:t>
      </w:r>
      <w:r w:rsidRPr="006B5B23">
        <w:rPr>
          <w:rFonts w:ascii="Arial" w:hAnsi="Arial" w:cs="Arial"/>
          <w:noProof/>
          <w:color w:val="000000"/>
          <w:w w:val="271"/>
          <w:sz w:val="20"/>
        </w:rPr>
        <w:t> </w:t>
      </w:r>
      <w:r w:rsidRPr="006B5B23">
        <w:rPr>
          <w:rFonts w:ascii="Arial" w:hAnsi="Arial" w:cs="Arial"/>
          <w:noProof/>
          <w:color w:val="000000"/>
          <w:spacing w:val="-3"/>
          <w:sz w:val="20"/>
        </w:rPr>
        <w:t>special</w:t>
      </w:r>
      <w:r w:rsidRPr="006B5B23">
        <w:rPr>
          <w:rFonts w:ascii="Arial" w:hAnsi="Arial" w:cs="Arial"/>
          <w:noProof/>
          <w:color w:val="000000"/>
          <w:w w:val="268"/>
          <w:sz w:val="20"/>
        </w:rPr>
        <w:t> </w:t>
      </w:r>
      <w:r w:rsidRPr="006B5B23">
        <w:rPr>
          <w:rFonts w:ascii="Arial" w:hAnsi="Arial" w:cs="Arial"/>
          <w:noProof/>
          <w:color w:val="000000"/>
          <w:spacing w:val="-3"/>
          <w:sz w:val="20"/>
        </w:rPr>
        <w:t>or</w:t>
      </w:r>
      <w:r w:rsidRPr="006B5B23">
        <w:rPr>
          <w:rFonts w:ascii="Arial" w:hAnsi="Arial" w:cs="Arial"/>
          <w:noProof/>
          <w:color w:val="000000"/>
          <w:w w:val="268"/>
          <w:sz w:val="20"/>
        </w:rPr>
        <w:t> </w:t>
      </w:r>
      <w:r w:rsidRPr="006B5B23">
        <w:rPr>
          <w:rFonts w:ascii="Arial" w:hAnsi="Arial" w:cs="Arial"/>
          <w:noProof/>
          <w:color w:val="000000"/>
          <w:spacing w:val="-2"/>
          <w:sz w:val="20"/>
        </w:rPr>
        <w:t>indirect</w:t>
      </w:r>
      <w:r w:rsidRPr="006B5B23">
        <w:rPr>
          <w:rFonts w:ascii="Arial" w:hAnsi="Arial" w:cs="Arial"/>
          <w:noProof/>
          <w:color w:val="000000"/>
          <w:w w:val="271"/>
          <w:sz w:val="20"/>
        </w:rPr>
        <w:t> </w:t>
      </w:r>
      <w:r w:rsidRPr="006B5B23">
        <w:rPr>
          <w:rFonts w:ascii="Arial" w:hAnsi="Arial" w:cs="Arial"/>
          <w:noProof/>
          <w:color w:val="000000"/>
          <w:spacing w:val="-3"/>
          <w:sz w:val="20"/>
        </w:rPr>
        <w:t>loss</w:t>
      </w:r>
      <w:r w:rsidRPr="006B5B23">
        <w:rPr>
          <w:rFonts w:ascii="Arial" w:hAnsi="Arial" w:cs="Arial"/>
          <w:noProof/>
          <w:color w:val="000000"/>
          <w:w w:val="268"/>
          <w:sz w:val="20"/>
        </w:rPr>
        <w:t> </w:t>
      </w:r>
      <w:r w:rsidRPr="006B5B23">
        <w:rPr>
          <w:rFonts w:ascii="Arial" w:hAnsi="Arial" w:cs="Arial"/>
          <w:noProof/>
          <w:color w:val="000000"/>
          <w:spacing w:val="-3"/>
          <w:sz w:val="20"/>
        </w:rPr>
        <w:t>or</w:t>
      </w:r>
      <w:r w:rsidRPr="006B5B23">
        <w:rPr>
          <w:rFonts w:ascii="Arial" w:hAnsi="Arial" w:cs="Arial"/>
          <w:noProof/>
          <w:color w:val="000000"/>
          <w:w w:val="271"/>
          <w:sz w:val="20"/>
        </w:rPr>
        <w:t> </w:t>
      </w:r>
      <w:r w:rsidRPr="006B5B23">
        <w:rPr>
          <w:rFonts w:ascii="Arial" w:hAnsi="Arial" w:cs="Arial"/>
          <w:noProof/>
          <w:color w:val="000000"/>
          <w:spacing w:val="-3"/>
          <w:sz w:val="20"/>
        </w:rPr>
        <w:t>damage</w:t>
      </w:r>
      <w:r w:rsidRPr="006B5B23">
        <w:rPr>
          <w:rFonts w:ascii="Arial" w:hAnsi="Arial" w:cs="Arial"/>
          <w:noProof/>
          <w:color w:val="000000"/>
          <w:w w:val="269"/>
          <w:sz w:val="20"/>
        </w:rPr>
        <w:t> </w:t>
      </w:r>
      <w:r w:rsidRPr="006B5B23">
        <w:rPr>
          <w:rFonts w:ascii="Arial" w:hAnsi="Arial" w:cs="Arial"/>
          <w:noProof/>
          <w:color w:val="000000"/>
          <w:spacing w:val="-3"/>
          <w:sz w:val="20"/>
        </w:rPr>
        <w:t>of</w:t>
      </w:r>
      <w:r w:rsidRPr="006B5B23">
        <w:rPr>
          <w:rFonts w:ascii="Arial" w:hAnsi="Arial" w:cs="Arial"/>
          <w:noProof/>
          <w:color w:val="000000"/>
          <w:w w:val="268"/>
          <w:sz w:val="20"/>
        </w:rPr>
        <w:t> </w:t>
      </w:r>
      <w:r w:rsidRPr="006B5B23">
        <w:rPr>
          <w:rFonts w:ascii="Arial" w:hAnsi="Arial" w:cs="Arial"/>
          <w:noProof/>
          <w:color w:val="000000"/>
          <w:spacing w:val="-3"/>
          <w:sz w:val="20"/>
        </w:rPr>
        <w:t>any</w:t>
      </w:r>
      <w:r w:rsidRPr="006B5B23">
        <w:rPr>
          <w:rFonts w:ascii="Arial" w:hAnsi="Arial" w:cs="Arial"/>
          <w:noProof/>
          <w:color w:val="000000"/>
          <w:w w:val="268"/>
          <w:sz w:val="20"/>
        </w:rPr>
        <w:t> </w:t>
      </w:r>
      <w:r w:rsidRPr="006B5B23">
        <w:rPr>
          <w:rFonts w:ascii="Arial" w:hAnsi="Arial" w:cs="Arial"/>
          <w:noProof/>
          <w:color w:val="000000"/>
          <w:spacing w:val="-3"/>
          <w:sz w:val="20"/>
        </w:rPr>
        <w:t>kind</w:t>
      </w:r>
    </w:p>
    <w:p w14:paraId="554CE6F3" w14:textId="77777777" w:rsidR="004D60E3" w:rsidRPr="006B5B23" w:rsidRDefault="004D60E3" w:rsidP="009E4D6D">
      <w:pPr>
        <w:spacing w:after="0" w:line="240" w:lineRule="auto"/>
        <w:ind w:left="709"/>
        <w:jc w:val="both"/>
        <w:rPr>
          <w:rFonts w:ascii="Arial" w:hAnsi="Arial" w:cs="Arial"/>
          <w:sz w:val="20"/>
        </w:rPr>
      </w:pPr>
      <w:r w:rsidRPr="006B5B23">
        <w:rPr>
          <w:rFonts w:ascii="Arial" w:hAnsi="Arial" w:cs="Arial"/>
          <w:noProof/>
          <w:color w:val="000000"/>
          <w:spacing w:val="-3"/>
          <w:sz w:val="20"/>
        </w:rPr>
        <w:t>whatsoever</w:t>
      </w:r>
      <w:r w:rsidRPr="006B5B23">
        <w:rPr>
          <w:rFonts w:ascii="Arial" w:hAnsi="Arial" w:cs="Arial"/>
          <w:noProof/>
          <w:color w:val="000000"/>
          <w:spacing w:val="22"/>
          <w:sz w:val="20"/>
        </w:rPr>
        <w:t> </w:t>
      </w:r>
      <w:r w:rsidRPr="006B5B23">
        <w:rPr>
          <w:rFonts w:ascii="Arial" w:hAnsi="Arial" w:cs="Arial"/>
          <w:noProof/>
          <w:color w:val="000000"/>
          <w:spacing w:val="-3"/>
          <w:sz w:val="20"/>
        </w:rPr>
        <w:t>arising</w:t>
      </w:r>
      <w:r w:rsidRPr="006B5B23">
        <w:rPr>
          <w:rFonts w:ascii="Arial" w:hAnsi="Arial" w:cs="Arial"/>
          <w:noProof/>
          <w:color w:val="000000"/>
          <w:spacing w:val="21"/>
          <w:sz w:val="20"/>
        </w:rPr>
        <w:t> </w:t>
      </w:r>
      <w:r w:rsidRPr="006B5B23">
        <w:rPr>
          <w:rFonts w:ascii="Arial" w:hAnsi="Arial" w:cs="Arial"/>
          <w:noProof/>
          <w:color w:val="000000"/>
          <w:spacing w:val="-3"/>
          <w:sz w:val="20"/>
        </w:rPr>
        <w:t>out</w:t>
      </w:r>
      <w:r w:rsidRPr="006B5B23">
        <w:rPr>
          <w:rFonts w:ascii="Arial" w:hAnsi="Arial" w:cs="Arial"/>
          <w:noProof/>
          <w:color w:val="000000"/>
          <w:spacing w:val="22"/>
          <w:sz w:val="20"/>
        </w:rPr>
        <w:t> </w:t>
      </w:r>
      <w:r w:rsidRPr="006B5B23">
        <w:rPr>
          <w:rFonts w:ascii="Arial" w:hAnsi="Arial" w:cs="Arial"/>
          <w:noProof/>
          <w:color w:val="000000"/>
          <w:spacing w:val="-2"/>
          <w:sz w:val="20"/>
        </w:rPr>
        <w:t>of</w:t>
      </w:r>
      <w:r w:rsidRPr="006B5B23">
        <w:rPr>
          <w:rFonts w:ascii="Arial" w:hAnsi="Arial" w:cs="Arial"/>
          <w:noProof/>
          <w:color w:val="000000"/>
          <w:spacing w:val="21"/>
          <w:sz w:val="20"/>
        </w:rPr>
        <w:t> </w:t>
      </w:r>
      <w:r w:rsidRPr="006B5B23">
        <w:rPr>
          <w:rFonts w:ascii="Arial" w:hAnsi="Arial" w:cs="Arial"/>
          <w:noProof/>
          <w:color w:val="000000"/>
          <w:spacing w:val="-3"/>
          <w:sz w:val="20"/>
        </w:rPr>
        <w:t>or</w:t>
      </w:r>
      <w:r w:rsidRPr="006B5B23">
        <w:rPr>
          <w:rFonts w:ascii="Arial" w:hAnsi="Arial" w:cs="Arial"/>
          <w:noProof/>
          <w:color w:val="000000"/>
          <w:spacing w:val="22"/>
          <w:sz w:val="20"/>
        </w:rPr>
        <w:t> </w:t>
      </w:r>
      <w:r w:rsidRPr="006B5B23">
        <w:rPr>
          <w:rFonts w:ascii="Arial" w:hAnsi="Arial" w:cs="Arial"/>
          <w:noProof/>
          <w:color w:val="000000"/>
          <w:spacing w:val="-2"/>
          <w:sz w:val="20"/>
        </w:rPr>
        <w:t>in</w:t>
      </w:r>
      <w:r w:rsidRPr="006B5B23">
        <w:rPr>
          <w:rFonts w:ascii="Arial" w:hAnsi="Arial" w:cs="Arial"/>
          <w:noProof/>
          <w:color w:val="000000"/>
          <w:spacing w:val="22"/>
          <w:sz w:val="20"/>
        </w:rPr>
        <w:t> </w:t>
      </w:r>
      <w:r w:rsidRPr="006B5B23">
        <w:rPr>
          <w:rFonts w:ascii="Arial" w:hAnsi="Arial" w:cs="Arial"/>
          <w:noProof/>
          <w:color w:val="000000"/>
          <w:spacing w:val="-3"/>
          <w:sz w:val="20"/>
        </w:rPr>
        <w:t>connection</w:t>
      </w:r>
      <w:r w:rsidRPr="006B5B23">
        <w:rPr>
          <w:rFonts w:ascii="Arial" w:hAnsi="Arial" w:cs="Arial"/>
          <w:noProof/>
          <w:color w:val="000000"/>
          <w:spacing w:val="22"/>
          <w:sz w:val="20"/>
        </w:rPr>
        <w:t> </w:t>
      </w:r>
      <w:r w:rsidRPr="006B5B23">
        <w:rPr>
          <w:rFonts w:ascii="Arial" w:hAnsi="Arial" w:cs="Arial"/>
          <w:noProof/>
          <w:color w:val="000000"/>
          <w:spacing w:val="-3"/>
          <w:sz w:val="20"/>
        </w:rPr>
        <w:t>with</w:t>
      </w:r>
      <w:r w:rsidRPr="006B5B23">
        <w:rPr>
          <w:rFonts w:ascii="Arial" w:hAnsi="Arial" w:cs="Arial"/>
          <w:noProof/>
          <w:color w:val="000000"/>
          <w:spacing w:val="22"/>
          <w:sz w:val="20"/>
        </w:rPr>
        <w:t> </w:t>
      </w:r>
      <w:r w:rsidRPr="006B5B23">
        <w:rPr>
          <w:rFonts w:ascii="Arial" w:hAnsi="Arial" w:cs="Arial"/>
          <w:noProof/>
          <w:color w:val="000000"/>
          <w:spacing w:val="-2"/>
          <w:sz w:val="20"/>
        </w:rPr>
        <w:t>the</w:t>
      </w:r>
      <w:r w:rsidRPr="006B5B23">
        <w:rPr>
          <w:rFonts w:ascii="Arial" w:hAnsi="Arial" w:cs="Arial"/>
          <w:noProof/>
          <w:color w:val="000000"/>
          <w:spacing w:val="21"/>
          <w:sz w:val="20"/>
        </w:rPr>
        <w:t> </w:t>
      </w:r>
      <w:r w:rsidRPr="006B5B23">
        <w:rPr>
          <w:rFonts w:ascii="Arial" w:hAnsi="Arial" w:cs="Arial"/>
          <w:noProof/>
          <w:color w:val="000000"/>
          <w:spacing w:val="-3"/>
          <w:sz w:val="20"/>
        </w:rPr>
        <w:t>performance</w:t>
      </w:r>
      <w:r w:rsidRPr="006B5B23">
        <w:rPr>
          <w:rFonts w:ascii="Arial" w:hAnsi="Arial" w:cs="Arial"/>
          <w:noProof/>
          <w:color w:val="000000"/>
          <w:spacing w:val="21"/>
          <w:sz w:val="20"/>
        </w:rPr>
        <w:t> </w:t>
      </w:r>
      <w:r w:rsidRPr="006B5B23">
        <w:rPr>
          <w:rFonts w:ascii="Arial" w:hAnsi="Arial" w:cs="Arial"/>
          <w:noProof/>
          <w:color w:val="000000"/>
          <w:spacing w:val="-2"/>
          <w:sz w:val="20"/>
        </w:rPr>
        <w:t>of</w:t>
      </w:r>
      <w:r w:rsidRPr="006B5B23">
        <w:rPr>
          <w:rFonts w:ascii="Arial" w:hAnsi="Arial" w:cs="Arial"/>
          <w:noProof/>
          <w:color w:val="000000"/>
          <w:spacing w:val="22"/>
          <w:sz w:val="20"/>
        </w:rPr>
        <w:t> </w:t>
      </w:r>
      <w:r w:rsidRPr="006B5B23">
        <w:rPr>
          <w:rFonts w:ascii="Arial" w:hAnsi="Arial" w:cs="Arial"/>
          <w:noProof/>
          <w:color w:val="000000"/>
          <w:spacing w:val="-3"/>
          <w:sz w:val="20"/>
        </w:rPr>
        <w:t>or</w:t>
      </w:r>
      <w:r w:rsidRPr="006B5B23">
        <w:rPr>
          <w:rFonts w:ascii="Arial" w:hAnsi="Arial" w:cs="Arial"/>
          <w:noProof/>
          <w:color w:val="000000"/>
          <w:spacing w:val="21"/>
          <w:sz w:val="20"/>
        </w:rPr>
        <w:t> </w:t>
      </w:r>
      <w:r w:rsidRPr="006B5B23">
        <w:rPr>
          <w:rFonts w:ascii="Arial" w:hAnsi="Arial" w:cs="Arial"/>
          <w:noProof/>
          <w:color w:val="000000"/>
          <w:spacing w:val="-2"/>
          <w:sz w:val="20"/>
        </w:rPr>
        <w:t>failure</w:t>
      </w:r>
      <w:r w:rsidRPr="006B5B23">
        <w:rPr>
          <w:rFonts w:ascii="Arial" w:hAnsi="Arial" w:cs="Arial"/>
          <w:noProof/>
          <w:color w:val="000000"/>
          <w:spacing w:val="21"/>
          <w:sz w:val="20"/>
        </w:rPr>
        <w:t> </w:t>
      </w:r>
      <w:r w:rsidRPr="006B5B23">
        <w:rPr>
          <w:rFonts w:ascii="Arial" w:hAnsi="Arial" w:cs="Arial"/>
          <w:noProof/>
          <w:color w:val="000000"/>
          <w:spacing w:val="-2"/>
          <w:sz w:val="20"/>
        </w:rPr>
        <w:t>to</w:t>
      </w:r>
      <w:r w:rsidRPr="006B5B23">
        <w:rPr>
          <w:rFonts w:ascii="Arial" w:hAnsi="Arial" w:cs="Arial"/>
          <w:noProof/>
          <w:color w:val="000000"/>
          <w:spacing w:val="21"/>
          <w:sz w:val="20"/>
        </w:rPr>
        <w:t> </w:t>
      </w:r>
      <w:r w:rsidRPr="006B5B23">
        <w:rPr>
          <w:rFonts w:ascii="Arial" w:hAnsi="Arial" w:cs="Arial"/>
          <w:noProof/>
          <w:color w:val="000000"/>
          <w:spacing w:val="-2"/>
          <w:sz w:val="20"/>
        </w:rPr>
        <w:t>perform</w:t>
      </w:r>
    </w:p>
    <w:p w14:paraId="0244DEA2" w14:textId="77777777" w:rsidR="004D60E3" w:rsidRPr="006B5B23" w:rsidRDefault="004D60E3" w:rsidP="009E4D6D">
      <w:pPr>
        <w:spacing w:after="0" w:line="240" w:lineRule="auto"/>
        <w:ind w:left="709"/>
        <w:jc w:val="both"/>
        <w:rPr>
          <w:rFonts w:ascii="Arial" w:hAnsi="Arial" w:cs="Arial"/>
          <w:sz w:val="20"/>
        </w:rPr>
      </w:pPr>
      <w:r w:rsidRPr="006B5B23">
        <w:rPr>
          <w:rFonts w:ascii="Arial" w:hAnsi="Arial" w:cs="Arial"/>
          <w:noProof/>
          <w:color w:val="000000"/>
          <w:spacing w:val="-3"/>
          <w:sz w:val="20"/>
        </w:rPr>
        <w:t>this</w:t>
      </w:r>
      <w:r w:rsidRPr="006B5B23">
        <w:rPr>
          <w:rFonts w:ascii="Arial" w:hAnsi="Arial" w:cs="Arial"/>
          <w:noProof/>
          <w:color w:val="000000"/>
          <w:w w:val="235"/>
          <w:sz w:val="20"/>
        </w:rPr>
        <w:t> </w:t>
      </w:r>
      <w:r w:rsidRPr="006B5B23">
        <w:rPr>
          <w:rFonts w:ascii="Arial" w:hAnsi="Arial" w:cs="Arial"/>
          <w:noProof/>
          <w:color w:val="000000"/>
          <w:spacing w:val="-3"/>
          <w:sz w:val="20"/>
        </w:rPr>
        <w:t>Agreement,</w:t>
      </w:r>
      <w:r w:rsidRPr="006B5B23">
        <w:rPr>
          <w:rFonts w:ascii="Arial" w:hAnsi="Arial" w:cs="Arial"/>
          <w:noProof/>
          <w:color w:val="000000"/>
          <w:w w:val="236"/>
          <w:sz w:val="20"/>
        </w:rPr>
        <w:t> </w:t>
      </w:r>
      <w:r w:rsidRPr="006B5B23">
        <w:rPr>
          <w:rFonts w:ascii="Arial" w:hAnsi="Arial" w:cs="Arial"/>
          <w:noProof/>
          <w:color w:val="000000"/>
          <w:spacing w:val="-3"/>
          <w:sz w:val="20"/>
        </w:rPr>
        <w:t>including</w:t>
      </w:r>
      <w:r w:rsidRPr="006B5B23">
        <w:rPr>
          <w:rFonts w:ascii="Arial" w:hAnsi="Arial" w:cs="Arial"/>
          <w:noProof/>
          <w:color w:val="000000"/>
          <w:w w:val="236"/>
          <w:sz w:val="20"/>
        </w:rPr>
        <w:t> </w:t>
      </w:r>
      <w:r w:rsidRPr="006B5B23">
        <w:rPr>
          <w:rFonts w:ascii="Arial" w:hAnsi="Arial" w:cs="Arial"/>
          <w:noProof/>
          <w:color w:val="000000"/>
          <w:spacing w:val="-3"/>
          <w:sz w:val="20"/>
        </w:rPr>
        <w:t>but</w:t>
      </w:r>
      <w:r w:rsidRPr="006B5B23">
        <w:rPr>
          <w:rFonts w:ascii="Arial" w:hAnsi="Arial" w:cs="Arial"/>
          <w:noProof/>
          <w:color w:val="000000"/>
          <w:w w:val="236"/>
          <w:sz w:val="20"/>
        </w:rPr>
        <w:t> </w:t>
      </w:r>
      <w:r w:rsidRPr="006B5B23">
        <w:rPr>
          <w:rFonts w:ascii="Arial" w:hAnsi="Arial" w:cs="Arial"/>
          <w:noProof/>
          <w:color w:val="000000"/>
          <w:spacing w:val="-3"/>
          <w:sz w:val="20"/>
        </w:rPr>
        <w:t>not</w:t>
      </w:r>
      <w:r w:rsidRPr="006B5B23">
        <w:rPr>
          <w:rFonts w:ascii="Arial" w:hAnsi="Arial" w:cs="Arial"/>
          <w:noProof/>
          <w:color w:val="000000"/>
          <w:w w:val="236"/>
          <w:sz w:val="20"/>
        </w:rPr>
        <w:t> </w:t>
      </w:r>
      <w:r w:rsidRPr="006B5B23">
        <w:rPr>
          <w:rFonts w:ascii="Arial" w:hAnsi="Arial" w:cs="Arial"/>
          <w:noProof/>
          <w:color w:val="000000"/>
          <w:spacing w:val="-3"/>
          <w:sz w:val="20"/>
        </w:rPr>
        <w:t>limited</w:t>
      </w:r>
      <w:r w:rsidRPr="006B5B23">
        <w:rPr>
          <w:rFonts w:ascii="Arial" w:hAnsi="Arial" w:cs="Arial"/>
          <w:noProof/>
          <w:color w:val="000000"/>
          <w:w w:val="236"/>
          <w:sz w:val="20"/>
        </w:rPr>
        <w:t> </w:t>
      </w:r>
      <w:r w:rsidRPr="006B5B23">
        <w:rPr>
          <w:rFonts w:ascii="Arial" w:hAnsi="Arial" w:cs="Arial"/>
          <w:noProof/>
          <w:color w:val="000000"/>
          <w:spacing w:val="-2"/>
          <w:sz w:val="20"/>
        </w:rPr>
        <w:t>to</w:t>
      </w:r>
      <w:r w:rsidRPr="006B5B23">
        <w:rPr>
          <w:rFonts w:ascii="Arial" w:hAnsi="Arial" w:cs="Arial"/>
          <w:noProof/>
          <w:color w:val="000000"/>
          <w:w w:val="239"/>
          <w:sz w:val="20"/>
        </w:rPr>
        <w:t> </w:t>
      </w:r>
      <w:r w:rsidRPr="006B5B23">
        <w:rPr>
          <w:rFonts w:ascii="Arial" w:hAnsi="Arial" w:cs="Arial"/>
          <w:noProof/>
          <w:color w:val="000000"/>
          <w:spacing w:val="-3"/>
          <w:sz w:val="20"/>
        </w:rPr>
        <w:t>any</w:t>
      </w:r>
      <w:r w:rsidRPr="006B5B23">
        <w:rPr>
          <w:rFonts w:ascii="Arial" w:hAnsi="Arial" w:cs="Arial"/>
          <w:noProof/>
          <w:color w:val="000000"/>
          <w:w w:val="236"/>
          <w:sz w:val="20"/>
        </w:rPr>
        <w:t> </w:t>
      </w:r>
      <w:r w:rsidRPr="006B5B23">
        <w:rPr>
          <w:rFonts w:ascii="Arial" w:hAnsi="Arial" w:cs="Arial"/>
          <w:noProof/>
          <w:color w:val="000000"/>
          <w:spacing w:val="-3"/>
          <w:sz w:val="20"/>
        </w:rPr>
        <w:t>economic</w:t>
      </w:r>
      <w:r w:rsidRPr="006B5B23">
        <w:rPr>
          <w:rFonts w:ascii="Arial" w:hAnsi="Arial" w:cs="Arial"/>
          <w:noProof/>
          <w:color w:val="000000"/>
          <w:w w:val="233"/>
          <w:sz w:val="20"/>
        </w:rPr>
        <w:t> </w:t>
      </w:r>
      <w:r w:rsidRPr="006B5B23">
        <w:rPr>
          <w:rFonts w:ascii="Arial" w:hAnsi="Arial" w:cs="Arial"/>
          <w:noProof/>
          <w:color w:val="000000"/>
          <w:spacing w:val="-2"/>
          <w:sz w:val="20"/>
        </w:rPr>
        <w:t>loss</w:t>
      </w:r>
      <w:r w:rsidRPr="006B5B23">
        <w:rPr>
          <w:rFonts w:ascii="Arial" w:hAnsi="Arial" w:cs="Arial"/>
          <w:noProof/>
          <w:color w:val="000000"/>
          <w:w w:val="233"/>
          <w:sz w:val="20"/>
        </w:rPr>
        <w:t> </w:t>
      </w:r>
      <w:r w:rsidRPr="006B5B23">
        <w:rPr>
          <w:rFonts w:ascii="Arial" w:hAnsi="Arial" w:cs="Arial"/>
          <w:noProof/>
          <w:color w:val="000000"/>
          <w:spacing w:val="-3"/>
          <w:sz w:val="20"/>
        </w:rPr>
        <w:t>or</w:t>
      </w:r>
      <w:r w:rsidRPr="006B5B23">
        <w:rPr>
          <w:rFonts w:ascii="Arial" w:hAnsi="Arial" w:cs="Arial"/>
          <w:noProof/>
          <w:color w:val="000000"/>
          <w:w w:val="236"/>
          <w:sz w:val="20"/>
        </w:rPr>
        <w:t> </w:t>
      </w:r>
      <w:r w:rsidRPr="006B5B23">
        <w:rPr>
          <w:rFonts w:ascii="Arial" w:hAnsi="Arial" w:cs="Arial"/>
          <w:noProof/>
          <w:color w:val="000000"/>
          <w:spacing w:val="-3"/>
          <w:sz w:val="20"/>
        </w:rPr>
        <w:t>loss</w:t>
      </w:r>
      <w:r w:rsidRPr="006B5B23">
        <w:rPr>
          <w:rFonts w:ascii="Arial" w:hAnsi="Arial" w:cs="Arial"/>
          <w:noProof/>
          <w:color w:val="000000"/>
          <w:w w:val="235"/>
          <w:sz w:val="20"/>
        </w:rPr>
        <w:t> </w:t>
      </w:r>
      <w:r w:rsidRPr="006B5B23">
        <w:rPr>
          <w:rFonts w:ascii="Arial" w:hAnsi="Arial" w:cs="Arial"/>
          <w:noProof/>
          <w:color w:val="000000"/>
          <w:spacing w:val="-2"/>
          <w:sz w:val="20"/>
        </w:rPr>
        <w:t>of</w:t>
      </w:r>
      <w:r w:rsidRPr="006B5B23">
        <w:rPr>
          <w:rFonts w:ascii="Arial" w:hAnsi="Arial" w:cs="Arial"/>
          <w:noProof/>
          <w:color w:val="000000"/>
          <w:w w:val="236"/>
          <w:sz w:val="20"/>
        </w:rPr>
        <w:t> </w:t>
      </w:r>
      <w:r w:rsidRPr="006B5B23">
        <w:rPr>
          <w:rFonts w:ascii="Arial" w:hAnsi="Arial" w:cs="Arial"/>
          <w:noProof/>
          <w:color w:val="000000"/>
          <w:spacing w:val="-2"/>
          <w:sz w:val="20"/>
        </w:rPr>
        <w:t>profit</w:t>
      </w:r>
      <w:r w:rsidRPr="006B5B23">
        <w:rPr>
          <w:rFonts w:ascii="Arial" w:hAnsi="Arial" w:cs="Arial"/>
          <w:noProof/>
          <w:color w:val="000000"/>
          <w:w w:val="236"/>
          <w:sz w:val="20"/>
        </w:rPr>
        <w:t> </w:t>
      </w:r>
      <w:r w:rsidRPr="006B5B23">
        <w:rPr>
          <w:rFonts w:ascii="Arial" w:hAnsi="Arial" w:cs="Arial"/>
          <w:noProof/>
          <w:color w:val="000000"/>
          <w:spacing w:val="-3"/>
          <w:sz w:val="20"/>
        </w:rPr>
        <w:t>or</w:t>
      </w:r>
    </w:p>
    <w:p w14:paraId="271DA4FA" w14:textId="77777777" w:rsidR="003724CF" w:rsidRPr="006B5B23" w:rsidRDefault="004D60E3" w:rsidP="009E4D6D">
      <w:pPr>
        <w:spacing w:after="0" w:line="240" w:lineRule="auto"/>
        <w:ind w:left="709"/>
        <w:jc w:val="both"/>
        <w:rPr>
          <w:rFonts w:ascii="Arial" w:hAnsi="Arial" w:cs="Arial"/>
          <w:noProof/>
          <w:color w:val="000000"/>
          <w:spacing w:val="-2"/>
          <w:sz w:val="20"/>
        </w:rPr>
      </w:pPr>
      <w:r w:rsidRPr="006B5B23">
        <w:rPr>
          <w:rFonts w:ascii="Arial" w:hAnsi="Arial" w:cs="Arial"/>
          <w:noProof/>
          <w:color w:val="000000"/>
          <w:spacing w:val="-3"/>
          <w:sz w:val="20"/>
        </w:rPr>
        <w:t>business</w:t>
      </w:r>
      <w:r w:rsidRPr="006B5B23">
        <w:rPr>
          <w:rFonts w:ascii="Arial" w:hAnsi="Arial" w:cs="Arial"/>
          <w:noProof/>
          <w:color w:val="000000"/>
          <w:w w:val="296"/>
          <w:sz w:val="20"/>
        </w:rPr>
        <w:t> </w:t>
      </w:r>
      <w:r w:rsidRPr="006B5B23">
        <w:rPr>
          <w:rFonts w:ascii="Arial" w:hAnsi="Arial" w:cs="Arial"/>
          <w:noProof/>
          <w:color w:val="000000"/>
          <w:spacing w:val="-3"/>
          <w:sz w:val="20"/>
        </w:rPr>
        <w:t>or</w:t>
      </w:r>
      <w:r w:rsidRPr="006B5B23">
        <w:rPr>
          <w:rFonts w:ascii="Arial" w:hAnsi="Arial" w:cs="Arial"/>
          <w:noProof/>
          <w:color w:val="000000"/>
          <w:w w:val="296"/>
          <w:sz w:val="20"/>
        </w:rPr>
        <w:t> </w:t>
      </w:r>
      <w:r w:rsidRPr="006B5B23">
        <w:rPr>
          <w:rFonts w:ascii="Arial" w:hAnsi="Arial" w:cs="Arial"/>
          <w:noProof/>
          <w:color w:val="000000"/>
          <w:spacing w:val="-3"/>
          <w:sz w:val="20"/>
        </w:rPr>
        <w:t>opportunity</w:t>
      </w:r>
      <w:r w:rsidRPr="006B5B23">
        <w:rPr>
          <w:rFonts w:ascii="Arial" w:hAnsi="Arial" w:cs="Arial"/>
          <w:noProof/>
          <w:color w:val="000000"/>
          <w:w w:val="296"/>
          <w:sz w:val="20"/>
        </w:rPr>
        <w:t> </w:t>
      </w:r>
      <w:r w:rsidRPr="006B5B23">
        <w:rPr>
          <w:rFonts w:ascii="Arial" w:hAnsi="Arial" w:cs="Arial"/>
          <w:noProof/>
          <w:color w:val="000000"/>
          <w:spacing w:val="-3"/>
          <w:sz w:val="20"/>
        </w:rPr>
        <w:t>or</w:t>
      </w:r>
      <w:r w:rsidRPr="006B5B23">
        <w:rPr>
          <w:rFonts w:ascii="Arial" w:hAnsi="Arial" w:cs="Arial"/>
          <w:noProof/>
          <w:color w:val="000000"/>
          <w:w w:val="296"/>
          <w:sz w:val="20"/>
        </w:rPr>
        <w:t> </w:t>
      </w:r>
      <w:r w:rsidRPr="006B5B23">
        <w:rPr>
          <w:rFonts w:ascii="Arial" w:hAnsi="Arial" w:cs="Arial"/>
          <w:noProof/>
          <w:color w:val="000000"/>
          <w:spacing w:val="-3"/>
          <w:sz w:val="20"/>
        </w:rPr>
        <w:t>any</w:t>
      </w:r>
      <w:r w:rsidRPr="006B5B23">
        <w:rPr>
          <w:rFonts w:ascii="Arial" w:hAnsi="Arial" w:cs="Arial"/>
          <w:noProof/>
          <w:color w:val="000000"/>
          <w:w w:val="296"/>
          <w:sz w:val="20"/>
        </w:rPr>
        <w:t> </w:t>
      </w:r>
      <w:r w:rsidRPr="006B5B23">
        <w:rPr>
          <w:rFonts w:ascii="Arial" w:hAnsi="Arial" w:cs="Arial"/>
          <w:noProof/>
          <w:color w:val="000000"/>
          <w:spacing w:val="-3"/>
          <w:sz w:val="20"/>
        </w:rPr>
        <w:t>other</w:t>
      </w:r>
      <w:r w:rsidRPr="006B5B23">
        <w:rPr>
          <w:rFonts w:ascii="Arial" w:hAnsi="Arial" w:cs="Arial"/>
          <w:noProof/>
          <w:color w:val="000000"/>
          <w:w w:val="296"/>
          <w:sz w:val="20"/>
        </w:rPr>
        <w:t> </w:t>
      </w:r>
      <w:r w:rsidRPr="006B5B23">
        <w:rPr>
          <w:rFonts w:ascii="Arial" w:hAnsi="Arial" w:cs="Arial"/>
          <w:noProof/>
          <w:color w:val="000000"/>
          <w:spacing w:val="-3"/>
          <w:sz w:val="20"/>
        </w:rPr>
        <w:t>losses</w:t>
      </w:r>
      <w:r w:rsidRPr="006B5B23">
        <w:rPr>
          <w:rFonts w:ascii="Arial" w:hAnsi="Arial" w:cs="Arial"/>
          <w:noProof/>
          <w:color w:val="000000"/>
          <w:w w:val="295"/>
          <w:sz w:val="20"/>
        </w:rPr>
        <w:t> </w:t>
      </w:r>
      <w:r w:rsidRPr="006B5B23">
        <w:rPr>
          <w:rFonts w:ascii="Arial" w:hAnsi="Arial" w:cs="Arial"/>
          <w:noProof/>
          <w:color w:val="000000"/>
          <w:spacing w:val="-3"/>
          <w:sz w:val="20"/>
        </w:rPr>
        <w:t>whatsoever</w:t>
      </w:r>
      <w:r w:rsidRPr="006B5B23">
        <w:rPr>
          <w:rFonts w:ascii="Arial" w:hAnsi="Arial" w:cs="Arial"/>
          <w:noProof/>
          <w:color w:val="000000"/>
          <w:w w:val="299"/>
          <w:sz w:val="20"/>
        </w:rPr>
        <w:t> </w:t>
      </w:r>
      <w:r w:rsidRPr="006B5B23">
        <w:rPr>
          <w:rFonts w:ascii="Arial" w:hAnsi="Arial" w:cs="Arial"/>
          <w:noProof/>
          <w:color w:val="000000"/>
          <w:spacing w:val="-3"/>
          <w:sz w:val="20"/>
        </w:rPr>
        <w:t>even</w:t>
      </w:r>
      <w:r w:rsidRPr="006B5B23">
        <w:rPr>
          <w:rFonts w:ascii="Arial" w:hAnsi="Arial" w:cs="Arial"/>
          <w:noProof/>
          <w:color w:val="000000"/>
          <w:w w:val="296"/>
          <w:sz w:val="20"/>
        </w:rPr>
        <w:t> </w:t>
      </w:r>
      <w:r w:rsidRPr="006B5B23">
        <w:rPr>
          <w:rFonts w:ascii="Arial" w:hAnsi="Arial" w:cs="Arial"/>
          <w:noProof/>
          <w:color w:val="000000"/>
          <w:spacing w:val="-2"/>
          <w:sz w:val="20"/>
        </w:rPr>
        <w:t>if</w:t>
      </w:r>
      <w:r w:rsidRPr="006B5B23">
        <w:rPr>
          <w:rFonts w:ascii="Arial" w:hAnsi="Arial" w:cs="Arial"/>
          <w:noProof/>
          <w:color w:val="000000"/>
          <w:w w:val="299"/>
          <w:sz w:val="20"/>
        </w:rPr>
        <w:t> </w:t>
      </w:r>
      <w:r w:rsidRPr="006B5B23">
        <w:rPr>
          <w:rFonts w:ascii="Arial" w:hAnsi="Arial" w:cs="Arial"/>
          <w:noProof/>
          <w:color w:val="000000"/>
          <w:spacing w:val="-3"/>
          <w:sz w:val="20"/>
        </w:rPr>
        <w:t>such</w:t>
      </w:r>
      <w:r w:rsidRPr="006B5B23">
        <w:rPr>
          <w:rFonts w:ascii="Arial" w:hAnsi="Arial" w:cs="Arial"/>
          <w:noProof/>
          <w:color w:val="000000"/>
          <w:w w:val="299"/>
          <w:sz w:val="20"/>
        </w:rPr>
        <w:t> </w:t>
      </w:r>
      <w:r w:rsidRPr="006B5B23">
        <w:rPr>
          <w:rFonts w:ascii="Arial" w:hAnsi="Arial" w:cs="Arial"/>
          <w:noProof/>
          <w:color w:val="000000"/>
          <w:spacing w:val="-3"/>
          <w:sz w:val="20"/>
        </w:rPr>
        <w:t>loss</w:t>
      </w:r>
      <w:r w:rsidRPr="006B5B23">
        <w:rPr>
          <w:rFonts w:ascii="Arial" w:hAnsi="Arial" w:cs="Arial"/>
          <w:noProof/>
          <w:color w:val="000000"/>
          <w:w w:val="296"/>
          <w:sz w:val="20"/>
        </w:rPr>
        <w:t> </w:t>
      </w:r>
      <w:r w:rsidRPr="006B5B23">
        <w:rPr>
          <w:rFonts w:ascii="Arial" w:hAnsi="Arial" w:cs="Arial"/>
          <w:noProof/>
          <w:color w:val="000000"/>
          <w:spacing w:val="-3"/>
          <w:sz w:val="20"/>
        </w:rPr>
        <w:t>was</w:t>
      </w:r>
      <w:r w:rsidRPr="006B5B23">
        <w:rPr>
          <w:rFonts w:ascii="Arial" w:hAnsi="Arial" w:cs="Arial"/>
          <w:sz w:val="20"/>
        </w:rPr>
        <w:t xml:space="preserve"> </w:t>
      </w:r>
      <w:r w:rsidRPr="006B5B23">
        <w:rPr>
          <w:rFonts w:ascii="Arial" w:hAnsi="Arial" w:cs="Arial"/>
          <w:noProof/>
          <w:color w:val="000000"/>
          <w:spacing w:val="-3"/>
          <w:sz w:val="20"/>
        </w:rPr>
        <w:t>reasonably</w:t>
      </w:r>
      <w:r w:rsidRPr="006B5B23">
        <w:rPr>
          <w:rFonts w:ascii="Arial" w:hAnsi="Arial" w:cs="Arial"/>
          <w:noProof/>
          <w:color w:val="000000"/>
          <w:w w:val="188"/>
          <w:sz w:val="20"/>
        </w:rPr>
        <w:t> </w:t>
      </w:r>
      <w:r w:rsidRPr="006B5B23">
        <w:rPr>
          <w:rFonts w:ascii="Arial" w:hAnsi="Arial" w:cs="Arial"/>
          <w:noProof/>
          <w:color w:val="000000"/>
          <w:spacing w:val="-3"/>
          <w:sz w:val="20"/>
        </w:rPr>
        <w:t>foreseeable</w:t>
      </w:r>
      <w:r w:rsidRPr="006B5B23">
        <w:rPr>
          <w:rFonts w:ascii="Arial" w:hAnsi="Arial" w:cs="Arial"/>
          <w:noProof/>
          <w:color w:val="000000"/>
          <w:w w:val="191"/>
          <w:sz w:val="20"/>
        </w:rPr>
        <w:t> </w:t>
      </w:r>
      <w:r w:rsidRPr="006B5B23">
        <w:rPr>
          <w:rFonts w:ascii="Arial" w:hAnsi="Arial" w:cs="Arial"/>
          <w:noProof/>
          <w:color w:val="000000"/>
          <w:spacing w:val="-3"/>
          <w:sz w:val="20"/>
        </w:rPr>
        <w:t>or</w:t>
      </w:r>
      <w:r w:rsidRPr="006B5B23">
        <w:rPr>
          <w:rFonts w:ascii="Arial" w:hAnsi="Arial" w:cs="Arial"/>
          <w:noProof/>
          <w:color w:val="000000"/>
          <w:w w:val="186"/>
          <w:sz w:val="20"/>
        </w:rPr>
        <w:t> </w:t>
      </w:r>
      <w:r w:rsidRPr="006B5B23">
        <w:rPr>
          <w:rFonts w:ascii="Arial" w:hAnsi="Arial" w:cs="Arial"/>
          <w:b/>
          <w:noProof/>
          <w:color w:val="000000"/>
          <w:spacing w:val="-3"/>
          <w:sz w:val="20"/>
        </w:rPr>
        <w:t>SINOPEC</w:t>
      </w:r>
      <w:r w:rsidRPr="006B5B23">
        <w:rPr>
          <w:rFonts w:ascii="Arial" w:hAnsi="Arial" w:cs="Arial"/>
          <w:noProof/>
          <w:color w:val="000000"/>
          <w:w w:val="188"/>
          <w:sz w:val="20"/>
        </w:rPr>
        <w:t> </w:t>
      </w:r>
      <w:r w:rsidRPr="006B5B23">
        <w:rPr>
          <w:rFonts w:ascii="Arial" w:hAnsi="Arial" w:cs="Arial"/>
          <w:noProof/>
          <w:color w:val="000000"/>
          <w:spacing w:val="-4"/>
          <w:sz w:val="20"/>
        </w:rPr>
        <w:t>had</w:t>
      </w:r>
      <w:r w:rsidRPr="006B5B23">
        <w:rPr>
          <w:rFonts w:ascii="Arial" w:hAnsi="Arial" w:cs="Arial"/>
          <w:noProof/>
          <w:color w:val="000000"/>
          <w:w w:val="188"/>
          <w:sz w:val="20"/>
        </w:rPr>
        <w:t> </w:t>
      </w:r>
      <w:r w:rsidRPr="006B5B23">
        <w:rPr>
          <w:rFonts w:ascii="Arial" w:hAnsi="Arial" w:cs="Arial"/>
          <w:noProof/>
          <w:color w:val="000000"/>
          <w:spacing w:val="-3"/>
          <w:sz w:val="20"/>
        </w:rPr>
        <w:t>been</w:t>
      </w:r>
      <w:r w:rsidRPr="006B5B23">
        <w:rPr>
          <w:rFonts w:ascii="Arial" w:hAnsi="Arial" w:cs="Arial"/>
          <w:noProof/>
          <w:color w:val="000000"/>
          <w:w w:val="186"/>
          <w:sz w:val="20"/>
        </w:rPr>
        <w:t> </w:t>
      </w:r>
      <w:r w:rsidRPr="006B5B23">
        <w:rPr>
          <w:rFonts w:ascii="Arial" w:hAnsi="Arial" w:cs="Arial"/>
          <w:noProof/>
          <w:color w:val="000000"/>
          <w:spacing w:val="-3"/>
          <w:sz w:val="20"/>
        </w:rPr>
        <w:t>advised</w:t>
      </w:r>
      <w:r w:rsidRPr="006B5B23">
        <w:rPr>
          <w:rFonts w:ascii="Arial" w:hAnsi="Arial" w:cs="Arial"/>
          <w:noProof/>
          <w:color w:val="000000"/>
          <w:w w:val="186"/>
          <w:sz w:val="20"/>
        </w:rPr>
        <w:t> </w:t>
      </w:r>
      <w:r w:rsidRPr="006B5B23">
        <w:rPr>
          <w:rFonts w:ascii="Arial" w:hAnsi="Arial" w:cs="Arial"/>
          <w:noProof/>
          <w:color w:val="000000"/>
          <w:spacing w:val="-2"/>
          <w:sz w:val="20"/>
        </w:rPr>
        <w:t>of</w:t>
      </w:r>
      <w:r w:rsidRPr="006B5B23">
        <w:rPr>
          <w:rFonts w:ascii="Arial" w:hAnsi="Arial" w:cs="Arial"/>
          <w:noProof/>
          <w:color w:val="000000"/>
          <w:w w:val="188"/>
          <w:sz w:val="20"/>
        </w:rPr>
        <w:t> </w:t>
      </w:r>
      <w:r w:rsidRPr="006B5B23">
        <w:rPr>
          <w:rFonts w:ascii="Arial" w:hAnsi="Arial" w:cs="Arial"/>
          <w:b/>
          <w:noProof/>
          <w:color w:val="000000"/>
          <w:spacing w:val="-4"/>
          <w:sz w:val="20"/>
        </w:rPr>
        <w:t>CONTRACTOR</w:t>
      </w:r>
      <w:r w:rsidRPr="006B5B23">
        <w:rPr>
          <w:rFonts w:ascii="Arial" w:hAnsi="Arial" w:cs="Arial"/>
          <w:noProof/>
          <w:color w:val="000000"/>
          <w:w w:val="188"/>
          <w:sz w:val="20"/>
        </w:rPr>
        <w:t> </w:t>
      </w:r>
      <w:r w:rsidRPr="006B5B23">
        <w:rPr>
          <w:rFonts w:ascii="Arial" w:hAnsi="Arial" w:cs="Arial"/>
          <w:noProof/>
          <w:color w:val="000000"/>
          <w:spacing w:val="-2"/>
          <w:sz w:val="20"/>
        </w:rPr>
        <w:t>incurring</w:t>
      </w:r>
      <w:r w:rsidRPr="006B5B23">
        <w:rPr>
          <w:rFonts w:ascii="Arial" w:hAnsi="Arial" w:cs="Arial"/>
          <w:noProof/>
          <w:color w:val="000000"/>
          <w:w w:val="191"/>
          <w:sz w:val="20"/>
        </w:rPr>
        <w:t> </w:t>
      </w:r>
      <w:r w:rsidRPr="006B5B23">
        <w:rPr>
          <w:rFonts w:ascii="Arial" w:hAnsi="Arial" w:cs="Arial"/>
          <w:noProof/>
          <w:color w:val="000000"/>
          <w:spacing w:val="-2"/>
          <w:sz w:val="20"/>
        </w:rPr>
        <w:t>or suffering the same.</w:t>
      </w:r>
    </w:p>
    <w:p w14:paraId="374EC02C" w14:textId="77777777" w:rsidR="004D60E3" w:rsidRPr="006B5B23" w:rsidRDefault="004D60E3" w:rsidP="009E4D6D">
      <w:pPr>
        <w:spacing w:after="0" w:line="240" w:lineRule="auto"/>
        <w:ind w:left="709"/>
        <w:jc w:val="both"/>
        <w:rPr>
          <w:rFonts w:ascii="Arial" w:hAnsi="Arial" w:cs="Arial"/>
          <w:noProof/>
          <w:color w:val="000000"/>
          <w:spacing w:val="-2"/>
          <w:sz w:val="20"/>
        </w:rPr>
      </w:pPr>
    </w:p>
    <w:p w14:paraId="632F2F0D" w14:textId="77777777" w:rsidR="00F80943" w:rsidRPr="006B5B23" w:rsidRDefault="004D60E3" w:rsidP="009E4D6D">
      <w:pPr>
        <w:tabs>
          <w:tab w:val="left" w:pos="741"/>
        </w:tabs>
        <w:spacing w:after="0" w:line="240" w:lineRule="auto"/>
        <w:ind w:left="63"/>
        <w:jc w:val="both"/>
        <w:rPr>
          <w:rFonts w:ascii="Arial" w:hAnsi="Arial" w:cs="Arial"/>
          <w:b/>
          <w:noProof/>
          <w:color w:val="000000"/>
          <w:spacing w:val="-3"/>
          <w:w w:val="95"/>
          <w:sz w:val="20"/>
        </w:rPr>
      </w:pPr>
      <w:r w:rsidRPr="006B5B23">
        <w:rPr>
          <w:rFonts w:ascii="Arial" w:hAnsi="Arial" w:cs="Arial"/>
          <w:b/>
          <w:noProof/>
          <w:color w:val="000000"/>
          <w:spacing w:val="-3"/>
          <w:w w:val="95"/>
          <w:sz w:val="20"/>
        </w:rPr>
        <w:t>20.</w:t>
      </w:r>
      <w:r w:rsidRPr="006B5B23">
        <w:rPr>
          <w:rFonts w:ascii="Arial" w:hAnsi="Arial" w:cs="Arial"/>
          <w:color w:val="000000"/>
          <w:sz w:val="20"/>
        </w:rPr>
        <w:tab/>
      </w:r>
      <w:r w:rsidRPr="006B5B23">
        <w:rPr>
          <w:rFonts w:ascii="Arial" w:hAnsi="Arial" w:cs="Arial"/>
          <w:b/>
          <w:noProof/>
          <w:color w:val="000000"/>
          <w:spacing w:val="-3"/>
          <w:w w:val="95"/>
          <w:sz w:val="20"/>
        </w:rPr>
        <w:t>LIEN</w:t>
      </w:r>
    </w:p>
    <w:p w14:paraId="242CE21C" w14:textId="77777777" w:rsidR="004D60E3" w:rsidRPr="006B5B23" w:rsidRDefault="004D60E3" w:rsidP="009E4D6D">
      <w:pPr>
        <w:tabs>
          <w:tab w:val="left" w:pos="741"/>
        </w:tabs>
        <w:spacing w:after="0" w:line="240" w:lineRule="auto"/>
        <w:ind w:left="63"/>
        <w:jc w:val="both"/>
        <w:rPr>
          <w:rFonts w:ascii="Arial" w:hAnsi="Arial" w:cs="Arial"/>
          <w:sz w:val="20"/>
        </w:rPr>
      </w:pPr>
    </w:p>
    <w:p w14:paraId="68EB2496" w14:textId="3808E525" w:rsidR="004D60E3" w:rsidRPr="006B5B23" w:rsidRDefault="004D60E3" w:rsidP="009E4D6D">
      <w:pPr>
        <w:tabs>
          <w:tab w:val="left" w:pos="741"/>
        </w:tabs>
        <w:spacing w:after="0" w:line="240" w:lineRule="auto"/>
        <w:ind w:left="63"/>
        <w:jc w:val="both"/>
        <w:rPr>
          <w:rFonts w:ascii="Arial" w:hAnsi="Arial" w:cs="Arial"/>
          <w:sz w:val="20"/>
        </w:rPr>
      </w:pPr>
      <w:r w:rsidRPr="006B5B23">
        <w:rPr>
          <w:rFonts w:ascii="Arial" w:hAnsi="Arial" w:cs="Arial"/>
          <w:noProof/>
          <w:color w:val="000000"/>
          <w:spacing w:val="-5"/>
          <w:sz w:val="20"/>
        </w:rPr>
        <w:t>20.1</w:t>
      </w:r>
      <w:r w:rsidRPr="006B5B23">
        <w:rPr>
          <w:rFonts w:ascii="Arial" w:hAnsi="Arial" w:cs="Arial"/>
          <w:color w:val="000000"/>
          <w:sz w:val="20"/>
        </w:rPr>
        <w:tab/>
      </w:r>
      <w:r w:rsidRPr="006B5B23">
        <w:rPr>
          <w:rFonts w:ascii="Arial" w:hAnsi="Arial" w:cs="Arial"/>
          <w:b/>
          <w:noProof/>
          <w:color w:val="000000"/>
          <w:spacing w:val="-3"/>
          <w:sz w:val="20"/>
        </w:rPr>
        <w:t>SINOPEC</w:t>
      </w:r>
      <w:r w:rsidRPr="006B5B23">
        <w:rPr>
          <w:rFonts w:ascii="Arial" w:hAnsi="Arial" w:cs="Arial"/>
          <w:noProof/>
          <w:color w:val="000000"/>
          <w:spacing w:val="24"/>
          <w:sz w:val="20"/>
        </w:rPr>
        <w:t> </w:t>
      </w:r>
      <w:r w:rsidRPr="006B5B23">
        <w:rPr>
          <w:rFonts w:ascii="Arial" w:hAnsi="Arial" w:cs="Arial"/>
          <w:noProof/>
          <w:color w:val="000000"/>
          <w:spacing w:val="-2"/>
          <w:sz w:val="20"/>
        </w:rPr>
        <w:t>shall</w:t>
      </w:r>
      <w:r w:rsidRPr="006B5B23">
        <w:rPr>
          <w:rFonts w:ascii="Arial" w:hAnsi="Arial" w:cs="Arial"/>
          <w:noProof/>
          <w:color w:val="000000"/>
          <w:spacing w:val="23"/>
          <w:sz w:val="20"/>
        </w:rPr>
        <w:t> </w:t>
      </w:r>
      <w:r w:rsidRPr="006B5B23">
        <w:rPr>
          <w:rFonts w:ascii="Arial" w:hAnsi="Arial" w:cs="Arial"/>
          <w:noProof/>
          <w:color w:val="000000"/>
          <w:spacing w:val="-3"/>
          <w:sz w:val="20"/>
        </w:rPr>
        <w:t>have</w:t>
      </w:r>
      <w:r w:rsidRPr="006B5B23">
        <w:rPr>
          <w:rFonts w:ascii="Arial" w:hAnsi="Arial" w:cs="Arial"/>
          <w:noProof/>
          <w:color w:val="000000"/>
          <w:spacing w:val="24"/>
          <w:sz w:val="20"/>
        </w:rPr>
        <w:t> </w:t>
      </w:r>
      <w:r w:rsidRPr="006B5B23">
        <w:rPr>
          <w:rFonts w:ascii="Arial" w:hAnsi="Arial" w:cs="Arial"/>
          <w:noProof/>
          <w:color w:val="000000"/>
          <w:spacing w:val="-3"/>
          <w:sz w:val="20"/>
        </w:rPr>
        <w:t>a</w:t>
      </w:r>
      <w:r w:rsidRPr="006B5B23">
        <w:rPr>
          <w:rFonts w:ascii="Arial" w:hAnsi="Arial" w:cs="Arial"/>
          <w:noProof/>
          <w:color w:val="000000"/>
          <w:spacing w:val="25"/>
          <w:sz w:val="20"/>
        </w:rPr>
        <w:t> </w:t>
      </w:r>
      <w:r w:rsidRPr="006B5B23">
        <w:rPr>
          <w:rFonts w:ascii="Arial" w:hAnsi="Arial" w:cs="Arial"/>
          <w:noProof/>
          <w:color w:val="000000"/>
          <w:spacing w:val="-2"/>
          <w:sz w:val="20"/>
        </w:rPr>
        <w:t>lien</w:t>
      </w:r>
      <w:r w:rsidRPr="006B5B23">
        <w:rPr>
          <w:rFonts w:ascii="Arial" w:hAnsi="Arial" w:cs="Arial"/>
          <w:noProof/>
          <w:color w:val="000000"/>
          <w:spacing w:val="23"/>
          <w:sz w:val="20"/>
        </w:rPr>
        <w:t> </w:t>
      </w:r>
      <w:r w:rsidRPr="006B5B23">
        <w:rPr>
          <w:rFonts w:ascii="Arial" w:hAnsi="Arial" w:cs="Arial"/>
          <w:noProof/>
          <w:color w:val="000000"/>
          <w:spacing w:val="-3"/>
          <w:sz w:val="20"/>
        </w:rPr>
        <w:t>on</w:t>
      </w:r>
      <w:r w:rsidRPr="006B5B23">
        <w:rPr>
          <w:rFonts w:ascii="Arial" w:hAnsi="Arial" w:cs="Arial"/>
          <w:noProof/>
          <w:color w:val="000000"/>
          <w:spacing w:val="23"/>
          <w:sz w:val="20"/>
        </w:rPr>
        <w:t> </w:t>
      </w:r>
      <w:r w:rsidRPr="006B5B23">
        <w:rPr>
          <w:rFonts w:ascii="Arial" w:hAnsi="Arial" w:cs="Arial"/>
          <w:noProof/>
          <w:color w:val="000000"/>
          <w:spacing w:val="-3"/>
          <w:sz w:val="20"/>
        </w:rPr>
        <w:t>the</w:t>
      </w:r>
      <w:r w:rsidRPr="006B5B23">
        <w:rPr>
          <w:rFonts w:ascii="Arial" w:hAnsi="Arial" w:cs="Arial"/>
          <w:noProof/>
          <w:color w:val="000000"/>
          <w:spacing w:val="23"/>
          <w:sz w:val="20"/>
        </w:rPr>
        <w:t> </w:t>
      </w:r>
      <w:r w:rsidRPr="006B5B23">
        <w:rPr>
          <w:rFonts w:ascii="Arial" w:hAnsi="Arial" w:cs="Arial"/>
          <w:noProof/>
          <w:color w:val="000000"/>
          <w:spacing w:val="-3"/>
          <w:sz w:val="20"/>
        </w:rPr>
        <w:t>Delivery</w:t>
      </w:r>
      <w:r w:rsidRPr="006B5B23">
        <w:rPr>
          <w:rFonts w:ascii="Arial" w:hAnsi="Arial" w:cs="Arial"/>
          <w:noProof/>
          <w:color w:val="000000"/>
          <w:spacing w:val="23"/>
          <w:sz w:val="20"/>
        </w:rPr>
        <w:t> </w:t>
      </w:r>
      <w:r w:rsidR="00FF3FB5">
        <w:rPr>
          <w:rFonts w:ascii="Arial" w:eastAsia="宋体" w:hAnsi="Arial" w:cs="Arial" w:hint="eastAsia"/>
          <w:noProof/>
          <w:color w:val="000000"/>
          <w:spacing w:val="-3"/>
          <w:sz w:val="20"/>
        </w:rPr>
        <w:t>Vehicle</w:t>
      </w:r>
      <w:r w:rsidR="00FF3FB5" w:rsidRPr="006B5B23">
        <w:rPr>
          <w:rFonts w:ascii="Arial" w:hAnsi="Arial" w:cs="Arial"/>
          <w:noProof/>
          <w:color w:val="000000"/>
          <w:spacing w:val="23"/>
          <w:sz w:val="20"/>
        </w:rPr>
        <w:t> </w:t>
      </w:r>
      <w:r w:rsidRPr="006B5B23">
        <w:rPr>
          <w:rFonts w:ascii="Arial" w:hAnsi="Arial" w:cs="Arial"/>
          <w:noProof/>
          <w:color w:val="000000"/>
          <w:spacing w:val="-2"/>
          <w:sz w:val="20"/>
        </w:rPr>
        <w:t>(as</w:t>
      </w:r>
      <w:r w:rsidRPr="006B5B23">
        <w:rPr>
          <w:rFonts w:ascii="Arial" w:hAnsi="Arial" w:cs="Arial"/>
          <w:noProof/>
          <w:color w:val="000000"/>
          <w:spacing w:val="23"/>
          <w:sz w:val="20"/>
        </w:rPr>
        <w:t> </w:t>
      </w:r>
      <w:r w:rsidRPr="006B5B23">
        <w:rPr>
          <w:rFonts w:ascii="Arial" w:hAnsi="Arial" w:cs="Arial"/>
          <w:noProof/>
          <w:color w:val="000000"/>
          <w:spacing w:val="-3"/>
          <w:sz w:val="20"/>
        </w:rPr>
        <w:t>the</w:t>
      </w:r>
      <w:r w:rsidRPr="006B5B23">
        <w:rPr>
          <w:rFonts w:ascii="Arial" w:hAnsi="Arial" w:cs="Arial"/>
          <w:noProof/>
          <w:color w:val="000000"/>
          <w:spacing w:val="24"/>
          <w:sz w:val="20"/>
        </w:rPr>
        <w:t> </w:t>
      </w:r>
      <w:r w:rsidRPr="006B5B23">
        <w:rPr>
          <w:rFonts w:ascii="Arial" w:hAnsi="Arial" w:cs="Arial"/>
          <w:noProof/>
          <w:color w:val="000000"/>
          <w:spacing w:val="-3"/>
          <w:sz w:val="20"/>
        </w:rPr>
        <w:t>case</w:t>
      </w:r>
      <w:r w:rsidRPr="006B5B23">
        <w:rPr>
          <w:rFonts w:ascii="Arial" w:hAnsi="Arial" w:cs="Arial"/>
          <w:noProof/>
          <w:color w:val="000000"/>
          <w:spacing w:val="24"/>
          <w:sz w:val="20"/>
        </w:rPr>
        <w:t> </w:t>
      </w:r>
      <w:r w:rsidRPr="006B5B23">
        <w:rPr>
          <w:rFonts w:ascii="Arial" w:hAnsi="Arial" w:cs="Arial"/>
          <w:noProof/>
          <w:color w:val="000000"/>
          <w:spacing w:val="-4"/>
          <w:sz w:val="20"/>
        </w:rPr>
        <w:t>may</w:t>
      </w:r>
    </w:p>
    <w:p w14:paraId="1FE77539" w14:textId="77777777" w:rsidR="004D60E3" w:rsidRPr="006B5B23" w:rsidRDefault="004D60E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be)</w:t>
      </w:r>
      <w:r w:rsidRPr="006B5B23">
        <w:rPr>
          <w:rFonts w:ascii="Arial" w:hAnsi="Arial" w:cs="Arial"/>
          <w:noProof/>
          <w:color w:val="000000"/>
          <w:spacing w:val="13"/>
          <w:sz w:val="20"/>
        </w:rPr>
        <w:t> </w:t>
      </w:r>
      <w:r w:rsidRPr="006B5B23">
        <w:rPr>
          <w:rFonts w:ascii="Arial" w:hAnsi="Arial" w:cs="Arial"/>
          <w:noProof/>
          <w:color w:val="000000"/>
          <w:spacing w:val="-2"/>
          <w:sz w:val="20"/>
        </w:rPr>
        <w:t>for</w:t>
      </w:r>
      <w:r w:rsidRPr="006B5B23">
        <w:rPr>
          <w:rFonts w:ascii="Arial" w:hAnsi="Arial" w:cs="Arial"/>
          <w:noProof/>
          <w:color w:val="000000"/>
          <w:spacing w:val="13"/>
          <w:sz w:val="20"/>
        </w:rPr>
        <w:t> </w:t>
      </w:r>
      <w:r w:rsidRPr="006B5B23">
        <w:rPr>
          <w:rFonts w:ascii="Arial" w:hAnsi="Arial" w:cs="Arial"/>
          <w:noProof/>
          <w:color w:val="000000"/>
          <w:spacing w:val="-3"/>
          <w:sz w:val="20"/>
        </w:rPr>
        <w:t>all</w:t>
      </w:r>
      <w:r w:rsidRPr="006B5B23">
        <w:rPr>
          <w:rFonts w:ascii="Arial" w:hAnsi="Arial" w:cs="Arial"/>
          <w:noProof/>
          <w:color w:val="000000"/>
          <w:spacing w:val="13"/>
          <w:sz w:val="20"/>
        </w:rPr>
        <w:t> </w:t>
      </w:r>
      <w:r w:rsidRPr="006B5B23">
        <w:rPr>
          <w:rFonts w:ascii="Arial" w:hAnsi="Arial" w:cs="Arial"/>
          <w:noProof/>
          <w:color w:val="000000"/>
          <w:spacing w:val="-4"/>
          <w:sz w:val="20"/>
        </w:rPr>
        <w:t>moneys</w:t>
      </w:r>
      <w:r w:rsidRPr="006B5B23">
        <w:rPr>
          <w:rFonts w:ascii="Arial" w:hAnsi="Arial" w:cs="Arial"/>
          <w:noProof/>
          <w:color w:val="000000"/>
          <w:spacing w:val="13"/>
          <w:sz w:val="20"/>
        </w:rPr>
        <w:t> </w:t>
      </w:r>
      <w:r w:rsidRPr="006B5B23">
        <w:rPr>
          <w:rFonts w:ascii="Arial" w:hAnsi="Arial" w:cs="Arial"/>
          <w:noProof/>
          <w:color w:val="000000"/>
          <w:spacing w:val="-3"/>
          <w:sz w:val="20"/>
        </w:rPr>
        <w:t>paid</w:t>
      </w:r>
      <w:r w:rsidRPr="006B5B23">
        <w:rPr>
          <w:rFonts w:ascii="Arial" w:hAnsi="Arial" w:cs="Arial"/>
          <w:noProof/>
          <w:color w:val="000000"/>
          <w:spacing w:val="14"/>
          <w:sz w:val="20"/>
        </w:rPr>
        <w:t> </w:t>
      </w:r>
      <w:r w:rsidRPr="006B5B23">
        <w:rPr>
          <w:rFonts w:ascii="Arial" w:hAnsi="Arial" w:cs="Arial"/>
          <w:noProof/>
          <w:color w:val="000000"/>
          <w:spacing w:val="-2"/>
          <w:sz w:val="20"/>
        </w:rPr>
        <w:t>in</w:t>
      </w:r>
      <w:r w:rsidRPr="006B5B23">
        <w:rPr>
          <w:rFonts w:ascii="Arial" w:hAnsi="Arial" w:cs="Arial"/>
          <w:noProof/>
          <w:color w:val="000000"/>
          <w:spacing w:val="13"/>
          <w:sz w:val="20"/>
        </w:rPr>
        <w:t> </w:t>
      </w:r>
      <w:r w:rsidRPr="006B5B23">
        <w:rPr>
          <w:rFonts w:ascii="Arial" w:hAnsi="Arial" w:cs="Arial"/>
          <w:noProof/>
          <w:color w:val="000000"/>
          <w:spacing w:val="-3"/>
          <w:sz w:val="20"/>
        </w:rPr>
        <w:t>advance</w:t>
      </w:r>
      <w:r w:rsidRPr="006B5B23">
        <w:rPr>
          <w:rFonts w:ascii="Arial" w:hAnsi="Arial" w:cs="Arial"/>
          <w:noProof/>
          <w:color w:val="000000"/>
          <w:spacing w:val="13"/>
          <w:sz w:val="20"/>
        </w:rPr>
        <w:t> </w:t>
      </w:r>
      <w:r w:rsidRPr="006B5B23">
        <w:rPr>
          <w:rFonts w:ascii="Arial" w:hAnsi="Arial" w:cs="Arial"/>
          <w:noProof/>
          <w:color w:val="000000"/>
          <w:spacing w:val="-3"/>
          <w:sz w:val="20"/>
        </w:rPr>
        <w:t>and</w:t>
      </w:r>
      <w:r w:rsidRPr="006B5B23">
        <w:rPr>
          <w:rFonts w:ascii="Arial" w:hAnsi="Arial" w:cs="Arial"/>
          <w:noProof/>
          <w:color w:val="000000"/>
          <w:spacing w:val="13"/>
          <w:sz w:val="20"/>
        </w:rPr>
        <w:t> </w:t>
      </w:r>
      <w:r w:rsidRPr="006B5B23">
        <w:rPr>
          <w:rFonts w:ascii="Arial" w:hAnsi="Arial" w:cs="Arial"/>
          <w:noProof/>
          <w:color w:val="000000"/>
          <w:spacing w:val="-3"/>
          <w:sz w:val="20"/>
        </w:rPr>
        <w:t>not</w:t>
      </w:r>
      <w:r w:rsidRPr="006B5B23">
        <w:rPr>
          <w:rFonts w:ascii="Arial" w:hAnsi="Arial" w:cs="Arial"/>
          <w:noProof/>
          <w:color w:val="000000"/>
          <w:spacing w:val="13"/>
          <w:sz w:val="20"/>
        </w:rPr>
        <w:t> </w:t>
      </w:r>
      <w:r w:rsidRPr="006B5B23">
        <w:rPr>
          <w:rFonts w:ascii="Arial" w:hAnsi="Arial" w:cs="Arial"/>
          <w:noProof/>
          <w:color w:val="000000"/>
          <w:spacing w:val="-3"/>
          <w:sz w:val="20"/>
        </w:rPr>
        <w:t>earned,</w:t>
      </w:r>
      <w:r w:rsidRPr="006B5B23">
        <w:rPr>
          <w:rFonts w:ascii="Arial" w:hAnsi="Arial" w:cs="Arial"/>
          <w:noProof/>
          <w:color w:val="000000"/>
          <w:spacing w:val="13"/>
          <w:sz w:val="20"/>
        </w:rPr>
        <w:t> </w:t>
      </w:r>
      <w:r w:rsidRPr="006B5B23">
        <w:rPr>
          <w:rFonts w:ascii="Arial" w:hAnsi="Arial" w:cs="Arial"/>
          <w:noProof/>
          <w:color w:val="000000"/>
          <w:spacing w:val="-3"/>
          <w:sz w:val="20"/>
        </w:rPr>
        <w:t>and</w:t>
      </w:r>
      <w:r w:rsidRPr="006B5B23">
        <w:rPr>
          <w:rFonts w:ascii="Arial" w:hAnsi="Arial" w:cs="Arial"/>
          <w:noProof/>
          <w:color w:val="000000"/>
          <w:spacing w:val="13"/>
          <w:sz w:val="20"/>
        </w:rPr>
        <w:t> </w:t>
      </w:r>
      <w:r w:rsidRPr="006B5B23">
        <w:rPr>
          <w:rFonts w:ascii="Arial" w:hAnsi="Arial" w:cs="Arial"/>
          <w:noProof/>
          <w:color w:val="000000"/>
          <w:spacing w:val="-2"/>
          <w:sz w:val="20"/>
        </w:rPr>
        <w:t>for</w:t>
      </w:r>
      <w:r w:rsidRPr="006B5B23">
        <w:rPr>
          <w:rFonts w:ascii="Arial" w:hAnsi="Arial" w:cs="Arial"/>
          <w:noProof/>
          <w:color w:val="000000"/>
          <w:spacing w:val="10"/>
          <w:sz w:val="20"/>
        </w:rPr>
        <w:t> </w:t>
      </w:r>
      <w:r w:rsidRPr="006B5B23">
        <w:rPr>
          <w:rFonts w:ascii="Arial" w:hAnsi="Arial" w:cs="Arial"/>
          <w:noProof/>
          <w:color w:val="000000"/>
          <w:spacing w:val="-2"/>
          <w:sz w:val="20"/>
        </w:rPr>
        <w:t>all</w:t>
      </w:r>
      <w:r w:rsidRPr="006B5B23">
        <w:rPr>
          <w:rFonts w:ascii="Arial" w:hAnsi="Arial" w:cs="Arial"/>
          <w:noProof/>
          <w:color w:val="000000"/>
          <w:spacing w:val="13"/>
          <w:sz w:val="20"/>
        </w:rPr>
        <w:t> </w:t>
      </w:r>
      <w:r w:rsidRPr="006B5B23">
        <w:rPr>
          <w:rFonts w:ascii="Arial" w:hAnsi="Arial" w:cs="Arial"/>
          <w:noProof/>
          <w:color w:val="000000"/>
          <w:spacing w:val="-3"/>
          <w:sz w:val="20"/>
        </w:rPr>
        <w:t>claims</w:t>
      </w:r>
      <w:r w:rsidRPr="006B5B23">
        <w:rPr>
          <w:rFonts w:ascii="Arial" w:hAnsi="Arial" w:cs="Arial"/>
          <w:noProof/>
          <w:color w:val="000000"/>
          <w:spacing w:val="12"/>
          <w:sz w:val="20"/>
        </w:rPr>
        <w:t> </w:t>
      </w:r>
      <w:r w:rsidRPr="006B5B23">
        <w:rPr>
          <w:rFonts w:ascii="Arial" w:hAnsi="Arial" w:cs="Arial"/>
          <w:noProof/>
          <w:color w:val="000000"/>
          <w:spacing w:val="-2"/>
          <w:sz w:val="20"/>
        </w:rPr>
        <w:t>for</w:t>
      </w:r>
      <w:r w:rsidRPr="006B5B23">
        <w:rPr>
          <w:rFonts w:ascii="Arial" w:hAnsi="Arial" w:cs="Arial"/>
          <w:noProof/>
          <w:color w:val="000000"/>
          <w:spacing w:val="13"/>
          <w:sz w:val="20"/>
        </w:rPr>
        <w:t> </w:t>
      </w:r>
      <w:r w:rsidRPr="006B5B23">
        <w:rPr>
          <w:rFonts w:ascii="Arial" w:hAnsi="Arial" w:cs="Arial"/>
          <w:noProof/>
          <w:color w:val="000000"/>
          <w:spacing w:val="-2"/>
          <w:sz w:val="20"/>
        </w:rPr>
        <w:t>loss,</w:t>
      </w:r>
      <w:r w:rsidRPr="006B5B23">
        <w:rPr>
          <w:rFonts w:ascii="Arial" w:hAnsi="Arial" w:cs="Arial"/>
          <w:noProof/>
          <w:color w:val="000000"/>
          <w:spacing w:val="13"/>
          <w:sz w:val="20"/>
        </w:rPr>
        <w:t> </w:t>
      </w:r>
      <w:r w:rsidRPr="006B5B23">
        <w:rPr>
          <w:rFonts w:ascii="Arial" w:hAnsi="Arial" w:cs="Arial"/>
          <w:noProof/>
          <w:color w:val="000000"/>
          <w:spacing w:val="-3"/>
          <w:sz w:val="20"/>
        </w:rPr>
        <w:t>damages,</w:t>
      </w:r>
    </w:p>
    <w:p w14:paraId="0D88C04F" w14:textId="77777777" w:rsidR="004D60E3" w:rsidRPr="006B5B23" w:rsidRDefault="004D60E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costs</w:t>
      </w:r>
      <w:r w:rsidRPr="006B5B23">
        <w:rPr>
          <w:rFonts w:ascii="Arial" w:hAnsi="Arial" w:cs="Arial"/>
          <w:noProof/>
          <w:color w:val="000000"/>
          <w:spacing w:val="25"/>
          <w:sz w:val="20"/>
        </w:rPr>
        <w:t> </w:t>
      </w:r>
      <w:r w:rsidRPr="006B5B23">
        <w:rPr>
          <w:rFonts w:ascii="Arial" w:hAnsi="Arial" w:cs="Arial"/>
          <w:noProof/>
          <w:color w:val="000000"/>
          <w:spacing w:val="-3"/>
          <w:sz w:val="20"/>
        </w:rPr>
        <w:t>and</w:t>
      </w:r>
      <w:r w:rsidRPr="006B5B23">
        <w:rPr>
          <w:rFonts w:ascii="Arial" w:hAnsi="Arial" w:cs="Arial"/>
          <w:noProof/>
          <w:color w:val="000000"/>
          <w:w w:val="158"/>
          <w:sz w:val="20"/>
        </w:rPr>
        <w:t> </w:t>
      </w:r>
      <w:r w:rsidRPr="006B5B23">
        <w:rPr>
          <w:rFonts w:ascii="Arial" w:hAnsi="Arial" w:cs="Arial"/>
          <w:noProof/>
          <w:color w:val="000000"/>
          <w:spacing w:val="-3"/>
          <w:sz w:val="20"/>
        </w:rPr>
        <w:t>expenses</w:t>
      </w:r>
      <w:r w:rsidRPr="006B5B23">
        <w:rPr>
          <w:rFonts w:ascii="Arial" w:hAnsi="Arial" w:cs="Arial"/>
          <w:noProof/>
          <w:color w:val="000000"/>
          <w:w w:val="157"/>
          <w:sz w:val="20"/>
        </w:rPr>
        <w:t> </w:t>
      </w:r>
      <w:r w:rsidRPr="006B5B23">
        <w:rPr>
          <w:rFonts w:ascii="Arial" w:hAnsi="Arial" w:cs="Arial"/>
          <w:noProof/>
          <w:color w:val="000000"/>
          <w:spacing w:val="-2"/>
          <w:sz w:val="20"/>
        </w:rPr>
        <w:t>(including</w:t>
      </w:r>
      <w:r w:rsidRPr="006B5B23">
        <w:rPr>
          <w:rFonts w:ascii="Arial" w:hAnsi="Arial" w:cs="Arial"/>
          <w:noProof/>
          <w:color w:val="000000"/>
          <w:w w:val="158"/>
          <w:sz w:val="20"/>
        </w:rPr>
        <w:t> </w:t>
      </w:r>
      <w:r w:rsidRPr="006B5B23">
        <w:rPr>
          <w:rFonts w:ascii="Arial" w:hAnsi="Arial" w:cs="Arial"/>
          <w:noProof/>
          <w:color w:val="000000"/>
          <w:spacing w:val="-3"/>
          <w:sz w:val="20"/>
        </w:rPr>
        <w:t>legal</w:t>
      </w:r>
      <w:r w:rsidRPr="006B5B23">
        <w:rPr>
          <w:rFonts w:ascii="Arial" w:hAnsi="Arial" w:cs="Arial"/>
          <w:noProof/>
          <w:color w:val="000000"/>
          <w:w w:val="158"/>
          <w:sz w:val="20"/>
        </w:rPr>
        <w:t> </w:t>
      </w:r>
      <w:r w:rsidRPr="006B5B23">
        <w:rPr>
          <w:rFonts w:ascii="Arial" w:hAnsi="Arial" w:cs="Arial"/>
          <w:noProof/>
          <w:color w:val="000000"/>
          <w:spacing w:val="-3"/>
          <w:sz w:val="20"/>
        </w:rPr>
        <w:t>costs)</w:t>
      </w:r>
      <w:r w:rsidRPr="006B5B23">
        <w:rPr>
          <w:rFonts w:ascii="Arial" w:hAnsi="Arial" w:cs="Arial"/>
          <w:noProof/>
          <w:color w:val="000000"/>
          <w:w w:val="158"/>
          <w:sz w:val="20"/>
        </w:rPr>
        <w:t> </w:t>
      </w:r>
      <w:r w:rsidRPr="006B5B23">
        <w:rPr>
          <w:rFonts w:ascii="Arial" w:hAnsi="Arial" w:cs="Arial"/>
          <w:noProof/>
          <w:color w:val="000000"/>
          <w:spacing w:val="-2"/>
          <w:sz w:val="20"/>
        </w:rPr>
        <w:t>arising</w:t>
      </w:r>
      <w:r w:rsidRPr="006B5B23">
        <w:rPr>
          <w:rFonts w:ascii="Arial" w:hAnsi="Arial" w:cs="Arial"/>
          <w:noProof/>
          <w:color w:val="000000"/>
          <w:w w:val="158"/>
          <w:sz w:val="20"/>
        </w:rPr>
        <w:t> </w:t>
      </w:r>
      <w:r w:rsidRPr="006B5B23">
        <w:rPr>
          <w:rFonts w:ascii="Arial" w:hAnsi="Arial" w:cs="Arial"/>
          <w:noProof/>
          <w:color w:val="000000"/>
          <w:spacing w:val="-3"/>
          <w:sz w:val="20"/>
        </w:rPr>
        <w:t>from</w:t>
      </w:r>
      <w:r w:rsidRPr="006B5B23">
        <w:rPr>
          <w:rFonts w:ascii="Arial" w:hAnsi="Arial" w:cs="Arial"/>
          <w:noProof/>
          <w:color w:val="000000"/>
          <w:w w:val="158"/>
          <w:sz w:val="20"/>
        </w:rPr>
        <w:t> </w:t>
      </w:r>
      <w:r w:rsidRPr="006B5B23">
        <w:rPr>
          <w:rFonts w:ascii="Arial" w:hAnsi="Arial" w:cs="Arial"/>
          <w:noProof/>
          <w:color w:val="000000"/>
          <w:spacing w:val="-3"/>
          <w:sz w:val="20"/>
        </w:rPr>
        <w:t>any</w:t>
      </w:r>
      <w:r w:rsidRPr="006B5B23">
        <w:rPr>
          <w:rFonts w:ascii="Arial" w:hAnsi="Arial" w:cs="Arial"/>
          <w:noProof/>
          <w:color w:val="000000"/>
          <w:w w:val="158"/>
          <w:sz w:val="20"/>
        </w:rPr>
        <w:t> </w:t>
      </w:r>
      <w:r w:rsidRPr="006B5B23">
        <w:rPr>
          <w:rFonts w:ascii="Arial" w:hAnsi="Arial" w:cs="Arial"/>
          <w:noProof/>
          <w:color w:val="000000"/>
          <w:spacing w:val="-3"/>
          <w:sz w:val="20"/>
        </w:rPr>
        <w:t>breach</w:t>
      </w:r>
      <w:r w:rsidRPr="006B5B23">
        <w:rPr>
          <w:rFonts w:ascii="Arial" w:hAnsi="Arial" w:cs="Arial"/>
          <w:noProof/>
          <w:color w:val="000000"/>
          <w:w w:val="158"/>
          <w:sz w:val="20"/>
        </w:rPr>
        <w:t> </w:t>
      </w:r>
      <w:r w:rsidRPr="006B5B23">
        <w:rPr>
          <w:rFonts w:ascii="Arial" w:hAnsi="Arial" w:cs="Arial"/>
          <w:noProof/>
          <w:color w:val="000000"/>
          <w:spacing w:val="-3"/>
          <w:sz w:val="20"/>
        </w:rPr>
        <w:t>by</w:t>
      </w:r>
      <w:r w:rsidRPr="006B5B23">
        <w:rPr>
          <w:rFonts w:ascii="Arial" w:hAnsi="Arial" w:cs="Arial"/>
          <w:noProof/>
          <w:color w:val="000000"/>
          <w:spacing w:val="25"/>
          <w:sz w:val="20"/>
        </w:rPr>
        <w:t> </w:t>
      </w:r>
      <w:r w:rsidRPr="006B5B23">
        <w:rPr>
          <w:rFonts w:ascii="Arial" w:hAnsi="Arial" w:cs="Arial"/>
          <w:b/>
          <w:noProof/>
          <w:color w:val="000000"/>
          <w:spacing w:val="-4"/>
          <w:sz w:val="20"/>
        </w:rPr>
        <w:t>CONTRACTOR</w:t>
      </w:r>
    </w:p>
    <w:p w14:paraId="52465DCE" w14:textId="77777777" w:rsidR="00F80943" w:rsidRPr="006B5B23" w:rsidRDefault="004D60E3" w:rsidP="009E4D6D">
      <w:pPr>
        <w:spacing w:after="0" w:line="240" w:lineRule="auto"/>
        <w:ind w:left="63" w:firstLine="678"/>
        <w:jc w:val="both"/>
        <w:rPr>
          <w:rFonts w:ascii="Arial" w:hAnsi="Arial" w:cs="Arial"/>
          <w:noProof/>
          <w:color w:val="000000"/>
          <w:spacing w:val="-3"/>
          <w:sz w:val="20"/>
        </w:rPr>
      </w:pPr>
      <w:r w:rsidRPr="006B5B23">
        <w:rPr>
          <w:rFonts w:ascii="Arial" w:hAnsi="Arial" w:cs="Arial"/>
          <w:noProof/>
          <w:color w:val="000000"/>
          <w:spacing w:val="-3"/>
          <w:sz w:val="20"/>
        </w:rPr>
        <w:t>or</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Personnel</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noProof/>
          <w:color w:val="000000"/>
          <w:spacing w:val="-2"/>
          <w:sz w:val="20"/>
        </w:rPr>
        <w:t>this</w:t>
      </w:r>
      <w:r w:rsidRPr="006B5B23">
        <w:rPr>
          <w:rFonts w:ascii="Arial" w:hAnsi="Arial" w:cs="Arial"/>
          <w:noProof/>
          <w:color w:val="000000"/>
          <w:spacing w:val="8"/>
          <w:sz w:val="20"/>
        </w:rPr>
        <w:t> </w:t>
      </w:r>
      <w:r w:rsidRPr="006B5B23">
        <w:rPr>
          <w:rFonts w:ascii="Arial" w:hAnsi="Arial" w:cs="Arial"/>
          <w:noProof/>
          <w:color w:val="000000"/>
          <w:spacing w:val="-3"/>
          <w:sz w:val="20"/>
        </w:rPr>
        <w:t>Agreement.</w:t>
      </w:r>
    </w:p>
    <w:p w14:paraId="70899022" w14:textId="77777777" w:rsidR="004D60E3" w:rsidRPr="006B5B23" w:rsidRDefault="004D60E3" w:rsidP="009E4D6D">
      <w:pPr>
        <w:spacing w:after="0" w:line="240" w:lineRule="auto"/>
        <w:ind w:left="63" w:firstLine="678"/>
        <w:jc w:val="both"/>
        <w:rPr>
          <w:rFonts w:ascii="Arial" w:hAnsi="Arial" w:cs="Arial"/>
          <w:sz w:val="20"/>
        </w:rPr>
      </w:pPr>
    </w:p>
    <w:p w14:paraId="686B628F" w14:textId="77777777" w:rsidR="004D60E3" w:rsidRPr="006B5B23" w:rsidRDefault="004D60E3" w:rsidP="009E4D6D">
      <w:pPr>
        <w:tabs>
          <w:tab w:val="left" w:pos="741"/>
        </w:tabs>
        <w:spacing w:after="0" w:line="240" w:lineRule="auto"/>
        <w:ind w:left="63"/>
        <w:jc w:val="both"/>
        <w:rPr>
          <w:rFonts w:ascii="Arial" w:hAnsi="Arial" w:cs="Arial"/>
          <w:sz w:val="20"/>
        </w:rPr>
      </w:pPr>
      <w:r w:rsidRPr="006B5B23">
        <w:rPr>
          <w:rFonts w:ascii="Arial" w:hAnsi="Arial" w:cs="Arial"/>
          <w:noProof/>
          <w:color w:val="000000"/>
          <w:spacing w:val="-5"/>
          <w:sz w:val="20"/>
        </w:rPr>
        <w:t>20.2</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158"/>
          <w:sz w:val="20"/>
        </w:rPr>
        <w:t> </w:t>
      </w:r>
      <w:r w:rsidRPr="006B5B23">
        <w:rPr>
          <w:rFonts w:ascii="Arial" w:hAnsi="Arial" w:cs="Arial"/>
          <w:noProof/>
          <w:color w:val="000000"/>
          <w:spacing w:val="-2"/>
          <w:sz w:val="20"/>
        </w:rPr>
        <w:t>shall</w:t>
      </w:r>
      <w:r w:rsidRPr="006B5B23">
        <w:rPr>
          <w:rFonts w:ascii="Arial" w:hAnsi="Arial" w:cs="Arial"/>
          <w:noProof/>
          <w:color w:val="000000"/>
          <w:w w:val="158"/>
          <w:sz w:val="20"/>
        </w:rPr>
        <w:t> </w:t>
      </w:r>
      <w:r w:rsidRPr="006B5B23">
        <w:rPr>
          <w:rFonts w:ascii="Arial" w:hAnsi="Arial" w:cs="Arial"/>
          <w:noProof/>
          <w:color w:val="000000"/>
          <w:spacing w:val="-3"/>
          <w:sz w:val="20"/>
        </w:rPr>
        <w:t>not</w:t>
      </w:r>
      <w:r w:rsidRPr="006B5B23">
        <w:rPr>
          <w:rFonts w:ascii="Arial" w:hAnsi="Arial" w:cs="Arial"/>
          <w:noProof/>
          <w:color w:val="000000"/>
          <w:w w:val="158"/>
          <w:sz w:val="20"/>
        </w:rPr>
        <w:t> </w:t>
      </w:r>
      <w:r w:rsidRPr="006B5B23">
        <w:rPr>
          <w:rFonts w:ascii="Arial" w:hAnsi="Arial" w:cs="Arial"/>
          <w:noProof/>
          <w:color w:val="000000"/>
          <w:spacing w:val="-3"/>
          <w:sz w:val="20"/>
        </w:rPr>
        <w:t>have</w:t>
      </w:r>
      <w:r w:rsidRPr="006B5B23">
        <w:rPr>
          <w:rFonts w:ascii="Arial" w:hAnsi="Arial" w:cs="Arial"/>
          <w:noProof/>
          <w:color w:val="000000"/>
          <w:w w:val="158"/>
          <w:sz w:val="20"/>
        </w:rPr>
        <w:t> </w:t>
      </w:r>
      <w:r w:rsidRPr="006B5B23">
        <w:rPr>
          <w:rFonts w:ascii="Arial" w:hAnsi="Arial" w:cs="Arial"/>
          <w:noProof/>
          <w:color w:val="000000"/>
          <w:spacing w:val="-3"/>
          <w:sz w:val="20"/>
        </w:rPr>
        <w:t>a</w:t>
      </w:r>
      <w:r w:rsidRPr="006B5B23">
        <w:rPr>
          <w:rFonts w:ascii="Arial" w:hAnsi="Arial" w:cs="Arial"/>
          <w:noProof/>
          <w:color w:val="000000"/>
          <w:w w:val="158"/>
          <w:sz w:val="20"/>
        </w:rPr>
        <w:t> </w:t>
      </w:r>
      <w:r w:rsidRPr="006B5B23">
        <w:rPr>
          <w:rFonts w:ascii="Arial" w:hAnsi="Arial" w:cs="Arial"/>
          <w:noProof/>
          <w:color w:val="000000"/>
          <w:spacing w:val="-2"/>
          <w:sz w:val="20"/>
        </w:rPr>
        <w:t>lien</w:t>
      </w:r>
      <w:r w:rsidRPr="006B5B23">
        <w:rPr>
          <w:rFonts w:ascii="Arial" w:hAnsi="Arial" w:cs="Arial"/>
          <w:noProof/>
          <w:color w:val="000000"/>
          <w:w w:val="158"/>
          <w:sz w:val="20"/>
        </w:rPr>
        <w:t> </w:t>
      </w:r>
      <w:r w:rsidRPr="006B5B23">
        <w:rPr>
          <w:rFonts w:ascii="Arial" w:hAnsi="Arial" w:cs="Arial"/>
          <w:noProof/>
          <w:color w:val="000000"/>
          <w:spacing w:val="-3"/>
          <w:sz w:val="20"/>
        </w:rPr>
        <w:t>upon</w:t>
      </w:r>
      <w:r w:rsidRPr="006B5B23">
        <w:rPr>
          <w:rFonts w:ascii="Arial" w:hAnsi="Arial" w:cs="Arial"/>
          <w:noProof/>
          <w:color w:val="000000"/>
          <w:w w:val="158"/>
          <w:sz w:val="20"/>
        </w:rPr>
        <w:t> </w:t>
      </w:r>
      <w:r w:rsidRPr="006B5B23">
        <w:rPr>
          <w:rFonts w:ascii="Arial" w:hAnsi="Arial" w:cs="Arial"/>
          <w:noProof/>
          <w:color w:val="000000"/>
          <w:spacing w:val="-3"/>
          <w:sz w:val="20"/>
        </w:rPr>
        <w:t>the</w:t>
      </w:r>
      <w:r w:rsidRPr="006B5B23">
        <w:rPr>
          <w:rFonts w:ascii="Arial" w:hAnsi="Arial" w:cs="Arial"/>
          <w:noProof/>
          <w:color w:val="000000"/>
          <w:w w:val="158"/>
          <w:sz w:val="20"/>
        </w:rPr>
        <w:t> </w:t>
      </w:r>
      <w:r w:rsidRPr="006B5B23">
        <w:rPr>
          <w:rFonts w:ascii="Arial" w:hAnsi="Arial" w:cs="Arial"/>
          <w:noProof/>
          <w:color w:val="000000"/>
          <w:spacing w:val="-3"/>
          <w:sz w:val="20"/>
        </w:rPr>
        <w:t>Product</w:t>
      </w:r>
      <w:r w:rsidRPr="006B5B23">
        <w:rPr>
          <w:rFonts w:ascii="Arial" w:hAnsi="Arial" w:cs="Arial"/>
          <w:noProof/>
          <w:color w:val="000000"/>
          <w:w w:val="158"/>
          <w:sz w:val="20"/>
        </w:rPr>
        <w:t> </w:t>
      </w:r>
      <w:r w:rsidRPr="006B5B23">
        <w:rPr>
          <w:rFonts w:ascii="Arial" w:hAnsi="Arial" w:cs="Arial"/>
          <w:noProof/>
          <w:color w:val="000000"/>
          <w:spacing w:val="-2"/>
          <w:sz w:val="20"/>
        </w:rPr>
        <w:t>for</w:t>
      </w:r>
      <w:r w:rsidRPr="006B5B23">
        <w:rPr>
          <w:rFonts w:ascii="Arial" w:hAnsi="Arial" w:cs="Arial"/>
          <w:noProof/>
          <w:color w:val="000000"/>
          <w:w w:val="158"/>
          <w:sz w:val="20"/>
        </w:rPr>
        <w:t> </w:t>
      </w:r>
      <w:r w:rsidRPr="006B5B23">
        <w:rPr>
          <w:rFonts w:ascii="Arial" w:hAnsi="Arial" w:cs="Arial"/>
          <w:noProof/>
          <w:color w:val="000000"/>
          <w:spacing w:val="-3"/>
          <w:sz w:val="20"/>
        </w:rPr>
        <w:t>all</w:t>
      </w:r>
      <w:r w:rsidRPr="006B5B23">
        <w:rPr>
          <w:rFonts w:ascii="Arial" w:hAnsi="Arial" w:cs="Arial"/>
          <w:noProof/>
          <w:color w:val="000000"/>
          <w:w w:val="158"/>
          <w:sz w:val="20"/>
        </w:rPr>
        <w:t> </w:t>
      </w:r>
      <w:r w:rsidRPr="006B5B23">
        <w:rPr>
          <w:rFonts w:ascii="Arial" w:hAnsi="Arial" w:cs="Arial"/>
          <w:noProof/>
          <w:color w:val="000000"/>
          <w:spacing w:val="-3"/>
          <w:sz w:val="20"/>
        </w:rPr>
        <w:t>and</w:t>
      </w:r>
      <w:r w:rsidRPr="006B5B23">
        <w:rPr>
          <w:rFonts w:ascii="Arial" w:hAnsi="Arial" w:cs="Arial"/>
          <w:noProof/>
          <w:color w:val="000000"/>
          <w:w w:val="158"/>
          <w:sz w:val="20"/>
        </w:rPr>
        <w:t> </w:t>
      </w:r>
      <w:r w:rsidRPr="006B5B23">
        <w:rPr>
          <w:rFonts w:ascii="Arial" w:hAnsi="Arial" w:cs="Arial"/>
          <w:noProof/>
          <w:color w:val="000000"/>
          <w:spacing w:val="-3"/>
          <w:sz w:val="20"/>
        </w:rPr>
        <w:t>any</w:t>
      </w:r>
      <w:r w:rsidRPr="006B5B23">
        <w:rPr>
          <w:rFonts w:ascii="Arial" w:hAnsi="Arial" w:cs="Arial"/>
          <w:noProof/>
          <w:color w:val="000000"/>
          <w:w w:val="157"/>
          <w:sz w:val="20"/>
        </w:rPr>
        <w:t> </w:t>
      </w:r>
      <w:r w:rsidRPr="006B5B23">
        <w:rPr>
          <w:rFonts w:ascii="Arial" w:hAnsi="Arial" w:cs="Arial"/>
          <w:noProof/>
          <w:color w:val="000000"/>
          <w:spacing w:val="-3"/>
          <w:sz w:val="20"/>
        </w:rPr>
        <w:t>part</w:t>
      </w:r>
      <w:r w:rsidRPr="006B5B23">
        <w:rPr>
          <w:rFonts w:ascii="Arial" w:hAnsi="Arial" w:cs="Arial"/>
          <w:noProof/>
          <w:color w:val="000000"/>
          <w:w w:val="158"/>
          <w:sz w:val="20"/>
        </w:rPr>
        <w:t> </w:t>
      </w:r>
      <w:r w:rsidRPr="006B5B23">
        <w:rPr>
          <w:rFonts w:ascii="Arial" w:hAnsi="Arial" w:cs="Arial"/>
          <w:noProof/>
          <w:color w:val="000000"/>
          <w:spacing w:val="-2"/>
          <w:sz w:val="20"/>
        </w:rPr>
        <w:t>of</w:t>
      </w:r>
      <w:r w:rsidRPr="006B5B23">
        <w:rPr>
          <w:rFonts w:ascii="Arial" w:hAnsi="Arial" w:cs="Arial"/>
          <w:noProof/>
          <w:color w:val="000000"/>
          <w:w w:val="158"/>
          <w:sz w:val="20"/>
        </w:rPr>
        <w:t> </w:t>
      </w:r>
      <w:r w:rsidRPr="006B5B23">
        <w:rPr>
          <w:rFonts w:ascii="Arial" w:hAnsi="Arial" w:cs="Arial"/>
          <w:noProof/>
          <w:color w:val="000000"/>
          <w:spacing w:val="-3"/>
          <w:sz w:val="20"/>
        </w:rPr>
        <w:t>the</w:t>
      </w:r>
      <w:r w:rsidRPr="006B5B23">
        <w:rPr>
          <w:rFonts w:ascii="Arial" w:hAnsi="Arial" w:cs="Arial"/>
          <w:noProof/>
          <w:color w:val="000000"/>
          <w:spacing w:val="25"/>
          <w:sz w:val="20"/>
        </w:rPr>
        <w:t> </w:t>
      </w:r>
      <w:r w:rsidRPr="006B5B23">
        <w:rPr>
          <w:rFonts w:ascii="Arial" w:hAnsi="Arial" w:cs="Arial"/>
          <w:noProof/>
          <w:color w:val="000000"/>
          <w:spacing w:val="-3"/>
          <w:sz w:val="20"/>
        </w:rPr>
        <w:t>Fee,</w:t>
      </w:r>
    </w:p>
    <w:p w14:paraId="7AB0EBAD" w14:textId="77777777" w:rsidR="004D60E3" w:rsidRPr="006B5B23" w:rsidRDefault="004D60E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cost</w:t>
      </w:r>
      <w:r w:rsidRPr="006B5B23">
        <w:rPr>
          <w:rFonts w:ascii="Arial" w:hAnsi="Arial" w:cs="Arial"/>
          <w:noProof/>
          <w:color w:val="000000"/>
          <w:w w:val="246"/>
          <w:sz w:val="20"/>
        </w:rPr>
        <w:t> </w:t>
      </w:r>
      <w:r w:rsidRPr="006B5B23">
        <w:rPr>
          <w:rFonts w:ascii="Arial" w:hAnsi="Arial" w:cs="Arial"/>
          <w:noProof/>
          <w:color w:val="000000"/>
          <w:spacing w:val="-2"/>
          <w:sz w:val="20"/>
        </w:rPr>
        <w:t>of</w:t>
      </w:r>
      <w:r w:rsidRPr="006B5B23">
        <w:rPr>
          <w:rFonts w:ascii="Arial" w:hAnsi="Arial" w:cs="Arial"/>
          <w:noProof/>
          <w:color w:val="000000"/>
          <w:w w:val="244"/>
          <w:sz w:val="20"/>
        </w:rPr>
        <w:t> </w:t>
      </w:r>
      <w:r w:rsidRPr="006B5B23">
        <w:rPr>
          <w:rFonts w:ascii="Arial" w:hAnsi="Arial" w:cs="Arial"/>
          <w:noProof/>
          <w:color w:val="000000"/>
          <w:spacing w:val="-3"/>
          <w:sz w:val="20"/>
        </w:rPr>
        <w:t>recovery</w:t>
      </w:r>
      <w:r w:rsidRPr="006B5B23">
        <w:rPr>
          <w:rFonts w:ascii="Arial" w:hAnsi="Arial" w:cs="Arial"/>
          <w:noProof/>
          <w:color w:val="000000"/>
          <w:w w:val="246"/>
          <w:sz w:val="20"/>
        </w:rPr>
        <w:t> </w:t>
      </w:r>
      <w:r w:rsidRPr="006B5B23">
        <w:rPr>
          <w:rFonts w:ascii="Arial" w:hAnsi="Arial" w:cs="Arial"/>
          <w:noProof/>
          <w:color w:val="000000"/>
          <w:spacing w:val="-3"/>
          <w:sz w:val="20"/>
        </w:rPr>
        <w:t>whatsoever</w:t>
      </w:r>
      <w:r w:rsidRPr="006B5B23">
        <w:rPr>
          <w:rFonts w:ascii="Arial" w:hAnsi="Arial" w:cs="Arial"/>
          <w:noProof/>
          <w:color w:val="000000"/>
          <w:w w:val="246"/>
          <w:sz w:val="20"/>
        </w:rPr>
        <w:t> </w:t>
      </w:r>
      <w:r w:rsidRPr="006B5B23">
        <w:rPr>
          <w:rFonts w:ascii="Arial" w:hAnsi="Arial" w:cs="Arial"/>
          <w:noProof/>
          <w:color w:val="000000"/>
          <w:spacing w:val="-2"/>
          <w:sz w:val="20"/>
        </w:rPr>
        <w:t>thereof</w:t>
      </w:r>
      <w:r w:rsidRPr="006B5B23">
        <w:rPr>
          <w:rFonts w:ascii="Arial" w:hAnsi="Arial" w:cs="Arial"/>
          <w:noProof/>
          <w:color w:val="000000"/>
          <w:w w:val="246"/>
          <w:sz w:val="20"/>
        </w:rPr>
        <w:t> </w:t>
      </w:r>
      <w:r w:rsidRPr="006B5B23">
        <w:rPr>
          <w:rFonts w:ascii="Arial" w:hAnsi="Arial" w:cs="Arial"/>
          <w:noProof/>
          <w:color w:val="000000"/>
          <w:spacing w:val="-3"/>
          <w:sz w:val="20"/>
        </w:rPr>
        <w:t>(including</w:t>
      </w:r>
      <w:r w:rsidRPr="006B5B23">
        <w:rPr>
          <w:rFonts w:ascii="Arial" w:hAnsi="Arial" w:cs="Arial"/>
          <w:noProof/>
          <w:color w:val="000000"/>
          <w:w w:val="246"/>
          <w:sz w:val="20"/>
        </w:rPr>
        <w:t> </w:t>
      </w:r>
      <w:r w:rsidRPr="006B5B23">
        <w:rPr>
          <w:rFonts w:ascii="Arial" w:hAnsi="Arial" w:cs="Arial"/>
          <w:noProof/>
          <w:color w:val="000000"/>
          <w:spacing w:val="-3"/>
          <w:sz w:val="20"/>
        </w:rPr>
        <w:t>legal</w:t>
      </w:r>
      <w:r w:rsidRPr="006B5B23">
        <w:rPr>
          <w:rFonts w:ascii="Arial" w:hAnsi="Arial" w:cs="Arial"/>
          <w:noProof/>
          <w:color w:val="000000"/>
          <w:w w:val="246"/>
          <w:sz w:val="20"/>
        </w:rPr>
        <w:t> </w:t>
      </w:r>
      <w:r w:rsidRPr="006B5B23">
        <w:rPr>
          <w:rFonts w:ascii="Arial" w:hAnsi="Arial" w:cs="Arial"/>
          <w:noProof/>
          <w:color w:val="000000"/>
          <w:spacing w:val="-3"/>
          <w:sz w:val="20"/>
        </w:rPr>
        <w:t>costs)</w:t>
      </w:r>
      <w:r w:rsidRPr="006B5B23">
        <w:rPr>
          <w:rFonts w:ascii="Arial" w:hAnsi="Arial" w:cs="Arial"/>
          <w:noProof/>
          <w:color w:val="000000"/>
          <w:w w:val="247"/>
          <w:sz w:val="20"/>
        </w:rPr>
        <w:t> </w:t>
      </w:r>
      <w:r w:rsidRPr="006B5B23">
        <w:rPr>
          <w:rFonts w:ascii="Arial" w:hAnsi="Arial" w:cs="Arial"/>
          <w:noProof/>
          <w:color w:val="000000"/>
          <w:spacing w:val="-3"/>
          <w:sz w:val="20"/>
        </w:rPr>
        <w:t>and</w:t>
      </w:r>
      <w:r w:rsidRPr="006B5B23">
        <w:rPr>
          <w:rFonts w:ascii="Arial" w:hAnsi="Arial" w:cs="Arial"/>
          <w:noProof/>
          <w:color w:val="000000"/>
          <w:w w:val="244"/>
          <w:sz w:val="20"/>
        </w:rPr>
        <w:t> </w:t>
      </w:r>
      <w:r w:rsidRPr="006B5B23">
        <w:rPr>
          <w:rFonts w:ascii="Arial" w:hAnsi="Arial" w:cs="Arial"/>
          <w:noProof/>
          <w:color w:val="000000"/>
          <w:spacing w:val="-3"/>
          <w:sz w:val="20"/>
        </w:rPr>
        <w:t>other</w:t>
      </w:r>
      <w:r w:rsidRPr="006B5B23">
        <w:rPr>
          <w:rFonts w:ascii="Arial" w:hAnsi="Arial" w:cs="Arial"/>
          <w:noProof/>
          <w:color w:val="000000"/>
          <w:w w:val="244"/>
          <w:sz w:val="20"/>
        </w:rPr>
        <w:t> </w:t>
      </w:r>
      <w:r w:rsidRPr="006B5B23">
        <w:rPr>
          <w:rFonts w:ascii="Arial" w:hAnsi="Arial" w:cs="Arial"/>
          <w:noProof/>
          <w:color w:val="000000"/>
          <w:spacing w:val="-3"/>
          <w:sz w:val="20"/>
        </w:rPr>
        <w:t>expenses</w:t>
      </w:r>
      <w:r w:rsidRPr="006B5B23">
        <w:rPr>
          <w:rFonts w:ascii="Arial" w:hAnsi="Arial" w:cs="Arial"/>
          <w:noProof/>
          <w:color w:val="000000"/>
          <w:w w:val="246"/>
          <w:sz w:val="20"/>
        </w:rPr>
        <w:t> </w:t>
      </w:r>
      <w:r w:rsidRPr="006B5B23">
        <w:rPr>
          <w:rFonts w:ascii="Arial" w:hAnsi="Arial" w:cs="Arial"/>
          <w:noProof/>
          <w:color w:val="000000"/>
          <w:spacing w:val="-2"/>
          <w:sz w:val="20"/>
        </w:rPr>
        <w:t>to</w:t>
      </w:r>
    </w:p>
    <w:p w14:paraId="704E42FB" w14:textId="77777777" w:rsidR="004D60E3" w:rsidRPr="006B5B23" w:rsidRDefault="004D60E3" w:rsidP="009E4D6D">
      <w:pPr>
        <w:spacing w:after="0" w:line="240" w:lineRule="auto"/>
        <w:ind w:left="709"/>
        <w:jc w:val="both"/>
        <w:rPr>
          <w:rFonts w:ascii="Arial" w:hAnsi="Arial" w:cs="Arial"/>
          <w:noProof/>
          <w:color w:val="000000"/>
          <w:spacing w:val="-4"/>
          <w:sz w:val="20"/>
        </w:rPr>
      </w:pPr>
      <w:r w:rsidRPr="006B5B23">
        <w:rPr>
          <w:rFonts w:ascii="Arial" w:hAnsi="Arial" w:cs="Arial"/>
          <w:noProof/>
          <w:color w:val="000000"/>
          <w:spacing w:val="-3"/>
          <w:sz w:val="20"/>
        </w:rPr>
        <w:t>enforce</w:t>
      </w:r>
      <w:r w:rsidRPr="006B5B23">
        <w:rPr>
          <w:rFonts w:ascii="Arial" w:hAnsi="Arial" w:cs="Arial"/>
          <w:noProof/>
          <w:color w:val="000000"/>
          <w:spacing w:val="7"/>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2"/>
          <w:sz w:val="20"/>
        </w:rPr>
        <w:t>lien,</w:t>
      </w:r>
      <w:r w:rsidRPr="006B5B23">
        <w:rPr>
          <w:rFonts w:ascii="Arial" w:hAnsi="Arial" w:cs="Arial"/>
          <w:noProof/>
          <w:color w:val="000000"/>
          <w:spacing w:val="7"/>
          <w:sz w:val="20"/>
        </w:rPr>
        <w:t> </w:t>
      </w:r>
      <w:r w:rsidRPr="006B5B23">
        <w:rPr>
          <w:rFonts w:ascii="Arial" w:hAnsi="Arial" w:cs="Arial"/>
          <w:noProof/>
          <w:color w:val="000000"/>
          <w:spacing w:val="-2"/>
          <w:sz w:val="20"/>
        </w:rPr>
        <w:t>incurred</w:t>
      </w:r>
      <w:r w:rsidRPr="006B5B23">
        <w:rPr>
          <w:rFonts w:ascii="Arial" w:hAnsi="Arial" w:cs="Arial"/>
          <w:noProof/>
          <w:color w:val="000000"/>
          <w:spacing w:val="10"/>
          <w:sz w:val="20"/>
        </w:rPr>
        <w:t> </w:t>
      </w:r>
      <w:r w:rsidRPr="006B5B23">
        <w:rPr>
          <w:rFonts w:ascii="Arial" w:hAnsi="Arial" w:cs="Arial"/>
          <w:noProof/>
          <w:color w:val="000000"/>
          <w:spacing w:val="-3"/>
          <w:sz w:val="20"/>
        </w:rPr>
        <w:t>by</w:t>
      </w:r>
      <w:r w:rsidRPr="006B5B23">
        <w:rPr>
          <w:rFonts w:ascii="Arial" w:hAnsi="Arial" w:cs="Arial"/>
          <w:noProof/>
          <w:color w:val="000000"/>
          <w:spacing w:val="8"/>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w:t>
      </w:r>
    </w:p>
    <w:p w14:paraId="056C9032" w14:textId="77777777" w:rsidR="004D60E3" w:rsidRPr="006B5B23" w:rsidRDefault="004D60E3" w:rsidP="009E4D6D">
      <w:pPr>
        <w:spacing w:after="0" w:line="240" w:lineRule="auto"/>
        <w:ind w:left="709"/>
        <w:jc w:val="both"/>
        <w:rPr>
          <w:rFonts w:ascii="Arial" w:hAnsi="Arial" w:cs="Arial"/>
          <w:noProof/>
          <w:color w:val="000000"/>
          <w:spacing w:val="-4"/>
          <w:sz w:val="20"/>
        </w:rPr>
      </w:pPr>
    </w:p>
    <w:p w14:paraId="30E48F21" w14:textId="77777777" w:rsidR="00F80943" w:rsidRPr="006B5B23" w:rsidRDefault="004D60E3" w:rsidP="009E4D6D">
      <w:pPr>
        <w:tabs>
          <w:tab w:val="left" w:pos="738"/>
        </w:tabs>
        <w:spacing w:after="0" w:line="240" w:lineRule="auto"/>
        <w:ind w:left="61"/>
        <w:jc w:val="both"/>
        <w:rPr>
          <w:rFonts w:ascii="Arial" w:hAnsi="Arial" w:cs="Arial"/>
          <w:b/>
          <w:noProof/>
          <w:color w:val="000000"/>
          <w:spacing w:val="-3"/>
          <w:w w:val="95"/>
          <w:sz w:val="20"/>
        </w:rPr>
      </w:pPr>
      <w:r w:rsidRPr="006B5B23">
        <w:rPr>
          <w:rFonts w:ascii="Arial" w:hAnsi="Arial" w:cs="Arial"/>
          <w:b/>
          <w:noProof/>
          <w:color w:val="000000"/>
          <w:spacing w:val="-3"/>
          <w:w w:val="95"/>
          <w:sz w:val="20"/>
        </w:rPr>
        <w:t>21.</w:t>
      </w:r>
      <w:r w:rsidRPr="006B5B23">
        <w:rPr>
          <w:rFonts w:ascii="Arial" w:hAnsi="Arial" w:cs="Arial"/>
          <w:color w:val="000000"/>
          <w:sz w:val="20"/>
        </w:rPr>
        <w:tab/>
      </w:r>
      <w:r w:rsidRPr="006B5B23">
        <w:rPr>
          <w:rFonts w:ascii="Arial" w:hAnsi="Arial" w:cs="Arial"/>
          <w:b/>
          <w:noProof/>
          <w:color w:val="000000"/>
          <w:spacing w:val="-3"/>
          <w:w w:val="95"/>
          <w:sz w:val="20"/>
        </w:rPr>
        <w:t>TERMINATION</w:t>
      </w:r>
    </w:p>
    <w:p w14:paraId="4B53AAF9" w14:textId="77777777" w:rsidR="004D60E3" w:rsidRPr="006B5B23" w:rsidRDefault="004D60E3" w:rsidP="009E4D6D">
      <w:pPr>
        <w:tabs>
          <w:tab w:val="left" w:pos="738"/>
        </w:tabs>
        <w:spacing w:after="0" w:line="240" w:lineRule="auto"/>
        <w:ind w:left="61"/>
        <w:jc w:val="both"/>
        <w:rPr>
          <w:rFonts w:ascii="Arial" w:hAnsi="Arial" w:cs="Arial"/>
          <w:sz w:val="20"/>
        </w:rPr>
      </w:pPr>
    </w:p>
    <w:p w14:paraId="63D2DEF5" w14:textId="77777777" w:rsidR="004D60E3" w:rsidRPr="006B5B23" w:rsidRDefault="004D60E3" w:rsidP="009E4D6D">
      <w:pPr>
        <w:tabs>
          <w:tab w:val="left" w:pos="739"/>
        </w:tabs>
        <w:spacing w:after="0" w:line="240" w:lineRule="auto"/>
        <w:ind w:left="61"/>
        <w:jc w:val="both"/>
        <w:rPr>
          <w:rFonts w:ascii="Arial" w:hAnsi="Arial" w:cs="Arial"/>
          <w:sz w:val="20"/>
        </w:rPr>
      </w:pPr>
      <w:r w:rsidRPr="006B5B23">
        <w:rPr>
          <w:rFonts w:ascii="Arial" w:hAnsi="Arial" w:cs="Arial"/>
          <w:noProof/>
          <w:color w:val="000000"/>
          <w:spacing w:val="-3"/>
          <w:sz w:val="20"/>
        </w:rPr>
        <w:t>21.1</w:t>
      </w:r>
      <w:r w:rsidRPr="006B5B23">
        <w:rPr>
          <w:rFonts w:ascii="Arial" w:hAnsi="Arial" w:cs="Arial"/>
          <w:color w:val="000000"/>
          <w:sz w:val="20"/>
        </w:rPr>
        <w:tab/>
      </w:r>
      <w:r w:rsidRPr="006B5B23">
        <w:rPr>
          <w:rFonts w:ascii="Arial" w:hAnsi="Arial" w:cs="Arial"/>
          <w:b/>
          <w:noProof/>
          <w:color w:val="000000"/>
          <w:spacing w:val="-3"/>
          <w:sz w:val="20"/>
        </w:rPr>
        <w:t>SINOPEC</w:t>
      </w:r>
      <w:r w:rsidRPr="006B5B23">
        <w:rPr>
          <w:rFonts w:ascii="Arial" w:hAnsi="Arial" w:cs="Arial"/>
          <w:noProof/>
          <w:color w:val="000000"/>
          <w:spacing w:val="12"/>
          <w:sz w:val="20"/>
        </w:rPr>
        <w:t> </w:t>
      </w:r>
      <w:r w:rsidRPr="006B5B23">
        <w:rPr>
          <w:rFonts w:ascii="Arial" w:hAnsi="Arial" w:cs="Arial"/>
          <w:noProof/>
          <w:color w:val="000000"/>
          <w:spacing w:val="-3"/>
          <w:sz w:val="20"/>
        </w:rPr>
        <w:t>may</w:t>
      </w:r>
      <w:r w:rsidRPr="006B5B23">
        <w:rPr>
          <w:rFonts w:ascii="Arial" w:hAnsi="Arial" w:cs="Arial"/>
          <w:noProof/>
          <w:color w:val="000000"/>
          <w:spacing w:val="11"/>
          <w:sz w:val="20"/>
        </w:rPr>
        <w:t> </w:t>
      </w:r>
      <w:r w:rsidRPr="006B5B23">
        <w:rPr>
          <w:rFonts w:ascii="Arial" w:hAnsi="Arial" w:cs="Arial"/>
          <w:noProof/>
          <w:color w:val="000000"/>
          <w:spacing w:val="-3"/>
          <w:sz w:val="20"/>
        </w:rPr>
        <w:t>terminate</w:t>
      </w:r>
      <w:r w:rsidRPr="006B5B23">
        <w:rPr>
          <w:rFonts w:ascii="Arial" w:hAnsi="Arial" w:cs="Arial"/>
          <w:noProof/>
          <w:color w:val="000000"/>
          <w:spacing w:val="12"/>
          <w:sz w:val="20"/>
        </w:rPr>
        <w:t> </w:t>
      </w:r>
      <w:r w:rsidRPr="006B5B23">
        <w:rPr>
          <w:rFonts w:ascii="Arial" w:hAnsi="Arial" w:cs="Arial"/>
          <w:noProof/>
          <w:color w:val="000000"/>
          <w:spacing w:val="-3"/>
          <w:sz w:val="20"/>
        </w:rPr>
        <w:t>this</w:t>
      </w:r>
      <w:r w:rsidRPr="006B5B23">
        <w:rPr>
          <w:rFonts w:ascii="Arial" w:hAnsi="Arial" w:cs="Arial"/>
          <w:noProof/>
          <w:color w:val="000000"/>
          <w:spacing w:val="12"/>
          <w:sz w:val="20"/>
        </w:rPr>
        <w:t> </w:t>
      </w:r>
      <w:r w:rsidRPr="006B5B23">
        <w:rPr>
          <w:rFonts w:ascii="Arial" w:hAnsi="Arial" w:cs="Arial"/>
          <w:noProof/>
          <w:color w:val="000000"/>
          <w:spacing w:val="-3"/>
          <w:sz w:val="20"/>
        </w:rPr>
        <w:t>Agreement</w:t>
      </w:r>
      <w:r w:rsidRPr="006B5B23">
        <w:rPr>
          <w:rFonts w:ascii="Arial" w:hAnsi="Arial" w:cs="Arial"/>
          <w:noProof/>
          <w:color w:val="000000"/>
          <w:spacing w:val="12"/>
          <w:sz w:val="20"/>
        </w:rPr>
        <w:t> </w:t>
      </w:r>
      <w:r w:rsidRPr="006B5B23">
        <w:rPr>
          <w:rFonts w:ascii="Arial" w:hAnsi="Arial" w:cs="Arial"/>
          <w:noProof/>
          <w:color w:val="000000"/>
          <w:spacing w:val="-3"/>
          <w:sz w:val="20"/>
        </w:rPr>
        <w:t>by</w:t>
      </w:r>
      <w:r w:rsidRPr="006B5B23">
        <w:rPr>
          <w:rFonts w:ascii="Arial" w:hAnsi="Arial" w:cs="Arial"/>
          <w:noProof/>
          <w:color w:val="000000"/>
          <w:spacing w:val="12"/>
          <w:sz w:val="20"/>
        </w:rPr>
        <w:t> </w:t>
      </w:r>
      <w:r w:rsidRPr="006B5B23">
        <w:rPr>
          <w:rFonts w:ascii="Arial" w:hAnsi="Arial" w:cs="Arial"/>
          <w:noProof/>
          <w:color w:val="000000"/>
          <w:spacing w:val="-3"/>
          <w:sz w:val="20"/>
        </w:rPr>
        <w:t>giving</w:t>
      </w:r>
      <w:r w:rsidRPr="006B5B23">
        <w:rPr>
          <w:rFonts w:ascii="Arial" w:hAnsi="Arial" w:cs="Arial"/>
          <w:noProof/>
          <w:color w:val="000000"/>
          <w:spacing w:val="12"/>
          <w:sz w:val="20"/>
        </w:rPr>
        <w:t> </w:t>
      </w:r>
      <w:r w:rsidRPr="006B5B23">
        <w:rPr>
          <w:rFonts w:ascii="Arial" w:hAnsi="Arial" w:cs="Arial"/>
          <w:b/>
          <w:noProof/>
          <w:color w:val="000000"/>
          <w:spacing w:val="-4"/>
          <w:sz w:val="20"/>
        </w:rPr>
        <w:t>CONTRACTOR</w:t>
      </w:r>
      <w:r w:rsidRPr="006B5B23">
        <w:rPr>
          <w:rFonts w:ascii="Arial" w:hAnsi="Arial" w:cs="Arial"/>
          <w:noProof/>
          <w:color w:val="000000"/>
          <w:spacing w:val="12"/>
          <w:sz w:val="20"/>
        </w:rPr>
        <w:t> </w:t>
      </w:r>
      <w:r w:rsidRPr="006B5B23">
        <w:rPr>
          <w:rFonts w:ascii="Arial" w:hAnsi="Arial" w:cs="Arial"/>
          <w:noProof/>
          <w:color w:val="000000"/>
          <w:spacing w:val="-3"/>
          <w:sz w:val="20"/>
        </w:rPr>
        <w:t>notice</w:t>
      </w:r>
      <w:r w:rsidRPr="006B5B23">
        <w:rPr>
          <w:rFonts w:ascii="Arial" w:hAnsi="Arial" w:cs="Arial"/>
          <w:noProof/>
          <w:color w:val="000000"/>
          <w:spacing w:val="12"/>
          <w:sz w:val="20"/>
        </w:rPr>
        <w:t> </w:t>
      </w:r>
      <w:r w:rsidRPr="006B5B23">
        <w:rPr>
          <w:rFonts w:ascii="Arial" w:hAnsi="Arial" w:cs="Arial"/>
          <w:noProof/>
          <w:color w:val="000000"/>
          <w:spacing w:val="-2"/>
          <w:sz w:val="20"/>
        </w:rPr>
        <w:t>in</w:t>
      </w:r>
      <w:r w:rsidRPr="006B5B23">
        <w:rPr>
          <w:rFonts w:ascii="Arial" w:hAnsi="Arial" w:cs="Arial"/>
          <w:noProof/>
          <w:color w:val="000000"/>
          <w:spacing w:val="12"/>
          <w:sz w:val="20"/>
        </w:rPr>
        <w:t> </w:t>
      </w:r>
      <w:r w:rsidRPr="006B5B23">
        <w:rPr>
          <w:rFonts w:ascii="Arial" w:hAnsi="Arial" w:cs="Arial"/>
          <w:noProof/>
          <w:color w:val="000000"/>
          <w:spacing w:val="-3"/>
          <w:sz w:val="20"/>
        </w:rPr>
        <w:t>writing</w:t>
      </w:r>
      <w:r w:rsidRPr="006B5B23">
        <w:rPr>
          <w:rFonts w:ascii="Arial" w:hAnsi="Arial" w:cs="Arial"/>
          <w:noProof/>
          <w:color w:val="000000"/>
          <w:spacing w:val="12"/>
          <w:sz w:val="20"/>
        </w:rPr>
        <w:t> </w:t>
      </w:r>
      <w:r w:rsidRPr="006B5B23">
        <w:rPr>
          <w:rFonts w:ascii="Arial" w:hAnsi="Arial" w:cs="Arial"/>
          <w:noProof/>
          <w:color w:val="000000"/>
          <w:spacing w:val="-3"/>
          <w:sz w:val="20"/>
        </w:rPr>
        <w:t>of</w:t>
      </w:r>
      <w:r w:rsidRPr="006B5B23">
        <w:rPr>
          <w:rFonts w:ascii="Arial" w:hAnsi="Arial" w:cs="Arial"/>
          <w:noProof/>
          <w:color w:val="000000"/>
          <w:spacing w:val="12"/>
          <w:sz w:val="20"/>
        </w:rPr>
        <w:t> </w:t>
      </w:r>
      <w:r w:rsidRPr="006B5B23">
        <w:rPr>
          <w:rFonts w:ascii="Arial" w:hAnsi="Arial" w:cs="Arial"/>
          <w:noProof/>
          <w:color w:val="000000"/>
          <w:spacing w:val="-3"/>
          <w:sz w:val="20"/>
        </w:rPr>
        <w:t>not</w:t>
      </w:r>
    </w:p>
    <w:p w14:paraId="2BC0484E" w14:textId="77777777" w:rsidR="00F80943" w:rsidRPr="006B5B23" w:rsidRDefault="004D60E3" w:rsidP="009E4D6D">
      <w:pPr>
        <w:spacing w:after="0" w:line="240" w:lineRule="auto"/>
        <w:ind w:left="61" w:firstLine="678"/>
        <w:jc w:val="both"/>
        <w:rPr>
          <w:rFonts w:ascii="Arial" w:hAnsi="Arial" w:cs="Arial"/>
          <w:noProof/>
          <w:color w:val="000000"/>
          <w:spacing w:val="-3"/>
          <w:sz w:val="20"/>
        </w:rPr>
      </w:pPr>
      <w:r w:rsidRPr="006B5B23">
        <w:rPr>
          <w:rFonts w:ascii="Arial" w:hAnsi="Arial" w:cs="Arial"/>
          <w:noProof/>
          <w:color w:val="000000"/>
          <w:spacing w:val="-3"/>
          <w:sz w:val="20"/>
        </w:rPr>
        <w:t>less</w:t>
      </w:r>
      <w:r w:rsidRPr="006B5B23">
        <w:rPr>
          <w:rFonts w:ascii="Arial" w:hAnsi="Arial" w:cs="Arial"/>
          <w:noProof/>
          <w:color w:val="000000"/>
          <w:spacing w:val="7"/>
          <w:sz w:val="20"/>
        </w:rPr>
        <w:t> </w:t>
      </w:r>
      <w:r w:rsidRPr="006B5B23">
        <w:rPr>
          <w:rFonts w:ascii="Arial" w:hAnsi="Arial" w:cs="Arial"/>
          <w:noProof/>
          <w:color w:val="000000"/>
          <w:spacing w:val="-3"/>
          <w:sz w:val="20"/>
        </w:rPr>
        <w:t>than</w:t>
      </w:r>
      <w:r w:rsidRPr="006B5B23">
        <w:rPr>
          <w:rFonts w:ascii="Arial" w:hAnsi="Arial" w:cs="Arial"/>
          <w:noProof/>
          <w:color w:val="000000"/>
          <w:spacing w:val="9"/>
          <w:sz w:val="20"/>
        </w:rPr>
        <w:t> </w:t>
      </w:r>
      <w:r w:rsidR="006A6F50" w:rsidRPr="006B5B23">
        <w:rPr>
          <w:rFonts w:ascii="Arial" w:hAnsi="Arial" w:cs="Arial"/>
          <w:noProof/>
          <w:color w:val="000000"/>
          <w:spacing w:val="9"/>
          <w:sz w:val="20"/>
        </w:rPr>
        <w:t>2</w:t>
      </w:r>
      <w:r w:rsidRPr="006B5B23">
        <w:rPr>
          <w:rFonts w:ascii="Arial" w:hAnsi="Arial" w:cs="Arial"/>
          <w:noProof/>
          <w:color w:val="000000"/>
          <w:spacing w:val="10"/>
          <w:sz w:val="20"/>
        </w:rPr>
        <w:t> </w:t>
      </w:r>
      <w:r w:rsidRPr="006B5B23">
        <w:rPr>
          <w:rFonts w:ascii="Arial" w:hAnsi="Arial" w:cs="Arial"/>
          <w:noProof/>
          <w:color w:val="000000"/>
          <w:spacing w:val="-3"/>
          <w:sz w:val="20"/>
        </w:rPr>
        <w:t>months.</w:t>
      </w:r>
    </w:p>
    <w:p w14:paraId="0AA29003" w14:textId="77777777" w:rsidR="004D60E3" w:rsidRPr="006B5B23" w:rsidRDefault="004D60E3" w:rsidP="009E4D6D">
      <w:pPr>
        <w:spacing w:after="0" w:line="240" w:lineRule="auto"/>
        <w:ind w:left="61" w:firstLine="678"/>
        <w:jc w:val="both"/>
        <w:rPr>
          <w:rFonts w:ascii="Arial" w:hAnsi="Arial" w:cs="Arial"/>
          <w:sz w:val="20"/>
        </w:rPr>
      </w:pPr>
    </w:p>
    <w:p w14:paraId="197B74FF" w14:textId="77777777" w:rsidR="004D60E3" w:rsidRPr="006B5B23" w:rsidRDefault="004D60E3" w:rsidP="009E4D6D">
      <w:pPr>
        <w:tabs>
          <w:tab w:val="left" w:pos="739"/>
        </w:tabs>
        <w:spacing w:after="0" w:line="240" w:lineRule="auto"/>
        <w:ind w:left="61"/>
        <w:jc w:val="both"/>
        <w:rPr>
          <w:rFonts w:ascii="Arial" w:hAnsi="Arial" w:cs="Arial"/>
          <w:sz w:val="20"/>
        </w:rPr>
      </w:pPr>
      <w:r w:rsidRPr="006B5B23">
        <w:rPr>
          <w:rFonts w:ascii="Arial" w:hAnsi="Arial" w:cs="Arial"/>
          <w:noProof/>
          <w:color w:val="000000"/>
          <w:spacing w:val="-3"/>
          <w:sz w:val="20"/>
        </w:rPr>
        <w:t>21.2</w:t>
      </w:r>
      <w:r w:rsidRPr="006B5B23">
        <w:rPr>
          <w:rFonts w:ascii="Arial" w:hAnsi="Arial" w:cs="Arial"/>
          <w:color w:val="000000"/>
          <w:sz w:val="20"/>
        </w:rPr>
        <w:tab/>
      </w:r>
      <w:r w:rsidRPr="006B5B23">
        <w:rPr>
          <w:rFonts w:ascii="Arial" w:hAnsi="Arial" w:cs="Arial"/>
          <w:b/>
          <w:noProof/>
          <w:color w:val="000000"/>
          <w:spacing w:val="-3"/>
          <w:sz w:val="20"/>
        </w:rPr>
        <w:t>SINOPEC</w:t>
      </w:r>
      <w:r w:rsidRPr="006B5B23">
        <w:rPr>
          <w:rFonts w:ascii="Arial" w:hAnsi="Arial" w:cs="Arial"/>
          <w:noProof/>
          <w:color w:val="000000"/>
          <w:spacing w:val="12"/>
          <w:sz w:val="20"/>
        </w:rPr>
        <w:t> </w:t>
      </w:r>
      <w:r w:rsidRPr="006B5B23">
        <w:rPr>
          <w:rFonts w:ascii="Arial" w:hAnsi="Arial" w:cs="Arial"/>
          <w:noProof/>
          <w:color w:val="000000"/>
          <w:spacing w:val="-3"/>
          <w:sz w:val="20"/>
        </w:rPr>
        <w:t>may</w:t>
      </w:r>
      <w:r w:rsidRPr="006B5B23">
        <w:rPr>
          <w:rFonts w:ascii="Arial" w:hAnsi="Arial" w:cs="Arial"/>
          <w:noProof/>
          <w:color w:val="000000"/>
          <w:spacing w:val="12"/>
          <w:sz w:val="20"/>
        </w:rPr>
        <w:t> </w:t>
      </w:r>
      <w:r w:rsidRPr="006B5B23">
        <w:rPr>
          <w:rFonts w:ascii="Arial" w:hAnsi="Arial" w:cs="Arial"/>
          <w:noProof/>
          <w:color w:val="000000"/>
          <w:spacing w:val="-3"/>
          <w:sz w:val="20"/>
        </w:rPr>
        <w:t>terminate</w:t>
      </w:r>
      <w:r w:rsidRPr="006B5B23">
        <w:rPr>
          <w:rFonts w:ascii="Arial" w:hAnsi="Arial" w:cs="Arial"/>
          <w:noProof/>
          <w:color w:val="000000"/>
          <w:spacing w:val="11"/>
          <w:sz w:val="20"/>
        </w:rPr>
        <w:t> </w:t>
      </w:r>
      <w:r w:rsidRPr="006B5B23">
        <w:rPr>
          <w:rFonts w:ascii="Arial" w:hAnsi="Arial" w:cs="Arial"/>
          <w:noProof/>
          <w:color w:val="000000"/>
          <w:spacing w:val="-2"/>
          <w:sz w:val="20"/>
        </w:rPr>
        <w:t>this</w:t>
      </w:r>
      <w:r w:rsidRPr="006B5B23">
        <w:rPr>
          <w:rFonts w:ascii="Arial" w:hAnsi="Arial" w:cs="Arial"/>
          <w:noProof/>
          <w:color w:val="000000"/>
          <w:spacing w:val="12"/>
          <w:sz w:val="20"/>
        </w:rPr>
        <w:t> </w:t>
      </w:r>
      <w:r w:rsidRPr="006B5B23">
        <w:rPr>
          <w:rFonts w:ascii="Arial" w:hAnsi="Arial" w:cs="Arial"/>
          <w:noProof/>
          <w:color w:val="000000"/>
          <w:spacing w:val="-3"/>
          <w:sz w:val="20"/>
        </w:rPr>
        <w:t>Agreement</w:t>
      </w:r>
      <w:r w:rsidRPr="006B5B23">
        <w:rPr>
          <w:rFonts w:ascii="Arial" w:hAnsi="Arial" w:cs="Arial"/>
          <w:noProof/>
          <w:color w:val="000000"/>
          <w:spacing w:val="12"/>
          <w:sz w:val="20"/>
        </w:rPr>
        <w:t> </w:t>
      </w:r>
      <w:r w:rsidRPr="006B5B23">
        <w:rPr>
          <w:rFonts w:ascii="Arial" w:hAnsi="Arial" w:cs="Arial"/>
          <w:noProof/>
          <w:color w:val="000000"/>
          <w:spacing w:val="-3"/>
          <w:sz w:val="20"/>
        </w:rPr>
        <w:t>at</w:t>
      </w:r>
      <w:r w:rsidRPr="006B5B23">
        <w:rPr>
          <w:rFonts w:ascii="Arial" w:hAnsi="Arial" w:cs="Arial"/>
          <w:noProof/>
          <w:color w:val="000000"/>
          <w:spacing w:val="13"/>
          <w:sz w:val="20"/>
        </w:rPr>
        <w:t> </w:t>
      </w:r>
      <w:r w:rsidRPr="006B5B23">
        <w:rPr>
          <w:rFonts w:ascii="Arial" w:hAnsi="Arial" w:cs="Arial"/>
          <w:noProof/>
          <w:color w:val="000000"/>
          <w:spacing w:val="-3"/>
          <w:sz w:val="20"/>
        </w:rPr>
        <w:t>any</w:t>
      </w:r>
      <w:r w:rsidRPr="006B5B23">
        <w:rPr>
          <w:rFonts w:ascii="Arial" w:hAnsi="Arial" w:cs="Arial"/>
          <w:noProof/>
          <w:color w:val="000000"/>
          <w:spacing w:val="11"/>
          <w:sz w:val="20"/>
        </w:rPr>
        <w:t> </w:t>
      </w:r>
      <w:r w:rsidRPr="006B5B23">
        <w:rPr>
          <w:rFonts w:ascii="Arial" w:hAnsi="Arial" w:cs="Arial"/>
          <w:noProof/>
          <w:color w:val="000000"/>
          <w:spacing w:val="-2"/>
          <w:sz w:val="20"/>
        </w:rPr>
        <w:t>time</w:t>
      </w:r>
      <w:r w:rsidRPr="006B5B23">
        <w:rPr>
          <w:rFonts w:ascii="Arial" w:hAnsi="Arial" w:cs="Arial"/>
          <w:noProof/>
          <w:color w:val="000000"/>
          <w:spacing w:val="12"/>
          <w:sz w:val="20"/>
        </w:rPr>
        <w:t> </w:t>
      </w:r>
      <w:r w:rsidRPr="006B5B23">
        <w:rPr>
          <w:rFonts w:ascii="Arial" w:hAnsi="Arial" w:cs="Arial"/>
          <w:noProof/>
          <w:color w:val="000000"/>
          <w:spacing w:val="-2"/>
          <w:sz w:val="20"/>
        </w:rPr>
        <w:t>if</w:t>
      </w:r>
      <w:r w:rsidRPr="006B5B23">
        <w:rPr>
          <w:rFonts w:ascii="Arial" w:hAnsi="Arial" w:cs="Arial"/>
          <w:noProof/>
          <w:color w:val="000000"/>
          <w:spacing w:val="12"/>
          <w:sz w:val="20"/>
        </w:rPr>
        <w:t> </w:t>
      </w:r>
      <w:r w:rsidRPr="006B5B23">
        <w:rPr>
          <w:rFonts w:ascii="Arial" w:hAnsi="Arial" w:cs="Arial"/>
          <w:b/>
          <w:noProof/>
          <w:color w:val="000000"/>
          <w:spacing w:val="-4"/>
          <w:sz w:val="20"/>
        </w:rPr>
        <w:t>CONTRACTOR</w:t>
      </w:r>
      <w:r w:rsidRPr="006B5B23">
        <w:rPr>
          <w:rFonts w:ascii="Arial" w:hAnsi="Arial" w:cs="Arial"/>
          <w:noProof/>
          <w:color w:val="000000"/>
          <w:spacing w:val="13"/>
          <w:sz w:val="20"/>
        </w:rPr>
        <w:t> </w:t>
      </w:r>
      <w:r w:rsidRPr="006B5B23">
        <w:rPr>
          <w:rFonts w:ascii="Arial" w:hAnsi="Arial" w:cs="Arial"/>
          <w:noProof/>
          <w:color w:val="000000"/>
          <w:spacing w:val="-3"/>
          <w:sz w:val="20"/>
        </w:rPr>
        <w:t>commits</w:t>
      </w:r>
      <w:r w:rsidRPr="006B5B23">
        <w:rPr>
          <w:rFonts w:ascii="Arial" w:hAnsi="Arial" w:cs="Arial"/>
          <w:noProof/>
          <w:color w:val="000000"/>
          <w:spacing w:val="11"/>
          <w:sz w:val="20"/>
        </w:rPr>
        <w:t> </w:t>
      </w:r>
      <w:r w:rsidRPr="006B5B23">
        <w:rPr>
          <w:rFonts w:ascii="Arial" w:hAnsi="Arial" w:cs="Arial"/>
          <w:noProof/>
          <w:color w:val="000000"/>
          <w:spacing w:val="-3"/>
          <w:sz w:val="20"/>
        </w:rPr>
        <w:t>a</w:t>
      </w:r>
      <w:r w:rsidRPr="006B5B23">
        <w:rPr>
          <w:rFonts w:ascii="Arial" w:hAnsi="Arial" w:cs="Arial"/>
          <w:noProof/>
          <w:color w:val="000000"/>
          <w:spacing w:val="12"/>
          <w:sz w:val="20"/>
        </w:rPr>
        <w:t> </w:t>
      </w:r>
      <w:r w:rsidRPr="006B5B23">
        <w:rPr>
          <w:rFonts w:ascii="Arial" w:hAnsi="Arial" w:cs="Arial"/>
          <w:noProof/>
          <w:color w:val="000000"/>
          <w:spacing w:val="-3"/>
          <w:sz w:val="20"/>
        </w:rPr>
        <w:t>breach</w:t>
      </w:r>
    </w:p>
    <w:p w14:paraId="30440D11" w14:textId="77777777" w:rsidR="004D60E3" w:rsidRPr="006B5B23" w:rsidRDefault="004D60E3" w:rsidP="009E4D6D">
      <w:pPr>
        <w:spacing w:after="0" w:line="240" w:lineRule="auto"/>
        <w:ind w:left="61" w:firstLine="678"/>
        <w:jc w:val="both"/>
        <w:rPr>
          <w:rFonts w:ascii="Arial" w:hAnsi="Arial" w:cs="Arial"/>
          <w:sz w:val="20"/>
        </w:rPr>
      </w:pPr>
      <w:r w:rsidRPr="006B5B23">
        <w:rPr>
          <w:rFonts w:ascii="Arial" w:hAnsi="Arial" w:cs="Arial"/>
          <w:noProof/>
          <w:color w:val="000000"/>
          <w:spacing w:val="-3"/>
          <w:sz w:val="20"/>
        </w:rPr>
        <w:t>of</w:t>
      </w:r>
      <w:r w:rsidRPr="006B5B23">
        <w:rPr>
          <w:rFonts w:ascii="Arial" w:hAnsi="Arial" w:cs="Arial"/>
          <w:noProof/>
          <w:color w:val="000000"/>
          <w:w w:val="183"/>
          <w:sz w:val="20"/>
        </w:rPr>
        <w:t> </w:t>
      </w:r>
      <w:r w:rsidRPr="006B5B23">
        <w:rPr>
          <w:rFonts w:ascii="Arial" w:hAnsi="Arial" w:cs="Arial"/>
          <w:noProof/>
          <w:color w:val="000000"/>
          <w:spacing w:val="-3"/>
          <w:sz w:val="20"/>
        </w:rPr>
        <w:t>any</w:t>
      </w:r>
      <w:r w:rsidRPr="006B5B23">
        <w:rPr>
          <w:rFonts w:ascii="Arial" w:hAnsi="Arial" w:cs="Arial"/>
          <w:noProof/>
          <w:color w:val="000000"/>
          <w:w w:val="183"/>
          <w:sz w:val="20"/>
        </w:rPr>
        <w:t> </w:t>
      </w:r>
      <w:r w:rsidRPr="006B5B23">
        <w:rPr>
          <w:rFonts w:ascii="Arial" w:hAnsi="Arial" w:cs="Arial"/>
          <w:noProof/>
          <w:color w:val="000000"/>
          <w:spacing w:val="-3"/>
          <w:sz w:val="20"/>
        </w:rPr>
        <w:t>of</w:t>
      </w:r>
      <w:r w:rsidRPr="006B5B23">
        <w:rPr>
          <w:rFonts w:ascii="Arial" w:hAnsi="Arial" w:cs="Arial"/>
          <w:noProof/>
          <w:color w:val="000000"/>
          <w:w w:val="183"/>
          <w:sz w:val="20"/>
        </w:rPr>
        <w:t> </w:t>
      </w:r>
      <w:r w:rsidRPr="006B5B23">
        <w:rPr>
          <w:rFonts w:ascii="Arial" w:hAnsi="Arial" w:cs="Arial"/>
          <w:noProof/>
          <w:color w:val="000000"/>
          <w:spacing w:val="-3"/>
          <w:sz w:val="20"/>
        </w:rPr>
        <w:t>the</w:t>
      </w:r>
      <w:r w:rsidRPr="006B5B23">
        <w:rPr>
          <w:rFonts w:ascii="Arial" w:hAnsi="Arial" w:cs="Arial"/>
          <w:noProof/>
          <w:color w:val="000000"/>
          <w:w w:val="186"/>
          <w:sz w:val="20"/>
        </w:rPr>
        <w:t> </w:t>
      </w:r>
      <w:r w:rsidRPr="006B5B23">
        <w:rPr>
          <w:rFonts w:ascii="Arial" w:hAnsi="Arial" w:cs="Arial"/>
          <w:noProof/>
          <w:color w:val="000000"/>
          <w:spacing w:val="-3"/>
          <w:sz w:val="20"/>
        </w:rPr>
        <w:t>terms</w:t>
      </w:r>
      <w:r w:rsidRPr="006B5B23">
        <w:rPr>
          <w:rFonts w:ascii="Arial" w:hAnsi="Arial" w:cs="Arial"/>
          <w:noProof/>
          <w:color w:val="000000"/>
          <w:w w:val="183"/>
          <w:sz w:val="20"/>
        </w:rPr>
        <w:t> </w:t>
      </w:r>
      <w:r w:rsidRPr="006B5B23">
        <w:rPr>
          <w:rFonts w:ascii="Arial" w:hAnsi="Arial" w:cs="Arial"/>
          <w:noProof/>
          <w:color w:val="000000"/>
          <w:spacing w:val="-3"/>
          <w:sz w:val="20"/>
        </w:rPr>
        <w:t>of</w:t>
      </w:r>
      <w:r w:rsidRPr="006B5B23">
        <w:rPr>
          <w:rFonts w:ascii="Arial" w:hAnsi="Arial" w:cs="Arial"/>
          <w:noProof/>
          <w:color w:val="000000"/>
          <w:w w:val="183"/>
          <w:sz w:val="20"/>
        </w:rPr>
        <w:t> </w:t>
      </w:r>
      <w:r w:rsidRPr="006B5B23">
        <w:rPr>
          <w:rFonts w:ascii="Arial" w:hAnsi="Arial" w:cs="Arial"/>
          <w:noProof/>
          <w:color w:val="000000"/>
          <w:spacing w:val="-2"/>
          <w:sz w:val="20"/>
        </w:rPr>
        <w:t>this</w:t>
      </w:r>
      <w:r w:rsidRPr="006B5B23">
        <w:rPr>
          <w:rFonts w:ascii="Arial" w:hAnsi="Arial" w:cs="Arial"/>
          <w:noProof/>
          <w:color w:val="000000"/>
          <w:w w:val="183"/>
          <w:sz w:val="20"/>
        </w:rPr>
        <w:t> </w:t>
      </w:r>
      <w:r w:rsidRPr="006B5B23">
        <w:rPr>
          <w:rFonts w:ascii="Arial" w:hAnsi="Arial" w:cs="Arial"/>
          <w:noProof/>
          <w:color w:val="000000"/>
          <w:spacing w:val="-3"/>
          <w:sz w:val="20"/>
        </w:rPr>
        <w:t>Agreement</w:t>
      </w:r>
      <w:r w:rsidRPr="006B5B23">
        <w:rPr>
          <w:rFonts w:ascii="Arial" w:hAnsi="Arial" w:cs="Arial"/>
          <w:noProof/>
          <w:color w:val="000000"/>
          <w:w w:val="183"/>
          <w:sz w:val="20"/>
        </w:rPr>
        <w:t> </w:t>
      </w:r>
      <w:r w:rsidRPr="006B5B23">
        <w:rPr>
          <w:rFonts w:ascii="Arial" w:hAnsi="Arial" w:cs="Arial"/>
          <w:noProof/>
          <w:color w:val="000000"/>
          <w:spacing w:val="-3"/>
          <w:sz w:val="20"/>
        </w:rPr>
        <w:t>and</w:t>
      </w:r>
      <w:r w:rsidRPr="006B5B23">
        <w:rPr>
          <w:rFonts w:ascii="Arial" w:hAnsi="Arial" w:cs="Arial"/>
          <w:noProof/>
          <w:color w:val="000000"/>
          <w:w w:val="183"/>
          <w:sz w:val="20"/>
        </w:rPr>
        <w:t> </w:t>
      </w:r>
      <w:r w:rsidRPr="006B5B23">
        <w:rPr>
          <w:rFonts w:ascii="Arial" w:hAnsi="Arial" w:cs="Arial"/>
          <w:noProof/>
          <w:color w:val="000000"/>
          <w:spacing w:val="-2"/>
          <w:sz w:val="20"/>
        </w:rPr>
        <w:t>(if</w:t>
      </w:r>
      <w:r w:rsidRPr="006B5B23">
        <w:rPr>
          <w:rFonts w:ascii="Arial" w:hAnsi="Arial" w:cs="Arial"/>
          <w:noProof/>
          <w:color w:val="000000"/>
          <w:w w:val="183"/>
          <w:sz w:val="20"/>
        </w:rPr>
        <w:t> </w:t>
      </w:r>
      <w:r w:rsidRPr="006B5B23">
        <w:rPr>
          <w:rFonts w:ascii="Arial" w:hAnsi="Arial" w:cs="Arial"/>
          <w:noProof/>
          <w:color w:val="000000"/>
          <w:spacing w:val="-3"/>
          <w:sz w:val="20"/>
        </w:rPr>
        <w:t>capable</w:t>
      </w:r>
      <w:r w:rsidRPr="006B5B23">
        <w:rPr>
          <w:rFonts w:ascii="Arial" w:hAnsi="Arial" w:cs="Arial"/>
          <w:noProof/>
          <w:color w:val="000000"/>
          <w:w w:val="183"/>
          <w:sz w:val="20"/>
        </w:rPr>
        <w:t> </w:t>
      </w:r>
      <w:r w:rsidRPr="006B5B23">
        <w:rPr>
          <w:rFonts w:ascii="Arial" w:hAnsi="Arial" w:cs="Arial"/>
          <w:noProof/>
          <w:color w:val="000000"/>
          <w:spacing w:val="-3"/>
          <w:sz w:val="20"/>
        </w:rPr>
        <w:t>of</w:t>
      </w:r>
      <w:r w:rsidRPr="006B5B23">
        <w:rPr>
          <w:rFonts w:ascii="Arial" w:hAnsi="Arial" w:cs="Arial"/>
          <w:noProof/>
          <w:color w:val="000000"/>
          <w:w w:val="186"/>
          <w:sz w:val="20"/>
        </w:rPr>
        <w:t> </w:t>
      </w:r>
      <w:r w:rsidRPr="006B5B23">
        <w:rPr>
          <w:rFonts w:ascii="Arial" w:hAnsi="Arial" w:cs="Arial"/>
          <w:noProof/>
          <w:color w:val="000000"/>
          <w:spacing w:val="-3"/>
          <w:sz w:val="20"/>
        </w:rPr>
        <w:t>remedy)</w:t>
      </w:r>
      <w:r w:rsidRPr="006B5B23">
        <w:rPr>
          <w:rFonts w:ascii="Arial" w:hAnsi="Arial" w:cs="Arial"/>
          <w:noProof/>
          <w:color w:val="000000"/>
          <w:w w:val="183"/>
          <w:sz w:val="20"/>
        </w:rPr>
        <w:t> </w:t>
      </w:r>
      <w:r w:rsidRPr="006B5B23">
        <w:rPr>
          <w:rFonts w:ascii="Arial" w:hAnsi="Arial" w:cs="Arial"/>
          <w:noProof/>
          <w:color w:val="000000"/>
          <w:spacing w:val="-2"/>
          <w:sz w:val="20"/>
        </w:rPr>
        <w:t>fails</w:t>
      </w:r>
      <w:r w:rsidRPr="006B5B23">
        <w:rPr>
          <w:rFonts w:ascii="Arial" w:hAnsi="Arial" w:cs="Arial"/>
          <w:noProof/>
          <w:color w:val="000000"/>
          <w:w w:val="183"/>
          <w:sz w:val="20"/>
        </w:rPr>
        <w:t> </w:t>
      </w:r>
      <w:r w:rsidRPr="006B5B23">
        <w:rPr>
          <w:rFonts w:ascii="Arial" w:hAnsi="Arial" w:cs="Arial"/>
          <w:noProof/>
          <w:color w:val="000000"/>
          <w:spacing w:val="-3"/>
          <w:sz w:val="20"/>
        </w:rPr>
        <w:t>to</w:t>
      </w:r>
      <w:r w:rsidRPr="006B5B23">
        <w:rPr>
          <w:rFonts w:ascii="Arial" w:hAnsi="Arial" w:cs="Arial"/>
          <w:noProof/>
          <w:color w:val="000000"/>
          <w:w w:val="186"/>
          <w:sz w:val="20"/>
        </w:rPr>
        <w:t> </w:t>
      </w:r>
      <w:r w:rsidRPr="006B5B23">
        <w:rPr>
          <w:rFonts w:ascii="Arial" w:hAnsi="Arial" w:cs="Arial"/>
          <w:noProof/>
          <w:color w:val="000000"/>
          <w:spacing w:val="-3"/>
          <w:sz w:val="20"/>
        </w:rPr>
        <w:t>remedy</w:t>
      </w:r>
      <w:r w:rsidRPr="006B5B23">
        <w:rPr>
          <w:rFonts w:ascii="Arial" w:hAnsi="Arial" w:cs="Arial"/>
          <w:noProof/>
          <w:color w:val="000000"/>
          <w:w w:val="183"/>
          <w:sz w:val="20"/>
        </w:rPr>
        <w:t> </w:t>
      </w:r>
      <w:r w:rsidRPr="006B5B23">
        <w:rPr>
          <w:rFonts w:ascii="Arial" w:hAnsi="Arial" w:cs="Arial"/>
          <w:noProof/>
          <w:color w:val="000000"/>
          <w:spacing w:val="-3"/>
          <w:sz w:val="20"/>
        </w:rPr>
        <w:t>the</w:t>
      </w:r>
    </w:p>
    <w:p w14:paraId="3DB60205" w14:textId="77777777" w:rsidR="00F80943" w:rsidRPr="006B5B23" w:rsidRDefault="004D60E3" w:rsidP="009E4D6D">
      <w:pPr>
        <w:spacing w:after="0" w:line="240" w:lineRule="auto"/>
        <w:ind w:left="61" w:firstLine="678"/>
        <w:jc w:val="both"/>
        <w:rPr>
          <w:rFonts w:ascii="Arial" w:hAnsi="Arial" w:cs="Arial"/>
          <w:noProof/>
          <w:color w:val="000000"/>
          <w:spacing w:val="-3"/>
          <w:sz w:val="20"/>
        </w:rPr>
      </w:pPr>
      <w:r w:rsidRPr="006B5B23">
        <w:rPr>
          <w:rFonts w:ascii="Arial" w:hAnsi="Arial" w:cs="Arial"/>
          <w:noProof/>
          <w:color w:val="000000"/>
          <w:spacing w:val="-3"/>
          <w:sz w:val="20"/>
        </w:rPr>
        <w:t>breach</w:t>
      </w:r>
      <w:r w:rsidRPr="006B5B23">
        <w:rPr>
          <w:rFonts w:ascii="Arial" w:hAnsi="Arial" w:cs="Arial"/>
          <w:noProof/>
          <w:color w:val="000000"/>
          <w:spacing w:val="9"/>
          <w:sz w:val="20"/>
        </w:rPr>
        <w:t> </w:t>
      </w:r>
      <w:r w:rsidRPr="006B5B23">
        <w:rPr>
          <w:rFonts w:ascii="Arial" w:hAnsi="Arial" w:cs="Arial"/>
          <w:noProof/>
          <w:color w:val="000000"/>
          <w:spacing w:val="-3"/>
          <w:sz w:val="20"/>
        </w:rPr>
        <w:t>within</w:t>
      </w:r>
      <w:r w:rsidRPr="006B5B23">
        <w:rPr>
          <w:rFonts w:ascii="Arial" w:hAnsi="Arial" w:cs="Arial"/>
          <w:noProof/>
          <w:color w:val="000000"/>
          <w:spacing w:val="9"/>
          <w:sz w:val="20"/>
        </w:rPr>
        <w:t> </w:t>
      </w:r>
      <w:r w:rsidRPr="006B5B23">
        <w:rPr>
          <w:rFonts w:ascii="Arial" w:hAnsi="Arial" w:cs="Arial"/>
          <w:noProof/>
          <w:color w:val="000000"/>
          <w:spacing w:val="-3"/>
          <w:sz w:val="20"/>
        </w:rPr>
        <w:t>14</w:t>
      </w:r>
      <w:r w:rsidRPr="006B5B23">
        <w:rPr>
          <w:rFonts w:ascii="Arial" w:hAnsi="Arial" w:cs="Arial"/>
          <w:noProof/>
          <w:color w:val="000000"/>
          <w:spacing w:val="9"/>
          <w:sz w:val="20"/>
        </w:rPr>
        <w:t> </w:t>
      </w:r>
      <w:r w:rsidRPr="006B5B23">
        <w:rPr>
          <w:rFonts w:ascii="Arial" w:hAnsi="Arial" w:cs="Arial"/>
          <w:noProof/>
          <w:color w:val="000000"/>
          <w:spacing w:val="-3"/>
          <w:sz w:val="20"/>
        </w:rPr>
        <w:t>days</w:t>
      </w:r>
      <w:r w:rsidRPr="006B5B23">
        <w:rPr>
          <w:rFonts w:ascii="Arial" w:hAnsi="Arial" w:cs="Arial"/>
          <w:noProof/>
          <w:color w:val="000000"/>
          <w:spacing w:val="9"/>
          <w:sz w:val="20"/>
        </w:rPr>
        <w:t> </w:t>
      </w:r>
      <w:r w:rsidRPr="006B5B23">
        <w:rPr>
          <w:rFonts w:ascii="Arial" w:hAnsi="Arial" w:cs="Arial"/>
          <w:noProof/>
          <w:color w:val="000000"/>
          <w:spacing w:val="-2"/>
          <w:sz w:val="20"/>
        </w:rPr>
        <w:t>after</w:t>
      </w:r>
      <w:r w:rsidRPr="006B5B23">
        <w:rPr>
          <w:rFonts w:ascii="Arial" w:hAnsi="Arial" w:cs="Arial"/>
          <w:noProof/>
          <w:color w:val="000000"/>
          <w:spacing w:val="9"/>
          <w:sz w:val="20"/>
        </w:rPr>
        <w:t> </w:t>
      </w:r>
      <w:r w:rsidRPr="006B5B23">
        <w:rPr>
          <w:rFonts w:ascii="Arial" w:hAnsi="Arial" w:cs="Arial"/>
          <w:noProof/>
          <w:color w:val="000000"/>
          <w:spacing w:val="-3"/>
          <w:sz w:val="20"/>
        </w:rPr>
        <w:t>being</w:t>
      </w:r>
      <w:r w:rsidRPr="006B5B23">
        <w:rPr>
          <w:rFonts w:ascii="Arial" w:hAnsi="Arial" w:cs="Arial"/>
          <w:noProof/>
          <w:color w:val="000000"/>
          <w:spacing w:val="7"/>
          <w:sz w:val="20"/>
        </w:rPr>
        <w:t> </w:t>
      </w:r>
      <w:r w:rsidRPr="006B5B23">
        <w:rPr>
          <w:rFonts w:ascii="Arial" w:hAnsi="Arial" w:cs="Arial"/>
          <w:noProof/>
          <w:color w:val="000000"/>
          <w:spacing w:val="-3"/>
          <w:sz w:val="20"/>
        </w:rPr>
        <w:t>required</w:t>
      </w:r>
      <w:r w:rsidRPr="006B5B23">
        <w:rPr>
          <w:rFonts w:ascii="Arial" w:hAnsi="Arial" w:cs="Arial"/>
          <w:noProof/>
          <w:color w:val="000000"/>
          <w:spacing w:val="9"/>
          <w:sz w:val="20"/>
        </w:rPr>
        <w:t> </w:t>
      </w:r>
      <w:r w:rsidRPr="006B5B23">
        <w:rPr>
          <w:rFonts w:ascii="Arial" w:hAnsi="Arial" w:cs="Arial"/>
          <w:noProof/>
          <w:color w:val="000000"/>
          <w:spacing w:val="-3"/>
          <w:sz w:val="20"/>
        </w:rPr>
        <w:t>by</w:t>
      </w:r>
      <w:r w:rsidRPr="006B5B23">
        <w:rPr>
          <w:rFonts w:ascii="Arial" w:hAnsi="Arial" w:cs="Arial"/>
          <w:noProof/>
          <w:color w:val="000000"/>
          <w:spacing w:val="7"/>
          <w:sz w:val="20"/>
        </w:rPr>
        <w:t> </w:t>
      </w:r>
      <w:r w:rsidRPr="006B5B23">
        <w:rPr>
          <w:rFonts w:ascii="Arial" w:hAnsi="Arial" w:cs="Arial"/>
          <w:noProof/>
          <w:color w:val="000000"/>
          <w:spacing w:val="-2"/>
          <w:sz w:val="20"/>
        </w:rPr>
        <w:t>written</w:t>
      </w:r>
      <w:r w:rsidRPr="006B5B23">
        <w:rPr>
          <w:rFonts w:ascii="Arial" w:hAnsi="Arial" w:cs="Arial"/>
          <w:noProof/>
          <w:color w:val="000000"/>
          <w:spacing w:val="9"/>
          <w:sz w:val="20"/>
        </w:rPr>
        <w:t> </w:t>
      </w:r>
      <w:r w:rsidRPr="006B5B23">
        <w:rPr>
          <w:rFonts w:ascii="Arial" w:hAnsi="Arial" w:cs="Arial"/>
          <w:noProof/>
          <w:color w:val="000000"/>
          <w:spacing w:val="-3"/>
          <w:sz w:val="20"/>
        </w:rPr>
        <w:t>notice</w:t>
      </w:r>
      <w:r w:rsidRPr="006B5B23">
        <w:rPr>
          <w:rFonts w:ascii="Arial" w:hAnsi="Arial" w:cs="Arial"/>
          <w:noProof/>
          <w:color w:val="000000"/>
          <w:spacing w:val="9"/>
          <w:sz w:val="20"/>
        </w:rPr>
        <w:t> </w:t>
      </w:r>
      <w:r w:rsidRPr="006B5B23">
        <w:rPr>
          <w:rFonts w:ascii="Arial" w:hAnsi="Arial" w:cs="Arial"/>
          <w:noProof/>
          <w:color w:val="000000"/>
          <w:spacing w:val="-2"/>
          <w:sz w:val="20"/>
        </w:rPr>
        <w:t>to</w:t>
      </w:r>
      <w:r w:rsidRPr="006B5B23">
        <w:rPr>
          <w:rFonts w:ascii="Arial" w:hAnsi="Arial" w:cs="Arial"/>
          <w:noProof/>
          <w:color w:val="000000"/>
          <w:spacing w:val="9"/>
          <w:sz w:val="20"/>
        </w:rPr>
        <w:t> </w:t>
      </w:r>
      <w:r w:rsidRPr="006B5B23">
        <w:rPr>
          <w:rFonts w:ascii="Arial" w:hAnsi="Arial" w:cs="Arial"/>
          <w:noProof/>
          <w:color w:val="000000"/>
          <w:spacing w:val="-3"/>
          <w:sz w:val="20"/>
        </w:rPr>
        <w:t>do</w:t>
      </w:r>
      <w:r w:rsidRPr="006B5B23">
        <w:rPr>
          <w:rFonts w:ascii="Arial" w:hAnsi="Arial" w:cs="Arial"/>
          <w:noProof/>
          <w:color w:val="000000"/>
          <w:spacing w:val="9"/>
          <w:sz w:val="20"/>
        </w:rPr>
        <w:t> </w:t>
      </w:r>
      <w:r w:rsidRPr="006B5B23">
        <w:rPr>
          <w:rFonts w:ascii="Arial" w:hAnsi="Arial" w:cs="Arial"/>
          <w:noProof/>
          <w:color w:val="000000"/>
          <w:spacing w:val="-3"/>
          <w:sz w:val="20"/>
        </w:rPr>
        <w:t>so.</w:t>
      </w:r>
    </w:p>
    <w:p w14:paraId="0A78402D" w14:textId="77777777" w:rsidR="004D60E3" w:rsidRPr="006B5B23" w:rsidRDefault="004D60E3" w:rsidP="009E4D6D">
      <w:pPr>
        <w:spacing w:after="0" w:line="240" w:lineRule="auto"/>
        <w:ind w:left="61" w:firstLine="678"/>
        <w:jc w:val="both"/>
        <w:rPr>
          <w:rFonts w:ascii="Arial" w:hAnsi="Arial" w:cs="Arial"/>
          <w:sz w:val="20"/>
        </w:rPr>
      </w:pPr>
    </w:p>
    <w:p w14:paraId="4242C754" w14:textId="77777777" w:rsidR="004D60E3" w:rsidRPr="006B5B23" w:rsidRDefault="004D60E3" w:rsidP="009E4D6D">
      <w:pPr>
        <w:tabs>
          <w:tab w:val="left" w:pos="739"/>
        </w:tabs>
        <w:spacing w:after="0" w:line="240" w:lineRule="auto"/>
        <w:ind w:left="61"/>
        <w:jc w:val="both"/>
        <w:rPr>
          <w:rFonts w:ascii="Arial" w:hAnsi="Arial" w:cs="Arial"/>
          <w:sz w:val="20"/>
        </w:rPr>
      </w:pPr>
      <w:r w:rsidRPr="006B5B23">
        <w:rPr>
          <w:rFonts w:ascii="Arial" w:hAnsi="Arial" w:cs="Arial"/>
          <w:noProof/>
          <w:color w:val="000000"/>
          <w:spacing w:val="-3"/>
          <w:sz w:val="20"/>
        </w:rPr>
        <w:t>21.3</w:t>
      </w:r>
      <w:r w:rsidRPr="006B5B23">
        <w:rPr>
          <w:rFonts w:ascii="Arial" w:hAnsi="Arial" w:cs="Arial"/>
          <w:color w:val="000000"/>
          <w:sz w:val="20"/>
        </w:rPr>
        <w:tab/>
      </w:r>
      <w:r w:rsidRPr="006B5B23">
        <w:rPr>
          <w:rFonts w:ascii="Arial" w:hAnsi="Arial" w:cs="Arial"/>
          <w:noProof/>
          <w:color w:val="000000"/>
          <w:spacing w:val="-3"/>
          <w:sz w:val="20"/>
        </w:rPr>
        <w:t>Notwithstanding</w:t>
      </w:r>
      <w:r w:rsidRPr="006B5B23">
        <w:rPr>
          <w:rFonts w:ascii="Arial" w:hAnsi="Arial" w:cs="Arial"/>
          <w:noProof/>
          <w:color w:val="000000"/>
          <w:w w:val="281"/>
          <w:sz w:val="20"/>
        </w:rPr>
        <w:t> </w:t>
      </w:r>
      <w:r w:rsidRPr="006B5B23">
        <w:rPr>
          <w:rFonts w:ascii="Arial" w:hAnsi="Arial" w:cs="Arial"/>
          <w:noProof/>
          <w:color w:val="000000"/>
          <w:spacing w:val="-3"/>
          <w:sz w:val="20"/>
        </w:rPr>
        <w:t>any</w:t>
      </w:r>
      <w:r w:rsidRPr="006B5B23">
        <w:rPr>
          <w:rFonts w:ascii="Arial" w:hAnsi="Arial" w:cs="Arial"/>
          <w:noProof/>
          <w:color w:val="000000"/>
          <w:w w:val="283"/>
          <w:sz w:val="20"/>
        </w:rPr>
        <w:t> </w:t>
      </w:r>
      <w:r w:rsidRPr="006B5B23">
        <w:rPr>
          <w:rFonts w:ascii="Arial" w:hAnsi="Arial" w:cs="Arial"/>
          <w:noProof/>
          <w:color w:val="000000"/>
          <w:spacing w:val="-2"/>
          <w:sz w:val="20"/>
        </w:rPr>
        <w:t>other</w:t>
      </w:r>
      <w:r w:rsidRPr="006B5B23">
        <w:rPr>
          <w:rFonts w:ascii="Arial" w:hAnsi="Arial" w:cs="Arial"/>
          <w:noProof/>
          <w:color w:val="000000"/>
          <w:w w:val="283"/>
          <w:sz w:val="20"/>
        </w:rPr>
        <w:t> </w:t>
      </w:r>
      <w:r w:rsidRPr="006B5B23">
        <w:rPr>
          <w:rFonts w:ascii="Arial" w:hAnsi="Arial" w:cs="Arial"/>
          <w:noProof/>
          <w:color w:val="000000"/>
          <w:spacing w:val="-3"/>
          <w:sz w:val="20"/>
        </w:rPr>
        <w:t>provisions</w:t>
      </w:r>
      <w:r w:rsidRPr="006B5B23">
        <w:rPr>
          <w:rFonts w:ascii="Arial" w:hAnsi="Arial" w:cs="Arial"/>
          <w:noProof/>
          <w:color w:val="000000"/>
          <w:w w:val="281"/>
          <w:sz w:val="20"/>
        </w:rPr>
        <w:t> </w:t>
      </w:r>
      <w:r w:rsidRPr="006B5B23">
        <w:rPr>
          <w:rFonts w:ascii="Arial" w:hAnsi="Arial" w:cs="Arial"/>
          <w:noProof/>
          <w:color w:val="000000"/>
          <w:spacing w:val="-3"/>
          <w:sz w:val="20"/>
        </w:rPr>
        <w:t>of</w:t>
      </w:r>
      <w:r w:rsidRPr="006B5B23">
        <w:rPr>
          <w:rFonts w:ascii="Arial" w:hAnsi="Arial" w:cs="Arial"/>
          <w:noProof/>
          <w:color w:val="000000"/>
          <w:w w:val="283"/>
          <w:sz w:val="20"/>
        </w:rPr>
        <w:t> </w:t>
      </w:r>
      <w:r w:rsidRPr="006B5B23">
        <w:rPr>
          <w:rFonts w:ascii="Arial" w:hAnsi="Arial" w:cs="Arial"/>
          <w:noProof/>
          <w:color w:val="000000"/>
          <w:spacing w:val="-2"/>
          <w:sz w:val="20"/>
        </w:rPr>
        <w:t>this</w:t>
      </w:r>
      <w:r w:rsidRPr="006B5B23">
        <w:rPr>
          <w:rFonts w:ascii="Arial" w:hAnsi="Arial" w:cs="Arial"/>
          <w:noProof/>
          <w:color w:val="000000"/>
          <w:w w:val="283"/>
          <w:sz w:val="20"/>
        </w:rPr>
        <w:t> </w:t>
      </w:r>
      <w:r w:rsidRPr="006B5B23">
        <w:rPr>
          <w:rFonts w:ascii="Arial" w:hAnsi="Arial" w:cs="Arial"/>
          <w:noProof/>
          <w:color w:val="000000"/>
          <w:spacing w:val="-3"/>
          <w:sz w:val="20"/>
        </w:rPr>
        <w:t>Agreement,</w:t>
      </w:r>
      <w:r w:rsidRPr="006B5B23">
        <w:rPr>
          <w:rFonts w:ascii="Arial" w:hAnsi="Arial" w:cs="Arial"/>
          <w:noProof/>
          <w:color w:val="000000"/>
          <w:w w:val="283"/>
          <w:sz w:val="20"/>
        </w:rPr>
        <w:t> </w:t>
      </w:r>
      <w:r w:rsidRPr="006B5B23">
        <w:rPr>
          <w:rFonts w:ascii="Arial" w:hAnsi="Arial" w:cs="Arial"/>
          <w:noProof/>
          <w:color w:val="000000"/>
          <w:spacing w:val="-3"/>
          <w:sz w:val="20"/>
        </w:rPr>
        <w:t>this</w:t>
      </w:r>
      <w:r w:rsidRPr="006B5B23">
        <w:rPr>
          <w:rFonts w:ascii="Arial" w:hAnsi="Arial" w:cs="Arial"/>
          <w:noProof/>
          <w:color w:val="000000"/>
          <w:w w:val="285"/>
          <w:sz w:val="20"/>
        </w:rPr>
        <w:t> </w:t>
      </w:r>
      <w:r w:rsidRPr="006B5B23">
        <w:rPr>
          <w:rFonts w:ascii="Arial" w:hAnsi="Arial" w:cs="Arial"/>
          <w:noProof/>
          <w:color w:val="000000"/>
          <w:spacing w:val="-3"/>
          <w:sz w:val="20"/>
        </w:rPr>
        <w:t>Agreement</w:t>
      </w:r>
      <w:r w:rsidRPr="006B5B23">
        <w:rPr>
          <w:rFonts w:ascii="Arial" w:hAnsi="Arial" w:cs="Arial"/>
          <w:noProof/>
          <w:color w:val="000000"/>
          <w:w w:val="283"/>
          <w:sz w:val="20"/>
        </w:rPr>
        <w:t> </w:t>
      </w:r>
      <w:r w:rsidRPr="006B5B23">
        <w:rPr>
          <w:rFonts w:ascii="Arial" w:hAnsi="Arial" w:cs="Arial"/>
          <w:noProof/>
          <w:color w:val="000000"/>
          <w:spacing w:val="-3"/>
          <w:sz w:val="20"/>
        </w:rPr>
        <w:t>may</w:t>
      </w:r>
      <w:r w:rsidRPr="006B5B23">
        <w:rPr>
          <w:rFonts w:ascii="Arial" w:hAnsi="Arial" w:cs="Arial"/>
          <w:noProof/>
          <w:color w:val="000000"/>
          <w:w w:val="283"/>
          <w:sz w:val="20"/>
        </w:rPr>
        <w:t> </w:t>
      </w:r>
      <w:r w:rsidRPr="006B5B23">
        <w:rPr>
          <w:rFonts w:ascii="Arial" w:hAnsi="Arial" w:cs="Arial"/>
          <w:noProof/>
          <w:color w:val="000000"/>
          <w:spacing w:val="-3"/>
          <w:sz w:val="20"/>
        </w:rPr>
        <w:t>be</w:t>
      </w:r>
    </w:p>
    <w:p w14:paraId="16E5B836" w14:textId="77777777" w:rsidR="004D60E3" w:rsidRPr="006B5B23" w:rsidRDefault="004D60E3" w:rsidP="009E4D6D">
      <w:pPr>
        <w:spacing w:after="0" w:line="240" w:lineRule="auto"/>
        <w:ind w:left="61" w:firstLine="678"/>
        <w:jc w:val="both"/>
        <w:rPr>
          <w:rFonts w:ascii="Arial" w:hAnsi="Arial" w:cs="Arial"/>
          <w:sz w:val="20"/>
        </w:rPr>
      </w:pPr>
      <w:r w:rsidRPr="006B5B23">
        <w:rPr>
          <w:rFonts w:ascii="Arial" w:hAnsi="Arial" w:cs="Arial"/>
          <w:noProof/>
          <w:color w:val="000000"/>
          <w:spacing w:val="-3"/>
          <w:sz w:val="20"/>
        </w:rPr>
        <w:t>terminated</w:t>
      </w:r>
      <w:r w:rsidRPr="006B5B23">
        <w:rPr>
          <w:rFonts w:ascii="Arial" w:hAnsi="Arial" w:cs="Arial"/>
          <w:noProof/>
          <w:color w:val="000000"/>
          <w:w w:val="158"/>
          <w:sz w:val="20"/>
        </w:rPr>
        <w:t> </w:t>
      </w:r>
      <w:r w:rsidRPr="006B5B23">
        <w:rPr>
          <w:rFonts w:ascii="Arial" w:hAnsi="Arial" w:cs="Arial"/>
          <w:noProof/>
          <w:color w:val="000000"/>
          <w:spacing w:val="-3"/>
          <w:sz w:val="20"/>
        </w:rPr>
        <w:t>at</w:t>
      </w:r>
      <w:r w:rsidRPr="006B5B23">
        <w:rPr>
          <w:rFonts w:ascii="Arial" w:hAnsi="Arial" w:cs="Arial"/>
          <w:noProof/>
          <w:color w:val="000000"/>
          <w:spacing w:val="25"/>
          <w:sz w:val="20"/>
        </w:rPr>
        <w:t> </w:t>
      </w:r>
      <w:r w:rsidRPr="006B5B23">
        <w:rPr>
          <w:rFonts w:ascii="Arial" w:hAnsi="Arial" w:cs="Arial"/>
          <w:noProof/>
          <w:color w:val="000000"/>
          <w:spacing w:val="-3"/>
          <w:sz w:val="20"/>
        </w:rPr>
        <w:t>any</w:t>
      </w:r>
      <w:r w:rsidRPr="006B5B23">
        <w:rPr>
          <w:rFonts w:ascii="Arial" w:hAnsi="Arial" w:cs="Arial"/>
          <w:noProof/>
          <w:color w:val="000000"/>
          <w:spacing w:val="25"/>
          <w:sz w:val="20"/>
        </w:rPr>
        <w:t> </w:t>
      </w:r>
      <w:r w:rsidRPr="006B5B23">
        <w:rPr>
          <w:rFonts w:ascii="Arial" w:hAnsi="Arial" w:cs="Arial"/>
          <w:noProof/>
          <w:color w:val="000000"/>
          <w:spacing w:val="-2"/>
          <w:sz w:val="20"/>
        </w:rPr>
        <w:t>time</w:t>
      </w:r>
      <w:r w:rsidRPr="006B5B23">
        <w:rPr>
          <w:rFonts w:ascii="Arial" w:hAnsi="Arial" w:cs="Arial"/>
          <w:noProof/>
          <w:color w:val="000000"/>
          <w:w w:val="158"/>
          <w:sz w:val="20"/>
        </w:rPr>
        <w:t> </w:t>
      </w:r>
      <w:r w:rsidRPr="006B5B23">
        <w:rPr>
          <w:rFonts w:ascii="Arial" w:hAnsi="Arial" w:cs="Arial"/>
          <w:noProof/>
          <w:color w:val="000000"/>
          <w:spacing w:val="-3"/>
          <w:sz w:val="20"/>
        </w:rPr>
        <w:t>forthwith</w:t>
      </w:r>
      <w:r w:rsidRPr="006B5B23">
        <w:rPr>
          <w:rFonts w:ascii="Arial" w:hAnsi="Arial" w:cs="Arial"/>
          <w:noProof/>
          <w:color w:val="000000"/>
          <w:spacing w:val="25"/>
          <w:sz w:val="20"/>
        </w:rPr>
        <w:t> </w:t>
      </w:r>
      <w:r w:rsidRPr="006B5B23">
        <w:rPr>
          <w:rFonts w:ascii="Arial" w:hAnsi="Arial" w:cs="Arial"/>
          <w:noProof/>
          <w:color w:val="000000"/>
          <w:spacing w:val="-2"/>
          <w:sz w:val="20"/>
        </w:rPr>
        <w:t>by</w:t>
      </w:r>
      <w:r w:rsidRPr="006B5B23">
        <w:rPr>
          <w:rFonts w:ascii="Arial" w:hAnsi="Arial" w:cs="Arial"/>
          <w:noProof/>
          <w:color w:val="000000"/>
          <w:spacing w:val="25"/>
          <w:sz w:val="20"/>
        </w:rPr>
        <w:t> </w:t>
      </w:r>
      <w:r w:rsidRPr="006B5B23">
        <w:rPr>
          <w:rFonts w:ascii="Arial" w:hAnsi="Arial" w:cs="Arial"/>
          <w:noProof/>
          <w:color w:val="000000"/>
          <w:spacing w:val="-3"/>
          <w:sz w:val="20"/>
        </w:rPr>
        <w:t>either</w:t>
      </w:r>
      <w:r w:rsidRPr="006B5B23">
        <w:rPr>
          <w:rFonts w:ascii="Arial" w:hAnsi="Arial" w:cs="Arial"/>
          <w:noProof/>
          <w:color w:val="000000"/>
          <w:spacing w:val="25"/>
          <w:sz w:val="20"/>
        </w:rPr>
        <w:t> </w:t>
      </w:r>
      <w:r w:rsidRPr="006B5B23">
        <w:rPr>
          <w:rFonts w:ascii="Arial" w:hAnsi="Arial" w:cs="Arial"/>
          <w:noProof/>
          <w:color w:val="000000"/>
          <w:spacing w:val="-3"/>
          <w:sz w:val="20"/>
        </w:rPr>
        <w:t>of</w:t>
      </w:r>
      <w:r w:rsidRPr="006B5B23">
        <w:rPr>
          <w:rFonts w:ascii="Arial" w:hAnsi="Arial" w:cs="Arial"/>
          <w:noProof/>
          <w:color w:val="000000"/>
          <w:spacing w:val="25"/>
          <w:sz w:val="20"/>
        </w:rPr>
        <w:t> </w:t>
      </w:r>
      <w:r w:rsidRPr="006B5B23">
        <w:rPr>
          <w:rFonts w:ascii="Arial" w:hAnsi="Arial" w:cs="Arial"/>
          <w:noProof/>
          <w:color w:val="000000"/>
          <w:spacing w:val="-3"/>
          <w:sz w:val="20"/>
        </w:rPr>
        <w:t>the</w:t>
      </w:r>
      <w:r w:rsidRPr="006B5B23">
        <w:rPr>
          <w:rFonts w:ascii="Arial" w:hAnsi="Arial" w:cs="Arial"/>
          <w:noProof/>
          <w:color w:val="000000"/>
          <w:w w:val="158"/>
          <w:sz w:val="20"/>
        </w:rPr>
        <w:t> </w:t>
      </w:r>
      <w:r w:rsidRPr="006B5B23">
        <w:rPr>
          <w:rFonts w:ascii="Arial" w:hAnsi="Arial" w:cs="Arial"/>
          <w:noProof/>
          <w:color w:val="000000"/>
          <w:spacing w:val="-2"/>
          <w:sz w:val="20"/>
        </w:rPr>
        <w:t>Parties</w:t>
      </w:r>
      <w:r w:rsidRPr="006B5B23">
        <w:rPr>
          <w:rFonts w:ascii="Arial" w:hAnsi="Arial" w:cs="Arial"/>
          <w:noProof/>
          <w:color w:val="000000"/>
          <w:spacing w:val="25"/>
          <w:sz w:val="20"/>
        </w:rPr>
        <w:t> </w:t>
      </w:r>
      <w:r w:rsidRPr="006B5B23">
        <w:rPr>
          <w:rFonts w:ascii="Arial" w:hAnsi="Arial" w:cs="Arial"/>
          <w:noProof/>
          <w:color w:val="000000"/>
          <w:spacing w:val="-2"/>
          <w:sz w:val="20"/>
        </w:rPr>
        <w:t>giving</w:t>
      </w:r>
      <w:r w:rsidRPr="006B5B23">
        <w:rPr>
          <w:rFonts w:ascii="Arial" w:hAnsi="Arial" w:cs="Arial"/>
          <w:noProof/>
          <w:color w:val="000000"/>
          <w:spacing w:val="25"/>
          <w:sz w:val="20"/>
        </w:rPr>
        <w:t> </w:t>
      </w:r>
      <w:r w:rsidRPr="006B5B23">
        <w:rPr>
          <w:rFonts w:ascii="Arial" w:hAnsi="Arial" w:cs="Arial"/>
          <w:noProof/>
          <w:color w:val="000000"/>
          <w:spacing w:val="-3"/>
          <w:sz w:val="20"/>
        </w:rPr>
        <w:t>notice</w:t>
      </w:r>
      <w:r w:rsidRPr="006B5B23">
        <w:rPr>
          <w:rFonts w:ascii="Arial" w:hAnsi="Arial" w:cs="Arial"/>
          <w:noProof/>
          <w:color w:val="000000"/>
          <w:w w:val="158"/>
          <w:sz w:val="20"/>
        </w:rPr>
        <w:t> </w:t>
      </w:r>
      <w:r w:rsidRPr="006B5B23">
        <w:rPr>
          <w:rFonts w:ascii="Arial" w:hAnsi="Arial" w:cs="Arial"/>
          <w:noProof/>
          <w:color w:val="000000"/>
          <w:spacing w:val="-3"/>
          <w:sz w:val="20"/>
        </w:rPr>
        <w:t>in</w:t>
      </w:r>
      <w:r w:rsidRPr="006B5B23">
        <w:rPr>
          <w:rFonts w:ascii="Arial" w:hAnsi="Arial" w:cs="Arial"/>
          <w:noProof/>
          <w:color w:val="000000"/>
          <w:w w:val="158"/>
          <w:sz w:val="20"/>
        </w:rPr>
        <w:t> </w:t>
      </w:r>
      <w:r w:rsidRPr="006B5B23">
        <w:rPr>
          <w:rFonts w:ascii="Arial" w:hAnsi="Arial" w:cs="Arial"/>
          <w:noProof/>
          <w:color w:val="000000"/>
          <w:spacing w:val="-2"/>
          <w:sz w:val="20"/>
        </w:rPr>
        <w:t>writing</w:t>
      </w:r>
      <w:r w:rsidRPr="006B5B23">
        <w:rPr>
          <w:rFonts w:ascii="Arial" w:hAnsi="Arial" w:cs="Arial"/>
          <w:noProof/>
          <w:color w:val="000000"/>
          <w:w w:val="158"/>
          <w:sz w:val="20"/>
        </w:rPr>
        <w:t> </w:t>
      </w:r>
      <w:r w:rsidRPr="006B5B23">
        <w:rPr>
          <w:rFonts w:ascii="Arial" w:hAnsi="Arial" w:cs="Arial"/>
          <w:noProof/>
          <w:color w:val="000000"/>
          <w:spacing w:val="-3"/>
          <w:sz w:val="20"/>
        </w:rPr>
        <w:t>of</w:t>
      </w:r>
      <w:r w:rsidRPr="006B5B23">
        <w:rPr>
          <w:rFonts w:ascii="Arial" w:hAnsi="Arial" w:cs="Arial"/>
          <w:noProof/>
          <w:color w:val="000000"/>
          <w:w w:val="158"/>
          <w:sz w:val="20"/>
        </w:rPr>
        <w:t> </w:t>
      </w:r>
      <w:r w:rsidRPr="006B5B23">
        <w:rPr>
          <w:rFonts w:ascii="Arial" w:hAnsi="Arial" w:cs="Arial"/>
          <w:noProof/>
          <w:color w:val="000000"/>
          <w:spacing w:val="-3"/>
          <w:sz w:val="20"/>
        </w:rPr>
        <w:t>such</w:t>
      </w:r>
    </w:p>
    <w:p w14:paraId="05D8A92A" w14:textId="77777777" w:rsidR="00F80943" w:rsidRPr="006B5B23" w:rsidRDefault="004D60E3" w:rsidP="009E4D6D">
      <w:pPr>
        <w:spacing w:after="0" w:line="240" w:lineRule="auto"/>
        <w:ind w:left="61" w:firstLine="678"/>
        <w:jc w:val="both"/>
        <w:rPr>
          <w:rFonts w:ascii="Arial" w:hAnsi="Arial" w:cs="Arial"/>
          <w:noProof/>
          <w:color w:val="000000"/>
          <w:spacing w:val="-2"/>
          <w:sz w:val="20"/>
        </w:rPr>
      </w:pPr>
      <w:r w:rsidRPr="006B5B23">
        <w:rPr>
          <w:rFonts w:ascii="Arial" w:hAnsi="Arial" w:cs="Arial"/>
          <w:noProof/>
          <w:color w:val="000000"/>
          <w:spacing w:val="-3"/>
          <w:sz w:val="20"/>
        </w:rPr>
        <w:t>termination</w:t>
      </w:r>
      <w:r w:rsidRPr="006B5B23">
        <w:rPr>
          <w:rFonts w:ascii="Arial" w:hAnsi="Arial" w:cs="Arial"/>
          <w:noProof/>
          <w:color w:val="000000"/>
          <w:spacing w:val="8"/>
          <w:sz w:val="20"/>
        </w:rPr>
        <w:t> </w:t>
      </w:r>
      <w:r w:rsidRPr="006B5B23">
        <w:rPr>
          <w:rFonts w:ascii="Arial" w:hAnsi="Arial" w:cs="Arial"/>
          <w:noProof/>
          <w:color w:val="000000"/>
          <w:spacing w:val="-2"/>
          <w:sz w:val="20"/>
        </w:rPr>
        <w:t>to</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other</w:t>
      </w:r>
      <w:r w:rsidRPr="006B5B23">
        <w:rPr>
          <w:rFonts w:ascii="Arial" w:hAnsi="Arial" w:cs="Arial"/>
          <w:noProof/>
          <w:color w:val="000000"/>
          <w:spacing w:val="8"/>
          <w:sz w:val="20"/>
        </w:rPr>
        <w:t> </w:t>
      </w:r>
      <w:r w:rsidRPr="006B5B23">
        <w:rPr>
          <w:rFonts w:ascii="Arial" w:hAnsi="Arial" w:cs="Arial"/>
          <w:noProof/>
          <w:color w:val="000000"/>
          <w:spacing w:val="-2"/>
          <w:sz w:val="20"/>
        </w:rPr>
        <w:t>in</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event</w:t>
      </w:r>
      <w:r w:rsidRPr="006B5B23">
        <w:rPr>
          <w:rFonts w:ascii="Arial" w:hAnsi="Arial" w:cs="Arial"/>
          <w:noProof/>
          <w:color w:val="000000"/>
          <w:spacing w:val="8"/>
          <w:sz w:val="20"/>
        </w:rPr>
        <w:t> </w:t>
      </w:r>
      <w:r w:rsidRPr="006B5B23">
        <w:rPr>
          <w:rFonts w:ascii="Arial" w:hAnsi="Arial" w:cs="Arial"/>
          <w:noProof/>
          <w:color w:val="000000"/>
          <w:spacing w:val="-2"/>
          <w:sz w:val="20"/>
        </w:rPr>
        <w:t>that:-</w:t>
      </w:r>
    </w:p>
    <w:p w14:paraId="63DE76EA" w14:textId="77777777" w:rsidR="004D60E3" w:rsidRPr="006B5B23" w:rsidRDefault="004D60E3" w:rsidP="009E4D6D">
      <w:pPr>
        <w:spacing w:after="0" w:line="240" w:lineRule="auto"/>
        <w:ind w:left="61" w:firstLine="678"/>
        <w:jc w:val="both"/>
        <w:rPr>
          <w:rFonts w:ascii="Arial" w:hAnsi="Arial" w:cs="Arial"/>
          <w:sz w:val="20"/>
        </w:rPr>
      </w:pPr>
    </w:p>
    <w:p w14:paraId="6884D3DC" w14:textId="77777777" w:rsidR="004D60E3" w:rsidRPr="006B5B23" w:rsidRDefault="004D60E3" w:rsidP="009E4D6D">
      <w:pPr>
        <w:tabs>
          <w:tab w:val="left" w:pos="1585"/>
        </w:tabs>
        <w:spacing w:after="0" w:line="240" w:lineRule="auto"/>
        <w:ind w:left="61" w:firstLine="678"/>
        <w:jc w:val="both"/>
        <w:rPr>
          <w:rFonts w:ascii="Arial" w:hAnsi="Arial" w:cs="Arial"/>
          <w:sz w:val="20"/>
        </w:rPr>
      </w:pPr>
      <w:r w:rsidRPr="006B5B23">
        <w:rPr>
          <w:rFonts w:ascii="Arial" w:hAnsi="Arial" w:cs="Arial"/>
          <w:noProof/>
          <w:color w:val="000000"/>
          <w:spacing w:val="-3"/>
          <w:sz w:val="20"/>
        </w:rPr>
        <w:t>21.3.1</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178"/>
          <w:sz w:val="20"/>
        </w:rPr>
        <w:t> </w:t>
      </w:r>
      <w:r w:rsidRPr="006B5B23">
        <w:rPr>
          <w:rFonts w:ascii="Arial" w:hAnsi="Arial" w:cs="Arial"/>
          <w:noProof/>
          <w:color w:val="000000"/>
          <w:spacing w:val="-3"/>
          <w:sz w:val="20"/>
        </w:rPr>
        <w:t>ceases</w:t>
      </w:r>
      <w:r w:rsidRPr="006B5B23">
        <w:rPr>
          <w:rFonts w:ascii="Arial" w:hAnsi="Arial" w:cs="Arial"/>
          <w:noProof/>
          <w:color w:val="000000"/>
          <w:w w:val="178"/>
          <w:sz w:val="20"/>
        </w:rPr>
        <w:t> </w:t>
      </w:r>
      <w:r w:rsidRPr="006B5B23">
        <w:rPr>
          <w:rFonts w:ascii="Arial" w:hAnsi="Arial" w:cs="Arial"/>
          <w:noProof/>
          <w:color w:val="000000"/>
          <w:spacing w:val="-2"/>
          <w:sz w:val="20"/>
        </w:rPr>
        <w:t>for</w:t>
      </w:r>
      <w:r w:rsidRPr="006B5B23">
        <w:rPr>
          <w:rFonts w:ascii="Arial" w:hAnsi="Arial" w:cs="Arial"/>
          <w:noProof/>
          <w:color w:val="000000"/>
          <w:w w:val="176"/>
          <w:sz w:val="20"/>
        </w:rPr>
        <w:t> </w:t>
      </w:r>
      <w:r w:rsidRPr="006B5B23">
        <w:rPr>
          <w:rFonts w:ascii="Arial" w:hAnsi="Arial" w:cs="Arial"/>
          <w:noProof/>
          <w:color w:val="000000"/>
          <w:spacing w:val="-3"/>
          <w:sz w:val="20"/>
        </w:rPr>
        <w:t>any</w:t>
      </w:r>
      <w:r w:rsidRPr="006B5B23">
        <w:rPr>
          <w:rFonts w:ascii="Arial" w:hAnsi="Arial" w:cs="Arial"/>
          <w:noProof/>
          <w:color w:val="000000"/>
          <w:w w:val="176"/>
          <w:sz w:val="20"/>
        </w:rPr>
        <w:t> </w:t>
      </w:r>
      <w:r w:rsidRPr="006B5B23">
        <w:rPr>
          <w:rFonts w:ascii="Arial" w:hAnsi="Arial" w:cs="Arial"/>
          <w:noProof/>
          <w:color w:val="000000"/>
          <w:spacing w:val="-3"/>
          <w:sz w:val="20"/>
        </w:rPr>
        <w:t>reason</w:t>
      </w:r>
      <w:r w:rsidRPr="006B5B23">
        <w:rPr>
          <w:rFonts w:ascii="Arial" w:hAnsi="Arial" w:cs="Arial"/>
          <w:noProof/>
          <w:color w:val="000000"/>
          <w:w w:val="178"/>
          <w:sz w:val="20"/>
        </w:rPr>
        <w:t> </w:t>
      </w:r>
      <w:r w:rsidRPr="006B5B23">
        <w:rPr>
          <w:rFonts w:ascii="Arial" w:hAnsi="Arial" w:cs="Arial"/>
          <w:noProof/>
          <w:color w:val="000000"/>
          <w:spacing w:val="-2"/>
          <w:sz w:val="20"/>
        </w:rPr>
        <w:t>to</w:t>
      </w:r>
      <w:r w:rsidRPr="006B5B23">
        <w:rPr>
          <w:rFonts w:ascii="Arial" w:hAnsi="Arial" w:cs="Arial"/>
          <w:noProof/>
          <w:color w:val="000000"/>
          <w:w w:val="176"/>
          <w:sz w:val="20"/>
        </w:rPr>
        <w:t> </w:t>
      </w:r>
      <w:r w:rsidRPr="006B5B23">
        <w:rPr>
          <w:rFonts w:ascii="Arial" w:hAnsi="Arial" w:cs="Arial"/>
          <w:noProof/>
          <w:color w:val="000000"/>
          <w:spacing w:val="-3"/>
          <w:sz w:val="20"/>
        </w:rPr>
        <w:t>be</w:t>
      </w:r>
      <w:r w:rsidRPr="006B5B23">
        <w:rPr>
          <w:rFonts w:ascii="Arial" w:hAnsi="Arial" w:cs="Arial"/>
          <w:noProof/>
          <w:color w:val="000000"/>
          <w:w w:val="178"/>
          <w:sz w:val="20"/>
        </w:rPr>
        <w:t> </w:t>
      </w:r>
      <w:r w:rsidRPr="006B5B23">
        <w:rPr>
          <w:rFonts w:ascii="Arial" w:hAnsi="Arial" w:cs="Arial"/>
          <w:noProof/>
          <w:color w:val="000000"/>
          <w:spacing w:val="-3"/>
          <w:sz w:val="20"/>
        </w:rPr>
        <w:t>able</w:t>
      </w:r>
      <w:r w:rsidRPr="006B5B23">
        <w:rPr>
          <w:rFonts w:ascii="Arial" w:hAnsi="Arial" w:cs="Arial"/>
          <w:noProof/>
          <w:color w:val="000000"/>
          <w:w w:val="178"/>
          <w:sz w:val="20"/>
        </w:rPr>
        <w:t> </w:t>
      </w:r>
      <w:r w:rsidRPr="006B5B23">
        <w:rPr>
          <w:rFonts w:ascii="Arial" w:hAnsi="Arial" w:cs="Arial"/>
          <w:noProof/>
          <w:color w:val="000000"/>
          <w:spacing w:val="-2"/>
          <w:sz w:val="20"/>
        </w:rPr>
        <w:t>to</w:t>
      </w:r>
      <w:r w:rsidRPr="006B5B23">
        <w:rPr>
          <w:rFonts w:ascii="Arial" w:hAnsi="Arial" w:cs="Arial"/>
          <w:noProof/>
          <w:color w:val="000000"/>
          <w:w w:val="178"/>
          <w:sz w:val="20"/>
        </w:rPr>
        <w:t> </w:t>
      </w:r>
      <w:r w:rsidRPr="006B5B23">
        <w:rPr>
          <w:rFonts w:ascii="Arial" w:hAnsi="Arial" w:cs="Arial"/>
          <w:noProof/>
          <w:color w:val="000000"/>
          <w:spacing w:val="-2"/>
          <w:sz w:val="20"/>
        </w:rPr>
        <w:t>carry</w:t>
      </w:r>
      <w:r w:rsidRPr="006B5B23">
        <w:rPr>
          <w:rFonts w:ascii="Arial" w:hAnsi="Arial" w:cs="Arial"/>
          <w:noProof/>
          <w:color w:val="000000"/>
          <w:w w:val="177"/>
          <w:sz w:val="20"/>
        </w:rPr>
        <w:t> </w:t>
      </w:r>
      <w:r w:rsidRPr="006B5B23">
        <w:rPr>
          <w:rFonts w:ascii="Arial" w:hAnsi="Arial" w:cs="Arial"/>
          <w:noProof/>
          <w:color w:val="000000"/>
          <w:spacing w:val="-3"/>
          <w:sz w:val="20"/>
        </w:rPr>
        <w:t>on</w:t>
      </w:r>
      <w:r w:rsidRPr="006B5B23">
        <w:rPr>
          <w:rFonts w:ascii="Arial" w:hAnsi="Arial" w:cs="Arial"/>
          <w:noProof/>
          <w:color w:val="000000"/>
          <w:w w:val="176"/>
          <w:sz w:val="20"/>
        </w:rPr>
        <w:t> </w:t>
      </w:r>
      <w:r w:rsidRPr="006B5B23">
        <w:rPr>
          <w:rFonts w:ascii="Arial" w:hAnsi="Arial" w:cs="Arial"/>
          <w:noProof/>
          <w:color w:val="000000"/>
          <w:spacing w:val="-3"/>
          <w:sz w:val="20"/>
        </w:rPr>
        <w:t>business</w:t>
      </w:r>
      <w:r w:rsidRPr="006B5B23">
        <w:rPr>
          <w:rFonts w:ascii="Arial" w:hAnsi="Arial" w:cs="Arial"/>
          <w:noProof/>
          <w:color w:val="000000"/>
          <w:w w:val="178"/>
          <w:sz w:val="20"/>
        </w:rPr>
        <w:t> </w:t>
      </w:r>
      <w:r w:rsidRPr="006B5B23">
        <w:rPr>
          <w:rFonts w:ascii="Arial" w:hAnsi="Arial" w:cs="Arial"/>
          <w:noProof/>
          <w:color w:val="000000"/>
          <w:spacing w:val="-3"/>
          <w:sz w:val="20"/>
        </w:rPr>
        <w:t>or</w:t>
      </w:r>
      <w:r w:rsidRPr="006B5B23">
        <w:rPr>
          <w:rFonts w:ascii="Arial" w:hAnsi="Arial" w:cs="Arial"/>
          <w:noProof/>
          <w:color w:val="000000"/>
          <w:w w:val="181"/>
          <w:sz w:val="20"/>
        </w:rPr>
        <w:t> </w:t>
      </w:r>
      <w:r w:rsidRPr="006B5B23">
        <w:rPr>
          <w:rFonts w:ascii="Arial" w:hAnsi="Arial" w:cs="Arial"/>
          <w:noProof/>
          <w:color w:val="000000"/>
          <w:spacing w:val="-2"/>
          <w:sz w:val="20"/>
        </w:rPr>
        <w:t>is</w:t>
      </w:r>
    </w:p>
    <w:p w14:paraId="4AC08B7E" w14:textId="77777777" w:rsidR="00F80943" w:rsidRPr="006B5B23" w:rsidRDefault="004D60E3" w:rsidP="009E4D6D">
      <w:pPr>
        <w:spacing w:after="0" w:line="240" w:lineRule="auto"/>
        <w:ind w:left="61" w:firstLine="1524"/>
        <w:jc w:val="both"/>
        <w:rPr>
          <w:rFonts w:ascii="Arial" w:hAnsi="Arial" w:cs="Arial"/>
          <w:noProof/>
          <w:color w:val="000000"/>
          <w:spacing w:val="-3"/>
          <w:sz w:val="20"/>
        </w:rPr>
      </w:pPr>
      <w:r w:rsidRPr="006B5B23">
        <w:rPr>
          <w:rFonts w:ascii="Arial" w:hAnsi="Arial" w:cs="Arial"/>
          <w:noProof/>
          <w:color w:val="000000"/>
          <w:spacing w:val="-3"/>
          <w:sz w:val="20"/>
        </w:rPr>
        <w:t>otherwise</w:t>
      </w:r>
      <w:r w:rsidRPr="006B5B23">
        <w:rPr>
          <w:rFonts w:ascii="Arial" w:hAnsi="Arial" w:cs="Arial"/>
          <w:noProof/>
          <w:color w:val="000000"/>
          <w:spacing w:val="9"/>
          <w:sz w:val="20"/>
        </w:rPr>
        <w:t> </w:t>
      </w:r>
      <w:r w:rsidRPr="006B5B23">
        <w:rPr>
          <w:rFonts w:ascii="Arial" w:hAnsi="Arial" w:cs="Arial"/>
          <w:noProof/>
          <w:color w:val="000000"/>
          <w:spacing w:val="-3"/>
          <w:sz w:val="20"/>
        </w:rPr>
        <w:t>prevented</w:t>
      </w:r>
      <w:r w:rsidRPr="006B5B23">
        <w:rPr>
          <w:rFonts w:ascii="Arial" w:hAnsi="Arial" w:cs="Arial"/>
          <w:noProof/>
          <w:color w:val="000000"/>
          <w:spacing w:val="9"/>
          <w:sz w:val="20"/>
        </w:rPr>
        <w:t> </w:t>
      </w:r>
      <w:r w:rsidRPr="006B5B23">
        <w:rPr>
          <w:rFonts w:ascii="Arial" w:hAnsi="Arial" w:cs="Arial"/>
          <w:noProof/>
          <w:color w:val="000000"/>
          <w:spacing w:val="-3"/>
          <w:sz w:val="20"/>
        </w:rPr>
        <w:t>from</w:t>
      </w:r>
      <w:r w:rsidRPr="006B5B23">
        <w:rPr>
          <w:rFonts w:ascii="Arial" w:hAnsi="Arial" w:cs="Arial"/>
          <w:noProof/>
          <w:color w:val="000000"/>
          <w:spacing w:val="9"/>
          <w:sz w:val="20"/>
        </w:rPr>
        <w:t> </w:t>
      </w:r>
      <w:r w:rsidRPr="006B5B23">
        <w:rPr>
          <w:rFonts w:ascii="Arial" w:hAnsi="Arial" w:cs="Arial"/>
          <w:noProof/>
          <w:color w:val="000000"/>
          <w:spacing w:val="-3"/>
          <w:sz w:val="20"/>
        </w:rPr>
        <w:t>carrying</w:t>
      </w:r>
      <w:r w:rsidRPr="006B5B23">
        <w:rPr>
          <w:rFonts w:ascii="Arial" w:hAnsi="Arial" w:cs="Arial"/>
          <w:noProof/>
          <w:color w:val="000000"/>
          <w:spacing w:val="9"/>
          <w:sz w:val="20"/>
        </w:rPr>
        <w:t> </w:t>
      </w:r>
      <w:r w:rsidRPr="006B5B23">
        <w:rPr>
          <w:rFonts w:ascii="Arial" w:hAnsi="Arial" w:cs="Arial"/>
          <w:noProof/>
          <w:color w:val="000000"/>
          <w:spacing w:val="-3"/>
          <w:sz w:val="20"/>
        </w:rPr>
        <w:t>on</w:t>
      </w:r>
      <w:r w:rsidRPr="006B5B23">
        <w:rPr>
          <w:rFonts w:ascii="Arial" w:hAnsi="Arial" w:cs="Arial"/>
          <w:noProof/>
          <w:color w:val="000000"/>
          <w:spacing w:val="9"/>
          <w:sz w:val="20"/>
        </w:rPr>
        <w:t> </w:t>
      </w:r>
      <w:r w:rsidRPr="006B5B23">
        <w:rPr>
          <w:rFonts w:ascii="Arial" w:hAnsi="Arial" w:cs="Arial"/>
          <w:noProof/>
          <w:color w:val="000000"/>
          <w:spacing w:val="-3"/>
          <w:sz w:val="20"/>
        </w:rPr>
        <w:t>such</w:t>
      </w:r>
      <w:r w:rsidRPr="006B5B23">
        <w:rPr>
          <w:rFonts w:ascii="Arial" w:hAnsi="Arial" w:cs="Arial"/>
          <w:noProof/>
          <w:color w:val="000000"/>
          <w:spacing w:val="9"/>
          <w:sz w:val="20"/>
        </w:rPr>
        <w:t> </w:t>
      </w:r>
      <w:r w:rsidRPr="006B5B23">
        <w:rPr>
          <w:rFonts w:ascii="Arial" w:hAnsi="Arial" w:cs="Arial"/>
          <w:noProof/>
          <w:color w:val="000000"/>
          <w:spacing w:val="-3"/>
          <w:sz w:val="20"/>
        </w:rPr>
        <w:t>business;</w:t>
      </w:r>
      <w:r w:rsidRPr="006B5B23">
        <w:rPr>
          <w:rFonts w:ascii="Arial" w:hAnsi="Arial" w:cs="Arial"/>
          <w:noProof/>
          <w:color w:val="000000"/>
          <w:spacing w:val="7"/>
          <w:sz w:val="20"/>
        </w:rPr>
        <w:t> </w:t>
      </w:r>
      <w:r w:rsidRPr="006B5B23">
        <w:rPr>
          <w:rFonts w:ascii="Arial" w:hAnsi="Arial" w:cs="Arial"/>
          <w:noProof/>
          <w:color w:val="000000"/>
          <w:spacing w:val="-3"/>
          <w:sz w:val="20"/>
        </w:rPr>
        <w:t>or</w:t>
      </w:r>
    </w:p>
    <w:p w14:paraId="57B4422E" w14:textId="77777777" w:rsidR="004D60E3" w:rsidRPr="006B5B23" w:rsidRDefault="004D60E3" w:rsidP="009E4D6D">
      <w:pPr>
        <w:spacing w:after="0" w:line="240" w:lineRule="auto"/>
        <w:ind w:left="61" w:firstLine="1524"/>
        <w:jc w:val="both"/>
        <w:rPr>
          <w:rFonts w:ascii="Arial" w:hAnsi="Arial" w:cs="Arial"/>
          <w:sz w:val="20"/>
        </w:rPr>
      </w:pPr>
    </w:p>
    <w:p w14:paraId="395BBDA5" w14:textId="77777777" w:rsidR="004D60E3" w:rsidRPr="006B5B23" w:rsidRDefault="004D60E3" w:rsidP="009E4D6D">
      <w:pPr>
        <w:tabs>
          <w:tab w:val="left" w:pos="1585"/>
        </w:tabs>
        <w:spacing w:after="0" w:line="240" w:lineRule="auto"/>
        <w:ind w:left="61" w:firstLine="678"/>
        <w:jc w:val="both"/>
        <w:rPr>
          <w:rFonts w:ascii="Arial" w:hAnsi="Arial" w:cs="Arial"/>
          <w:sz w:val="20"/>
        </w:rPr>
      </w:pPr>
      <w:r w:rsidRPr="006B5B23">
        <w:rPr>
          <w:rFonts w:ascii="Arial" w:hAnsi="Arial" w:cs="Arial"/>
          <w:noProof/>
          <w:color w:val="000000"/>
          <w:spacing w:val="-3"/>
          <w:sz w:val="20"/>
        </w:rPr>
        <w:t>21.3.2</w:t>
      </w:r>
      <w:r w:rsidRPr="006B5B23">
        <w:rPr>
          <w:rFonts w:ascii="Arial" w:hAnsi="Arial" w:cs="Arial"/>
          <w:color w:val="000000"/>
          <w:sz w:val="20"/>
        </w:rPr>
        <w:tab/>
      </w:r>
      <w:r w:rsidRPr="006B5B23">
        <w:rPr>
          <w:rFonts w:ascii="Arial" w:hAnsi="Arial" w:cs="Arial"/>
          <w:noProof/>
          <w:color w:val="000000"/>
          <w:spacing w:val="-2"/>
          <w:sz w:val="20"/>
        </w:rPr>
        <w:t>if</w:t>
      </w:r>
      <w:r w:rsidRPr="006B5B23">
        <w:rPr>
          <w:rFonts w:ascii="Arial" w:hAnsi="Arial" w:cs="Arial"/>
          <w:noProof/>
          <w:color w:val="000000"/>
          <w:w w:val="158"/>
          <w:sz w:val="20"/>
        </w:rPr>
        <w:t> </w:t>
      </w:r>
      <w:r w:rsidRPr="006B5B23">
        <w:rPr>
          <w:rFonts w:ascii="Arial" w:hAnsi="Arial" w:cs="Arial"/>
          <w:noProof/>
          <w:color w:val="000000"/>
          <w:spacing w:val="-3"/>
          <w:sz w:val="20"/>
        </w:rPr>
        <w:t>the</w:t>
      </w:r>
      <w:r w:rsidRPr="006B5B23">
        <w:rPr>
          <w:rFonts w:ascii="Arial" w:hAnsi="Arial" w:cs="Arial"/>
          <w:noProof/>
          <w:color w:val="000000"/>
          <w:w w:val="158"/>
          <w:sz w:val="20"/>
        </w:rPr>
        <w:t> </w:t>
      </w:r>
      <w:r w:rsidRPr="006B5B23">
        <w:rPr>
          <w:rFonts w:ascii="Arial" w:hAnsi="Arial" w:cs="Arial"/>
          <w:noProof/>
          <w:color w:val="000000"/>
          <w:spacing w:val="-3"/>
          <w:sz w:val="20"/>
        </w:rPr>
        <w:t>other</w:t>
      </w:r>
      <w:r w:rsidRPr="006B5B23">
        <w:rPr>
          <w:rFonts w:ascii="Arial" w:hAnsi="Arial" w:cs="Arial"/>
          <w:noProof/>
          <w:color w:val="000000"/>
          <w:w w:val="158"/>
          <w:sz w:val="20"/>
        </w:rPr>
        <w:t> </w:t>
      </w:r>
      <w:r w:rsidRPr="006B5B23">
        <w:rPr>
          <w:rFonts w:ascii="Arial" w:hAnsi="Arial" w:cs="Arial"/>
          <w:noProof/>
          <w:color w:val="000000"/>
          <w:spacing w:val="-3"/>
          <w:sz w:val="20"/>
        </w:rPr>
        <w:t>Party</w:t>
      </w:r>
      <w:r w:rsidRPr="006B5B23">
        <w:rPr>
          <w:rFonts w:ascii="Arial" w:hAnsi="Arial" w:cs="Arial"/>
          <w:noProof/>
          <w:color w:val="000000"/>
          <w:w w:val="158"/>
          <w:sz w:val="20"/>
        </w:rPr>
        <w:t> </w:t>
      </w:r>
      <w:r w:rsidRPr="006B5B23">
        <w:rPr>
          <w:rFonts w:ascii="Arial" w:hAnsi="Arial" w:cs="Arial"/>
          <w:noProof/>
          <w:color w:val="000000"/>
          <w:spacing w:val="-3"/>
          <w:sz w:val="20"/>
        </w:rPr>
        <w:t>enters</w:t>
      </w:r>
      <w:r w:rsidRPr="006B5B23">
        <w:rPr>
          <w:rFonts w:ascii="Arial" w:hAnsi="Arial" w:cs="Arial"/>
          <w:noProof/>
          <w:color w:val="000000"/>
          <w:w w:val="158"/>
          <w:sz w:val="20"/>
        </w:rPr>
        <w:t> </w:t>
      </w:r>
      <w:r w:rsidRPr="006B5B23">
        <w:rPr>
          <w:rFonts w:ascii="Arial" w:hAnsi="Arial" w:cs="Arial"/>
          <w:noProof/>
          <w:color w:val="000000"/>
          <w:spacing w:val="-3"/>
          <w:sz w:val="20"/>
        </w:rPr>
        <w:t>into</w:t>
      </w:r>
      <w:r w:rsidRPr="006B5B23">
        <w:rPr>
          <w:rFonts w:ascii="Arial" w:hAnsi="Arial" w:cs="Arial"/>
          <w:noProof/>
          <w:color w:val="000000"/>
          <w:w w:val="158"/>
          <w:sz w:val="20"/>
        </w:rPr>
        <w:t> </w:t>
      </w:r>
      <w:r w:rsidRPr="006B5B23">
        <w:rPr>
          <w:rFonts w:ascii="Arial" w:hAnsi="Arial" w:cs="Arial"/>
          <w:noProof/>
          <w:color w:val="000000"/>
          <w:spacing w:val="-2"/>
          <w:sz w:val="20"/>
        </w:rPr>
        <w:t>liquidation</w:t>
      </w:r>
      <w:r w:rsidRPr="006B5B23">
        <w:rPr>
          <w:rFonts w:ascii="Arial" w:hAnsi="Arial" w:cs="Arial"/>
          <w:noProof/>
          <w:color w:val="000000"/>
          <w:w w:val="158"/>
          <w:sz w:val="20"/>
        </w:rPr>
        <w:t> </w:t>
      </w:r>
      <w:r w:rsidRPr="006B5B23">
        <w:rPr>
          <w:rFonts w:ascii="Arial" w:hAnsi="Arial" w:cs="Arial"/>
          <w:noProof/>
          <w:color w:val="000000"/>
          <w:spacing w:val="-3"/>
          <w:sz w:val="20"/>
        </w:rPr>
        <w:t>whether</w:t>
      </w:r>
      <w:r w:rsidRPr="006B5B23">
        <w:rPr>
          <w:rFonts w:ascii="Arial" w:hAnsi="Arial" w:cs="Arial"/>
          <w:noProof/>
          <w:color w:val="000000"/>
          <w:w w:val="161"/>
          <w:sz w:val="20"/>
        </w:rPr>
        <w:t> </w:t>
      </w:r>
      <w:r w:rsidRPr="006B5B23">
        <w:rPr>
          <w:rFonts w:ascii="Arial" w:hAnsi="Arial" w:cs="Arial"/>
          <w:noProof/>
          <w:color w:val="000000"/>
          <w:spacing w:val="-3"/>
          <w:sz w:val="20"/>
        </w:rPr>
        <w:t>voluntarily</w:t>
      </w:r>
      <w:r w:rsidRPr="006B5B23">
        <w:rPr>
          <w:rFonts w:ascii="Arial" w:hAnsi="Arial" w:cs="Arial"/>
          <w:noProof/>
          <w:color w:val="000000"/>
          <w:w w:val="157"/>
          <w:sz w:val="20"/>
        </w:rPr>
        <w:t> </w:t>
      </w:r>
      <w:r w:rsidRPr="006B5B23">
        <w:rPr>
          <w:rFonts w:ascii="Arial" w:hAnsi="Arial" w:cs="Arial"/>
          <w:noProof/>
          <w:color w:val="000000"/>
          <w:spacing w:val="-3"/>
          <w:sz w:val="20"/>
        </w:rPr>
        <w:t>or</w:t>
      </w:r>
      <w:r w:rsidRPr="006B5B23">
        <w:rPr>
          <w:rFonts w:ascii="Arial" w:hAnsi="Arial" w:cs="Arial"/>
          <w:noProof/>
          <w:color w:val="000000"/>
          <w:w w:val="158"/>
          <w:sz w:val="20"/>
        </w:rPr>
        <w:t> </w:t>
      </w:r>
      <w:r w:rsidRPr="006B5B23">
        <w:rPr>
          <w:rFonts w:ascii="Arial" w:hAnsi="Arial" w:cs="Arial"/>
          <w:noProof/>
          <w:color w:val="000000"/>
          <w:spacing w:val="-3"/>
          <w:sz w:val="20"/>
        </w:rPr>
        <w:t>compulsorily</w:t>
      </w:r>
      <w:r w:rsidRPr="006B5B23">
        <w:rPr>
          <w:rFonts w:ascii="Arial" w:hAnsi="Arial" w:cs="Arial"/>
          <w:noProof/>
          <w:color w:val="000000"/>
          <w:w w:val="157"/>
          <w:sz w:val="20"/>
        </w:rPr>
        <w:t> </w:t>
      </w:r>
      <w:r w:rsidRPr="006B5B23">
        <w:rPr>
          <w:rFonts w:ascii="Arial" w:hAnsi="Arial" w:cs="Arial"/>
          <w:noProof/>
          <w:color w:val="000000"/>
          <w:spacing w:val="-2"/>
          <w:sz w:val="20"/>
        </w:rPr>
        <w:t>by</w:t>
      </w:r>
    </w:p>
    <w:p w14:paraId="0F87421B"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noProof/>
          <w:color w:val="000000"/>
          <w:spacing w:val="-3"/>
          <w:sz w:val="20"/>
        </w:rPr>
        <w:t>any</w:t>
      </w:r>
      <w:r w:rsidRPr="006B5B23">
        <w:rPr>
          <w:rFonts w:ascii="Arial" w:hAnsi="Arial" w:cs="Arial"/>
          <w:noProof/>
          <w:color w:val="000000"/>
          <w:w w:val="258"/>
          <w:sz w:val="20"/>
        </w:rPr>
        <w:t> </w:t>
      </w:r>
      <w:r w:rsidRPr="006B5B23">
        <w:rPr>
          <w:rFonts w:ascii="Arial" w:hAnsi="Arial" w:cs="Arial"/>
          <w:noProof/>
          <w:color w:val="000000"/>
          <w:spacing w:val="-2"/>
          <w:sz w:val="20"/>
        </w:rPr>
        <w:t>final</w:t>
      </w:r>
      <w:r w:rsidRPr="006B5B23">
        <w:rPr>
          <w:rFonts w:ascii="Arial" w:hAnsi="Arial" w:cs="Arial"/>
          <w:noProof/>
          <w:color w:val="000000"/>
          <w:w w:val="257"/>
          <w:sz w:val="20"/>
        </w:rPr>
        <w:t> </w:t>
      </w:r>
      <w:r w:rsidRPr="006B5B23">
        <w:rPr>
          <w:rFonts w:ascii="Arial" w:hAnsi="Arial" w:cs="Arial"/>
          <w:noProof/>
          <w:color w:val="000000"/>
          <w:spacing w:val="-3"/>
          <w:sz w:val="20"/>
        </w:rPr>
        <w:t>order</w:t>
      </w:r>
      <w:r w:rsidRPr="006B5B23">
        <w:rPr>
          <w:rFonts w:ascii="Arial" w:hAnsi="Arial" w:cs="Arial"/>
          <w:noProof/>
          <w:color w:val="000000"/>
          <w:w w:val="258"/>
          <w:sz w:val="20"/>
        </w:rPr>
        <w:t> </w:t>
      </w:r>
      <w:r w:rsidRPr="006B5B23">
        <w:rPr>
          <w:rFonts w:ascii="Arial" w:hAnsi="Arial" w:cs="Arial"/>
          <w:noProof/>
          <w:color w:val="000000"/>
          <w:spacing w:val="-3"/>
          <w:sz w:val="20"/>
        </w:rPr>
        <w:t>of</w:t>
      </w:r>
      <w:r w:rsidRPr="006B5B23">
        <w:rPr>
          <w:rFonts w:ascii="Arial" w:hAnsi="Arial" w:cs="Arial"/>
          <w:noProof/>
          <w:color w:val="000000"/>
          <w:w w:val="261"/>
          <w:sz w:val="20"/>
        </w:rPr>
        <w:t> </w:t>
      </w:r>
      <w:r w:rsidRPr="006B5B23">
        <w:rPr>
          <w:rFonts w:ascii="Arial" w:hAnsi="Arial" w:cs="Arial"/>
          <w:noProof/>
          <w:color w:val="000000"/>
          <w:spacing w:val="-3"/>
          <w:sz w:val="20"/>
        </w:rPr>
        <w:t>any</w:t>
      </w:r>
      <w:r w:rsidRPr="006B5B23">
        <w:rPr>
          <w:rFonts w:ascii="Arial" w:hAnsi="Arial" w:cs="Arial"/>
          <w:noProof/>
          <w:color w:val="000000"/>
          <w:w w:val="261"/>
          <w:sz w:val="20"/>
        </w:rPr>
        <w:t> </w:t>
      </w:r>
      <w:r w:rsidRPr="006B5B23">
        <w:rPr>
          <w:rFonts w:ascii="Arial" w:hAnsi="Arial" w:cs="Arial"/>
          <w:noProof/>
          <w:color w:val="000000"/>
          <w:spacing w:val="-3"/>
          <w:sz w:val="20"/>
        </w:rPr>
        <w:t>competent</w:t>
      </w:r>
      <w:r w:rsidRPr="006B5B23">
        <w:rPr>
          <w:rFonts w:ascii="Arial" w:hAnsi="Arial" w:cs="Arial"/>
          <w:noProof/>
          <w:color w:val="000000"/>
          <w:w w:val="261"/>
          <w:sz w:val="20"/>
        </w:rPr>
        <w:t> </w:t>
      </w:r>
      <w:r w:rsidRPr="006B5B23">
        <w:rPr>
          <w:rFonts w:ascii="Arial" w:hAnsi="Arial" w:cs="Arial"/>
          <w:noProof/>
          <w:color w:val="000000"/>
          <w:spacing w:val="-3"/>
          <w:sz w:val="20"/>
        </w:rPr>
        <w:t>court</w:t>
      </w:r>
      <w:r w:rsidRPr="006B5B23">
        <w:rPr>
          <w:rFonts w:ascii="Arial" w:hAnsi="Arial" w:cs="Arial"/>
          <w:noProof/>
          <w:color w:val="000000"/>
          <w:w w:val="261"/>
          <w:sz w:val="20"/>
        </w:rPr>
        <w:t> </w:t>
      </w:r>
      <w:r w:rsidRPr="006B5B23">
        <w:rPr>
          <w:rFonts w:ascii="Arial" w:hAnsi="Arial" w:cs="Arial"/>
          <w:noProof/>
          <w:color w:val="000000"/>
          <w:spacing w:val="-2"/>
          <w:sz w:val="20"/>
        </w:rPr>
        <w:t>of</w:t>
      </w:r>
      <w:r w:rsidRPr="006B5B23">
        <w:rPr>
          <w:rFonts w:ascii="Arial" w:hAnsi="Arial" w:cs="Arial"/>
          <w:noProof/>
          <w:color w:val="000000"/>
          <w:w w:val="258"/>
          <w:sz w:val="20"/>
        </w:rPr>
        <w:t> </w:t>
      </w:r>
      <w:r w:rsidRPr="006B5B23">
        <w:rPr>
          <w:rFonts w:ascii="Arial" w:hAnsi="Arial" w:cs="Arial"/>
          <w:noProof/>
          <w:color w:val="000000"/>
          <w:spacing w:val="-2"/>
          <w:sz w:val="20"/>
        </w:rPr>
        <w:t>jurisdiction</w:t>
      </w:r>
      <w:r w:rsidRPr="006B5B23">
        <w:rPr>
          <w:rFonts w:ascii="Arial" w:hAnsi="Arial" w:cs="Arial"/>
          <w:noProof/>
          <w:color w:val="000000"/>
          <w:w w:val="261"/>
          <w:sz w:val="20"/>
        </w:rPr>
        <w:t> </w:t>
      </w:r>
      <w:r w:rsidRPr="006B5B23">
        <w:rPr>
          <w:rFonts w:ascii="Arial" w:hAnsi="Arial" w:cs="Arial"/>
          <w:noProof/>
          <w:color w:val="000000"/>
          <w:spacing w:val="-2"/>
          <w:sz w:val="20"/>
        </w:rPr>
        <w:t>(other</w:t>
      </w:r>
      <w:r w:rsidRPr="006B5B23">
        <w:rPr>
          <w:rFonts w:ascii="Arial" w:hAnsi="Arial" w:cs="Arial"/>
          <w:noProof/>
          <w:color w:val="000000"/>
          <w:w w:val="261"/>
          <w:sz w:val="20"/>
        </w:rPr>
        <w:t> </w:t>
      </w:r>
      <w:r w:rsidRPr="006B5B23">
        <w:rPr>
          <w:rFonts w:ascii="Arial" w:hAnsi="Arial" w:cs="Arial"/>
          <w:noProof/>
          <w:color w:val="000000"/>
          <w:spacing w:val="-3"/>
          <w:sz w:val="20"/>
        </w:rPr>
        <w:t>than</w:t>
      </w:r>
      <w:r w:rsidRPr="006B5B23">
        <w:rPr>
          <w:rFonts w:ascii="Arial" w:hAnsi="Arial" w:cs="Arial"/>
          <w:noProof/>
          <w:color w:val="000000"/>
          <w:w w:val="256"/>
          <w:sz w:val="20"/>
        </w:rPr>
        <w:t> </w:t>
      </w:r>
      <w:r w:rsidRPr="006B5B23">
        <w:rPr>
          <w:rFonts w:ascii="Arial" w:hAnsi="Arial" w:cs="Arial"/>
          <w:noProof/>
          <w:color w:val="000000"/>
          <w:spacing w:val="-2"/>
          <w:sz w:val="20"/>
        </w:rPr>
        <w:t>for</w:t>
      </w:r>
      <w:r w:rsidRPr="006B5B23">
        <w:rPr>
          <w:rFonts w:ascii="Arial" w:hAnsi="Arial" w:cs="Arial"/>
          <w:noProof/>
          <w:color w:val="000000"/>
          <w:w w:val="258"/>
          <w:sz w:val="20"/>
        </w:rPr>
        <w:t> </w:t>
      </w:r>
      <w:r w:rsidRPr="006B5B23">
        <w:rPr>
          <w:rFonts w:ascii="Arial" w:hAnsi="Arial" w:cs="Arial"/>
          <w:noProof/>
          <w:color w:val="000000"/>
          <w:spacing w:val="-3"/>
          <w:sz w:val="20"/>
        </w:rPr>
        <w:t>the</w:t>
      </w:r>
    </w:p>
    <w:p w14:paraId="52FFAD25"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noProof/>
          <w:color w:val="000000"/>
          <w:spacing w:val="-3"/>
          <w:sz w:val="20"/>
        </w:rPr>
        <w:t>purposes</w:t>
      </w:r>
      <w:r w:rsidRPr="006B5B23">
        <w:rPr>
          <w:rFonts w:ascii="Arial" w:hAnsi="Arial" w:cs="Arial"/>
          <w:noProof/>
          <w:color w:val="000000"/>
          <w:w w:val="168"/>
          <w:sz w:val="20"/>
        </w:rPr>
        <w:t> </w:t>
      </w:r>
      <w:r w:rsidRPr="006B5B23">
        <w:rPr>
          <w:rFonts w:ascii="Arial" w:hAnsi="Arial" w:cs="Arial"/>
          <w:noProof/>
          <w:color w:val="000000"/>
          <w:spacing w:val="-2"/>
          <w:sz w:val="20"/>
        </w:rPr>
        <w:t>of</w:t>
      </w:r>
      <w:r w:rsidRPr="006B5B23">
        <w:rPr>
          <w:rFonts w:ascii="Arial" w:hAnsi="Arial" w:cs="Arial"/>
          <w:noProof/>
          <w:color w:val="000000"/>
          <w:w w:val="173"/>
          <w:sz w:val="20"/>
        </w:rPr>
        <w:t> </w:t>
      </w:r>
      <w:r w:rsidRPr="006B5B23">
        <w:rPr>
          <w:rFonts w:ascii="Arial" w:hAnsi="Arial" w:cs="Arial"/>
          <w:noProof/>
          <w:color w:val="000000"/>
          <w:spacing w:val="-3"/>
          <w:sz w:val="20"/>
        </w:rPr>
        <w:t>amalgamation</w:t>
      </w:r>
      <w:r w:rsidRPr="006B5B23">
        <w:rPr>
          <w:rFonts w:ascii="Arial" w:hAnsi="Arial" w:cs="Arial"/>
          <w:noProof/>
          <w:color w:val="000000"/>
          <w:w w:val="171"/>
          <w:sz w:val="20"/>
        </w:rPr>
        <w:t> </w:t>
      </w:r>
      <w:r w:rsidRPr="006B5B23">
        <w:rPr>
          <w:rFonts w:ascii="Arial" w:hAnsi="Arial" w:cs="Arial"/>
          <w:noProof/>
          <w:color w:val="000000"/>
          <w:spacing w:val="-3"/>
          <w:sz w:val="20"/>
        </w:rPr>
        <w:t>or</w:t>
      </w:r>
      <w:r w:rsidRPr="006B5B23">
        <w:rPr>
          <w:rFonts w:ascii="Arial" w:hAnsi="Arial" w:cs="Arial"/>
          <w:noProof/>
          <w:color w:val="000000"/>
          <w:w w:val="171"/>
          <w:sz w:val="20"/>
        </w:rPr>
        <w:t> </w:t>
      </w:r>
      <w:r w:rsidRPr="006B5B23">
        <w:rPr>
          <w:rFonts w:ascii="Arial" w:hAnsi="Arial" w:cs="Arial"/>
          <w:noProof/>
          <w:color w:val="000000"/>
          <w:spacing w:val="-3"/>
          <w:sz w:val="20"/>
        </w:rPr>
        <w:t>reconstruction</w:t>
      </w:r>
      <w:r w:rsidRPr="006B5B23">
        <w:rPr>
          <w:rFonts w:ascii="Arial" w:hAnsi="Arial" w:cs="Arial"/>
          <w:noProof/>
          <w:color w:val="000000"/>
          <w:w w:val="171"/>
          <w:sz w:val="20"/>
        </w:rPr>
        <w:t> </w:t>
      </w:r>
      <w:r w:rsidRPr="006B5B23">
        <w:rPr>
          <w:rFonts w:ascii="Arial" w:hAnsi="Arial" w:cs="Arial"/>
          <w:noProof/>
          <w:color w:val="000000"/>
          <w:spacing w:val="-3"/>
          <w:sz w:val="20"/>
        </w:rPr>
        <w:t>while</w:t>
      </w:r>
      <w:r w:rsidRPr="006B5B23">
        <w:rPr>
          <w:rFonts w:ascii="Arial" w:hAnsi="Arial" w:cs="Arial"/>
          <w:noProof/>
          <w:color w:val="000000"/>
          <w:w w:val="173"/>
          <w:sz w:val="20"/>
        </w:rPr>
        <w:t> </w:t>
      </w:r>
      <w:r w:rsidRPr="006B5B23">
        <w:rPr>
          <w:rFonts w:ascii="Arial" w:hAnsi="Arial" w:cs="Arial"/>
          <w:noProof/>
          <w:color w:val="000000"/>
          <w:spacing w:val="-3"/>
          <w:sz w:val="20"/>
        </w:rPr>
        <w:t>solvent)</w:t>
      </w:r>
      <w:r w:rsidRPr="006B5B23">
        <w:rPr>
          <w:rFonts w:ascii="Arial" w:hAnsi="Arial" w:cs="Arial"/>
          <w:noProof/>
          <w:color w:val="000000"/>
          <w:w w:val="168"/>
          <w:sz w:val="20"/>
        </w:rPr>
        <w:t> </w:t>
      </w:r>
      <w:r w:rsidRPr="006B5B23">
        <w:rPr>
          <w:rFonts w:ascii="Arial" w:hAnsi="Arial" w:cs="Arial"/>
          <w:noProof/>
          <w:color w:val="000000"/>
          <w:spacing w:val="-3"/>
          <w:sz w:val="20"/>
        </w:rPr>
        <w:t>or</w:t>
      </w:r>
      <w:r w:rsidRPr="006B5B23">
        <w:rPr>
          <w:rFonts w:ascii="Arial" w:hAnsi="Arial" w:cs="Arial"/>
          <w:noProof/>
          <w:color w:val="000000"/>
          <w:w w:val="168"/>
          <w:sz w:val="20"/>
        </w:rPr>
        <w:t> </w:t>
      </w:r>
      <w:r w:rsidRPr="006B5B23">
        <w:rPr>
          <w:rFonts w:ascii="Arial" w:hAnsi="Arial" w:cs="Arial"/>
          <w:noProof/>
          <w:color w:val="000000"/>
          <w:spacing w:val="-3"/>
          <w:sz w:val="20"/>
        </w:rPr>
        <w:t>enters</w:t>
      </w:r>
      <w:r w:rsidRPr="006B5B23">
        <w:rPr>
          <w:rFonts w:ascii="Arial" w:hAnsi="Arial" w:cs="Arial"/>
          <w:noProof/>
          <w:color w:val="000000"/>
          <w:w w:val="167"/>
          <w:sz w:val="20"/>
        </w:rPr>
        <w:t> </w:t>
      </w:r>
      <w:r w:rsidRPr="006B5B23">
        <w:rPr>
          <w:rFonts w:ascii="Arial" w:hAnsi="Arial" w:cs="Arial"/>
          <w:noProof/>
          <w:color w:val="000000"/>
          <w:spacing w:val="-2"/>
          <w:sz w:val="20"/>
        </w:rPr>
        <w:t>into</w:t>
      </w:r>
      <w:r w:rsidRPr="006B5B23">
        <w:rPr>
          <w:rFonts w:ascii="Arial" w:hAnsi="Arial" w:cs="Arial"/>
          <w:noProof/>
          <w:color w:val="000000"/>
          <w:w w:val="168"/>
          <w:sz w:val="20"/>
        </w:rPr>
        <w:t> </w:t>
      </w:r>
      <w:r w:rsidRPr="006B5B23">
        <w:rPr>
          <w:rFonts w:ascii="Arial" w:hAnsi="Arial" w:cs="Arial"/>
          <w:noProof/>
          <w:color w:val="000000"/>
          <w:spacing w:val="-3"/>
          <w:sz w:val="20"/>
        </w:rPr>
        <w:t>any</w:t>
      </w:r>
    </w:p>
    <w:p w14:paraId="35A24C25"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noProof/>
          <w:color w:val="000000"/>
          <w:spacing w:val="-3"/>
          <w:sz w:val="20"/>
        </w:rPr>
        <w:t>arrangement</w:t>
      </w:r>
      <w:r w:rsidRPr="006B5B23">
        <w:rPr>
          <w:rFonts w:ascii="Arial" w:hAnsi="Arial" w:cs="Arial"/>
          <w:noProof/>
          <w:color w:val="000000"/>
          <w:w w:val="188"/>
          <w:sz w:val="20"/>
        </w:rPr>
        <w:t> </w:t>
      </w:r>
      <w:r w:rsidRPr="006B5B23">
        <w:rPr>
          <w:rFonts w:ascii="Arial" w:hAnsi="Arial" w:cs="Arial"/>
          <w:noProof/>
          <w:color w:val="000000"/>
          <w:spacing w:val="-3"/>
          <w:sz w:val="20"/>
        </w:rPr>
        <w:t>or</w:t>
      </w:r>
      <w:r w:rsidRPr="006B5B23">
        <w:rPr>
          <w:rFonts w:ascii="Arial" w:hAnsi="Arial" w:cs="Arial"/>
          <w:noProof/>
          <w:color w:val="000000"/>
          <w:w w:val="190"/>
          <w:sz w:val="20"/>
        </w:rPr>
        <w:t> </w:t>
      </w:r>
      <w:r w:rsidRPr="006B5B23">
        <w:rPr>
          <w:rFonts w:ascii="Arial" w:hAnsi="Arial" w:cs="Arial"/>
          <w:noProof/>
          <w:color w:val="000000"/>
          <w:spacing w:val="-3"/>
          <w:sz w:val="20"/>
        </w:rPr>
        <w:t>composition</w:t>
      </w:r>
      <w:r w:rsidRPr="006B5B23">
        <w:rPr>
          <w:rFonts w:ascii="Arial" w:hAnsi="Arial" w:cs="Arial"/>
          <w:noProof/>
          <w:color w:val="000000"/>
          <w:w w:val="190"/>
          <w:sz w:val="20"/>
        </w:rPr>
        <w:t> </w:t>
      </w:r>
      <w:r w:rsidRPr="006B5B23">
        <w:rPr>
          <w:rFonts w:ascii="Arial" w:hAnsi="Arial" w:cs="Arial"/>
          <w:noProof/>
          <w:color w:val="000000"/>
          <w:spacing w:val="-3"/>
          <w:sz w:val="20"/>
        </w:rPr>
        <w:t>with</w:t>
      </w:r>
      <w:r w:rsidRPr="006B5B23">
        <w:rPr>
          <w:rFonts w:ascii="Arial" w:hAnsi="Arial" w:cs="Arial"/>
          <w:noProof/>
          <w:color w:val="000000"/>
          <w:w w:val="190"/>
          <w:sz w:val="20"/>
        </w:rPr>
        <w:t> </w:t>
      </w:r>
      <w:r w:rsidRPr="006B5B23">
        <w:rPr>
          <w:rFonts w:ascii="Arial" w:hAnsi="Arial" w:cs="Arial"/>
          <w:noProof/>
          <w:color w:val="000000"/>
          <w:spacing w:val="-2"/>
          <w:sz w:val="20"/>
        </w:rPr>
        <w:t>its</w:t>
      </w:r>
      <w:r w:rsidRPr="006B5B23">
        <w:rPr>
          <w:rFonts w:ascii="Arial" w:hAnsi="Arial" w:cs="Arial"/>
          <w:noProof/>
          <w:color w:val="000000"/>
          <w:w w:val="188"/>
          <w:sz w:val="20"/>
        </w:rPr>
        <w:t> </w:t>
      </w:r>
      <w:r w:rsidRPr="006B5B23">
        <w:rPr>
          <w:rFonts w:ascii="Arial" w:hAnsi="Arial" w:cs="Arial"/>
          <w:noProof/>
          <w:color w:val="000000"/>
          <w:spacing w:val="-3"/>
          <w:sz w:val="20"/>
        </w:rPr>
        <w:t>creditors</w:t>
      </w:r>
      <w:r w:rsidRPr="006B5B23">
        <w:rPr>
          <w:rFonts w:ascii="Arial" w:hAnsi="Arial" w:cs="Arial"/>
          <w:noProof/>
          <w:color w:val="000000"/>
          <w:w w:val="188"/>
          <w:sz w:val="20"/>
        </w:rPr>
        <w:t> </w:t>
      </w:r>
      <w:r w:rsidRPr="006B5B23">
        <w:rPr>
          <w:rFonts w:ascii="Arial" w:hAnsi="Arial" w:cs="Arial"/>
          <w:noProof/>
          <w:color w:val="000000"/>
          <w:spacing w:val="-2"/>
          <w:sz w:val="20"/>
        </w:rPr>
        <w:t>or</w:t>
      </w:r>
      <w:r w:rsidRPr="006B5B23">
        <w:rPr>
          <w:rFonts w:ascii="Arial" w:hAnsi="Arial" w:cs="Arial"/>
          <w:noProof/>
          <w:color w:val="000000"/>
          <w:w w:val="189"/>
          <w:sz w:val="20"/>
        </w:rPr>
        <w:t> </w:t>
      </w:r>
      <w:r w:rsidRPr="006B5B23">
        <w:rPr>
          <w:rFonts w:ascii="Arial" w:hAnsi="Arial" w:cs="Arial"/>
          <w:noProof/>
          <w:color w:val="000000"/>
          <w:spacing w:val="-3"/>
          <w:sz w:val="20"/>
        </w:rPr>
        <w:t>takes</w:t>
      </w:r>
      <w:r w:rsidRPr="006B5B23">
        <w:rPr>
          <w:rFonts w:ascii="Arial" w:hAnsi="Arial" w:cs="Arial"/>
          <w:noProof/>
          <w:color w:val="000000"/>
          <w:w w:val="188"/>
          <w:sz w:val="20"/>
        </w:rPr>
        <w:t> </w:t>
      </w:r>
      <w:r w:rsidRPr="006B5B23">
        <w:rPr>
          <w:rFonts w:ascii="Arial" w:hAnsi="Arial" w:cs="Arial"/>
          <w:noProof/>
          <w:color w:val="000000"/>
          <w:spacing w:val="-3"/>
          <w:sz w:val="20"/>
        </w:rPr>
        <w:t>or</w:t>
      </w:r>
      <w:r w:rsidRPr="006B5B23">
        <w:rPr>
          <w:rFonts w:ascii="Arial" w:hAnsi="Arial" w:cs="Arial"/>
          <w:noProof/>
          <w:color w:val="000000"/>
          <w:w w:val="191"/>
          <w:sz w:val="20"/>
        </w:rPr>
        <w:t> </w:t>
      </w:r>
      <w:r w:rsidRPr="006B5B23">
        <w:rPr>
          <w:rFonts w:ascii="Arial" w:hAnsi="Arial" w:cs="Arial"/>
          <w:noProof/>
          <w:color w:val="000000"/>
          <w:spacing w:val="-2"/>
          <w:sz w:val="20"/>
        </w:rPr>
        <w:t>suffers</w:t>
      </w:r>
      <w:r w:rsidRPr="006B5B23">
        <w:rPr>
          <w:rFonts w:ascii="Arial" w:hAnsi="Arial" w:cs="Arial"/>
          <w:noProof/>
          <w:color w:val="000000"/>
          <w:w w:val="185"/>
          <w:sz w:val="20"/>
        </w:rPr>
        <w:t> </w:t>
      </w:r>
      <w:r w:rsidRPr="006B5B23">
        <w:rPr>
          <w:rFonts w:ascii="Arial" w:hAnsi="Arial" w:cs="Arial"/>
          <w:noProof/>
          <w:color w:val="000000"/>
          <w:spacing w:val="-3"/>
          <w:sz w:val="20"/>
        </w:rPr>
        <w:t>any</w:t>
      </w:r>
      <w:r w:rsidRPr="006B5B23">
        <w:rPr>
          <w:rFonts w:ascii="Arial" w:hAnsi="Arial" w:cs="Arial"/>
          <w:noProof/>
          <w:color w:val="000000"/>
          <w:w w:val="191"/>
          <w:sz w:val="20"/>
        </w:rPr>
        <w:t> </w:t>
      </w:r>
      <w:r w:rsidRPr="006B5B23">
        <w:rPr>
          <w:rFonts w:ascii="Arial" w:hAnsi="Arial" w:cs="Arial"/>
          <w:noProof/>
          <w:color w:val="000000"/>
          <w:spacing w:val="-3"/>
          <w:sz w:val="20"/>
        </w:rPr>
        <w:t>similar</w:t>
      </w:r>
    </w:p>
    <w:p w14:paraId="2E4FE9E7" w14:textId="77777777" w:rsidR="00F80943" w:rsidRPr="006B5B23" w:rsidRDefault="004D60E3" w:rsidP="009E4D6D">
      <w:pPr>
        <w:spacing w:after="0" w:line="240" w:lineRule="auto"/>
        <w:ind w:left="61" w:firstLine="1524"/>
        <w:jc w:val="both"/>
        <w:rPr>
          <w:rFonts w:ascii="Arial" w:hAnsi="Arial" w:cs="Arial"/>
          <w:noProof/>
          <w:color w:val="000000"/>
          <w:spacing w:val="-3"/>
          <w:sz w:val="20"/>
        </w:rPr>
      </w:pPr>
      <w:r w:rsidRPr="006B5B23">
        <w:rPr>
          <w:rFonts w:ascii="Arial" w:hAnsi="Arial" w:cs="Arial"/>
          <w:noProof/>
          <w:color w:val="000000"/>
          <w:spacing w:val="-3"/>
          <w:sz w:val="20"/>
        </w:rPr>
        <w:t>action</w:t>
      </w:r>
      <w:r w:rsidRPr="006B5B23">
        <w:rPr>
          <w:rFonts w:ascii="Arial" w:hAnsi="Arial" w:cs="Arial"/>
          <w:noProof/>
          <w:color w:val="000000"/>
          <w:spacing w:val="10"/>
          <w:sz w:val="20"/>
        </w:rPr>
        <w:t> </w:t>
      </w:r>
      <w:r w:rsidRPr="006B5B23">
        <w:rPr>
          <w:rFonts w:ascii="Arial" w:hAnsi="Arial" w:cs="Arial"/>
          <w:noProof/>
          <w:color w:val="000000"/>
          <w:spacing w:val="-2"/>
          <w:sz w:val="20"/>
        </w:rPr>
        <w:t>in</w:t>
      </w:r>
      <w:r w:rsidRPr="006B5B23">
        <w:rPr>
          <w:rFonts w:ascii="Arial" w:hAnsi="Arial" w:cs="Arial"/>
          <w:noProof/>
          <w:color w:val="000000"/>
          <w:spacing w:val="9"/>
          <w:sz w:val="20"/>
        </w:rPr>
        <w:t> </w:t>
      </w:r>
      <w:r w:rsidRPr="006B5B23">
        <w:rPr>
          <w:rFonts w:ascii="Arial" w:hAnsi="Arial" w:cs="Arial"/>
          <w:noProof/>
          <w:color w:val="000000"/>
          <w:spacing w:val="-3"/>
          <w:sz w:val="20"/>
        </w:rPr>
        <w:t>consequence</w:t>
      </w:r>
      <w:r w:rsidRPr="006B5B23">
        <w:rPr>
          <w:rFonts w:ascii="Arial" w:hAnsi="Arial" w:cs="Arial"/>
          <w:noProof/>
          <w:color w:val="000000"/>
          <w:spacing w:val="10"/>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debt.</w:t>
      </w:r>
    </w:p>
    <w:p w14:paraId="4ACD212D" w14:textId="77777777" w:rsidR="004D60E3" w:rsidRPr="006B5B23" w:rsidRDefault="004D60E3" w:rsidP="009E4D6D">
      <w:pPr>
        <w:spacing w:after="0" w:line="240" w:lineRule="auto"/>
        <w:ind w:left="61" w:firstLine="1524"/>
        <w:jc w:val="both"/>
        <w:rPr>
          <w:rFonts w:ascii="Arial" w:hAnsi="Arial" w:cs="Arial"/>
          <w:sz w:val="20"/>
        </w:rPr>
      </w:pPr>
    </w:p>
    <w:p w14:paraId="3A7EA885" w14:textId="77777777" w:rsidR="004D60E3" w:rsidRPr="006B5B23" w:rsidRDefault="004D60E3" w:rsidP="009E4D6D">
      <w:pPr>
        <w:tabs>
          <w:tab w:val="left" w:pos="739"/>
        </w:tabs>
        <w:spacing w:after="0" w:line="240" w:lineRule="auto"/>
        <w:ind w:left="61"/>
        <w:jc w:val="both"/>
        <w:rPr>
          <w:rFonts w:ascii="Arial" w:hAnsi="Arial" w:cs="Arial"/>
          <w:sz w:val="20"/>
        </w:rPr>
      </w:pPr>
      <w:r w:rsidRPr="006B5B23">
        <w:rPr>
          <w:rFonts w:ascii="Arial" w:hAnsi="Arial" w:cs="Arial"/>
          <w:noProof/>
          <w:color w:val="000000"/>
          <w:spacing w:val="-3"/>
          <w:sz w:val="20"/>
        </w:rPr>
        <w:t>21.4</w:t>
      </w:r>
      <w:r w:rsidRPr="006B5B23">
        <w:rPr>
          <w:rFonts w:ascii="Arial" w:hAnsi="Arial" w:cs="Arial"/>
          <w:color w:val="000000"/>
          <w:sz w:val="20"/>
        </w:rPr>
        <w:tab/>
      </w:r>
      <w:r w:rsidRPr="006B5B23">
        <w:rPr>
          <w:rFonts w:ascii="Arial" w:hAnsi="Arial" w:cs="Arial"/>
          <w:noProof/>
          <w:color w:val="000000"/>
          <w:spacing w:val="-3"/>
          <w:sz w:val="20"/>
        </w:rPr>
        <w:t>Upon</w:t>
      </w:r>
      <w:r w:rsidRPr="006B5B23">
        <w:rPr>
          <w:rFonts w:ascii="Arial" w:hAnsi="Arial" w:cs="Arial"/>
          <w:noProof/>
          <w:color w:val="000000"/>
          <w:spacing w:val="8"/>
          <w:sz w:val="20"/>
        </w:rPr>
        <w:t> </w:t>
      </w:r>
      <w:r w:rsidRPr="006B5B23">
        <w:rPr>
          <w:rFonts w:ascii="Arial" w:hAnsi="Arial" w:cs="Arial"/>
          <w:noProof/>
          <w:color w:val="000000"/>
          <w:spacing w:val="-3"/>
          <w:sz w:val="20"/>
        </w:rPr>
        <w:t>termination</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noProof/>
          <w:color w:val="000000"/>
          <w:spacing w:val="-2"/>
          <w:sz w:val="20"/>
        </w:rPr>
        <w:t>this</w:t>
      </w:r>
      <w:r w:rsidRPr="006B5B23">
        <w:rPr>
          <w:rFonts w:ascii="Arial" w:hAnsi="Arial" w:cs="Arial"/>
          <w:noProof/>
          <w:color w:val="000000"/>
          <w:spacing w:val="10"/>
          <w:sz w:val="20"/>
        </w:rPr>
        <w:t> </w:t>
      </w:r>
      <w:r w:rsidRPr="006B5B23">
        <w:rPr>
          <w:rFonts w:ascii="Arial" w:hAnsi="Arial" w:cs="Arial"/>
          <w:noProof/>
          <w:color w:val="000000"/>
          <w:spacing w:val="-3"/>
          <w:sz w:val="20"/>
        </w:rPr>
        <w:t>Agreement</w:t>
      </w:r>
      <w:r w:rsidRPr="006B5B23">
        <w:rPr>
          <w:rFonts w:ascii="Arial" w:hAnsi="Arial" w:cs="Arial"/>
          <w:noProof/>
          <w:color w:val="000000"/>
          <w:spacing w:val="8"/>
          <w:sz w:val="20"/>
        </w:rPr>
        <w:t> </w:t>
      </w:r>
      <w:r w:rsidRPr="006B5B23">
        <w:rPr>
          <w:rFonts w:ascii="Arial" w:hAnsi="Arial" w:cs="Arial"/>
          <w:noProof/>
          <w:color w:val="000000"/>
          <w:spacing w:val="-2"/>
          <w:sz w:val="20"/>
        </w:rPr>
        <w:t>for</w:t>
      </w:r>
      <w:r w:rsidRPr="006B5B23">
        <w:rPr>
          <w:rFonts w:ascii="Arial" w:hAnsi="Arial" w:cs="Arial"/>
          <w:noProof/>
          <w:color w:val="000000"/>
          <w:spacing w:val="8"/>
          <w:sz w:val="20"/>
        </w:rPr>
        <w:t> </w:t>
      </w:r>
      <w:r w:rsidRPr="006B5B23">
        <w:rPr>
          <w:rFonts w:ascii="Arial" w:hAnsi="Arial" w:cs="Arial"/>
          <w:noProof/>
          <w:color w:val="000000"/>
          <w:spacing w:val="-3"/>
          <w:sz w:val="20"/>
        </w:rPr>
        <w:t>whatever</w:t>
      </w:r>
      <w:r w:rsidRPr="006B5B23">
        <w:rPr>
          <w:rFonts w:ascii="Arial" w:hAnsi="Arial" w:cs="Arial"/>
          <w:noProof/>
          <w:color w:val="000000"/>
          <w:spacing w:val="10"/>
          <w:sz w:val="20"/>
        </w:rPr>
        <w:t> </w:t>
      </w:r>
      <w:r w:rsidRPr="006B5B23">
        <w:rPr>
          <w:rFonts w:ascii="Arial" w:hAnsi="Arial" w:cs="Arial"/>
          <w:noProof/>
          <w:color w:val="000000"/>
          <w:spacing w:val="-3"/>
          <w:sz w:val="20"/>
        </w:rPr>
        <w:t>reason:</w:t>
      </w:r>
    </w:p>
    <w:p w14:paraId="2813C2BF" w14:textId="77777777" w:rsidR="004D60E3" w:rsidRPr="006B5B23" w:rsidRDefault="004D60E3" w:rsidP="009E4D6D">
      <w:pPr>
        <w:spacing w:after="0" w:line="240" w:lineRule="auto"/>
        <w:ind w:left="61"/>
        <w:jc w:val="both"/>
        <w:rPr>
          <w:rFonts w:ascii="Arial" w:hAnsi="Arial" w:cs="Arial"/>
          <w:sz w:val="20"/>
        </w:rPr>
      </w:pPr>
    </w:p>
    <w:p w14:paraId="1922D75B" w14:textId="4A729C28" w:rsidR="004D60E3" w:rsidRPr="006B5B23" w:rsidRDefault="004D60E3" w:rsidP="009E4D6D">
      <w:pPr>
        <w:tabs>
          <w:tab w:val="left" w:pos="1585"/>
          <w:tab w:val="left" w:pos="5496"/>
        </w:tabs>
        <w:spacing w:after="0" w:line="240" w:lineRule="auto"/>
        <w:ind w:left="61" w:firstLine="678"/>
        <w:jc w:val="both"/>
        <w:rPr>
          <w:rFonts w:ascii="Arial" w:hAnsi="Arial" w:cs="Arial"/>
          <w:sz w:val="20"/>
        </w:rPr>
      </w:pPr>
      <w:r w:rsidRPr="006B5B23">
        <w:rPr>
          <w:rFonts w:ascii="Arial" w:hAnsi="Arial" w:cs="Arial"/>
          <w:noProof/>
          <w:color w:val="000000"/>
          <w:spacing w:val="-3"/>
          <w:sz w:val="20"/>
        </w:rPr>
        <w:t>21.4.1</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256"/>
          <w:sz w:val="20"/>
        </w:rPr>
        <w:t> </w:t>
      </w:r>
      <w:r w:rsidRPr="006B5B23">
        <w:rPr>
          <w:rFonts w:ascii="Arial" w:hAnsi="Arial" w:cs="Arial"/>
          <w:noProof/>
          <w:color w:val="000000"/>
          <w:spacing w:val="-2"/>
          <w:sz w:val="20"/>
        </w:rPr>
        <w:t>shall</w:t>
      </w:r>
      <w:r w:rsidRPr="006B5B23">
        <w:rPr>
          <w:rFonts w:ascii="Arial" w:hAnsi="Arial" w:cs="Arial"/>
          <w:noProof/>
          <w:color w:val="000000"/>
          <w:w w:val="258"/>
          <w:sz w:val="20"/>
        </w:rPr>
        <w:t> </w:t>
      </w:r>
      <w:r w:rsidRPr="006B5B23">
        <w:rPr>
          <w:rFonts w:ascii="Arial" w:hAnsi="Arial" w:cs="Arial"/>
          <w:noProof/>
          <w:color w:val="000000"/>
          <w:spacing w:val="-3"/>
          <w:sz w:val="20"/>
        </w:rPr>
        <w:t>within</w:t>
      </w:r>
      <w:r w:rsidRPr="006B5B23">
        <w:rPr>
          <w:rFonts w:ascii="Arial" w:hAnsi="Arial" w:cs="Arial"/>
          <w:noProof/>
          <w:color w:val="000000"/>
          <w:w w:val="256"/>
          <w:sz w:val="20"/>
        </w:rPr>
        <w:t> </w:t>
      </w:r>
      <w:r w:rsidRPr="006B5B23">
        <w:rPr>
          <w:rFonts w:ascii="Arial" w:hAnsi="Arial" w:cs="Arial"/>
          <w:noProof/>
          <w:color w:val="000000"/>
          <w:spacing w:val="-2"/>
          <w:sz w:val="20"/>
        </w:rPr>
        <w:t>five</w:t>
      </w:r>
      <w:r w:rsidRPr="006B5B23">
        <w:rPr>
          <w:rFonts w:ascii="Arial" w:hAnsi="Arial" w:cs="Arial"/>
          <w:noProof/>
          <w:color w:val="000000"/>
          <w:w w:val="256"/>
          <w:sz w:val="20"/>
        </w:rPr>
        <w:t> </w:t>
      </w:r>
      <w:r w:rsidRPr="006B5B23">
        <w:rPr>
          <w:rFonts w:ascii="Arial" w:hAnsi="Arial" w:cs="Arial"/>
          <w:noProof/>
          <w:color w:val="000000"/>
          <w:spacing w:val="-3"/>
          <w:sz w:val="20"/>
        </w:rPr>
        <w:t>days</w:t>
      </w:r>
      <w:r w:rsidR="001E7490">
        <w:rPr>
          <w:rFonts w:ascii="Arial" w:hAnsi="Arial" w:cs="Arial"/>
          <w:sz w:val="20"/>
        </w:rPr>
        <w:t xml:space="preserve"> </w:t>
      </w:r>
      <w:r w:rsidRPr="006B5B23">
        <w:rPr>
          <w:rFonts w:ascii="Arial" w:hAnsi="Arial" w:cs="Arial"/>
          <w:noProof/>
          <w:color w:val="000000"/>
          <w:spacing w:val="-2"/>
          <w:sz w:val="20"/>
        </w:rPr>
        <w:t>return,</w:t>
      </w:r>
      <w:r w:rsidRPr="006B5B23">
        <w:rPr>
          <w:rFonts w:ascii="Arial" w:hAnsi="Arial" w:cs="Arial"/>
          <w:noProof/>
          <w:color w:val="000000"/>
          <w:w w:val="258"/>
          <w:sz w:val="20"/>
        </w:rPr>
        <w:t> </w:t>
      </w:r>
      <w:r w:rsidRPr="006B5B23">
        <w:rPr>
          <w:rFonts w:ascii="Arial" w:hAnsi="Arial" w:cs="Arial"/>
          <w:noProof/>
          <w:color w:val="000000"/>
          <w:spacing w:val="-3"/>
          <w:sz w:val="20"/>
        </w:rPr>
        <w:t>or</w:t>
      </w:r>
      <w:r w:rsidRPr="006B5B23">
        <w:rPr>
          <w:rFonts w:ascii="Arial" w:hAnsi="Arial" w:cs="Arial"/>
          <w:noProof/>
          <w:color w:val="000000"/>
          <w:w w:val="257"/>
          <w:sz w:val="20"/>
        </w:rPr>
        <w:t> </w:t>
      </w:r>
      <w:r w:rsidRPr="006B5B23">
        <w:rPr>
          <w:rFonts w:ascii="Arial" w:hAnsi="Arial" w:cs="Arial"/>
          <w:noProof/>
          <w:color w:val="000000"/>
          <w:spacing w:val="-3"/>
          <w:sz w:val="20"/>
        </w:rPr>
        <w:t>otherwise</w:t>
      </w:r>
      <w:r w:rsidRPr="006B5B23">
        <w:rPr>
          <w:rFonts w:ascii="Arial" w:hAnsi="Arial" w:cs="Arial"/>
          <w:noProof/>
          <w:color w:val="000000"/>
          <w:w w:val="259"/>
          <w:sz w:val="20"/>
        </w:rPr>
        <w:t> </w:t>
      </w:r>
      <w:r w:rsidRPr="006B5B23">
        <w:rPr>
          <w:rFonts w:ascii="Arial" w:hAnsi="Arial" w:cs="Arial"/>
          <w:noProof/>
          <w:color w:val="000000"/>
          <w:spacing w:val="-3"/>
          <w:sz w:val="20"/>
        </w:rPr>
        <w:t>dispose</w:t>
      </w:r>
      <w:r w:rsidRPr="006B5B23">
        <w:rPr>
          <w:rFonts w:ascii="Arial" w:hAnsi="Arial" w:cs="Arial"/>
          <w:noProof/>
          <w:color w:val="000000"/>
          <w:w w:val="261"/>
          <w:sz w:val="20"/>
        </w:rPr>
        <w:t> </w:t>
      </w:r>
      <w:r w:rsidRPr="006B5B23">
        <w:rPr>
          <w:rFonts w:ascii="Arial" w:hAnsi="Arial" w:cs="Arial"/>
          <w:noProof/>
          <w:color w:val="000000"/>
          <w:spacing w:val="-3"/>
          <w:sz w:val="20"/>
        </w:rPr>
        <w:t>of</w:t>
      </w:r>
      <w:r w:rsidR="001E7490">
        <w:rPr>
          <w:rFonts w:ascii="Arial" w:hAnsi="Arial" w:cs="Arial"/>
          <w:noProof/>
          <w:color w:val="000000"/>
          <w:spacing w:val="-3"/>
          <w:sz w:val="20"/>
        </w:rPr>
        <w:t>,</w:t>
      </w:r>
      <w:r w:rsidRPr="006B5B23">
        <w:rPr>
          <w:rFonts w:ascii="Arial" w:hAnsi="Arial" w:cs="Arial"/>
          <w:noProof/>
          <w:color w:val="000000"/>
          <w:w w:val="256"/>
          <w:sz w:val="20"/>
        </w:rPr>
        <w:t> </w:t>
      </w:r>
      <w:r w:rsidRPr="006B5B23">
        <w:rPr>
          <w:rFonts w:ascii="Arial" w:hAnsi="Arial" w:cs="Arial"/>
          <w:noProof/>
          <w:color w:val="000000"/>
          <w:spacing w:val="-2"/>
          <w:sz w:val="20"/>
        </w:rPr>
        <w:t>in</w:t>
      </w:r>
    </w:p>
    <w:p w14:paraId="68AC79D9"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noProof/>
          <w:color w:val="000000"/>
          <w:spacing w:val="-3"/>
          <w:sz w:val="20"/>
        </w:rPr>
        <w:t>accordance</w:t>
      </w:r>
      <w:r w:rsidRPr="006B5B23">
        <w:rPr>
          <w:rFonts w:ascii="Arial" w:hAnsi="Arial" w:cs="Arial"/>
          <w:noProof/>
          <w:color w:val="000000"/>
          <w:w w:val="186"/>
          <w:sz w:val="20"/>
        </w:rPr>
        <w:t> </w:t>
      </w:r>
      <w:r w:rsidRPr="006B5B23">
        <w:rPr>
          <w:rFonts w:ascii="Arial" w:hAnsi="Arial" w:cs="Arial"/>
          <w:noProof/>
          <w:color w:val="000000"/>
          <w:spacing w:val="-3"/>
          <w:sz w:val="20"/>
        </w:rPr>
        <w:t>with</w:t>
      </w:r>
      <w:r w:rsidRPr="006B5B23">
        <w:rPr>
          <w:rFonts w:ascii="Arial" w:hAnsi="Arial" w:cs="Arial"/>
          <w:noProof/>
          <w:color w:val="000000"/>
          <w:w w:val="183"/>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’s</w:t>
      </w:r>
      <w:r w:rsidRPr="006B5B23">
        <w:rPr>
          <w:rFonts w:ascii="Arial" w:hAnsi="Arial" w:cs="Arial"/>
          <w:noProof/>
          <w:color w:val="000000"/>
          <w:w w:val="183"/>
          <w:sz w:val="20"/>
        </w:rPr>
        <w:t> </w:t>
      </w:r>
      <w:r w:rsidRPr="006B5B23">
        <w:rPr>
          <w:rFonts w:ascii="Arial" w:hAnsi="Arial" w:cs="Arial"/>
          <w:noProof/>
          <w:color w:val="000000"/>
          <w:spacing w:val="-2"/>
          <w:sz w:val="20"/>
        </w:rPr>
        <w:t>written</w:t>
      </w:r>
      <w:r w:rsidRPr="006B5B23">
        <w:rPr>
          <w:rFonts w:ascii="Arial" w:hAnsi="Arial" w:cs="Arial"/>
          <w:noProof/>
          <w:color w:val="000000"/>
          <w:w w:val="183"/>
          <w:sz w:val="20"/>
        </w:rPr>
        <w:t> </w:t>
      </w:r>
      <w:r w:rsidRPr="006B5B23">
        <w:rPr>
          <w:rFonts w:ascii="Arial" w:hAnsi="Arial" w:cs="Arial"/>
          <w:noProof/>
          <w:color w:val="000000"/>
          <w:spacing w:val="-2"/>
          <w:sz w:val="20"/>
        </w:rPr>
        <w:t>instructions,</w:t>
      </w:r>
      <w:r w:rsidRPr="006B5B23">
        <w:rPr>
          <w:rFonts w:ascii="Arial" w:hAnsi="Arial" w:cs="Arial"/>
          <w:noProof/>
          <w:color w:val="000000"/>
          <w:w w:val="183"/>
          <w:sz w:val="20"/>
        </w:rPr>
        <w:t> </w:t>
      </w:r>
      <w:r w:rsidRPr="006B5B23">
        <w:rPr>
          <w:rFonts w:ascii="Arial" w:hAnsi="Arial" w:cs="Arial"/>
          <w:noProof/>
          <w:color w:val="000000"/>
          <w:spacing w:val="-3"/>
          <w:sz w:val="20"/>
        </w:rPr>
        <w:t>all</w:t>
      </w:r>
      <w:r w:rsidRPr="006B5B23">
        <w:rPr>
          <w:rFonts w:ascii="Arial" w:hAnsi="Arial" w:cs="Arial"/>
          <w:noProof/>
          <w:color w:val="000000"/>
          <w:w w:val="181"/>
          <w:sz w:val="20"/>
        </w:rPr>
        <w:t> </w:t>
      </w:r>
      <w:r w:rsidRPr="006B5B23">
        <w:rPr>
          <w:rFonts w:ascii="Arial" w:hAnsi="Arial" w:cs="Arial"/>
          <w:noProof/>
          <w:color w:val="000000"/>
          <w:spacing w:val="-3"/>
          <w:sz w:val="20"/>
        </w:rPr>
        <w:t>materials,</w:t>
      </w:r>
      <w:r w:rsidRPr="006B5B23">
        <w:rPr>
          <w:rFonts w:ascii="Arial" w:hAnsi="Arial" w:cs="Arial"/>
          <w:noProof/>
          <w:color w:val="000000"/>
          <w:w w:val="183"/>
          <w:sz w:val="20"/>
        </w:rPr>
        <w:t> </w:t>
      </w:r>
      <w:r w:rsidRPr="006B5B23">
        <w:rPr>
          <w:rFonts w:ascii="Arial" w:hAnsi="Arial" w:cs="Arial"/>
          <w:noProof/>
          <w:color w:val="000000"/>
          <w:spacing w:val="-3"/>
          <w:sz w:val="20"/>
        </w:rPr>
        <w:t>documents</w:t>
      </w:r>
      <w:r w:rsidRPr="006B5B23">
        <w:rPr>
          <w:rFonts w:ascii="Arial" w:hAnsi="Arial" w:cs="Arial"/>
          <w:noProof/>
          <w:color w:val="000000"/>
          <w:w w:val="181"/>
          <w:sz w:val="20"/>
        </w:rPr>
        <w:t> </w:t>
      </w:r>
      <w:r w:rsidRPr="006B5B23">
        <w:rPr>
          <w:rFonts w:ascii="Arial" w:hAnsi="Arial" w:cs="Arial"/>
          <w:noProof/>
          <w:color w:val="000000"/>
          <w:spacing w:val="-3"/>
          <w:sz w:val="20"/>
        </w:rPr>
        <w:t>and</w:t>
      </w:r>
    </w:p>
    <w:p w14:paraId="3BCB7816"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noProof/>
          <w:color w:val="000000"/>
          <w:spacing w:val="-3"/>
          <w:sz w:val="20"/>
        </w:rPr>
        <w:t>other</w:t>
      </w:r>
      <w:r w:rsidRPr="006B5B23">
        <w:rPr>
          <w:rFonts w:ascii="Arial" w:hAnsi="Arial" w:cs="Arial"/>
          <w:noProof/>
          <w:color w:val="000000"/>
          <w:w w:val="163"/>
          <w:sz w:val="20"/>
        </w:rPr>
        <w:t> </w:t>
      </w:r>
      <w:r w:rsidRPr="006B5B23">
        <w:rPr>
          <w:rFonts w:ascii="Arial" w:hAnsi="Arial" w:cs="Arial"/>
          <w:noProof/>
          <w:color w:val="000000"/>
          <w:spacing w:val="-3"/>
          <w:sz w:val="20"/>
        </w:rPr>
        <w:t>information</w:t>
      </w:r>
      <w:r w:rsidRPr="006B5B23">
        <w:rPr>
          <w:rFonts w:ascii="Arial" w:hAnsi="Arial" w:cs="Arial"/>
          <w:noProof/>
          <w:color w:val="000000"/>
          <w:w w:val="166"/>
          <w:sz w:val="20"/>
        </w:rPr>
        <w:t> </w:t>
      </w:r>
      <w:r w:rsidRPr="006B5B23">
        <w:rPr>
          <w:rFonts w:ascii="Arial" w:hAnsi="Arial" w:cs="Arial"/>
          <w:noProof/>
          <w:color w:val="000000"/>
          <w:spacing w:val="-3"/>
          <w:sz w:val="20"/>
        </w:rPr>
        <w:t>and</w:t>
      </w:r>
      <w:r w:rsidRPr="006B5B23">
        <w:rPr>
          <w:rFonts w:ascii="Arial" w:hAnsi="Arial" w:cs="Arial"/>
          <w:noProof/>
          <w:color w:val="000000"/>
          <w:w w:val="163"/>
          <w:sz w:val="20"/>
        </w:rPr>
        <w:t> </w:t>
      </w:r>
      <w:r w:rsidRPr="006B5B23">
        <w:rPr>
          <w:rFonts w:ascii="Arial" w:hAnsi="Arial" w:cs="Arial"/>
          <w:noProof/>
          <w:color w:val="000000"/>
          <w:spacing w:val="-3"/>
          <w:sz w:val="20"/>
        </w:rPr>
        <w:t>items</w:t>
      </w:r>
      <w:r w:rsidRPr="006B5B23">
        <w:rPr>
          <w:rFonts w:ascii="Arial" w:hAnsi="Arial" w:cs="Arial"/>
          <w:noProof/>
          <w:color w:val="000000"/>
          <w:w w:val="163"/>
          <w:sz w:val="20"/>
        </w:rPr>
        <w:t> </w:t>
      </w:r>
      <w:r w:rsidRPr="006B5B23">
        <w:rPr>
          <w:rFonts w:ascii="Arial" w:hAnsi="Arial" w:cs="Arial"/>
          <w:noProof/>
          <w:color w:val="000000"/>
          <w:spacing w:val="-2"/>
          <w:sz w:val="20"/>
        </w:rPr>
        <w:t>relating</w:t>
      </w:r>
      <w:r w:rsidRPr="006B5B23">
        <w:rPr>
          <w:rFonts w:ascii="Arial" w:hAnsi="Arial" w:cs="Arial"/>
          <w:noProof/>
          <w:color w:val="000000"/>
          <w:w w:val="168"/>
          <w:sz w:val="20"/>
        </w:rPr>
        <w:t> </w:t>
      </w:r>
      <w:r w:rsidRPr="006B5B23">
        <w:rPr>
          <w:rFonts w:ascii="Arial" w:hAnsi="Arial" w:cs="Arial"/>
          <w:noProof/>
          <w:color w:val="000000"/>
          <w:spacing w:val="-2"/>
          <w:sz w:val="20"/>
        </w:rPr>
        <w:t>to</w:t>
      </w:r>
      <w:r w:rsidRPr="006B5B23">
        <w:rPr>
          <w:rFonts w:ascii="Arial" w:hAnsi="Arial" w:cs="Arial"/>
          <w:noProof/>
          <w:color w:val="000000"/>
          <w:w w:val="165"/>
          <w:sz w:val="20"/>
        </w:rPr>
        <w:t> </w:t>
      </w:r>
      <w:r w:rsidRPr="006B5B23">
        <w:rPr>
          <w:rFonts w:ascii="Arial" w:hAnsi="Arial" w:cs="Arial"/>
          <w:noProof/>
          <w:color w:val="000000"/>
          <w:spacing w:val="-3"/>
          <w:sz w:val="20"/>
        </w:rPr>
        <w:t>the</w:t>
      </w:r>
      <w:r w:rsidRPr="006B5B23">
        <w:rPr>
          <w:rFonts w:ascii="Arial" w:hAnsi="Arial" w:cs="Arial"/>
          <w:noProof/>
          <w:color w:val="000000"/>
          <w:w w:val="163"/>
          <w:sz w:val="20"/>
        </w:rPr>
        <w:t> </w:t>
      </w:r>
      <w:r w:rsidRPr="006B5B23">
        <w:rPr>
          <w:rFonts w:ascii="Arial" w:hAnsi="Arial" w:cs="Arial"/>
          <w:noProof/>
          <w:color w:val="000000"/>
          <w:spacing w:val="-3"/>
          <w:sz w:val="20"/>
        </w:rPr>
        <w:t>business/operations</w:t>
      </w:r>
      <w:r w:rsidRPr="006B5B23">
        <w:rPr>
          <w:rFonts w:ascii="Arial" w:hAnsi="Arial" w:cs="Arial"/>
          <w:noProof/>
          <w:color w:val="000000"/>
          <w:w w:val="165"/>
          <w:sz w:val="20"/>
        </w:rPr>
        <w:t> </w:t>
      </w:r>
      <w:r w:rsidRPr="006B5B23">
        <w:rPr>
          <w:rFonts w:ascii="Arial" w:hAnsi="Arial" w:cs="Arial"/>
          <w:noProof/>
          <w:color w:val="000000"/>
          <w:spacing w:val="-3"/>
          <w:sz w:val="20"/>
        </w:rPr>
        <w:t>of</w:t>
      </w:r>
      <w:r w:rsidRPr="006B5B23">
        <w:rPr>
          <w:rFonts w:ascii="Arial" w:hAnsi="Arial" w:cs="Arial"/>
          <w:noProof/>
          <w:color w:val="000000"/>
          <w:w w:val="165"/>
          <w:sz w:val="20"/>
        </w:rPr>
        <w:t> </w:t>
      </w:r>
      <w:r w:rsidRPr="006B5B23">
        <w:rPr>
          <w:rFonts w:ascii="Arial" w:hAnsi="Arial" w:cs="Arial"/>
          <w:b/>
          <w:noProof/>
          <w:color w:val="000000"/>
          <w:spacing w:val="-3"/>
          <w:sz w:val="20"/>
        </w:rPr>
        <w:t>SINOPEC</w:t>
      </w:r>
      <w:r w:rsidRPr="006B5B23">
        <w:rPr>
          <w:rFonts w:ascii="Arial" w:hAnsi="Arial" w:cs="Arial"/>
          <w:noProof/>
          <w:color w:val="000000"/>
          <w:w w:val="165"/>
          <w:sz w:val="20"/>
        </w:rPr>
        <w:t> </w:t>
      </w:r>
      <w:r w:rsidRPr="006B5B23">
        <w:rPr>
          <w:rFonts w:ascii="Arial" w:hAnsi="Arial" w:cs="Arial"/>
          <w:noProof/>
          <w:color w:val="000000"/>
          <w:spacing w:val="-3"/>
          <w:sz w:val="20"/>
        </w:rPr>
        <w:t>or</w:t>
      </w:r>
    </w:p>
    <w:p w14:paraId="07CAC04F"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noProof/>
          <w:color w:val="000000"/>
          <w:spacing w:val="-2"/>
          <w:sz w:val="20"/>
        </w:rPr>
        <w:t>its</w:t>
      </w:r>
      <w:r w:rsidRPr="006B5B23">
        <w:rPr>
          <w:rFonts w:ascii="Arial" w:hAnsi="Arial" w:cs="Arial"/>
          <w:noProof/>
          <w:color w:val="000000"/>
          <w:w w:val="196"/>
          <w:sz w:val="20"/>
        </w:rPr>
        <w:t> </w:t>
      </w:r>
      <w:r w:rsidRPr="006B5B23">
        <w:rPr>
          <w:rFonts w:ascii="Arial" w:hAnsi="Arial" w:cs="Arial"/>
          <w:noProof/>
          <w:color w:val="000000"/>
          <w:spacing w:val="-2"/>
          <w:sz w:val="20"/>
        </w:rPr>
        <w:t>Affiliates</w:t>
      </w:r>
      <w:r w:rsidRPr="006B5B23">
        <w:rPr>
          <w:rFonts w:ascii="Arial" w:hAnsi="Arial" w:cs="Arial"/>
          <w:noProof/>
          <w:color w:val="000000"/>
          <w:w w:val="198"/>
          <w:sz w:val="20"/>
        </w:rPr>
        <w:t> </w:t>
      </w:r>
      <w:r w:rsidRPr="006B5B23">
        <w:rPr>
          <w:rFonts w:ascii="Arial" w:hAnsi="Arial" w:cs="Arial"/>
          <w:noProof/>
          <w:color w:val="000000"/>
          <w:spacing w:val="-3"/>
          <w:sz w:val="20"/>
        </w:rPr>
        <w:t>which</w:t>
      </w:r>
      <w:r w:rsidRPr="006B5B23">
        <w:rPr>
          <w:rFonts w:ascii="Arial" w:hAnsi="Arial" w:cs="Arial"/>
          <w:noProof/>
          <w:color w:val="000000"/>
          <w:w w:val="196"/>
          <w:sz w:val="20"/>
        </w:rPr>
        <w:t> </w:t>
      </w:r>
      <w:r w:rsidRPr="006B5B23">
        <w:rPr>
          <w:rFonts w:ascii="Arial" w:hAnsi="Arial" w:cs="Arial"/>
          <w:b/>
          <w:noProof/>
          <w:color w:val="000000"/>
          <w:spacing w:val="-3"/>
          <w:sz w:val="20"/>
        </w:rPr>
        <w:t>SINOPEC</w:t>
      </w:r>
      <w:r w:rsidRPr="006B5B23">
        <w:rPr>
          <w:rFonts w:ascii="Arial" w:hAnsi="Arial" w:cs="Arial"/>
          <w:noProof/>
          <w:color w:val="000000"/>
          <w:w w:val="196"/>
          <w:sz w:val="20"/>
        </w:rPr>
        <w:t> </w:t>
      </w:r>
      <w:r w:rsidRPr="006B5B23">
        <w:rPr>
          <w:rFonts w:ascii="Arial" w:hAnsi="Arial" w:cs="Arial"/>
          <w:noProof/>
          <w:color w:val="000000"/>
          <w:spacing w:val="-3"/>
          <w:sz w:val="20"/>
        </w:rPr>
        <w:t>has</w:t>
      </w:r>
      <w:r w:rsidRPr="006B5B23">
        <w:rPr>
          <w:rFonts w:ascii="Arial" w:hAnsi="Arial" w:cs="Arial"/>
          <w:noProof/>
          <w:color w:val="000000"/>
          <w:w w:val="196"/>
          <w:sz w:val="20"/>
        </w:rPr>
        <w:t> </w:t>
      </w:r>
      <w:r w:rsidRPr="006B5B23">
        <w:rPr>
          <w:rFonts w:ascii="Arial" w:hAnsi="Arial" w:cs="Arial"/>
          <w:noProof/>
          <w:color w:val="000000"/>
          <w:spacing w:val="-3"/>
          <w:sz w:val="20"/>
        </w:rPr>
        <w:t>provided</w:t>
      </w:r>
      <w:r w:rsidRPr="006B5B23">
        <w:rPr>
          <w:rFonts w:ascii="Arial" w:hAnsi="Arial" w:cs="Arial"/>
          <w:noProof/>
          <w:color w:val="000000"/>
          <w:w w:val="196"/>
          <w:sz w:val="20"/>
        </w:rPr>
        <w:t> </w:t>
      </w:r>
      <w:r w:rsidRPr="006B5B23">
        <w:rPr>
          <w:rFonts w:ascii="Arial" w:hAnsi="Arial" w:cs="Arial"/>
          <w:noProof/>
          <w:color w:val="000000"/>
          <w:spacing w:val="-2"/>
          <w:sz w:val="20"/>
        </w:rPr>
        <w:t>to</w:t>
      </w:r>
      <w:r w:rsidRPr="006B5B23">
        <w:rPr>
          <w:rFonts w:ascii="Arial" w:hAnsi="Arial" w:cs="Arial"/>
          <w:noProof/>
          <w:color w:val="000000"/>
          <w:w w:val="196"/>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w:t>
      </w:r>
      <w:r w:rsidRPr="006B5B23">
        <w:rPr>
          <w:rFonts w:ascii="Arial" w:hAnsi="Arial" w:cs="Arial"/>
          <w:noProof/>
          <w:color w:val="000000"/>
          <w:w w:val="196"/>
          <w:sz w:val="20"/>
        </w:rPr>
        <w:t> </w:t>
      </w:r>
      <w:r w:rsidRPr="006B5B23">
        <w:rPr>
          <w:rFonts w:ascii="Arial" w:hAnsi="Arial" w:cs="Arial"/>
          <w:noProof/>
          <w:color w:val="000000"/>
          <w:spacing w:val="-3"/>
          <w:sz w:val="20"/>
        </w:rPr>
        <w:t>The</w:t>
      </w:r>
      <w:r w:rsidRPr="006B5B23">
        <w:rPr>
          <w:rFonts w:ascii="Arial" w:hAnsi="Arial" w:cs="Arial"/>
          <w:noProof/>
          <w:color w:val="000000"/>
          <w:w w:val="196"/>
          <w:sz w:val="20"/>
        </w:rPr>
        <w:t> </w:t>
      </w:r>
      <w:r w:rsidRPr="006B5B23">
        <w:rPr>
          <w:rFonts w:ascii="Arial" w:hAnsi="Arial" w:cs="Arial"/>
          <w:noProof/>
          <w:color w:val="000000"/>
          <w:spacing w:val="-3"/>
          <w:sz w:val="20"/>
        </w:rPr>
        <w:t>costs</w:t>
      </w:r>
      <w:r w:rsidRPr="006B5B23">
        <w:rPr>
          <w:rFonts w:ascii="Arial" w:hAnsi="Arial" w:cs="Arial"/>
          <w:noProof/>
          <w:color w:val="000000"/>
          <w:w w:val="196"/>
          <w:sz w:val="20"/>
        </w:rPr>
        <w:t> </w:t>
      </w:r>
      <w:r w:rsidRPr="006B5B23">
        <w:rPr>
          <w:rFonts w:ascii="Arial" w:hAnsi="Arial" w:cs="Arial"/>
          <w:noProof/>
          <w:color w:val="000000"/>
          <w:spacing w:val="-3"/>
          <w:sz w:val="20"/>
        </w:rPr>
        <w:t>and</w:t>
      </w:r>
    </w:p>
    <w:p w14:paraId="084041C9"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noProof/>
          <w:color w:val="000000"/>
          <w:spacing w:val="-3"/>
          <w:sz w:val="20"/>
        </w:rPr>
        <w:t>expenses</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11"/>
          <w:sz w:val="20"/>
        </w:rPr>
        <w:t> </w:t>
      </w:r>
      <w:r w:rsidRPr="006B5B23">
        <w:rPr>
          <w:rFonts w:ascii="Arial" w:hAnsi="Arial" w:cs="Arial"/>
          <w:noProof/>
          <w:color w:val="000000"/>
          <w:spacing w:val="-3"/>
          <w:sz w:val="20"/>
        </w:rPr>
        <w:t>carriage,</w:t>
      </w:r>
      <w:r w:rsidRPr="006B5B23">
        <w:rPr>
          <w:rFonts w:ascii="Arial" w:hAnsi="Arial" w:cs="Arial"/>
          <w:noProof/>
          <w:color w:val="000000"/>
          <w:spacing w:val="10"/>
          <w:sz w:val="20"/>
        </w:rPr>
        <w:t> </w:t>
      </w:r>
      <w:r w:rsidRPr="006B5B23">
        <w:rPr>
          <w:rFonts w:ascii="Arial" w:hAnsi="Arial" w:cs="Arial"/>
          <w:noProof/>
          <w:color w:val="000000"/>
          <w:spacing w:val="-3"/>
          <w:sz w:val="20"/>
        </w:rPr>
        <w:t>insurance,</w:t>
      </w:r>
      <w:r w:rsidRPr="006B5B23">
        <w:rPr>
          <w:rFonts w:ascii="Arial" w:hAnsi="Arial" w:cs="Arial"/>
          <w:noProof/>
          <w:color w:val="000000"/>
          <w:spacing w:val="10"/>
          <w:sz w:val="20"/>
        </w:rPr>
        <w:t> </w:t>
      </w:r>
      <w:r w:rsidRPr="006B5B23">
        <w:rPr>
          <w:rFonts w:ascii="Arial" w:hAnsi="Arial" w:cs="Arial"/>
          <w:noProof/>
          <w:color w:val="000000"/>
          <w:spacing w:val="-3"/>
          <w:sz w:val="20"/>
        </w:rPr>
        <w:t>and</w:t>
      </w:r>
      <w:r w:rsidRPr="006B5B23">
        <w:rPr>
          <w:rFonts w:ascii="Arial" w:hAnsi="Arial" w:cs="Arial"/>
          <w:noProof/>
          <w:color w:val="000000"/>
          <w:spacing w:val="10"/>
          <w:sz w:val="20"/>
        </w:rPr>
        <w:t> </w:t>
      </w:r>
      <w:r w:rsidRPr="006B5B23">
        <w:rPr>
          <w:rFonts w:ascii="Arial" w:hAnsi="Arial" w:cs="Arial"/>
          <w:noProof/>
          <w:color w:val="000000"/>
          <w:spacing w:val="-3"/>
          <w:sz w:val="20"/>
        </w:rPr>
        <w:t>other</w:t>
      </w:r>
      <w:r w:rsidRPr="006B5B23">
        <w:rPr>
          <w:rFonts w:ascii="Arial" w:hAnsi="Arial" w:cs="Arial"/>
          <w:noProof/>
          <w:color w:val="000000"/>
          <w:spacing w:val="10"/>
          <w:sz w:val="20"/>
        </w:rPr>
        <w:t> </w:t>
      </w:r>
      <w:r w:rsidRPr="006B5B23">
        <w:rPr>
          <w:rFonts w:ascii="Arial" w:hAnsi="Arial" w:cs="Arial"/>
          <w:noProof/>
          <w:color w:val="000000"/>
          <w:spacing w:val="-3"/>
          <w:sz w:val="20"/>
        </w:rPr>
        <w:t>charges</w:t>
      </w:r>
      <w:r w:rsidRPr="006B5B23">
        <w:rPr>
          <w:rFonts w:ascii="Arial" w:hAnsi="Arial" w:cs="Arial"/>
          <w:noProof/>
          <w:color w:val="000000"/>
          <w:spacing w:val="10"/>
          <w:sz w:val="20"/>
        </w:rPr>
        <w:t> </w:t>
      </w:r>
      <w:r w:rsidRPr="006B5B23">
        <w:rPr>
          <w:rFonts w:ascii="Arial" w:hAnsi="Arial" w:cs="Arial"/>
          <w:noProof/>
          <w:color w:val="000000"/>
          <w:spacing w:val="-3"/>
          <w:sz w:val="20"/>
        </w:rPr>
        <w:t>incurred</w:t>
      </w:r>
      <w:r w:rsidRPr="006B5B23">
        <w:rPr>
          <w:rFonts w:ascii="Arial" w:hAnsi="Arial" w:cs="Arial"/>
          <w:noProof/>
          <w:color w:val="000000"/>
          <w:spacing w:val="11"/>
          <w:sz w:val="20"/>
        </w:rPr>
        <w:t> </w:t>
      </w:r>
      <w:r w:rsidRPr="006B5B23">
        <w:rPr>
          <w:rFonts w:ascii="Arial" w:hAnsi="Arial" w:cs="Arial"/>
          <w:noProof/>
          <w:color w:val="000000"/>
          <w:spacing w:val="-2"/>
          <w:sz w:val="20"/>
        </w:rPr>
        <w:t>in</w:t>
      </w:r>
      <w:r w:rsidRPr="006B5B23">
        <w:rPr>
          <w:rFonts w:ascii="Arial" w:hAnsi="Arial" w:cs="Arial"/>
          <w:noProof/>
          <w:color w:val="000000"/>
          <w:spacing w:val="11"/>
          <w:sz w:val="20"/>
        </w:rPr>
        <w:t> </w:t>
      </w:r>
      <w:r w:rsidRPr="006B5B23">
        <w:rPr>
          <w:rFonts w:ascii="Arial" w:hAnsi="Arial" w:cs="Arial"/>
          <w:noProof/>
          <w:color w:val="000000"/>
          <w:spacing w:val="-3"/>
          <w:sz w:val="20"/>
        </w:rPr>
        <w:t>connection</w:t>
      </w:r>
      <w:r w:rsidRPr="006B5B23">
        <w:rPr>
          <w:rFonts w:ascii="Arial" w:hAnsi="Arial" w:cs="Arial"/>
          <w:noProof/>
          <w:color w:val="000000"/>
          <w:spacing w:val="10"/>
          <w:sz w:val="20"/>
        </w:rPr>
        <w:t> </w:t>
      </w:r>
      <w:r w:rsidRPr="006B5B23">
        <w:rPr>
          <w:rFonts w:ascii="Arial" w:hAnsi="Arial" w:cs="Arial"/>
          <w:noProof/>
          <w:color w:val="000000"/>
          <w:spacing w:val="-3"/>
          <w:sz w:val="20"/>
        </w:rPr>
        <w:t>with</w:t>
      </w:r>
    </w:p>
    <w:p w14:paraId="24288082"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aforesaid</w:t>
      </w:r>
      <w:r w:rsidRPr="006B5B23">
        <w:rPr>
          <w:rFonts w:ascii="Arial" w:hAnsi="Arial" w:cs="Arial"/>
          <w:noProof/>
          <w:color w:val="000000"/>
          <w:spacing w:val="9"/>
          <w:sz w:val="20"/>
        </w:rPr>
        <w:t> </w:t>
      </w:r>
      <w:r w:rsidRPr="006B5B23">
        <w:rPr>
          <w:rFonts w:ascii="Arial" w:hAnsi="Arial" w:cs="Arial"/>
          <w:noProof/>
          <w:color w:val="000000"/>
          <w:spacing w:val="-2"/>
          <w:sz w:val="20"/>
        </w:rPr>
        <w:t>return</w:t>
      </w:r>
      <w:r w:rsidRPr="006B5B23">
        <w:rPr>
          <w:rFonts w:ascii="Arial" w:hAnsi="Arial" w:cs="Arial"/>
          <w:noProof/>
          <w:color w:val="000000"/>
          <w:spacing w:val="9"/>
          <w:sz w:val="20"/>
        </w:rPr>
        <w:t> </w:t>
      </w:r>
      <w:r w:rsidRPr="006B5B23">
        <w:rPr>
          <w:rFonts w:ascii="Arial" w:hAnsi="Arial" w:cs="Arial"/>
          <w:noProof/>
          <w:color w:val="000000"/>
          <w:spacing w:val="-3"/>
          <w:sz w:val="20"/>
        </w:rPr>
        <w:t>or</w:t>
      </w:r>
      <w:r w:rsidRPr="006B5B23">
        <w:rPr>
          <w:rFonts w:ascii="Arial" w:hAnsi="Arial" w:cs="Arial"/>
          <w:noProof/>
          <w:color w:val="000000"/>
          <w:spacing w:val="9"/>
          <w:sz w:val="20"/>
        </w:rPr>
        <w:t> </w:t>
      </w:r>
      <w:r w:rsidRPr="006B5B23">
        <w:rPr>
          <w:rFonts w:ascii="Arial" w:hAnsi="Arial" w:cs="Arial"/>
          <w:noProof/>
          <w:color w:val="000000"/>
          <w:spacing w:val="-3"/>
          <w:sz w:val="20"/>
        </w:rPr>
        <w:t>disposal</w:t>
      </w:r>
      <w:r w:rsidRPr="006B5B23">
        <w:rPr>
          <w:rFonts w:ascii="Arial" w:hAnsi="Arial" w:cs="Arial"/>
          <w:noProof/>
          <w:color w:val="000000"/>
          <w:spacing w:val="8"/>
          <w:sz w:val="20"/>
        </w:rPr>
        <w:t> </w:t>
      </w:r>
      <w:r w:rsidRPr="006B5B23">
        <w:rPr>
          <w:rFonts w:ascii="Arial" w:hAnsi="Arial" w:cs="Arial"/>
          <w:noProof/>
          <w:color w:val="000000"/>
          <w:spacing w:val="-2"/>
          <w:sz w:val="20"/>
        </w:rPr>
        <w:t>shall</w:t>
      </w:r>
      <w:r w:rsidRPr="006B5B23">
        <w:rPr>
          <w:rFonts w:ascii="Arial" w:hAnsi="Arial" w:cs="Arial"/>
          <w:noProof/>
          <w:color w:val="000000"/>
          <w:spacing w:val="9"/>
          <w:sz w:val="20"/>
        </w:rPr>
        <w:t> </w:t>
      </w:r>
      <w:r w:rsidRPr="006B5B23">
        <w:rPr>
          <w:rFonts w:ascii="Arial" w:hAnsi="Arial" w:cs="Arial"/>
          <w:noProof/>
          <w:color w:val="000000"/>
          <w:spacing w:val="-3"/>
          <w:sz w:val="20"/>
        </w:rPr>
        <w:t>be</w:t>
      </w:r>
      <w:r w:rsidRPr="006B5B23">
        <w:rPr>
          <w:rFonts w:ascii="Arial" w:hAnsi="Arial" w:cs="Arial"/>
          <w:noProof/>
          <w:color w:val="000000"/>
          <w:spacing w:val="9"/>
          <w:sz w:val="20"/>
        </w:rPr>
        <w:t> </w:t>
      </w:r>
      <w:r w:rsidRPr="006B5B23">
        <w:rPr>
          <w:rFonts w:ascii="Arial" w:hAnsi="Arial" w:cs="Arial"/>
          <w:noProof/>
          <w:color w:val="000000"/>
          <w:spacing w:val="-3"/>
          <w:sz w:val="20"/>
        </w:rPr>
        <w:t>borne</w:t>
      </w:r>
      <w:r w:rsidRPr="006B5B23">
        <w:rPr>
          <w:rFonts w:ascii="Arial" w:hAnsi="Arial" w:cs="Arial"/>
          <w:noProof/>
          <w:color w:val="000000"/>
          <w:spacing w:val="9"/>
          <w:sz w:val="20"/>
        </w:rPr>
        <w:t> </w:t>
      </w:r>
      <w:r w:rsidRPr="006B5B23">
        <w:rPr>
          <w:rFonts w:ascii="Arial" w:hAnsi="Arial" w:cs="Arial"/>
          <w:noProof/>
          <w:color w:val="000000"/>
          <w:spacing w:val="-4"/>
          <w:sz w:val="20"/>
        </w:rPr>
        <w:t>by</w:t>
      </w:r>
      <w:r w:rsidRPr="006B5B23">
        <w:rPr>
          <w:rFonts w:ascii="Arial" w:hAnsi="Arial" w:cs="Arial"/>
          <w:noProof/>
          <w:color w:val="000000"/>
          <w:spacing w:val="8"/>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w:t>
      </w:r>
    </w:p>
    <w:p w14:paraId="40D6AF74" w14:textId="77777777" w:rsidR="004D60E3" w:rsidRPr="006B5B23" w:rsidRDefault="004D60E3" w:rsidP="009E4D6D">
      <w:pPr>
        <w:spacing w:after="0" w:line="240" w:lineRule="auto"/>
        <w:ind w:left="61" w:firstLine="1524"/>
        <w:jc w:val="both"/>
        <w:rPr>
          <w:rFonts w:ascii="Arial" w:hAnsi="Arial" w:cs="Arial"/>
          <w:sz w:val="20"/>
        </w:rPr>
      </w:pPr>
    </w:p>
    <w:p w14:paraId="0715BFC6" w14:textId="77777777" w:rsidR="004D60E3" w:rsidRPr="006B5B23" w:rsidRDefault="004D60E3" w:rsidP="009E4D6D">
      <w:pPr>
        <w:tabs>
          <w:tab w:val="left" w:pos="1585"/>
        </w:tabs>
        <w:spacing w:after="0" w:line="240" w:lineRule="auto"/>
        <w:ind w:left="61" w:firstLine="678"/>
        <w:jc w:val="both"/>
        <w:rPr>
          <w:rFonts w:ascii="Arial" w:hAnsi="Arial" w:cs="Arial"/>
          <w:sz w:val="20"/>
        </w:rPr>
      </w:pPr>
      <w:r w:rsidRPr="006B5B23">
        <w:rPr>
          <w:rFonts w:ascii="Arial" w:hAnsi="Arial" w:cs="Arial"/>
          <w:noProof/>
          <w:color w:val="000000"/>
          <w:spacing w:val="-3"/>
          <w:sz w:val="20"/>
        </w:rPr>
        <w:t>21.4.2</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198"/>
          <w:sz w:val="20"/>
        </w:rPr>
        <w:t> </w:t>
      </w:r>
      <w:r w:rsidRPr="006B5B23">
        <w:rPr>
          <w:rFonts w:ascii="Arial" w:hAnsi="Arial" w:cs="Arial"/>
          <w:noProof/>
          <w:color w:val="000000"/>
          <w:spacing w:val="-3"/>
          <w:sz w:val="20"/>
        </w:rPr>
        <w:t>shall</w:t>
      </w:r>
      <w:r w:rsidRPr="006B5B23">
        <w:rPr>
          <w:rFonts w:ascii="Arial" w:hAnsi="Arial" w:cs="Arial"/>
          <w:noProof/>
          <w:color w:val="000000"/>
          <w:w w:val="198"/>
          <w:sz w:val="20"/>
        </w:rPr>
        <w:t> </w:t>
      </w:r>
      <w:r w:rsidRPr="006B5B23">
        <w:rPr>
          <w:rFonts w:ascii="Arial" w:hAnsi="Arial" w:cs="Arial"/>
          <w:noProof/>
          <w:color w:val="000000"/>
          <w:spacing w:val="-3"/>
          <w:sz w:val="20"/>
        </w:rPr>
        <w:t>immediately</w:t>
      </w:r>
      <w:r w:rsidRPr="006B5B23">
        <w:rPr>
          <w:rFonts w:ascii="Arial" w:hAnsi="Arial" w:cs="Arial"/>
          <w:noProof/>
          <w:color w:val="000000"/>
          <w:w w:val="196"/>
          <w:sz w:val="20"/>
        </w:rPr>
        <w:t> </w:t>
      </w:r>
      <w:r w:rsidRPr="006B5B23">
        <w:rPr>
          <w:rFonts w:ascii="Arial" w:hAnsi="Arial" w:cs="Arial"/>
          <w:noProof/>
          <w:color w:val="000000"/>
          <w:spacing w:val="-3"/>
          <w:sz w:val="20"/>
        </w:rPr>
        <w:t>return</w:t>
      </w:r>
      <w:r w:rsidRPr="006B5B23">
        <w:rPr>
          <w:rFonts w:ascii="Arial" w:hAnsi="Arial" w:cs="Arial"/>
          <w:noProof/>
          <w:color w:val="000000"/>
          <w:w w:val="196"/>
          <w:sz w:val="20"/>
        </w:rPr>
        <w:t> </w:t>
      </w:r>
      <w:r w:rsidRPr="006B5B23">
        <w:rPr>
          <w:rFonts w:ascii="Arial" w:hAnsi="Arial" w:cs="Arial"/>
          <w:noProof/>
          <w:color w:val="000000"/>
          <w:spacing w:val="-3"/>
          <w:sz w:val="20"/>
        </w:rPr>
        <w:t>all</w:t>
      </w:r>
      <w:r w:rsidRPr="006B5B23">
        <w:rPr>
          <w:rFonts w:ascii="Arial" w:hAnsi="Arial" w:cs="Arial"/>
          <w:noProof/>
          <w:color w:val="000000"/>
          <w:w w:val="196"/>
          <w:sz w:val="20"/>
        </w:rPr>
        <w:t> </w:t>
      </w:r>
      <w:r w:rsidRPr="006B5B23">
        <w:rPr>
          <w:rFonts w:ascii="Arial" w:hAnsi="Arial" w:cs="Arial"/>
          <w:noProof/>
          <w:color w:val="000000"/>
          <w:spacing w:val="-3"/>
          <w:sz w:val="20"/>
        </w:rPr>
        <w:t>undelivered</w:t>
      </w:r>
      <w:r w:rsidRPr="006B5B23">
        <w:rPr>
          <w:rFonts w:ascii="Arial" w:hAnsi="Arial" w:cs="Arial"/>
          <w:noProof/>
          <w:color w:val="000000"/>
          <w:w w:val="196"/>
          <w:sz w:val="20"/>
        </w:rPr>
        <w:t> </w:t>
      </w:r>
      <w:r w:rsidRPr="006B5B23">
        <w:rPr>
          <w:rFonts w:ascii="Arial" w:hAnsi="Arial" w:cs="Arial"/>
          <w:noProof/>
          <w:color w:val="000000"/>
          <w:spacing w:val="-3"/>
          <w:sz w:val="20"/>
        </w:rPr>
        <w:t>Products</w:t>
      </w:r>
      <w:r w:rsidRPr="006B5B23">
        <w:rPr>
          <w:rFonts w:ascii="Arial" w:hAnsi="Arial" w:cs="Arial"/>
          <w:noProof/>
          <w:color w:val="000000"/>
          <w:w w:val="195"/>
          <w:sz w:val="20"/>
        </w:rPr>
        <w:t> </w:t>
      </w:r>
      <w:r w:rsidRPr="006B5B23">
        <w:rPr>
          <w:rFonts w:ascii="Arial" w:hAnsi="Arial" w:cs="Arial"/>
          <w:noProof/>
          <w:color w:val="000000"/>
          <w:spacing w:val="-2"/>
          <w:sz w:val="20"/>
        </w:rPr>
        <w:t>in</w:t>
      </w:r>
      <w:r w:rsidRPr="006B5B23">
        <w:rPr>
          <w:rFonts w:ascii="Arial" w:hAnsi="Arial" w:cs="Arial"/>
          <w:noProof/>
          <w:color w:val="000000"/>
          <w:w w:val="196"/>
          <w:sz w:val="20"/>
        </w:rPr>
        <w:t> </w:t>
      </w:r>
      <w:r w:rsidRPr="006B5B23">
        <w:rPr>
          <w:rFonts w:ascii="Arial" w:hAnsi="Arial" w:cs="Arial"/>
          <w:noProof/>
          <w:color w:val="000000"/>
          <w:spacing w:val="-2"/>
          <w:sz w:val="20"/>
        </w:rPr>
        <w:t>its</w:t>
      </w:r>
      <w:r w:rsidRPr="006B5B23">
        <w:rPr>
          <w:rFonts w:ascii="Arial" w:hAnsi="Arial" w:cs="Arial"/>
          <w:noProof/>
          <w:color w:val="000000"/>
          <w:w w:val="196"/>
          <w:sz w:val="20"/>
        </w:rPr>
        <w:t> </w:t>
      </w:r>
      <w:r w:rsidRPr="006B5B23">
        <w:rPr>
          <w:rFonts w:ascii="Arial" w:hAnsi="Arial" w:cs="Arial"/>
          <w:noProof/>
          <w:color w:val="000000"/>
          <w:spacing w:val="-2"/>
          <w:sz w:val="20"/>
        </w:rPr>
        <w:t>care</w:t>
      </w:r>
    </w:p>
    <w:p w14:paraId="686ABF1B"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noProof/>
          <w:color w:val="000000"/>
          <w:spacing w:val="-3"/>
          <w:sz w:val="20"/>
        </w:rPr>
        <w:t>and</w:t>
      </w:r>
      <w:r w:rsidRPr="006B5B23">
        <w:rPr>
          <w:rFonts w:ascii="Arial" w:hAnsi="Arial" w:cs="Arial"/>
          <w:noProof/>
          <w:color w:val="000000"/>
          <w:w w:val="170"/>
          <w:sz w:val="20"/>
        </w:rPr>
        <w:t> </w:t>
      </w:r>
      <w:r w:rsidRPr="006B5B23">
        <w:rPr>
          <w:rFonts w:ascii="Arial" w:hAnsi="Arial" w:cs="Arial"/>
          <w:noProof/>
          <w:color w:val="000000"/>
          <w:spacing w:val="-3"/>
          <w:sz w:val="20"/>
        </w:rPr>
        <w:t>custody</w:t>
      </w:r>
      <w:r w:rsidRPr="006B5B23">
        <w:rPr>
          <w:rFonts w:ascii="Arial" w:hAnsi="Arial" w:cs="Arial"/>
          <w:noProof/>
          <w:color w:val="000000"/>
          <w:w w:val="168"/>
          <w:sz w:val="20"/>
        </w:rPr>
        <w:t> </w:t>
      </w:r>
      <w:r w:rsidRPr="006B5B23">
        <w:rPr>
          <w:rFonts w:ascii="Arial" w:hAnsi="Arial" w:cs="Arial"/>
          <w:noProof/>
          <w:color w:val="000000"/>
          <w:spacing w:val="-3"/>
          <w:sz w:val="20"/>
        </w:rPr>
        <w:t>to</w:t>
      </w:r>
      <w:r w:rsidRPr="006B5B23">
        <w:rPr>
          <w:rFonts w:ascii="Arial" w:hAnsi="Arial" w:cs="Arial"/>
          <w:noProof/>
          <w:color w:val="000000"/>
          <w:w w:val="170"/>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r w:rsidRPr="006B5B23">
        <w:rPr>
          <w:rFonts w:ascii="Arial" w:hAnsi="Arial" w:cs="Arial"/>
          <w:noProof/>
          <w:color w:val="000000"/>
          <w:w w:val="171"/>
          <w:sz w:val="20"/>
        </w:rPr>
        <w:t> </w:t>
      </w:r>
      <w:r w:rsidRPr="006B5B23">
        <w:rPr>
          <w:rFonts w:ascii="Arial" w:hAnsi="Arial" w:cs="Arial"/>
          <w:noProof/>
          <w:color w:val="000000"/>
          <w:spacing w:val="-3"/>
          <w:sz w:val="20"/>
        </w:rPr>
        <w:t>unless</w:t>
      </w:r>
      <w:r w:rsidRPr="006B5B23">
        <w:rPr>
          <w:rFonts w:ascii="Arial" w:hAnsi="Arial" w:cs="Arial"/>
          <w:noProof/>
          <w:color w:val="000000"/>
          <w:w w:val="170"/>
          <w:sz w:val="20"/>
        </w:rPr>
        <w:t> </w:t>
      </w:r>
      <w:r w:rsidRPr="006B5B23">
        <w:rPr>
          <w:rFonts w:ascii="Arial" w:hAnsi="Arial" w:cs="Arial"/>
          <w:b/>
          <w:noProof/>
          <w:color w:val="000000"/>
          <w:spacing w:val="-3"/>
          <w:sz w:val="20"/>
        </w:rPr>
        <w:t>SINOPEC</w:t>
      </w:r>
      <w:r w:rsidRPr="006B5B23">
        <w:rPr>
          <w:rFonts w:ascii="Arial" w:hAnsi="Arial" w:cs="Arial"/>
          <w:noProof/>
          <w:color w:val="000000"/>
          <w:w w:val="171"/>
          <w:sz w:val="20"/>
        </w:rPr>
        <w:t> </w:t>
      </w:r>
      <w:r w:rsidRPr="006B5B23">
        <w:rPr>
          <w:rFonts w:ascii="Arial" w:hAnsi="Arial" w:cs="Arial"/>
          <w:noProof/>
          <w:color w:val="000000"/>
          <w:spacing w:val="-3"/>
          <w:sz w:val="20"/>
        </w:rPr>
        <w:t>otherwise</w:t>
      </w:r>
      <w:r w:rsidRPr="006B5B23">
        <w:rPr>
          <w:rFonts w:ascii="Arial" w:hAnsi="Arial" w:cs="Arial"/>
          <w:noProof/>
          <w:color w:val="000000"/>
          <w:w w:val="168"/>
          <w:sz w:val="20"/>
        </w:rPr>
        <w:t> </w:t>
      </w:r>
      <w:r w:rsidRPr="006B5B23">
        <w:rPr>
          <w:rFonts w:ascii="Arial" w:hAnsi="Arial" w:cs="Arial"/>
          <w:noProof/>
          <w:color w:val="000000"/>
          <w:spacing w:val="-3"/>
          <w:sz w:val="20"/>
        </w:rPr>
        <w:t xml:space="preserve">requests </w:t>
      </w:r>
      <w:r w:rsidRPr="006B5B23">
        <w:rPr>
          <w:rFonts w:ascii="Arial" w:hAnsi="Arial" w:cs="Arial"/>
          <w:b/>
          <w:noProof/>
          <w:color w:val="000000"/>
          <w:spacing w:val="-3"/>
          <w:sz w:val="20"/>
        </w:rPr>
        <w:t>CONTRACTOR</w:t>
      </w:r>
    </w:p>
    <w:p w14:paraId="62326724"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noProof/>
          <w:color w:val="000000"/>
          <w:spacing w:val="-2"/>
          <w:sz w:val="20"/>
        </w:rPr>
        <w:t>in</w:t>
      </w:r>
      <w:r w:rsidRPr="006B5B23">
        <w:rPr>
          <w:rFonts w:ascii="Arial" w:hAnsi="Arial" w:cs="Arial"/>
          <w:noProof/>
          <w:color w:val="000000"/>
          <w:w w:val="339"/>
          <w:sz w:val="20"/>
        </w:rPr>
        <w:t> </w:t>
      </w:r>
      <w:r w:rsidRPr="006B5B23">
        <w:rPr>
          <w:rFonts w:ascii="Arial" w:hAnsi="Arial" w:cs="Arial"/>
          <w:noProof/>
          <w:color w:val="000000"/>
          <w:spacing w:val="-3"/>
          <w:sz w:val="20"/>
        </w:rPr>
        <w:t>writing</w:t>
      </w:r>
      <w:r w:rsidRPr="006B5B23">
        <w:rPr>
          <w:rFonts w:ascii="Arial" w:hAnsi="Arial" w:cs="Arial"/>
          <w:noProof/>
          <w:color w:val="000000"/>
          <w:w w:val="341"/>
          <w:sz w:val="20"/>
        </w:rPr>
        <w:t> </w:t>
      </w:r>
      <w:r w:rsidRPr="006B5B23">
        <w:rPr>
          <w:rFonts w:ascii="Arial" w:hAnsi="Arial" w:cs="Arial"/>
          <w:noProof/>
          <w:color w:val="000000"/>
          <w:spacing w:val="-3"/>
          <w:sz w:val="20"/>
        </w:rPr>
        <w:t>to</w:t>
      </w:r>
      <w:r w:rsidRPr="006B5B23">
        <w:rPr>
          <w:rFonts w:ascii="Arial" w:hAnsi="Arial" w:cs="Arial"/>
          <w:noProof/>
          <w:color w:val="000000"/>
          <w:w w:val="341"/>
          <w:sz w:val="20"/>
        </w:rPr>
        <w:t> </w:t>
      </w:r>
      <w:r w:rsidRPr="006B5B23">
        <w:rPr>
          <w:rFonts w:ascii="Arial" w:hAnsi="Arial" w:cs="Arial"/>
          <w:noProof/>
          <w:color w:val="000000"/>
          <w:spacing w:val="-3"/>
          <w:sz w:val="20"/>
        </w:rPr>
        <w:t>complete</w:t>
      </w:r>
      <w:r w:rsidRPr="006B5B23">
        <w:rPr>
          <w:rFonts w:ascii="Arial" w:hAnsi="Arial" w:cs="Arial"/>
          <w:noProof/>
          <w:color w:val="000000"/>
          <w:w w:val="341"/>
          <w:sz w:val="20"/>
        </w:rPr>
        <w:t> </w:t>
      </w:r>
      <w:r w:rsidRPr="006B5B23">
        <w:rPr>
          <w:rFonts w:ascii="Arial" w:hAnsi="Arial" w:cs="Arial"/>
          <w:noProof/>
          <w:color w:val="000000"/>
          <w:spacing w:val="-3"/>
          <w:sz w:val="20"/>
        </w:rPr>
        <w:t>the</w:t>
      </w:r>
      <w:r w:rsidRPr="006B5B23">
        <w:rPr>
          <w:rFonts w:ascii="Arial" w:hAnsi="Arial" w:cs="Arial"/>
          <w:noProof/>
          <w:color w:val="000000"/>
          <w:w w:val="341"/>
          <w:sz w:val="20"/>
        </w:rPr>
        <w:t> </w:t>
      </w:r>
      <w:r w:rsidRPr="006B5B23">
        <w:rPr>
          <w:rFonts w:ascii="Arial" w:hAnsi="Arial" w:cs="Arial"/>
          <w:noProof/>
          <w:color w:val="000000"/>
          <w:spacing w:val="-3"/>
          <w:sz w:val="20"/>
        </w:rPr>
        <w:t>delivery</w:t>
      </w:r>
      <w:r w:rsidRPr="006B5B23">
        <w:rPr>
          <w:rFonts w:ascii="Arial" w:hAnsi="Arial" w:cs="Arial"/>
          <w:noProof/>
          <w:color w:val="000000"/>
          <w:w w:val="338"/>
          <w:sz w:val="20"/>
        </w:rPr>
        <w:t> </w:t>
      </w:r>
      <w:r w:rsidRPr="006B5B23">
        <w:rPr>
          <w:rFonts w:ascii="Arial" w:hAnsi="Arial" w:cs="Arial"/>
          <w:noProof/>
          <w:color w:val="000000"/>
          <w:spacing w:val="-3"/>
          <w:sz w:val="20"/>
        </w:rPr>
        <w:t>of</w:t>
      </w:r>
      <w:r w:rsidRPr="006B5B23">
        <w:rPr>
          <w:rFonts w:ascii="Arial" w:hAnsi="Arial" w:cs="Arial"/>
          <w:noProof/>
          <w:color w:val="000000"/>
          <w:w w:val="339"/>
          <w:sz w:val="20"/>
        </w:rPr>
        <w:t> </w:t>
      </w:r>
      <w:r w:rsidRPr="006B5B23">
        <w:rPr>
          <w:rFonts w:ascii="Arial" w:hAnsi="Arial" w:cs="Arial"/>
          <w:noProof/>
          <w:color w:val="000000"/>
          <w:spacing w:val="-3"/>
          <w:sz w:val="20"/>
        </w:rPr>
        <w:t>such</w:t>
      </w:r>
      <w:r w:rsidRPr="006B5B23">
        <w:rPr>
          <w:rFonts w:ascii="Arial" w:hAnsi="Arial" w:cs="Arial"/>
          <w:noProof/>
          <w:color w:val="000000"/>
          <w:w w:val="341"/>
          <w:sz w:val="20"/>
        </w:rPr>
        <w:t> </w:t>
      </w:r>
      <w:r w:rsidRPr="006B5B23">
        <w:rPr>
          <w:rFonts w:ascii="Arial" w:hAnsi="Arial" w:cs="Arial"/>
          <w:noProof/>
          <w:color w:val="000000"/>
          <w:spacing w:val="-3"/>
          <w:sz w:val="20"/>
        </w:rPr>
        <w:t>Products,</w:t>
      </w:r>
      <w:r w:rsidRPr="006B5B23">
        <w:rPr>
          <w:rFonts w:ascii="Arial" w:hAnsi="Arial" w:cs="Arial"/>
          <w:noProof/>
          <w:color w:val="000000"/>
          <w:w w:val="344"/>
          <w:sz w:val="20"/>
        </w:rPr>
        <w:t> </w:t>
      </w:r>
      <w:r w:rsidRPr="006B5B23">
        <w:rPr>
          <w:rFonts w:ascii="Arial" w:hAnsi="Arial" w:cs="Arial"/>
          <w:noProof/>
          <w:color w:val="000000"/>
          <w:spacing w:val="-3"/>
          <w:sz w:val="20"/>
        </w:rPr>
        <w:t>in</w:t>
      </w:r>
      <w:r w:rsidRPr="006B5B23">
        <w:rPr>
          <w:rFonts w:ascii="Arial" w:hAnsi="Arial" w:cs="Arial"/>
          <w:noProof/>
          <w:color w:val="000000"/>
          <w:w w:val="341"/>
          <w:sz w:val="20"/>
        </w:rPr>
        <w:t> </w:t>
      </w:r>
      <w:r w:rsidRPr="006B5B23">
        <w:rPr>
          <w:rFonts w:ascii="Arial" w:hAnsi="Arial" w:cs="Arial"/>
          <w:noProof/>
          <w:color w:val="000000"/>
          <w:spacing w:val="-3"/>
          <w:sz w:val="20"/>
        </w:rPr>
        <w:t>which</w:t>
      </w:r>
      <w:r w:rsidRPr="006B5B23">
        <w:rPr>
          <w:rFonts w:ascii="Arial" w:hAnsi="Arial" w:cs="Arial"/>
          <w:noProof/>
          <w:color w:val="000000"/>
          <w:w w:val="341"/>
          <w:sz w:val="20"/>
        </w:rPr>
        <w:t> </w:t>
      </w:r>
      <w:r w:rsidRPr="006B5B23">
        <w:rPr>
          <w:rFonts w:ascii="Arial" w:hAnsi="Arial" w:cs="Arial"/>
          <w:noProof/>
          <w:color w:val="000000"/>
          <w:spacing w:val="-3"/>
          <w:sz w:val="20"/>
        </w:rPr>
        <w:t>event</w:t>
      </w:r>
    </w:p>
    <w:p w14:paraId="42ABC557"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b/>
          <w:noProof/>
          <w:color w:val="000000"/>
          <w:spacing w:val="-4"/>
          <w:sz w:val="20"/>
        </w:rPr>
        <w:t>CONTRACTOR</w:t>
      </w:r>
      <w:r w:rsidRPr="006B5B23">
        <w:rPr>
          <w:rFonts w:ascii="Arial" w:hAnsi="Arial" w:cs="Arial"/>
          <w:noProof/>
          <w:color w:val="000000"/>
          <w:w w:val="221"/>
          <w:sz w:val="20"/>
        </w:rPr>
        <w:t> </w:t>
      </w:r>
      <w:r w:rsidRPr="006B5B23">
        <w:rPr>
          <w:rFonts w:ascii="Arial" w:hAnsi="Arial" w:cs="Arial"/>
          <w:noProof/>
          <w:color w:val="000000"/>
          <w:spacing w:val="-2"/>
          <w:sz w:val="20"/>
        </w:rPr>
        <w:t>shall</w:t>
      </w:r>
      <w:r w:rsidRPr="006B5B23">
        <w:rPr>
          <w:rFonts w:ascii="Arial" w:hAnsi="Arial" w:cs="Arial"/>
          <w:noProof/>
          <w:color w:val="000000"/>
          <w:w w:val="221"/>
          <w:sz w:val="20"/>
        </w:rPr>
        <w:t> </w:t>
      </w:r>
      <w:r w:rsidRPr="006B5B23">
        <w:rPr>
          <w:rFonts w:ascii="Arial" w:hAnsi="Arial" w:cs="Arial"/>
          <w:noProof/>
          <w:color w:val="000000"/>
          <w:spacing w:val="-3"/>
          <w:sz w:val="20"/>
        </w:rPr>
        <w:t>complete</w:t>
      </w:r>
      <w:r w:rsidRPr="006B5B23">
        <w:rPr>
          <w:rFonts w:ascii="Arial" w:hAnsi="Arial" w:cs="Arial"/>
          <w:noProof/>
          <w:color w:val="000000"/>
          <w:w w:val="218"/>
          <w:sz w:val="20"/>
        </w:rPr>
        <w:t> </w:t>
      </w:r>
      <w:r w:rsidRPr="006B5B23">
        <w:rPr>
          <w:rFonts w:ascii="Arial" w:hAnsi="Arial" w:cs="Arial"/>
          <w:noProof/>
          <w:color w:val="000000"/>
          <w:spacing w:val="-3"/>
          <w:sz w:val="20"/>
        </w:rPr>
        <w:t>delivery</w:t>
      </w:r>
      <w:r w:rsidRPr="006B5B23">
        <w:rPr>
          <w:rFonts w:ascii="Arial" w:hAnsi="Arial" w:cs="Arial"/>
          <w:noProof/>
          <w:color w:val="000000"/>
          <w:w w:val="218"/>
          <w:sz w:val="20"/>
        </w:rPr>
        <w:t> </w:t>
      </w:r>
      <w:r w:rsidRPr="006B5B23">
        <w:rPr>
          <w:rFonts w:ascii="Arial" w:hAnsi="Arial" w:cs="Arial"/>
          <w:noProof/>
          <w:color w:val="000000"/>
          <w:spacing w:val="-3"/>
          <w:sz w:val="20"/>
        </w:rPr>
        <w:t>of</w:t>
      </w:r>
      <w:r w:rsidRPr="006B5B23">
        <w:rPr>
          <w:rFonts w:ascii="Arial" w:hAnsi="Arial" w:cs="Arial"/>
          <w:noProof/>
          <w:color w:val="000000"/>
          <w:w w:val="221"/>
          <w:sz w:val="20"/>
        </w:rPr>
        <w:t> </w:t>
      </w:r>
      <w:r w:rsidRPr="006B5B23">
        <w:rPr>
          <w:rFonts w:ascii="Arial" w:hAnsi="Arial" w:cs="Arial"/>
          <w:noProof/>
          <w:color w:val="000000"/>
          <w:spacing w:val="-3"/>
          <w:sz w:val="20"/>
        </w:rPr>
        <w:t>such</w:t>
      </w:r>
      <w:r w:rsidRPr="006B5B23">
        <w:rPr>
          <w:rFonts w:ascii="Arial" w:hAnsi="Arial" w:cs="Arial"/>
          <w:noProof/>
          <w:color w:val="000000"/>
          <w:w w:val="218"/>
          <w:sz w:val="20"/>
        </w:rPr>
        <w:t> </w:t>
      </w:r>
      <w:r w:rsidRPr="006B5B23">
        <w:rPr>
          <w:rFonts w:ascii="Arial" w:hAnsi="Arial" w:cs="Arial"/>
          <w:noProof/>
          <w:color w:val="000000"/>
          <w:spacing w:val="-3"/>
          <w:sz w:val="20"/>
        </w:rPr>
        <w:t>Products</w:t>
      </w:r>
      <w:r w:rsidRPr="006B5B23">
        <w:rPr>
          <w:rFonts w:ascii="Arial" w:hAnsi="Arial" w:cs="Arial"/>
          <w:noProof/>
          <w:color w:val="000000"/>
          <w:w w:val="220"/>
          <w:sz w:val="20"/>
        </w:rPr>
        <w:t> </w:t>
      </w:r>
      <w:r w:rsidRPr="006B5B23">
        <w:rPr>
          <w:rFonts w:ascii="Arial" w:hAnsi="Arial" w:cs="Arial"/>
          <w:noProof/>
          <w:color w:val="000000"/>
          <w:spacing w:val="-3"/>
          <w:sz w:val="20"/>
        </w:rPr>
        <w:t>subject</w:t>
      </w:r>
      <w:r w:rsidRPr="006B5B23">
        <w:rPr>
          <w:rFonts w:ascii="Arial" w:hAnsi="Arial" w:cs="Arial"/>
          <w:noProof/>
          <w:color w:val="000000"/>
          <w:w w:val="218"/>
          <w:sz w:val="20"/>
        </w:rPr>
        <w:t> </w:t>
      </w:r>
      <w:r w:rsidRPr="006B5B23">
        <w:rPr>
          <w:rFonts w:ascii="Arial" w:hAnsi="Arial" w:cs="Arial"/>
          <w:noProof/>
          <w:color w:val="000000"/>
          <w:spacing w:val="-3"/>
          <w:sz w:val="20"/>
        </w:rPr>
        <w:t>to</w:t>
      </w:r>
      <w:r w:rsidRPr="006B5B23">
        <w:rPr>
          <w:rFonts w:ascii="Arial" w:hAnsi="Arial" w:cs="Arial"/>
          <w:noProof/>
          <w:color w:val="000000"/>
          <w:w w:val="218"/>
          <w:sz w:val="20"/>
        </w:rPr>
        <w:t> </w:t>
      </w:r>
      <w:r w:rsidRPr="006B5B23">
        <w:rPr>
          <w:rFonts w:ascii="Arial" w:hAnsi="Arial" w:cs="Arial"/>
          <w:noProof/>
          <w:color w:val="000000"/>
          <w:spacing w:val="-2"/>
          <w:sz w:val="20"/>
        </w:rPr>
        <w:t>all</w:t>
      </w:r>
      <w:r w:rsidRPr="006B5B23">
        <w:rPr>
          <w:rFonts w:ascii="Arial" w:hAnsi="Arial" w:cs="Arial"/>
          <w:noProof/>
          <w:color w:val="000000"/>
          <w:w w:val="218"/>
          <w:sz w:val="20"/>
        </w:rPr>
        <w:t> </w:t>
      </w:r>
      <w:r w:rsidRPr="006B5B23">
        <w:rPr>
          <w:rFonts w:ascii="Arial" w:hAnsi="Arial" w:cs="Arial"/>
          <w:noProof/>
          <w:color w:val="000000"/>
          <w:spacing w:val="-2"/>
          <w:sz w:val="20"/>
        </w:rPr>
        <w:t>the</w:t>
      </w:r>
    </w:p>
    <w:p w14:paraId="52BE7EB5"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noProof/>
          <w:color w:val="000000"/>
          <w:spacing w:val="-3"/>
          <w:sz w:val="20"/>
        </w:rPr>
        <w:t>terms</w:t>
      </w:r>
      <w:r w:rsidRPr="006B5B23">
        <w:rPr>
          <w:rFonts w:ascii="Arial" w:hAnsi="Arial" w:cs="Arial"/>
          <w:noProof/>
          <w:color w:val="000000"/>
          <w:spacing w:val="7"/>
          <w:sz w:val="20"/>
        </w:rPr>
        <w:t> </w:t>
      </w:r>
      <w:r w:rsidRPr="006B5B23">
        <w:rPr>
          <w:rFonts w:ascii="Arial" w:hAnsi="Arial" w:cs="Arial"/>
          <w:noProof/>
          <w:color w:val="000000"/>
          <w:spacing w:val="-3"/>
          <w:sz w:val="20"/>
        </w:rPr>
        <w:t>and</w:t>
      </w:r>
      <w:r w:rsidRPr="006B5B23">
        <w:rPr>
          <w:rFonts w:ascii="Arial" w:hAnsi="Arial" w:cs="Arial"/>
          <w:noProof/>
          <w:color w:val="000000"/>
          <w:spacing w:val="10"/>
          <w:sz w:val="20"/>
        </w:rPr>
        <w:t> </w:t>
      </w:r>
      <w:r w:rsidRPr="006B5B23">
        <w:rPr>
          <w:rFonts w:ascii="Arial" w:hAnsi="Arial" w:cs="Arial"/>
          <w:noProof/>
          <w:color w:val="000000"/>
          <w:spacing w:val="-3"/>
          <w:sz w:val="20"/>
        </w:rPr>
        <w:t>conditions</w:t>
      </w:r>
      <w:r w:rsidRPr="006B5B23">
        <w:rPr>
          <w:rFonts w:ascii="Arial" w:hAnsi="Arial" w:cs="Arial"/>
          <w:noProof/>
          <w:color w:val="000000"/>
          <w:spacing w:val="7"/>
          <w:sz w:val="20"/>
        </w:rPr>
        <w:t> </w:t>
      </w:r>
      <w:r w:rsidRPr="006B5B23">
        <w:rPr>
          <w:rFonts w:ascii="Arial" w:hAnsi="Arial" w:cs="Arial"/>
          <w:noProof/>
          <w:color w:val="000000"/>
          <w:spacing w:val="-2"/>
          <w:sz w:val="20"/>
        </w:rPr>
        <w:t>of</w:t>
      </w:r>
      <w:r w:rsidRPr="006B5B23">
        <w:rPr>
          <w:rFonts w:ascii="Arial" w:hAnsi="Arial" w:cs="Arial"/>
          <w:noProof/>
          <w:color w:val="000000"/>
          <w:spacing w:val="10"/>
          <w:sz w:val="20"/>
        </w:rPr>
        <w:t> </w:t>
      </w:r>
      <w:r w:rsidRPr="006B5B23">
        <w:rPr>
          <w:rFonts w:ascii="Arial" w:hAnsi="Arial" w:cs="Arial"/>
          <w:noProof/>
          <w:color w:val="000000"/>
          <w:spacing w:val="-2"/>
          <w:sz w:val="20"/>
        </w:rPr>
        <w:t>this</w:t>
      </w:r>
      <w:r w:rsidRPr="006B5B23">
        <w:rPr>
          <w:rFonts w:ascii="Arial" w:hAnsi="Arial" w:cs="Arial"/>
          <w:noProof/>
          <w:color w:val="000000"/>
          <w:spacing w:val="7"/>
          <w:sz w:val="20"/>
        </w:rPr>
        <w:t> </w:t>
      </w:r>
      <w:r w:rsidRPr="006B5B23">
        <w:rPr>
          <w:rFonts w:ascii="Arial" w:hAnsi="Arial" w:cs="Arial"/>
          <w:noProof/>
          <w:color w:val="000000"/>
          <w:spacing w:val="-3"/>
          <w:sz w:val="20"/>
        </w:rPr>
        <w:t>Agreement;</w:t>
      </w:r>
    </w:p>
    <w:p w14:paraId="710FD95E" w14:textId="77777777" w:rsidR="004D60E3" w:rsidRPr="006B5B23" w:rsidRDefault="004D60E3" w:rsidP="009E4D6D">
      <w:pPr>
        <w:spacing w:after="0" w:line="240" w:lineRule="auto"/>
        <w:ind w:left="61" w:firstLine="1524"/>
        <w:jc w:val="both"/>
        <w:rPr>
          <w:rFonts w:ascii="Arial" w:hAnsi="Arial" w:cs="Arial"/>
          <w:sz w:val="20"/>
        </w:rPr>
      </w:pPr>
    </w:p>
    <w:p w14:paraId="0812CF68" w14:textId="77777777" w:rsidR="004D60E3" w:rsidRPr="006B5B23" w:rsidRDefault="004D60E3" w:rsidP="009E4D6D">
      <w:pPr>
        <w:tabs>
          <w:tab w:val="left" w:pos="1585"/>
        </w:tabs>
        <w:spacing w:after="0" w:line="240" w:lineRule="auto"/>
        <w:ind w:left="61" w:firstLine="678"/>
        <w:jc w:val="both"/>
        <w:rPr>
          <w:rFonts w:ascii="Arial" w:hAnsi="Arial" w:cs="Arial"/>
          <w:sz w:val="20"/>
        </w:rPr>
      </w:pPr>
      <w:r w:rsidRPr="006B5B23">
        <w:rPr>
          <w:rFonts w:ascii="Arial" w:hAnsi="Arial" w:cs="Arial"/>
          <w:noProof/>
          <w:color w:val="000000"/>
          <w:spacing w:val="-3"/>
          <w:sz w:val="20"/>
        </w:rPr>
        <w:t>21.4.3</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spacing w:val="11"/>
          <w:sz w:val="20"/>
        </w:rPr>
        <w:t> </w:t>
      </w:r>
      <w:r w:rsidRPr="006B5B23">
        <w:rPr>
          <w:rFonts w:ascii="Arial" w:hAnsi="Arial" w:cs="Arial"/>
          <w:noProof/>
          <w:color w:val="000000"/>
          <w:spacing w:val="-3"/>
          <w:sz w:val="20"/>
        </w:rPr>
        <w:t>shall</w:t>
      </w:r>
      <w:r w:rsidRPr="006B5B23">
        <w:rPr>
          <w:rFonts w:ascii="Arial" w:hAnsi="Arial" w:cs="Arial"/>
          <w:noProof/>
          <w:color w:val="000000"/>
          <w:spacing w:val="9"/>
          <w:sz w:val="20"/>
        </w:rPr>
        <w:t> </w:t>
      </w:r>
      <w:r w:rsidRPr="006B5B23">
        <w:rPr>
          <w:rFonts w:ascii="Arial" w:hAnsi="Arial" w:cs="Arial"/>
          <w:noProof/>
          <w:color w:val="000000"/>
          <w:spacing w:val="-3"/>
          <w:sz w:val="20"/>
        </w:rPr>
        <w:t>immediately</w:t>
      </w:r>
      <w:r w:rsidRPr="006B5B23">
        <w:rPr>
          <w:rFonts w:ascii="Arial" w:hAnsi="Arial" w:cs="Arial"/>
          <w:noProof/>
          <w:color w:val="000000"/>
          <w:spacing w:val="8"/>
          <w:sz w:val="20"/>
        </w:rPr>
        <w:t> </w:t>
      </w:r>
      <w:r w:rsidRPr="006B5B23">
        <w:rPr>
          <w:rFonts w:ascii="Arial" w:hAnsi="Arial" w:cs="Arial"/>
          <w:noProof/>
          <w:color w:val="000000"/>
          <w:spacing w:val="-2"/>
          <w:sz w:val="20"/>
        </w:rPr>
        <w:t>refrain,</w:t>
      </w:r>
      <w:r w:rsidRPr="006B5B23">
        <w:rPr>
          <w:rFonts w:ascii="Arial" w:hAnsi="Arial" w:cs="Arial"/>
          <w:noProof/>
          <w:color w:val="000000"/>
          <w:spacing w:val="9"/>
          <w:sz w:val="20"/>
        </w:rPr>
        <w:t> </w:t>
      </w:r>
      <w:r w:rsidRPr="006B5B23">
        <w:rPr>
          <w:rFonts w:ascii="Arial" w:hAnsi="Arial" w:cs="Arial"/>
          <w:noProof/>
          <w:color w:val="000000"/>
          <w:spacing w:val="-3"/>
          <w:sz w:val="20"/>
        </w:rPr>
        <w:t>from</w:t>
      </w:r>
      <w:r w:rsidRPr="006B5B23">
        <w:rPr>
          <w:rFonts w:ascii="Arial" w:hAnsi="Arial" w:cs="Arial"/>
          <w:noProof/>
          <w:color w:val="000000"/>
          <w:spacing w:val="10"/>
          <w:sz w:val="20"/>
        </w:rPr>
        <w:t> </w:t>
      </w:r>
      <w:r w:rsidRPr="006B5B23">
        <w:rPr>
          <w:rFonts w:ascii="Arial" w:hAnsi="Arial" w:cs="Arial"/>
          <w:noProof/>
          <w:color w:val="000000"/>
          <w:spacing w:val="-3"/>
          <w:sz w:val="20"/>
        </w:rPr>
        <w:t>using</w:t>
      </w:r>
      <w:r w:rsidRPr="006B5B23">
        <w:rPr>
          <w:rFonts w:ascii="Arial" w:hAnsi="Arial" w:cs="Arial"/>
          <w:noProof/>
          <w:color w:val="000000"/>
          <w:spacing w:val="11"/>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name</w:t>
      </w:r>
      <w:r w:rsidRPr="006B5B23">
        <w:rPr>
          <w:rFonts w:ascii="Arial" w:hAnsi="Arial" w:cs="Arial"/>
          <w:noProof/>
          <w:color w:val="000000"/>
          <w:spacing w:val="10"/>
          <w:sz w:val="20"/>
        </w:rPr>
        <w:t> </w:t>
      </w:r>
      <w:r w:rsidRPr="006B5B23">
        <w:rPr>
          <w:rFonts w:ascii="Arial" w:hAnsi="Arial" w:cs="Arial"/>
          <w:noProof/>
          <w:color w:val="000000"/>
          <w:spacing w:val="-2"/>
          <w:sz w:val="20"/>
        </w:rPr>
        <w:t>of</w:t>
      </w:r>
      <w:r w:rsidRPr="006B5B23">
        <w:rPr>
          <w:rFonts w:ascii="Arial" w:hAnsi="Arial" w:cs="Arial"/>
          <w:noProof/>
          <w:color w:val="000000"/>
          <w:spacing w:val="10"/>
          <w:sz w:val="20"/>
        </w:rPr>
        <w:t> </w:t>
      </w:r>
      <w:r w:rsidRPr="006B5B23">
        <w:rPr>
          <w:rFonts w:ascii="Arial" w:hAnsi="Arial" w:cs="Arial"/>
          <w:b/>
          <w:noProof/>
          <w:color w:val="000000"/>
          <w:spacing w:val="-3"/>
          <w:sz w:val="20"/>
        </w:rPr>
        <w:t>SINOPEC</w:t>
      </w:r>
      <w:r w:rsidRPr="006B5B23">
        <w:rPr>
          <w:rFonts w:ascii="Arial" w:hAnsi="Arial" w:cs="Arial"/>
          <w:noProof/>
          <w:color w:val="000000"/>
          <w:spacing w:val="10"/>
          <w:sz w:val="20"/>
        </w:rPr>
        <w:t> </w:t>
      </w:r>
      <w:r w:rsidRPr="006B5B23">
        <w:rPr>
          <w:rFonts w:ascii="Arial" w:hAnsi="Arial" w:cs="Arial"/>
          <w:noProof/>
          <w:color w:val="000000"/>
          <w:spacing w:val="-3"/>
          <w:sz w:val="20"/>
        </w:rPr>
        <w:t>and</w:t>
      </w:r>
    </w:p>
    <w:p w14:paraId="54AB7DC1"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noProof/>
          <w:color w:val="000000"/>
          <w:spacing w:val="-3"/>
          <w:sz w:val="20"/>
        </w:rPr>
        <w:t>any</w:t>
      </w:r>
      <w:r w:rsidRPr="006B5B23">
        <w:rPr>
          <w:rFonts w:ascii="Arial" w:hAnsi="Arial" w:cs="Arial"/>
          <w:noProof/>
          <w:color w:val="000000"/>
          <w:spacing w:val="12"/>
          <w:sz w:val="20"/>
        </w:rPr>
        <w:t> </w:t>
      </w:r>
      <w:r w:rsidRPr="006B5B23">
        <w:rPr>
          <w:rFonts w:ascii="Arial" w:hAnsi="Arial" w:cs="Arial"/>
          <w:noProof/>
          <w:color w:val="000000"/>
          <w:spacing w:val="-3"/>
          <w:sz w:val="20"/>
        </w:rPr>
        <w:t>other</w:t>
      </w:r>
      <w:r w:rsidRPr="006B5B23">
        <w:rPr>
          <w:rFonts w:ascii="Arial" w:hAnsi="Arial" w:cs="Arial"/>
          <w:noProof/>
          <w:color w:val="000000"/>
          <w:spacing w:val="12"/>
          <w:sz w:val="20"/>
        </w:rPr>
        <w:t> </w:t>
      </w:r>
      <w:r w:rsidRPr="006B5B23">
        <w:rPr>
          <w:rFonts w:ascii="Arial" w:hAnsi="Arial" w:cs="Arial"/>
          <w:noProof/>
          <w:color w:val="000000"/>
          <w:spacing w:val="-3"/>
          <w:sz w:val="20"/>
        </w:rPr>
        <w:t>trademarks,</w:t>
      </w:r>
      <w:r w:rsidRPr="006B5B23">
        <w:rPr>
          <w:rFonts w:ascii="Arial" w:hAnsi="Arial" w:cs="Arial"/>
          <w:noProof/>
          <w:color w:val="000000"/>
          <w:spacing w:val="12"/>
          <w:sz w:val="20"/>
        </w:rPr>
        <w:t> </w:t>
      </w:r>
      <w:r w:rsidRPr="006B5B23">
        <w:rPr>
          <w:rFonts w:ascii="Arial" w:hAnsi="Arial" w:cs="Arial"/>
          <w:noProof/>
          <w:color w:val="000000"/>
          <w:spacing w:val="-3"/>
          <w:sz w:val="20"/>
        </w:rPr>
        <w:t>marks,</w:t>
      </w:r>
      <w:r w:rsidRPr="006B5B23">
        <w:rPr>
          <w:rFonts w:ascii="Arial" w:hAnsi="Arial" w:cs="Arial"/>
          <w:noProof/>
          <w:color w:val="000000"/>
          <w:spacing w:val="12"/>
          <w:sz w:val="20"/>
        </w:rPr>
        <w:t> </w:t>
      </w:r>
      <w:r w:rsidRPr="006B5B23">
        <w:rPr>
          <w:rFonts w:ascii="Arial" w:hAnsi="Arial" w:cs="Arial"/>
          <w:noProof/>
          <w:color w:val="000000"/>
          <w:spacing w:val="-3"/>
          <w:sz w:val="20"/>
        </w:rPr>
        <w:t>trade</w:t>
      </w:r>
      <w:r w:rsidRPr="006B5B23">
        <w:rPr>
          <w:rFonts w:ascii="Arial" w:hAnsi="Arial" w:cs="Arial"/>
          <w:noProof/>
          <w:color w:val="000000"/>
          <w:spacing w:val="12"/>
          <w:sz w:val="20"/>
        </w:rPr>
        <w:t> </w:t>
      </w:r>
      <w:r w:rsidRPr="006B5B23">
        <w:rPr>
          <w:rFonts w:ascii="Arial" w:hAnsi="Arial" w:cs="Arial"/>
          <w:noProof/>
          <w:color w:val="000000"/>
          <w:spacing w:val="-3"/>
          <w:sz w:val="20"/>
        </w:rPr>
        <w:t>names,</w:t>
      </w:r>
      <w:r w:rsidRPr="006B5B23">
        <w:rPr>
          <w:rFonts w:ascii="Arial" w:hAnsi="Arial" w:cs="Arial"/>
          <w:noProof/>
          <w:color w:val="000000"/>
          <w:spacing w:val="12"/>
          <w:sz w:val="20"/>
        </w:rPr>
        <w:t> </w:t>
      </w:r>
      <w:r w:rsidRPr="006B5B23">
        <w:rPr>
          <w:rFonts w:ascii="Arial" w:hAnsi="Arial" w:cs="Arial"/>
          <w:noProof/>
          <w:color w:val="000000"/>
          <w:spacing w:val="-3"/>
          <w:sz w:val="20"/>
        </w:rPr>
        <w:t>brand</w:t>
      </w:r>
      <w:r w:rsidRPr="006B5B23">
        <w:rPr>
          <w:rFonts w:ascii="Arial" w:hAnsi="Arial" w:cs="Arial"/>
          <w:noProof/>
          <w:color w:val="000000"/>
          <w:spacing w:val="12"/>
          <w:sz w:val="20"/>
        </w:rPr>
        <w:t> </w:t>
      </w:r>
      <w:r w:rsidRPr="006B5B23">
        <w:rPr>
          <w:rFonts w:ascii="Arial" w:hAnsi="Arial" w:cs="Arial"/>
          <w:noProof/>
          <w:color w:val="000000"/>
          <w:spacing w:val="-3"/>
          <w:sz w:val="20"/>
        </w:rPr>
        <w:t>names</w:t>
      </w:r>
      <w:r w:rsidRPr="006B5B23">
        <w:rPr>
          <w:rFonts w:ascii="Arial" w:hAnsi="Arial" w:cs="Arial"/>
          <w:noProof/>
          <w:color w:val="000000"/>
          <w:spacing w:val="11"/>
          <w:sz w:val="20"/>
        </w:rPr>
        <w:t> </w:t>
      </w:r>
      <w:r w:rsidRPr="006B5B23">
        <w:rPr>
          <w:rFonts w:ascii="Arial" w:hAnsi="Arial" w:cs="Arial"/>
          <w:noProof/>
          <w:color w:val="000000"/>
          <w:spacing w:val="-3"/>
          <w:sz w:val="20"/>
        </w:rPr>
        <w:t>or</w:t>
      </w:r>
      <w:r w:rsidRPr="006B5B23">
        <w:rPr>
          <w:rFonts w:ascii="Arial" w:hAnsi="Arial" w:cs="Arial"/>
          <w:noProof/>
          <w:color w:val="000000"/>
          <w:spacing w:val="11"/>
          <w:sz w:val="20"/>
        </w:rPr>
        <w:t> </w:t>
      </w:r>
      <w:r w:rsidRPr="006B5B23">
        <w:rPr>
          <w:rFonts w:ascii="Arial" w:hAnsi="Arial" w:cs="Arial"/>
          <w:noProof/>
          <w:color w:val="000000"/>
          <w:spacing w:val="-3"/>
          <w:sz w:val="20"/>
        </w:rPr>
        <w:t>logos</w:t>
      </w:r>
      <w:r w:rsidRPr="006B5B23">
        <w:rPr>
          <w:rFonts w:ascii="Arial" w:hAnsi="Arial" w:cs="Arial"/>
          <w:noProof/>
          <w:color w:val="000000"/>
          <w:spacing w:val="11"/>
          <w:sz w:val="20"/>
        </w:rPr>
        <w:t> </w:t>
      </w:r>
      <w:r w:rsidRPr="006B5B23">
        <w:rPr>
          <w:rFonts w:ascii="Arial" w:hAnsi="Arial" w:cs="Arial"/>
          <w:noProof/>
          <w:color w:val="000000"/>
          <w:spacing w:val="-2"/>
          <w:sz w:val="20"/>
        </w:rPr>
        <w:t>in</w:t>
      </w:r>
      <w:r w:rsidRPr="006B5B23">
        <w:rPr>
          <w:rFonts w:ascii="Arial" w:hAnsi="Arial" w:cs="Arial"/>
          <w:noProof/>
          <w:color w:val="000000"/>
          <w:spacing w:val="12"/>
          <w:sz w:val="20"/>
        </w:rPr>
        <w:t> </w:t>
      </w:r>
      <w:r w:rsidRPr="006B5B23">
        <w:rPr>
          <w:rFonts w:ascii="Arial" w:hAnsi="Arial" w:cs="Arial"/>
          <w:noProof/>
          <w:color w:val="000000"/>
          <w:spacing w:val="-2"/>
          <w:sz w:val="20"/>
        </w:rPr>
        <w:t>relation</w:t>
      </w:r>
      <w:r w:rsidRPr="006B5B23">
        <w:rPr>
          <w:rFonts w:ascii="Arial" w:hAnsi="Arial" w:cs="Arial"/>
          <w:noProof/>
          <w:color w:val="000000"/>
          <w:spacing w:val="12"/>
          <w:sz w:val="20"/>
        </w:rPr>
        <w:t> </w:t>
      </w:r>
      <w:r w:rsidRPr="006B5B23">
        <w:rPr>
          <w:rFonts w:ascii="Arial" w:hAnsi="Arial" w:cs="Arial"/>
          <w:noProof/>
          <w:color w:val="000000"/>
          <w:spacing w:val="-3"/>
          <w:sz w:val="20"/>
        </w:rPr>
        <w:t>to</w:t>
      </w:r>
    </w:p>
    <w:p w14:paraId="52043F10"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noProof/>
          <w:color w:val="000000"/>
          <w:spacing w:val="-3"/>
          <w:sz w:val="20"/>
        </w:rPr>
        <w:t>the</w:t>
      </w:r>
      <w:r w:rsidRPr="006B5B23">
        <w:rPr>
          <w:rFonts w:ascii="Arial" w:hAnsi="Arial" w:cs="Arial"/>
          <w:noProof/>
          <w:color w:val="000000"/>
          <w:spacing w:val="10"/>
          <w:sz w:val="20"/>
        </w:rPr>
        <w:t> </w:t>
      </w:r>
      <w:r w:rsidRPr="006B5B23">
        <w:rPr>
          <w:rFonts w:ascii="Arial" w:hAnsi="Arial" w:cs="Arial"/>
          <w:noProof/>
          <w:color w:val="000000"/>
          <w:spacing w:val="-3"/>
          <w:sz w:val="20"/>
        </w:rPr>
        <w:t>Products</w:t>
      </w:r>
      <w:r w:rsidRPr="006B5B23">
        <w:rPr>
          <w:rFonts w:ascii="Arial" w:hAnsi="Arial" w:cs="Arial"/>
          <w:noProof/>
          <w:color w:val="000000"/>
          <w:spacing w:val="8"/>
          <w:sz w:val="20"/>
        </w:rPr>
        <w:t> </w:t>
      </w:r>
      <w:r w:rsidRPr="006B5B23">
        <w:rPr>
          <w:rFonts w:ascii="Arial" w:hAnsi="Arial" w:cs="Arial"/>
          <w:noProof/>
          <w:color w:val="000000"/>
          <w:spacing w:val="-2"/>
          <w:sz w:val="20"/>
        </w:rPr>
        <w:t>that</w:t>
      </w:r>
      <w:r w:rsidRPr="006B5B23">
        <w:rPr>
          <w:rFonts w:ascii="Arial" w:hAnsi="Arial" w:cs="Arial"/>
          <w:noProof/>
          <w:color w:val="000000"/>
          <w:spacing w:val="10"/>
          <w:sz w:val="20"/>
        </w:rPr>
        <w:t> </w:t>
      </w:r>
      <w:r w:rsidRPr="006B5B23">
        <w:rPr>
          <w:rFonts w:ascii="Arial" w:hAnsi="Arial" w:cs="Arial"/>
          <w:noProof/>
          <w:color w:val="000000"/>
          <w:spacing w:val="-3"/>
          <w:sz w:val="20"/>
        </w:rPr>
        <w:t>would</w:t>
      </w:r>
      <w:r w:rsidRPr="006B5B23">
        <w:rPr>
          <w:rFonts w:ascii="Arial" w:hAnsi="Arial" w:cs="Arial"/>
          <w:noProof/>
          <w:color w:val="000000"/>
          <w:spacing w:val="11"/>
          <w:sz w:val="20"/>
        </w:rPr>
        <w:t> </w:t>
      </w:r>
      <w:r w:rsidRPr="006B5B23">
        <w:rPr>
          <w:rFonts w:ascii="Arial" w:hAnsi="Arial" w:cs="Arial"/>
          <w:noProof/>
          <w:color w:val="000000"/>
          <w:spacing w:val="-3"/>
          <w:sz w:val="20"/>
        </w:rPr>
        <w:t>indicate</w:t>
      </w:r>
      <w:r w:rsidRPr="006B5B23">
        <w:rPr>
          <w:rFonts w:ascii="Arial" w:hAnsi="Arial" w:cs="Arial"/>
          <w:noProof/>
          <w:color w:val="000000"/>
          <w:spacing w:val="10"/>
          <w:sz w:val="20"/>
        </w:rPr>
        <w:t> </w:t>
      </w:r>
      <w:r w:rsidRPr="006B5B23">
        <w:rPr>
          <w:rFonts w:ascii="Arial" w:hAnsi="Arial" w:cs="Arial"/>
          <w:noProof/>
          <w:color w:val="000000"/>
          <w:spacing w:val="-3"/>
          <w:sz w:val="20"/>
        </w:rPr>
        <w:t>or</w:t>
      </w:r>
      <w:r w:rsidRPr="006B5B23">
        <w:rPr>
          <w:rFonts w:ascii="Arial" w:hAnsi="Arial" w:cs="Arial"/>
          <w:noProof/>
          <w:color w:val="000000"/>
          <w:spacing w:val="10"/>
          <w:sz w:val="20"/>
        </w:rPr>
        <w:t> </w:t>
      </w:r>
      <w:r w:rsidRPr="006B5B23">
        <w:rPr>
          <w:rFonts w:ascii="Arial" w:hAnsi="Arial" w:cs="Arial"/>
          <w:noProof/>
          <w:color w:val="000000"/>
          <w:spacing w:val="-3"/>
          <w:sz w:val="20"/>
        </w:rPr>
        <w:t>tend</w:t>
      </w:r>
      <w:r w:rsidRPr="006B5B23">
        <w:rPr>
          <w:rFonts w:ascii="Arial" w:hAnsi="Arial" w:cs="Arial"/>
          <w:noProof/>
          <w:color w:val="000000"/>
          <w:spacing w:val="10"/>
          <w:sz w:val="20"/>
        </w:rPr>
        <w:t> </w:t>
      </w:r>
      <w:r w:rsidRPr="006B5B23">
        <w:rPr>
          <w:rFonts w:ascii="Arial" w:hAnsi="Arial" w:cs="Arial"/>
          <w:noProof/>
          <w:color w:val="000000"/>
          <w:spacing w:val="-2"/>
          <w:sz w:val="20"/>
        </w:rPr>
        <w:t>to</w:t>
      </w:r>
      <w:r w:rsidRPr="006B5B23">
        <w:rPr>
          <w:rFonts w:ascii="Arial" w:hAnsi="Arial" w:cs="Arial"/>
          <w:noProof/>
          <w:color w:val="000000"/>
          <w:spacing w:val="10"/>
          <w:sz w:val="20"/>
        </w:rPr>
        <w:t> </w:t>
      </w:r>
      <w:r w:rsidRPr="006B5B23">
        <w:rPr>
          <w:rFonts w:ascii="Arial" w:hAnsi="Arial" w:cs="Arial"/>
          <w:noProof/>
          <w:color w:val="000000"/>
          <w:spacing w:val="-2"/>
          <w:sz w:val="20"/>
        </w:rPr>
        <w:t>indicate</w:t>
      </w:r>
      <w:r w:rsidRPr="006B5B23">
        <w:rPr>
          <w:rFonts w:ascii="Arial" w:hAnsi="Arial" w:cs="Arial"/>
          <w:noProof/>
          <w:color w:val="000000"/>
          <w:spacing w:val="10"/>
          <w:sz w:val="20"/>
        </w:rPr>
        <w:t> </w:t>
      </w:r>
      <w:r w:rsidRPr="006B5B23">
        <w:rPr>
          <w:rFonts w:ascii="Arial" w:hAnsi="Arial" w:cs="Arial"/>
          <w:noProof/>
          <w:color w:val="000000"/>
          <w:spacing w:val="-2"/>
          <w:sz w:val="20"/>
        </w:rPr>
        <w:t>that</w:t>
      </w:r>
      <w:r w:rsidRPr="006B5B23">
        <w:rPr>
          <w:rFonts w:ascii="Arial" w:hAnsi="Arial" w:cs="Arial"/>
          <w:noProof/>
          <w:color w:val="000000"/>
          <w:spacing w:val="9"/>
          <w:sz w:val="20"/>
        </w:rPr>
        <w:t> </w:t>
      </w:r>
      <w:r w:rsidRPr="006B5B23">
        <w:rPr>
          <w:rFonts w:ascii="Arial" w:hAnsi="Arial" w:cs="Arial"/>
          <w:b/>
          <w:noProof/>
          <w:color w:val="000000"/>
          <w:spacing w:val="-4"/>
          <w:sz w:val="20"/>
        </w:rPr>
        <w:t>CONTRACTOR</w:t>
      </w:r>
      <w:r w:rsidRPr="006B5B23">
        <w:rPr>
          <w:rFonts w:ascii="Arial" w:hAnsi="Arial" w:cs="Arial"/>
          <w:noProof/>
          <w:color w:val="000000"/>
          <w:spacing w:val="10"/>
          <w:sz w:val="20"/>
        </w:rPr>
        <w:t> </w:t>
      </w:r>
      <w:r w:rsidRPr="006B5B23">
        <w:rPr>
          <w:rFonts w:ascii="Arial" w:hAnsi="Arial" w:cs="Arial"/>
          <w:noProof/>
          <w:color w:val="000000"/>
          <w:spacing w:val="-3"/>
          <w:sz w:val="20"/>
        </w:rPr>
        <w:t>was</w:t>
      </w:r>
      <w:r w:rsidRPr="006B5B23">
        <w:rPr>
          <w:rFonts w:ascii="Arial" w:hAnsi="Arial" w:cs="Arial"/>
          <w:noProof/>
          <w:color w:val="000000"/>
          <w:spacing w:val="10"/>
          <w:sz w:val="20"/>
        </w:rPr>
        <w:t> </w:t>
      </w:r>
      <w:r w:rsidRPr="006B5B23">
        <w:rPr>
          <w:rFonts w:ascii="Arial" w:hAnsi="Arial" w:cs="Arial"/>
          <w:noProof/>
          <w:color w:val="000000"/>
          <w:spacing w:val="-3"/>
          <w:sz w:val="20"/>
        </w:rPr>
        <w:t>or</w:t>
      </w:r>
    </w:p>
    <w:p w14:paraId="07F41C83"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noProof/>
          <w:color w:val="000000"/>
          <w:spacing w:val="-2"/>
          <w:sz w:val="20"/>
        </w:rPr>
        <w:t>is</w:t>
      </w:r>
      <w:r w:rsidRPr="006B5B23">
        <w:rPr>
          <w:rFonts w:ascii="Arial" w:hAnsi="Arial" w:cs="Arial"/>
          <w:noProof/>
          <w:color w:val="000000"/>
          <w:spacing w:val="9"/>
          <w:sz w:val="20"/>
        </w:rPr>
        <w:t> </w:t>
      </w:r>
      <w:r w:rsidRPr="006B5B23">
        <w:rPr>
          <w:rFonts w:ascii="Arial" w:hAnsi="Arial" w:cs="Arial"/>
          <w:noProof/>
          <w:color w:val="000000"/>
          <w:spacing w:val="-3"/>
          <w:sz w:val="20"/>
        </w:rPr>
        <w:t>a</w:t>
      </w:r>
      <w:r w:rsidRPr="006B5B23">
        <w:rPr>
          <w:rFonts w:ascii="Arial" w:hAnsi="Arial" w:cs="Arial"/>
          <w:noProof/>
          <w:color w:val="000000"/>
          <w:spacing w:val="9"/>
          <w:sz w:val="20"/>
        </w:rPr>
        <w:t> </w:t>
      </w:r>
      <w:r w:rsidRPr="006B5B23">
        <w:rPr>
          <w:rFonts w:ascii="Arial" w:hAnsi="Arial" w:cs="Arial"/>
          <w:noProof/>
          <w:color w:val="000000"/>
          <w:spacing w:val="-2"/>
          <w:sz w:val="20"/>
        </w:rPr>
        <w:t>carrier</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Products;</w:t>
      </w:r>
      <w:r w:rsidRPr="006B5B23">
        <w:rPr>
          <w:rFonts w:ascii="Arial" w:hAnsi="Arial" w:cs="Arial"/>
          <w:noProof/>
          <w:color w:val="000000"/>
          <w:spacing w:val="9"/>
          <w:sz w:val="20"/>
        </w:rPr>
        <w:t> </w:t>
      </w:r>
      <w:r w:rsidRPr="006B5B23">
        <w:rPr>
          <w:rFonts w:ascii="Arial" w:hAnsi="Arial" w:cs="Arial"/>
          <w:noProof/>
          <w:color w:val="000000"/>
          <w:spacing w:val="-3"/>
          <w:sz w:val="20"/>
        </w:rPr>
        <w:t>and</w:t>
      </w:r>
    </w:p>
    <w:p w14:paraId="3AF67CF2" w14:textId="77777777" w:rsidR="004D60E3" w:rsidRPr="006B5B23" w:rsidRDefault="004D60E3" w:rsidP="009E4D6D">
      <w:pPr>
        <w:spacing w:after="0" w:line="240" w:lineRule="auto"/>
        <w:ind w:left="61" w:firstLine="1524"/>
        <w:jc w:val="both"/>
        <w:rPr>
          <w:rFonts w:ascii="Arial" w:hAnsi="Arial" w:cs="Arial"/>
          <w:sz w:val="20"/>
        </w:rPr>
      </w:pPr>
    </w:p>
    <w:p w14:paraId="1D2421F7" w14:textId="77777777" w:rsidR="004D60E3" w:rsidRPr="006B5B23" w:rsidRDefault="004D60E3" w:rsidP="009E4D6D">
      <w:pPr>
        <w:tabs>
          <w:tab w:val="left" w:pos="1585"/>
        </w:tabs>
        <w:spacing w:after="0" w:line="240" w:lineRule="auto"/>
        <w:ind w:left="61" w:firstLine="678"/>
        <w:jc w:val="both"/>
        <w:rPr>
          <w:rFonts w:ascii="Arial" w:hAnsi="Arial" w:cs="Arial"/>
          <w:sz w:val="20"/>
        </w:rPr>
      </w:pPr>
      <w:r w:rsidRPr="006B5B23">
        <w:rPr>
          <w:rFonts w:ascii="Arial" w:hAnsi="Arial" w:cs="Arial"/>
          <w:noProof/>
          <w:color w:val="000000"/>
          <w:spacing w:val="-3"/>
          <w:sz w:val="20"/>
        </w:rPr>
        <w:t>21.4.4</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160"/>
          <w:sz w:val="20"/>
        </w:rPr>
        <w:t> </w:t>
      </w:r>
      <w:r w:rsidRPr="006B5B23">
        <w:rPr>
          <w:rFonts w:ascii="Arial" w:hAnsi="Arial" w:cs="Arial"/>
          <w:noProof/>
          <w:color w:val="000000"/>
          <w:spacing w:val="-3"/>
          <w:sz w:val="20"/>
        </w:rPr>
        <w:t>shall</w:t>
      </w:r>
      <w:r w:rsidRPr="006B5B23">
        <w:rPr>
          <w:rFonts w:ascii="Arial" w:hAnsi="Arial" w:cs="Arial"/>
          <w:noProof/>
          <w:color w:val="000000"/>
          <w:w w:val="158"/>
          <w:sz w:val="20"/>
        </w:rPr>
        <w:t> </w:t>
      </w:r>
      <w:r w:rsidRPr="006B5B23">
        <w:rPr>
          <w:rFonts w:ascii="Arial" w:hAnsi="Arial" w:cs="Arial"/>
          <w:noProof/>
          <w:color w:val="000000"/>
          <w:spacing w:val="-3"/>
          <w:sz w:val="20"/>
        </w:rPr>
        <w:t>not</w:t>
      </w:r>
      <w:r w:rsidRPr="006B5B23">
        <w:rPr>
          <w:rFonts w:ascii="Arial" w:hAnsi="Arial" w:cs="Arial"/>
          <w:noProof/>
          <w:color w:val="000000"/>
          <w:w w:val="158"/>
          <w:sz w:val="20"/>
        </w:rPr>
        <w:t> </w:t>
      </w:r>
      <w:r w:rsidRPr="006B5B23">
        <w:rPr>
          <w:rFonts w:ascii="Arial" w:hAnsi="Arial" w:cs="Arial"/>
          <w:noProof/>
          <w:color w:val="000000"/>
          <w:spacing w:val="-3"/>
          <w:sz w:val="20"/>
        </w:rPr>
        <w:t>have</w:t>
      </w:r>
      <w:r w:rsidRPr="006B5B23">
        <w:rPr>
          <w:rFonts w:ascii="Arial" w:hAnsi="Arial" w:cs="Arial"/>
          <w:noProof/>
          <w:color w:val="000000"/>
          <w:w w:val="158"/>
          <w:sz w:val="20"/>
        </w:rPr>
        <w:t> </w:t>
      </w:r>
      <w:r w:rsidRPr="006B5B23">
        <w:rPr>
          <w:rFonts w:ascii="Arial" w:hAnsi="Arial" w:cs="Arial"/>
          <w:noProof/>
          <w:color w:val="000000"/>
          <w:spacing w:val="-3"/>
          <w:sz w:val="20"/>
        </w:rPr>
        <w:t>any</w:t>
      </w:r>
      <w:r w:rsidRPr="006B5B23">
        <w:rPr>
          <w:rFonts w:ascii="Arial" w:hAnsi="Arial" w:cs="Arial"/>
          <w:noProof/>
          <w:color w:val="000000"/>
          <w:w w:val="158"/>
          <w:sz w:val="20"/>
        </w:rPr>
        <w:t> </w:t>
      </w:r>
      <w:r w:rsidRPr="006B5B23">
        <w:rPr>
          <w:rFonts w:ascii="Arial" w:hAnsi="Arial" w:cs="Arial"/>
          <w:noProof/>
          <w:color w:val="000000"/>
          <w:spacing w:val="-3"/>
          <w:sz w:val="20"/>
        </w:rPr>
        <w:t>right</w:t>
      </w:r>
      <w:r w:rsidRPr="006B5B23">
        <w:rPr>
          <w:rFonts w:ascii="Arial" w:hAnsi="Arial" w:cs="Arial"/>
          <w:noProof/>
          <w:color w:val="000000"/>
          <w:w w:val="160"/>
          <w:sz w:val="20"/>
        </w:rPr>
        <w:t> </w:t>
      </w:r>
      <w:r w:rsidRPr="006B5B23">
        <w:rPr>
          <w:rFonts w:ascii="Arial" w:hAnsi="Arial" w:cs="Arial"/>
          <w:noProof/>
          <w:color w:val="000000"/>
          <w:spacing w:val="-3"/>
          <w:sz w:val="20"/>
        </w:rPr>
        <w:t>whatsoever</w:t>
      </w:r>
      <w:r w:rsidRPr="006B5B23">
        <w:rPr>
          <w:rFonts w:ascii="Arial" w:hAnsi="Arial" w:cs="Arial"/>
          <w:noProof/>
          <w:color w:val="000000"/>
          <w:w w:val="158"/>
          <w:sz w:val="20"/>
        </w:rPr>
        <w:t> </w:t>
      </w:r>
      <w:r w:rsidRPr="006B5B23">
        <w:rPr>
          <w:rFonts w:ascii="Arial" w:hAnsi="Arial" w:cs="Arial"/>
          <w:noProof/>
          <w:color w:val="000000"/>
          <w:spacing w:val="-3"/>
          <w:sz w:val="20"/>
        </w:rPr>
        <w:t>to</w:t>
      </w:r>
      <w:r w:rsidRPr="006B5B23">
        <w:rPr>
          <w:rFonts w:ascii="Arial" w:hAnsi="Arial" w:cs="Arial"/>
          <w:noProof/>
          <w:color w:val="000000"/>
          <w:w w:val="158"/>
          <w:sz w:val="20"/>
        </w:rPr>
        <w:t> </w:t>
      </w:r>
      <w:r w:rsidRPr="006B5B23">
        <w:rPr>
          <w:rFonts w:ascii="Arial" w:hAnsi="Arial" w:cs="Arial"/>
          <w:noProof/>
          <w:color w:val="000000"/>
          <w:spacing w:val="-3"/>
          <w:sz w:val="20"/>
        </w:rPr>
        <w:t>any</w:t>
      </w:r>
      <w:r w:rsidRPr="006B5B23">
        <w:rPr>
          <w:rFonts w:ascii="Arial" w:hAnsi="Arial" w:cs="Arial"/>
          <w:noProof/>
          <w:color w:val="000000"/>
          <w:w w:val="160"/>
          <w:sz w:val="20"/>
        </w:rPr>
        <w:t> </w:t>
      </w:r>
      <w:r w:rsidRPr="006B5B23">
        <w:rPr>
          <w:rFonts w:ascii="Arial" w:hAnsi="Arial" w:cs="Arial"/>
          <w:noProof/>
          <w:color w:val="000000"/>
          <w:spacing w:val="-3"/>
          <w:sz w:val="20"/>
        </w:rPr>
        <w:t>indemnity</w:t>
      </w:r>
      <w:r w:rsidRPr="006B5B23">
        <w:rPr>
          <w:rFonts w:ascii="Arial" w:hAnsi="Arial" w:cs="Arial"/>
          <w:noProof/>
          <w:color w:val="000000"/>
          <w:spacing w:val="25"/>
          <w:sz w:val="20"/>
        </w:rPr>
        <w:t> </w:t>
      </w:r>
      <w:r w:rsidRPr="006B5B23">
        <w:rPr>
          <w:rFonts w:ascii="Arial" w:hAnsi="Arial" w:cs="Arial"/>
          <w:noProof/>
          <w:color w:val="000000"/>
          <w:spacing w:val="-2"/>
          <w:sz w:val="20"/>
        </w:rPr>
        <w:t>from</w:t>
      </w:r>
      <w:r w:rsidRPr="006B5B23">
        <w:rPr>
          <w:rFonts w:ascii="Arial" w:hAnsi="Arial" w:cs="Arial"/>
          <w:noProof/>
          <w:color w:val="000000"/>
          <w:w w:val="158"/>
          <w:sz w:val="20"/>
        </w:rPr>
        <w:t> </w:t>
      </w:r>
      <w:r w:rsidRPr="006B5B23">
        <w:rPr>
          <w:rFonts w:ascii="Arial" w:hAnsi="Arial" w:cs="Arial"/>
          <w:noProof/>
          <w:color w:val="000000"/>
          <w:spacing w:val="-3"/>
          <w:sz w:val="20"/>
        </w:rPr>
        <w:t>or</w:t>
      </w:r>
    </w:p>
    <w:p w14:paraId="0E37B03D"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noProof/>
          <w:color w:val="000000"/>
          <w:spacing w:val="-3"/>
          <w:sz w:val="20"/>
        </w:rPr>
        <w:t>any</w:t>
      </w:r>
      <w:r w:rsidRPr="006B5B23">
        <w:rPr>
          <w:rFonts w:ascii="Arial" w:hAnsi="Arial" w:cs="Arial"/>
          <w:noProof/>
          <w:color w:val="000000"/>
          <w:spacing w:val="18"/>
          <w:sz w:val="20"/>
        </w:rPr>
        <w:t> </w:t>
      </w:r>
      <w:r w:rsidRPr="006B5B23">
        <w:rPr>
          <w:rFonts w:ascii="Arial" w:hAnsi="Arial" w:cs="Arial"/>
          <w:noProof/>
          <w:color w:val="000000"/>
          <w:spacing w:val="-3"/>
          <w:sz w:val="20"/>
        </w:rPr>
        <w:t>claim</w:t>
      </w:r>
      <w:r w:rsidRPr="006B5B23">
        <w:rPr>
          <w:rFonts w:ascii="Arial" w:hAnsi="Arial" w:cs="Arial"/>
          <w:noProof/>
          <w:color w:val="000000"/>
          <w:spacing w:val="18"/>
          <w:sz w:val="20"/>
        </w:rPr>
        <w:t> </w:t>
      </w:r>
      <w:r w:rsidRPr="006B5B23">
        <w:rPr>
          <w:rFonts w:ascii="Arial" w:hAnsi="Arial" w:cs="Arial"/>
          <w:noProof/>
          <w:color w:val="000000"/>
          <w:spacing w:val="-3"/>
          <w:sz w:val="20"/>
        </w:rPr>
        <w:t>against</w:t>
      </w:r>
      <w:r w:rsidRPr="006B5B23">
        <w:rPr>
          <w:rFonts w:ascii="Arial" w:hAnsi="Arial" w:cs="Arial"/>
          <w:noProof/>
          <w:color w:val="000000"/>
          <w:spacing w:val="18"/>
          <w:sz w:val="20"/>
        </w:rPr>
        <w:t> </w:t>
      </w:r>
      <w:r w:rsidRPr="006B5B23">
        <w:rPr>
          <w:rFonts w:ascii="Arial" w:hAnsi="Arial" w:cs="Arial"/>
          <w:b/>
          <w:noProof/>
          <w:color w:val="000000"/>
          <w:spacing w:val="-3"/>
          <w:sz w:val="20"/>
        </w:rPr>
        <w:t>SINOPEC</w:t>
      </w:r>
      <w:r w:rsidRPr="006B5B23">
        <w:rPr>
          <w:rFonts w:ascii="Arial" w:hAnsi="Arial" w:cs="Arial"/>
          <w:noProof/>
          <w:color w:val="000000"/>
          <w:spacing w:val="17"/>
          <w:sz w:val="20"/>
        </w:rPr>
        <w:t> </w:t>
      </w:r>
      <w:r w:rsidRPr="006B5B23">
        <w:rPr>
          <w:rFonts w:ascii="Arial" w:hAnsi="Arial" w:cs="Arial"/>
          <w:noProof/>
          <w:color w:val="000000"/>
          <w:spacing w:val="-3"/>
          <w:sz w:val="20"/>
        </w:rPr>
        <w:t>of</w:t>
      </w:r>
      <w:r w:rsidRPr="006B5B23">
        <w:rPr>
          <w:rFonts w:ascii="Arial" w:hAnsi="Arial" w:cs="Arial"/>
          <w:noProof/>
          <w:color w:val="000000"/>
          <w:spacing w:val="18"/>
          <w:sz w:val="20"/>
        </w:rPr>
        <w:t> </w:t>
      </w:r>
      <w:r w:rsidRPr="006B5B23">
        <w:rPr>
          <w:rFonts w:ascii="Arial" w:hAnsi="Arial" w:cs="Arial"/>
          <w:noProof/>
          <w:color w:val="000000"/>
          <w:spacing w:val="-3"/>
          <w:sz w:val="20"/>
        </w:rPr>
        <w:t>any</w:t>
      </w:r>
      <w:r w:rsidRPr="006B5B23">
        <w:rPr>
          <w:rFonts w:ascii="Arial" w:hAnsi="Arial" w:cs="Arial"/>
          <w:noProof/>
          <w:color w:val="000000"/>
          <w:spacing w:val="18"/>
          <w:sz w:val="20"/>
        </w:rPr>
        <w:t> </w:t>
      </w:r>
      <w:r w:rsidRPr="006B5B23">
        <w:rPr>
          <w:rFonts w:ascii="Arial" w:hAnsi="Arial" w:cs="Arial"/>
          <w:noProof/>
          <w:color w:val="000000"/>
          <w:spacing w:val="-3"/>
          <w:sz w:val="20"/>
        </w:rPr>
        <w:t>nature</w:t>
      </w:r>
      <w:r w:rsidRPr="006B5B23">
        <w:rPr>
          <w:rFonts w:ascii="Arial" w:hAnsi="Arial" w:cs="Arial"/>
          <w:noProof/>
          <w:color w:val="000000"/>
          <w:spacing w:val="18"/>
          <w:sz w:val="20"/>
        </w:rPr>
        <w:t> </w:t>
      </w:r>
      <w:r w:rsidRPr="006B5B23">
        <w:rPr>
          <w:rFonts w:ascii="Arial" w:hAnsi="Arial" w:cs="Arial"/>
          <w:noProof/>
          <w:color w:val="000000"/>
          <w:spacing w:val="-2"/>
          <w:sz w:val="20"/>
        </w:rPr>
        <w:t>for</w:t>
      </w:r>
      <w:r w:rsidRPr="006B5B23">
        <w:rPr>
          <w:rFonts w:ascii="Arial" w:hAnsi="Arial" w:cs="Arial"/>
          <w:noProof/>
          <w:color w:val="000000"/>
          <w:spacing w:val="17"/>
          <w:sz w:val="20"/>
        </w:rPr>
        <w:t> </w:t>
      </w:r>
      <w:r w:rsidRPr="006B5B23">
        <w:rPr>
          <w:rFonts w:ascii="Arial" w:hAnsi="Arial" w:cs="Arial"/>
          <w:noProof/>
          <w:color w:val="000000"/>
          <w:spacing w:val="-3"/>
          <w:sz w:val="20"/>
        </w:rPr>
        <w:t>any</w:t>
      </w:r>
      <w:r w:rsidRPr="006B5B23">
        <w:rPr>
          <w:rFonts w:ascii="Arial" w:hAnsi="Arial" w:cs="Arial"/>
          <w:noProof/>
          <w:color w:val="000000"/>
          <w:spacing w:val="17"/>
          <w:sz w:val="20"/>
        </w:rPr>
        <w:t> </w:t>
      </w:r>
      <w:r w:rsidRPr="006B5B23">
        <w:rPr>
          <w:rFonts w:ascii="Arial" w:hAnsi="Arial" w:cs="Arial"/>
          <w:noProof/>
          <w:color w:val="000000"/>
          <w:spacing w:val="-3"/>
          <w:sz w:val="20"/>
        </w:rPr>
        <w:t>reason</w:t>
      </w:r>
      <w:r w:rsidRPr="006B5B23">
        <w:rPr>
          <w:rFonts w:ascii="Arial" w:hAnsi="Arial" w:cs="Arial"/>
          <w:noProof/>
          <w:color w:val="000000"/>
          <w:spacing w:val="18"/>
          <w:sz w:val="20"/>
        </w:rPr>
        <w:t> </w:t>
      </w:r>
      <w:r w:rsidRPr="006B5B23">
        <w:rPr>
          <w:rFonts w:ascii="Arial" w:hAnsi="Arial" w:cs="Arial"/>
          <w:noProof/>
          <w:color w:val="000000"/>
          <w:spacing w:val="-3"/>
          <w:sz w:val="20"/>
        </w:rPr>
        <w:t>whatsoever,</w:t>
      </w:r>
      <w:r w:rsidRPr="006B5B23">
        <w:rPr>
          <w:rFonts w:ascii="Arial" w:hAnsi="Arial" w:cs="Arial"/>
          <w:noProof/>
          <w:color w:val="000000"/>
          <w:spacing w:val="19"/>
          <w:sz w:val="20"/>
        </w:rPr>
        <w:t> </w:t>
      </w:r>
      <w:r w:rsidRPr="006B5B23">
        <w:rPr>
          <w:rFonts w:ascii="Arial" w:hAnsi="Arial" w:cs="Arial"/>
          <w:noProof/>
          <w:color w:val="000000"/>
          <w:spacing w:val="-3"/>
          <w:sz w:val="20"/>
        </w:rPr>
        <w:t>including</w:t>
      </w:r>
    </w:p>
    <w:p w14:paraId="0970CDC9"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noProof/>
          <w:color w:val="000000"/>
          <w:spacing w:val="-3"/>
          <w:sz w:val="20"/>
        </w:rPr>
        <w:t>but</w:t>
      </w:r>
      <w:r w:rsidRPr="006B5B23">
        <w:rPr>
          <w:rFonts w:ascii="Arial" w:hAnsi="Arial" w:cs="Arial"/>
          <w:noProof/>
          <w:color w:val="000000"/>
          <w:spacing w:val="25"/>
          <w:sz w:val="20"/>
        </w:rPr>
        <w:t> </w:t>
      </w:r>
      <w:r w:rsidRPr="006B5B23">
        <w:rPr>
          <w:rFonts w:ascii="Arial" w:hAnsi="Arial" w:cs="Arial"/>
          <w:noProof/>
          <w:color w:val="000000"/>
          <w:spacing w:val="-3"/>
          <w:sz w:val="20"/>
        </w:rPr>
        <w:t>not</w:t>
      </w:r>
      <w:r w:rsidRPr="006B5B23">
        <w:rPr>
          <w:rFonts w:ascii="Arial" w:hAnsi="Arial" w:cs="Arial"/>
          <w:noProof/>
          <w:color w:val="000000"/>
          <w:spacing w:val="25"/>
          <w:sz w:val="20"/>
        </w:rPr>
        <w:t> </w:t>
      </w:r>
      <w:r w:rsidRPr="006B5B23">
        <w:rPr>
          <w:rFonts w:ascii="Arial" w:hAnsi="Arial" w:cs="Arial"/>
          <w:noProof/>
          <w:color w:val="000000"/>
          <w:spacing w:val="-2"/>
          <w:sz w:val="20"/>
        </w:rPr>
        <w:t>limited</w:t>
      </w:r>
      <w:r w:rsidRPr="006B5B23">
        <w:rPr>
          <w:rFonts w:ascii="Arial" w:hAnsi="Arial" w:cs="Arial"/>
          <w:noProof/>
          <w:color w:val="000000"/>
          <w:spacing w:val="25"/>
          <w:sz w:val="20"/>
        </w:rPr>
        <w:t> </w:t>
      </w:r>
      <w:r w:rsidRPr="006B5B23">
        <w:rPr>
          <w:rFonts w:ascii="Arial" w:hAnsi="Arial" w:cs="Arial"/>
          <w:noProof/>
          <w:color w:val="000000"/>
          <w:spacing w:val="-3"/>
          <w:sz w:val="20"/>
        </w:rPr>
        <w:t>to</w:t>
      </w:r>
      <w:r w:rsidRPr="006B5B23">
        <w:rPr>
          <w:rFonts w:ascii="Arial" w:hAnsi="Arial" w:cs="Arial"/>
          <w:noProof/>
          <w:color w:val="000000"/>
          <w:spacing w:val="25"/>
          <w:sz w:val="20"/>
        </w:rPr>
        <w:t> </w:t>
      </w:r>
      <w:r w:rsidRPr="006B5B23">
        <w:rPr>
          <w:rFonts w:ascii="Arial" w:hAnsi="Arial" w:cs="Arial"/>
          <w:noProof/>
          <w:color w:val="000000"/>
          <w:spacing w:val="-3"/>
          <w:sz w:val="20"/>
        </w:rPr>
        <w:t>any</w:t>
      </w:r>
      <w:r w:rsidRPr="006B5B23">
        <w:rPr>
          <w:rFonts w:ascii="Arial" w:hAnsi="Arial" w:cs="Arial"/>
          <w:noProof/>
          <w:color w:val="000000"/>
          <w:spacing w:val="25"/>
          <w:sz w:val="20"/>
        </w:rPr>
        <w:t> </w:t>
      </w:r>
      <w:r w:rsidRPr="006B5B23">
        <w:rPr>
          <w:rFonts w:ascii="Arial" w:hAnsi="Arial" w:cs="Arial"/>
          <w:noProof/>
          <w:color w:val="000000"/>
          <w:spacing w:val="-3"/>
          <w:sz w:val="20"/>
        </w:rPr>
        <w:t>severance</w:t>
      </w:r>
      <w:r w:rsidRPr="006B5B23">
        <w:rPr>
          <w:rFonts w:ascii="Arial" w:hAnsi="Arial" w:cs="Arial"/>
          <w:noProof/>
          <w:color w:val="000000"/>
          <w:spacing w:val="25"/>
          <w:sz w:val="20"/>
        </w:rPr>
        <w:t> </w:t>
      </w:r>
      <w:r w:rsidRPr="006B5B23">
        <w:rPr>
          <w:rFonts w:ascii="Arial" w:hAnsi="Arial" w:cs="Arial"/>
          <w:noProof/>
          <w:color w:val="000000"/>
          <w:spacing w:val="-3"/>
          <w:sz w:val="20"/>
        </w:rPr>
        <w:t>payment,</w:t>
      </w:r>
      <w:r w:rsidRPr="006B5B23">
        <w:rPr>
          <w:rFonts w:ascii="Arial" w:hAnsi="Arial" w:cs="Arial"/>
          <w:noProof/>
          <w:color w:val="000000"/>
          <w:spacing w:val="25"/>
          <w:sz w:val="20"/>
        </w:rPr>
        <w:t> </w:t>
      </w:r>
      <w:r w:rsidRPr="006B5B23">
        <w:rPr>
          <w:rFonts w:ascii="Arial" w:hAnsi="Arial" w:cs="Arial"/>
          <w:noProof/>
          <w:color w:val="000000"/>
          <w:spacing w:val="-3"/>
          <w:sz w:val="20"/>
        </w:rPr>
        <w:t>damages</w:t>
      </w:r>
      <w:r w:rsidRPr="006B5B23">
        <w:rPr>
          <w:rFonts w:ascii="Arial" w:hAnsi="Arial" w:cs="Arial"/>
          <w:noProof/>
          <w:color w:val="000000"/>
          <w:spacing w:val="25"/>
          <w:sz w:val="20"/>
        </w:rPr>
        <w:t> </w:t>
      </w:r>
      <w:r w:rsidRPr="006B5B23">
        <w:rPr>
          <w:rFonts w:ascii="Arial" w:hAnsi="Arial" w:cs="Arial"/>
          <w:noProof/>
          <w:color w:val="000000"/>
          <w:spacing w:val="-3"/>
          <w:sz w:val="20"/>
        </w:rPr>
        <w:t>or</w:t>
      </w:r>
      <w:r w:rsidRPr="006B5B23">
        <w:rPr>
          <w:rFonts w:ascii="Arial" w:hAnsi="Arial" w:cs="Arial"/>
          <w:noProof/>
          <w:color w:val="000000"/>
          <w:w w:val="158"/>
          <w:sz w:val="20"/>
        </w:rPr>
        <w:t> </w:t>
      </w:r>
      <w:r w:rsidRPr="006B5B23">
        <w:rPr>
          <w:rFonts w:ascii="Arial" w:hAnsi="Arial" w:cs="Arial"/>
          <w:noProof/>
          <w:color w:val="000000"/>
          <w:spacing w:val="-3"/>
          <w:sz w:val="20"/>
        </w:rPr>
        <w:t>compensation</w:t>
      </w:r>
      <w:r w:rsidRPr="006B5B23">
        <w:rPr>
          <w:rFonts w:ascii="Arial" w:hAnsi="Arial" w:cs="Arial"/>
          <w:noProof/>
          <w:color w:val="000000"/>
          <w:spacing w:val="25"/>
          <w:sz w:val="20"/>
        </w:rPr>
        <w:t> </w:t>
      </w:r>
      <w:r w:rsidRPr="006B5B23">
        <w:rPr>
          <w:rFonts w:ascii="Arial" w:hAnsi="Arial" w:cs="Arial"/>
          <w:noProof/>
          <w:color w:val="000000"/>
          <w:spacing w:val="-2"/>
          <w:sz w:val="20"/>
        </w:rPr>
        <w:t>for</w:t>
      </w:r>
      <w:r w:rsidRPr="006B5B23">
        <w:rPr>
          <w:rFonts w:ascii="Arial" w:hAnsi="Arial" w:cs="Arial"/>
          <w:noProof/>
          <w:color w:val="000000"/>
          <w:spacing w:val="25"/>
          <w:sz w:val="20"/>
        </w:rPr>
        <w:t> </w:t>
      </w:r>
      <w:r w:rsidRPr="006B5B23">
        <w:rPr>
          <w:rFonts w:ascii="Arial" w:hAnsi="Arial" w:cs="Arial"/>
          <w:noProof/>
          <w:color w:val="000000"/>
          <w:spacing w:val="-3"/>
          <w:sz w:val="20"/>
        </w:rPr>
        <w:t>loss</w:t>
      </w:r>
    </w:p>
    <w:p w14:paraId="47933F48" w14:textId="77777777" w:rsidR="004D60E3" w:rsidRPr="006B5B23" w:rsidRDefault="004D60E3" w:rsidP="009E4D6D">
      <w:pPr>
        <w:spacing w:after="0" w:line="240" w:lineRule="auto"/>
        <w:ind w:left="61" w:firstLine="1524"/>
        <w:jc w:val="both"/>
        <w:rPr>
          <w:rFonts w:ascii="Arial" w:hAnsi="Arial" w:cs="Arial"/>
          <w:sz w:val="20"/>
        </w:rPr>
      </w:pP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rights</w:t>
      </w:r>
      <w:r w:rsidRPr="006B5B23">
        <w:rPr>
          <w:rFonts w:ascii="Arial" w:hAnsi="Arial" w:cs="Arial"/>
          <w:noProof/>
          <w:color w:val="000000"/>
          <w:spacing w:val="9"/>
          <w:sz w:val="20"/>
        </w:rPr>
        <w:t> </w:t>
      </w:r>
      <w:r w:rsidRPr="006B5B23">
        <w:rPr>
          <w:rFonts w:ascii="Arial" w:hAnsi="Arial" w:cs="Arial"/>
          <w:noProof/>
          <w:color w:val="000000"/>
          <w:spacing w:val="-2"/>
          <w:sz w:val="20"/>
        </w:rPr>
        <w:t>to</w:t>
      </w:r>
      <w:r w:rsidRPr="006B5B23">
        <w:rPr>
          <w:rFonts w:ascii="Arial" w:hAnsi="Arial" w:cs="Arial"/>
          <w:noProof/>
          <w:color w:val="000000"/>
          <w:spacing w:val="9"/>
          <w:sz w:val="20"/>
        </w:rPr>
        <w:t> </w:t>
      </w:r>
      <w:r w:rsidRPr="006B5B23">
        <w:rPr>
          <w:rFonts w:ascii="Arial" w:hAnsi="Arial" w:cs="Arial"/>
          <w:noProof/>
          <w:color w:val="000000"/>
          <w:spacing w:val="-3"/>
          <w:sz w:val="20"/>
        </w:rPr>
        <w:t>transport</w:t>
      </w:r>
      <w:r w:rsidRPr="006B5B23">
        <w:rPr>
          <w:rFonts w:ascii="Arial" w:hAnsi="Arial" w:cs="Arial"/>
          <w:noProof/>
          <w:color w:val="000000"/>
          <w:spacing w:val="9"/>
          <w:sz w:val="20"/>
        </w:rPr>
        <w:t> </w:t>
      </w: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noProof/>
          <w:color w:val="000000"/>
          <w:spacing w:val="-3"/>
          <w:sz w:val="20"/>
        </w:rPr>
        <w:t>deliver</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Products.</w:t>
      </w:r>
    </w:p>
    <w:p w14:paraId="76EF8DE3" w14:textId="77777777" w:rsidR="004D60E3" w:rsidRPr="006B5B23" w:rsidRDefault="004D60E3" w:rsidP="009E4D6D">
      <w:pPr>
        <w:spacing w:after="0" w:line="240" w:lineRule="auto"/>
        <w:ind w:left="61" w:firstLine="1524"/>
        <w:jc w:val="both"/>
        <w:rPr>
          <w:rFonts w:ascii="Arial" w:hAnsi="Arial" w:cs="Arial"/>
          <w:sz w:val="20"/>
        </w:rPr>
      </w:pPr>
    </w:p>
    <w:p w14:paraId="5F232A69" w14:textId="77777777" w:rsidR="004D60E3" w:rsidRPr="006B5B23" w:rsidRDefault="004D60E3" w:rsidP="009E4D6D">
      <w:pPr>
        <w:tabs>
          <w:tab w:val="left" w:pos="739"/>
        </w:tabs>
        <w:spacing w:after="0" w:line="240" w:lineRule="auto"/>
        <w:ind w:left="61"/>
        <w:jc w:val="both"/>
        <w:rPr>
          <w:rFonts w:ascii="Arial" w:hAnsi="Arial" w:cs="Arial"/>
          <w:sz w:val="20"/>
        </w:rPr>
      </w:pPr>
      <w:r w:rsidRPr="006B5B23">
        <w:rPr>
          <w:rFonts w:ascii="Arial" w:hAnsi="Arial" w:cs="Arial"/>
          <w:noProof/>
          <w:color w:val="000000"/>
          <w:spacing w:val="-3"/>
          <w:sz w:val="20"/>
        </w:rPr>
        <w:t>21.5</w:t>
      </w:r>
      <w:r w:rsidRPr="006B5B23">
        <w:rPr>
          <w:rFonts w:ascii="Arial" w:hAnsi="Arial" w:cs="Arial"/>
          <w:color w:val="000000"/>
          <w:sz w:val="20"/>
        </w:rPr>
        <w:tab/>
      </w:r>
      <w:r w:rsidRPr="006B5B23">
        <w:rPr>
          <w:rFonts w:ascii="Arial" w:hAnsi="Arial" w:cs="Arial"/>
          <w:noProof/>
          <w:color w:val="000000"/>
          <w:spacing w:val="-4"/>
          <w:sz w:val="20"/>
        </w:rPr>
        <w:t>Any</w:t>
      </w:r>
      <w:r w:rsidRPr="006B5B23">
        <w:rPr>
          <w:rFonts w:ascii="Arial" w:hAnsi="Arial" w:cs="Arial"/>
          <w:noProof/>
          <w:color w:val="000000"/>
          <w:w w:val="271"/>
          <w:sz w:val="20"/>
        </w:rPr>
        <w:t> </w:t>
      </w:r>
      <w:r w:rsidRPr="006B5B23">
        <w:rPr>
          <w:rFonts w:ascii="Arial" w:hAnsi="Arial" w:cs="Arial"/>
          <w:noProof/>
          <w:color w:val="000000"/>
          <w:spacing w:val="-2"/>
          <w:sz w:val="20"/>
        </w:rPr>
        <w:t>termination</w:t>
      </w:r>
      <w:r w:rsidRPr="006B5B23">
        <w:rPr>
          <w:rFonts w:ascii="Arial" w:hAnsi="Arial" w:cs="Arial"/>
          <w:noProof/>
          <w:color w:val="000000"/>
          <w:w w:val="271"/>
          <w:sz w:val="20"/>
        </w:rPr>
        <w:t> </w:t>
      </w:r>
      <w:r w:rsidRPr="006B5B23">
        <w:rPr>
          <w:rFonts w:ascii="Arial" w:hAnsi="Arial" w:cs="Arial"/>
          <w:noProof/>
          <w:color w:val="000000"/>
          <w:spacing w:val="-3"/>
          <w:sz w:val="20"/>
        </w:rPr>
        <w:t>of</w:t>
      </w:r>
      <w:r w:rsidRPr="006B5B23">
        <w:rPr>
          <w:rFonts w:ascii="Arial" w:hAnsi="Arial" w:cs="Arial"/>
          <w:noProof/>
          <w:color w:val="000000"/>
          <w:w w:val="271"/>
          <w:sz w:val="20"/>
        </w:rPr>
        <w:t> </w:t>
      </w:r>
      <w:r w:rsidRPr="006B5B23">
        <w:rPr>
          <w:rFonts w:ascii="Arial" w:hAnsi="Arial" w:cs="Arial"/>
          <w:noProof/>
          <w:color w:val="000000"/>
          <w:spacing w:val="-2"/>
          <w:sz w:val="20"/>
        </w:rPr>
        <w:t>this</w:t>
      </w:r>
      <w:r w:rsidRPr="006B5B23">
        <w:rPr>
          <w:rFonts w:ascii="Arial" w:hAnsi="Arial" w:cs="Arial"/>
          <w:noProof/>
          <w:color w:val="000000"/>
          <w:w w:val="271"/>
          <w:sz w:val="20"/>
        </w:rPr>
        <w:t> </w:t>
      </w:r>
      <w:r w:rsidRPr="006B5B23">
        <w:rPr>
          <w:rFonts w:ascii="Arial" w:hAnsi="Arial" w:cs="Arial"/>
          <w:noProof/>
          <w:color w:val="000000"/>
          <w:spacing w:val="-3"/>
          <w:sz w:val="20"/>
        </w:rPr>
        <w:t>Agreement</w:t>
      </w:r>
      <w:r w:rsidRPr="006B5B23">
        <w:rPr>
          <w:rFonts w:ascii="Arial" w:hAnsi="Arial" w:cs="Arial"/>
          <w:noProof/>
          <w:color w:val="000000"/>
          <w:w w:val="271"/>
          <w:sz w:val="20"/>
        </w:rPr>
        <w:t> </w:t>
      </w:r>
      <w:r w:rsidRPr="006B5B23">
        <w:rPr>
          <w:rFonts w:ascii="Arial" w:hAnsi="Arial" w:cs="Arial"/>
          <w:noProof/>
          <w:color w:val="000000"/>
          <w:spacing w:val="-2"/>
          <w:sz w:val="20"/>
        </w:rPr>
        <w:t>in</w:t>
      </w:r>
      <w:r w:rsidRPr="006B5B23">
        <w:rPr>
          <w:rFonts w:ascii="Arial" w:hAnsi="Arial" w:cs="Arial"/>
          <w:noProof/>
          <w:color w:val="000000"/>
          <w:w w:val="271"/>
          <w:sz w:val="20"/>
        </w:rPr>
        <w:t> </w:t>
      </w:r>
      <w:r w:rsidRPr="006B5B23">
        <w:rPr>
          <w:rFonts w:ascii="Arial" w:hAnsi="Arial" w:cs="Arial"/>
          <w:noProof/>
          <w:color w:val="000000"/>
          <w:spacing w:val="-3"/>
          <w:sz w:val="20"/>
        </w:rPr>
        <w:t>accordance</w:t>
      </w:r>
      <w:r w:rsidRPr="006B5B23">
        <w:rPr>
          <w:rFonts w:ascii="Arial" w:hAnsi="Arial" w:cs="Arial"/>
          <w:noProof/>
          <w:color w:val="000000"/>
          <w:w w:val="271"/>
          <w:sz w:val="20"/>
        </w:rPr>
        <w:t> </w:t>
      </w:r>
      <w:r w:rsidRPr="006B5B23">
        <w:rPr>
          <w:rFonts w:ascii="Arial" w:hAnsi="Arial" w:cs="Arial"/>
          <w:noProof/>
          <w:color w:val="000000"/>
          <w:spacing w:val="-3"/>
          <w:sz w:val="20"/>
        </w:rPr>
        <w:t>with</w:t>
      </w:r>
      <w:r w:rsidRPr="006B5B23">
        <w:rPr>
          <w:rFonts w:ascii="Arial" w:hAnsi="Arial" w:cs="Arial"/>
          <w:noProof/>
          <w:color w:val="000000"/>
          <w:w w:val="274"/>
          <w:sz w:val="20"/>
        </w:rPr>
        <w:t> </w:t>
      </w:r>
      <w:r w:rsidRPr="006B5B23">
        <w:rPr>
          <w:rFonts w:ascii="Arial" w:hAnsi="Arial" w:cs="Arial"/>
          <w:noProof/>
          <w:color w:val="000000"/>
          <w:spacing w:val="-2"/>
          <w:sz w:val="20"/>
        </w:rPr>
        <w:t>its</w:t>
      </w:r>
      <w:r w:rsidRPr="006B5B23">
        <w:rPr>
          <w:rFonts w:ascii="Arial" w:hAnsi="Arial" w:cs="Arial"/>
          <w:noProof/>
          <w:color w:val="000000"/>
          <w:w w:val="271"/>
          <w:sz w:val="20"/>
        </w:rPr>
        <w:t> </w:t>
      </w:r>
      <w:r w:rsidRPr="006B5B23">
        <w:rPr>
          <w:rFonts w:ascii="Arial" w:hAnsi="Arial" w:cs="Arial"/>
          <w:noProof/>
          <w:color w:val="000000"/>
          <w:spacing w:val="-3"/>
          <w:sz w:val="20"/>
        </w:rPr>
        <w:t>terms</w:t>
      </w:r>
      <w:r w:rsidRPr="006B5B23">
        <w:rPr>
          <w:rFonts w:ascii="Arial" w:hAnsi="Arial" w:cs="Arial"/>
          <w:noProof/>
          <w:color w:val="000000"/>
          <w:w w:val="273"/>
          <w:sz w:val="20"/>
        </w:rPr>
        <w:t> </w:t>
      </w:r>
      <w:r w:rsidRPr="006B5B23">
        <w:rPr>
          <w:rFonts w:ascii="Arial" w:hAnsi="Arial" w:cs="Arial"/>
          <w:noProof/>
          <w:color w:val="000000"/>
          <w:spacing w:val="-2"/>
          <w:sz w:val="20"/>
        </w:rPr>
        <w:t>shall</w:t>
      </w:r>
      <w:r w:rsidRPr="006B5B23">
        <w:rPr>
          <w:rFonts w:ascii="Arial" w:hAnsi="Arial" w:cs="Arial"/>
          <w:noProof/>
          <w:color w:val="000000"/>
          <w:w w:val="271"/>
          <w:sz w:val="20"/>
        </w:rPr>
        <w:t> </w:t>
      </w:r>
      <w:r w:rsidRPr="006B5B23">
        <w:rPr>
          <w:rFonts w:ascii="Arial" w:hAnsi="Arial" w:cs="Arial"/>
          <w:noProof/>
          <w:color w:val="000000"/>
          <w:spacing w:val="-3"/>
          <w:sz w:val="20"/>
        </w:rPr>
        <w:t>be</w:t>
      </w:r>
      <w:r w:rsidRPr="006B5B23">
        <w:rPr>
          <w:rFonts w:ascii="Arial" w:hAnsi="Arial" w:cs="Arial"/>
          <w:noProof/>
          <w:color w:val="000000"/>
          <w:w w:val="274"/>
          <w:sz w:val="20"/>
        </w:rPr>
        <w:t> </w:t>
      </w:r>
      <w:r w:rsidRPr="006B5B23">
        <w:rPr>
          <w:rFonts w:ascii="Arial" w:hAnsi="Arial" w:cs="Arial"/>
          <w:noProof/>
          <w:color w:val="000000"/>
          <w:spacing w:val="-3"/>
          <w:sz w:val="20"/>
        </w:rPr>
        <w:t>without</w:t>
      </w:r>
    </w:p>
    <w:p w14:paraId="631EDC2D" w14:textId="77777777" w:rsidR="004D60E3" w:rsidRPr="006B5B23" w:rsidRDefault="004D60E3" w:rsidP="009E4D6D">
      <w:pPr>
        <w:spacing w:after="0" w:line="240" w:lineRule="auto"/>
        <w:ind w:left="61" w:firstLine="678"/>
        <w:jc w:val="both"/>
        <w:rPr>
          <w:rFonts w:ascii="Arial" w:hAnsi="Arial" w:cs="Arial"/>
          <w:sz w:val="20"/>
        </w:rPr>
      </w:pPr>
      <w:r w:rsidRPr="006B5B23">
        <w:rPr>
          <w:rFonts w:ascii="Arial" w:hAnsi="Arial" w:cs="Arial"/>
          <w:noProof/>
          <w:color w:val="000000"/>
          <w:spacing w:val="-3"/>
          <w:sz w:val="20"/>
        </w:rPr>
        <w:t>prejudice</w:t>
      </w:r>
      <w:r w:rsidRPr="006B5B23">
        <w:rPr>
          <w:rFonts w:ascii="Arial" w:hAnsi="Arial" w:cs="Arial"/>
          <w:noProof/>
          <w:color w:val="000000"/>
          <w:w w:val="161"/>
          <w:sz w:val="20"/>
        </w:rPr>
        <w:t> </w:t>
      </w:r>
      <w:r w:rsidRPr="006B5B23">
        <w:rPr>
          <w:rFonts w:ascii="Arial" w:hAnsi="Arial" w:cs="Arial"/>
          <w:noProof/>
          <w:color w:val="000000"/>
          <w:spacing w:val="-2"/>
          <w:sz w:val="20"/>
        </w:rPr>
        <w:t>to</w:t>
      </w:r>
      <w:r w:rsidRPr="006B5B23">
        <w:rPr>
          <w:rFonts w:ascii="Arial" w:hAnsi="Arial" w:cs="Arial"/>
          <w:noProof/>
          <w:color w:val="000000"/>
          <w:w w:val="163"/>
          <w:sz w:val="20"/>
        </w:rPr>
        <w:t> </w:t>
      </w:r>
      <w:r w:rsidRPr="006B5B23">
        <w:rPr>
          <w:rFonts w:ascii="Arial" w:hAnsi="Arial" w:cs="Arial"/>
          <w:noProof/>
          <w:color w:val="000000"/>
          <w:spacing w:val="-3"/>
          <w:sz w:val="20"/>
        </w:rPr>
        <w:t>accrued</w:t>
      </w:r>
      <w:r w:rsidRPr="006B5B23">
        <w:rPr>
          <w:rFonts w:ascii="Arial" w:hAnsi="Arial" w:cs="Arial"/>
          <w:noProof/>
          <w:color w:val="000000"/>
          <w:w w:val="161"/>
          <w:sz w:val="20"/>
        </w:rPr>
        <w:t> </w:t>
      </w:r>
      <w:r w:rsidRPr="006B5B23">
        <w:rPr>
          <w:rFonts w:ascii="Arial" w:hAnsi="Arial" w:cs="Arial"/>
          <w:noProof/>
          <w:color w:val="000000"/>
          <w:spacing w:val="-2"/>
          <w:sz w:val="20"/>
        </w:rPr>
        <w:t>liabilities</w:t>
      </w:r>
      <w:r w:rsidRPr="006B5B23">
        <w:rPr>
          <w:rFonts w:ascii="Arial" w:hAnsi="Arial" w:cs="Arial"/>
          <w:noProof/>
          <w:color w:val="000000"/>
          <w:w w:val="162"/>
          <w:sz w:val="20"/>
        </w:rPr>
        <w:t> </w:t>
      </w:r>
      <w:r w:rsidRPr="006B5B23">
        <w:rPr>
          <w:rFonts w:ascii="Arial" w:hAnsi="Arial" w:cs="Arial"/>
          <w:noProof/>
          <w:color w:val="000000"/>
          <w:spacing w:val="-3"/>
          <w:sz w:val="20"/>
        </w:rPr>
        <w:t>and</w:t>
      </w:r>
      <w:r w:rsidRPr="006B5B23">
        <w:rPr>
          <w:rFonts w:ascii="Arial" w:hAnsi="Arial" w:cs="Arial"/>
          <w:noProof/>
          <w:color w:val="000000"/>
          <w:w w:val="163"/>
          <w:sz w:val="20"/>
        </w:rPr>
        <w:t> </w:t>
      </w:r>
      <w:r w:rsidRPr="006B5B23">
        <w:rPr>
          <w:rFonts w:ascii="Arial" w:hAnsi="Arial" w:cs="Arial"/>
          <w:noProof/>
          <w:color w:val="000000"/>
          <w:spacing w:val="-3"/>
          <w:sz w:val="20"/>
        </w:rPr>
        <w:t>obligations</w:t>
      </w:r>
      <w:r w:rsidRPr="006B5B23">
        <w:rPr>
          <w:rFonts w:ascii="Arial" w:hAnsi="Arial" w:cs="Arial"/>
          <w:noProof/>
          <w:color w:val="000000"/>
          <w:w w:val="162"/>
          <w:sz w:val="20"/>
        </w:rPr>
        <w:t> </w:t>
      </w:r>
      <w:r w:rsidRPr="006B5B23">
        <w:rPr>
          <w:rFonts w:ascii="Arial" w:hAnsi="Arial" w:cs="Arial"/>
          <w:noProof/>
          <w:color w:val="000000"/>
          <w:spacing w:val="-3"/>
          <w:sz w:val="20"/>
        </w:rPr>
        <w:t>up</w:t>
      </w:r>
      <w:r w:rsidRPr="006B5B23">
        <w:rPr>
          <w:rFonts w:ascii="Arial" w:hAnsi="Arial" w:cs="Arial"/>
          <w:noProof/>
          <w:color w:val="000000"/>
          <w:w w:val="161"/>
          <w:sz w:val="20"/>
        </w:rPr>
        <w:t> </w:t>
      </w:r>
      <w:r w:rsidRPr="006B5B23">
        <w:rPr>
          <w:rFonts w:ascii="Arial" w:hAnsi="Arial" w:cs="Arial"/>
          <w:noProof/>
          <w:color w:val="000000"/>
          <w:spacing w:val="-2"/>
          <w:sz w:val="20"/>
        </w:rPr>
        <w:t>to</w:t>
      </w:r>
      <w:r w:rsidRPr="006B5B23">
        <w:rPr>
          <w:rFonts w:ascii="Arial" w:hAnsi="Arial" w:cs="Arial"/>
          <w:noProof/>
          <w:color w:val="000000"/>
          <w:w w:val="161"/>
          <w:sz w:val="20"/>
        </w:rPr>
        <w:t> </w:t>
      </w:r>
      <w:r w:rsidRPr="006B5B23">
        <w:rPr>
          <w:rFonts w:ascii="Arial" w:hAnsi="Arial" w:cs="Arial"/>
          <w:noProof/>
          <w:color w:val="000000"/>
          <w:spacing w:val="-3"/>
          <w:sz w:val="20"/>
        </w:rPr>
        <w:t>the</w:t>
      </w:r>
      <w:r w:rsidRPr="006B5B23">
        <w:rPr>
          <w:rFonts w:ascii="Arial" w:hAnsi="Arial" w:cs="Arial"/>
          <w:noProof/>
          <w:color w:val="000000"/>
          <w:w w:val="161"/>
          <w:sz w:val="20"/>
        </w:rPr>
        <w:t> </w:t>
      </w:r>
      <w:r w:rsidRPr="006B5B23">
        <w:rPr>
          <w:rFonts w:ascii="Arial" w:hAnsi="Arial" w:cs="Arial"/>
          <w:noProof/>
          <w:color w:val="000000"/>
          <w:spacing w:val="-3"/>
          <w:sz w:val="20"/>
        </w:rPr>
        <w:t>date</w:t>
      </w:r>
      <w:r w:rsidRPr="006B5B23">
        <w:rPr>
          <w:rFonts w:ascii="Arial" w:hAnsi="Arial" w:cs="Arial"/>
          <w:noProof/>
          <w:color w:val="000000"/>
          <w:w w:val="161"/>
          <w:sz w:val="20"/>
        </w:rPr>
        <w:t> </w:t>
      </w:r>
      <w:r w:rsidRPr="006B5B23">
        <w:rPr>
          <w:rFonts w:ascii="Arial" w:hAnsi="Arial" w:cs="Arial"/>
          <w:noProof/>
          <w:color w:val="000000"/>
          <w:spacing w:val="-2"/>
          <w:sz w:val="20"/>
        </w:rPr>
        <w:t>of</w:t>
      </w:r>
      <w:r w:rsidRPr="006B5B23">
        <w:rPr>
          <w:rFonts w:ascii="Arial" w:hAnsi="Arial" w:cs="Arial"/>
          <w:noProof/>
          <w:color w:val="000000"/>
          <w:w w:val="161"/>
          <w:sz w:val="20"/>
        </w:rPr>
        <w:t> </w:t>
      </w:r>
      <w:r w:rsidRPr="006B5B23">
        <w:rPr>
          <w:rFonts w:ascii="Arial" w:hAnsi="Arial" w:cs="Arial"/>
          <w:noProof/>
          <w:color w:val="000000"/>
          <w:spacing w:val="-3"/>
          <w:sz w:val="20"/>
        </w:rPr>
        <w:t>termination</w:t>
      </w:r>
      <w:r w:rsidRPr="006B5B23">
        <w:rPr>
          <w:rFonts w:ascii="Arial" w:hAnsi="Arial" w:cs="Arial"/>
          <w:noProof/>
          <w:color w:val="000000"/>
          <w:w w:val="161"/>
          <w:sz w:val="20"/>
        </w:rPr>
        <w:t> </w:t>
      </w:r>
      <w:r w:rsidRPr="006B5B23">
        <w:rPr>
          <w:rFonts w:ascii="Arial" w:hAnsi="Arial" w:cs="Arial"/>
          <w:noProof/>
          <w:color w:val="000000"/>
          <w:spacing w:val="-3"/>
          <w:sz w:val="20"/>
        </w:rPr>
        <w:t>and</w:t>
      </w:r>
      <w:r w:rsidRPr="006B5B23">
        <w:rPr>
          <w:rFonts w:ascii="Arial" w:hAnsi="Arial" w:cs="Arial"/>
          <w:noProof/>
          <w:color w:val="000000"/>
          <w:w w:val="161"/>
          <w:sz w:val="20"/>
        </w:rPr>
        <w:t> </w:t>
      </w:r>
      <w:r w:rsidRPr="006B5B23">
        <w:rPr>
          <w:rFonts w:ascii="Arial" w:hAnsi="Arial" w:cs="Arial"/>
          <w:noProof/>
          <w:color w:val="000000"/>
          <w:spacing w:val="-2"/>
          <w:sz w:val="20"/>
        </w:rPr>
        <w:t>to</w:t>
      </w:r>
      <w:r w:rsidRPr="006B5B23">
        <w:rPr>
          <w:rFonts w:ascii="Arial" w:hAnsi="Arial" w:cs="Arial"/>
          <w:noProof/>
          <w:color w:val="000000"/>
          <w:w w:val="161"/>
          <w:sz w:val="20"/>
        </w:rPr>
        <w:t> </w:t>
      </w:r>
      <w:r w:rsidRPr="006B5B23">
        <w:rPr>
          <w:rFonts w:ascii="Arial" w:hAnsi="Arial" w:cs="Arial"/>
          <w:noProof/>
          <w:color w:val="000000"/>
          <w:spacing w:val="-3"/>
          <w:sz w:val="20"/>
        </w:rPr>
        <w:t>any</w:t>
      </w:r>
    </w:p>
    <w:p w14:paraId="31F1A8FA" w14:textId="77777777" w:rsidR="004D60E3" w:rsidRPr="006B5B23" w:rsidRDefault="004D60E3" w:rsidP="009E4D6D">
      <w:pPr>
        <w:spacing w:after="0" w:line="240" w:lineRule="auto"/>
        <w:ind w:left="61" w:firstLine="678"/>
        <w:jc w:val="both"/>
        <w:rPr>
          <w:rFonts w:ascii="Arial" w:hAnsi="Arial" w:cs="Arial"/>
          <w:sz w:val="20"/>
        </w:rPr>
      </w:pPr>
      <w:r w:rsidRPr="006B5B23">
        <w:rPr>
          <w:rFonts w:ascii="Arial" w:hAnsi="Arial" w:cs="Arial"/>
          <w:noProof/>
          <w:color w:val="000000"/>
          <w:spacing w:val="-2"/>
          <w:sz w:val="20"/>
        </w:rPr>
        <w:t>rights</w:t>
      </w:r>
      <w:r w:rsidRPr="006B5B23">
        <w:rPr>
          <w:rFonts w:ascii="Arial" w:hAnsi="Arial" w:cs="Arial"/>
          <w:noProof/>
          <w:color w:val="000000"/>
          <w:w w:val="170"/>
          <w:sz w:val="20"/>
        </w:rPr>
        <w:t> </w:t>
      </w:r>
      <w:r w:rsidRPr="006B5B23">
        <w:rPr>
          <w:rFonts w:ascii="Arial" w:hAnsi="Arial" w:cs="Arial"/>
          <w:noProof/>
          <w:color w:val="000000"/>
          <w:spacing w:val="-3"/>
          <w:sz w:val="20"/>
        </w:rPr>
        <w:t>or</w:t>
      </w:r>
      <w:r w:rsidRPr="006B5B23">
        <w:rPr>
          <w:rFonts w:ascii="Arial" w:hAnsi="Arial" w:cs="Arial"/>
          <w:noProof/>
          <w:color w:val="000000"/>
          <w:w w:val="173"/>
          <w:sz w:val="20"/>
        </w:rPr>
        <w:t> </w:t>
      </w:r>
      <w:r w:rsidRPr="006B5B23">
        <w:rPr>
          <w:rFonts w:ascii="Arial" w:hAnsi="Arial" w:cs="Arial"/>
          <w:noProof/>
          <w:color w:val="000000"/>
          <w:spacing w:val="-3"/>
          <w:sz w:val="20"/>
        </w:rPr>
        <w:t>remedies</w:t>
      </w:r>
      <w:r w:rsidRPr="006B5B23">
        <w:rPr>
          <w:rFonts w:ascii="Arial" w:hAnsi="Arial" w:cs="Arial"/>
          <w:noProof/>
          <w:color w:val="000000"/>
          <w:w w:val="170"/>
          <w:sz w:val="20"/>
        </w:rPr>
        <w:t> </w:t>
      </w:r>
      <w:r w:rsidRPr="006B5B23">
        <w:rPr>
          <w:rFonts w:ascii="Arial" w:hAnsi="Arial" w:cs="Arial"/>
          <w:noProof/>
          <w:color w:val="000000"/>
          <w:spacing w:val="-3"/>
          <w:sz w:val="20"/>
        </w:rPr>
        <w:t>a</w:t>
      </w:r>
      <w:r w:rsidRPr="006B5B23">
        <w:rPr>
          <w:rFonts w:ascii="Arial" w:hAnsi="Arial" w:cs="Arial"/>
          <w:noProof/>
          <w:color w:val="000000"/>
          <w:w w:val="173"/>
          <w:sz w:val="20"/>
        </w:rPr>
        <w:t> </w:t>
      </w:r>
      <w:r w:rsidRPr="006B5B23">
        <w:rPr>
          <w:rFonts w:ascii="Arial" w:hAnsi="Arial" w:cs="Arial"/>
          <w:noProof/>
          <w:color w:val="000000"/>
          <w:spacing w:val="-3"/>
          <w:sz w:val="20"/>
        </w:rPr>
        <w:t>Party</w:t>
      </w:r>
      <w:r w:rsidRPr="006B5B23">
        <w:rPr>
          <w:rFonts w:ascii="Arial" w:hAnsi="Arial" w:cs="Arial"/>
          <w:noProof/>
          <w:color w:val="000000"/>
          <w:w w:val="170"/>
          <w:sz w:val="20"/>
        </w:rPr>
        <w:t> </w:t>
      </w:r>
      <w:r w:rsidRPr="006B5B23">
        <w:rPr>
          <w:rFonts w:ascii="Arial" w:hAnsi="Arial" w:cs="Arial"/>
          <w:noProof/>
          <w:color w:val="000000"/>
          <w:spacing w:val="-4"/>
          <w:sz w:val="20"/>
        </w:rPr>
        <w:t>may</w:t>
      </w:r>
      <w:r w:rsidRPr="006B5B23">
        <w:rPr>
          <w:rFonts w:ascii="Arial" w:hAnsi="Arial" w:cs="Arial"/>
          <w:noProof/>
          <w:color w:val="000000"/>
          <w:w w:val="171"/>
          <w:sz w:val="20"/>
        </w:rPr>
        <w:t> </w:t>
      </w:r>
      <w:r w:rsidRPr="006B5B23">
        <w:rPr>
          <w:rFonts w:ascii="Arial" w:hAnsi="Arial" w:cs="Arial"/>
          <w:noProof/>
          <w:color w:val="000000"/>
          <w:spacing w:val="-3"/>
          <w:sz w:val="20"/>
        </w:rPr>
        <w:t>be</w:t>
      </w:r>
      <w:r w:rsidRPr="006B5B23">
        <w:rPr>
          <w:rFonts w:ascii="Arial" w:hAnsi="Arial" w:cs="Arial"/>
          <w:noProof/>
          <w:color w:val="000000"/>
          <w:w w:val="176"/>
          <w:sz w:val="20"/>
        </w:rPr>
        <w:t> </w:t>
      </w:r>
      <w:r w:rsidRPr="006B5B23">
        <w:rPr>
          <w:rFonts w:ascii="Arial" w:hAnsi="Arial" w:cs="Arial"/>
          <w:noProof/>
          <w:color w:val="000000"/>
          <w:spacing w:val="-3"/>
          <w:sz w:val="20"/>
        </w:rPr>
        <w:t>entitled</w:t>
      </w:r>
      <w:r w:rsidRPr="006B5B23">
        <w:rPr>
          <w:rFonts w:ascii="Arial" w:hAnsi="Arial" w:cs="Arial"/>
          <w:noProof/>
          <w:color w:val="000000"/>
          <w:w w:val="173"/>
          <w:sz w:val="20"/>
        </w:rPr>
        <w:t> </w:t>
      </w:r>
      <w:r w:rsidRPr="006B5B23">
        <w:rPr>
          <w:rFonts w:ascii="Arial" w:hAnsi="Arial" w:cs="Arial"/>
          <w:noProof/>
          <w:color w:val="000000"/>
          <w:spacing w:val="-3"/>
          <w:sz w:val="20"/>
        </w:rPr>
        <w:t>to</w:t>
      </w:r>
      <w:r w:rsidRPr="006B5B23">
        <w:rPr>
          <w:rFonts w:ascii="Arial" w:hAnsi="Arial" w:cs="Arial"/>
          <w:noProof/>
          <w:color w:val="000000"/>
          <w:w w:val="168"/>
          <w:sz w:val="20"/>
        </w:rPr>
        <w:t> </w:t>
      </w:r>
      <w:r w:rsidRPr="006B5B23">
        <w:rPr>
          <w:rFonts w:ascii="Arial" w:hAnsi="Arial" w:cs="Arial"/>
          <w:noProof/>
          <w:color w:val="000000"/>
          <w:spacing w:val="-3"/>
          <w:sz w:val="20"/>
        </w:rPr>
        <w:t>hereunder</w:t>
      </w:r>
      <w:r w:rsidRPr="006B5B23">
        <w:rPr>
          <w:rFonts w:ascii="Arial" w:hAnsi="Arial" w:cs="Arial"/>
          <w:noProof/>
          <w:color w:val="000000"/>
          <w:w w:val="173"/>
          <w:sz w:val="20"/>
        </w:rPr>
        <w:t> </w:t>
      </w:r>
      <w:r w:rsidRPr="006B5B23">
        <w:rPr>
          <w:rFonts w:ascii="Arial" w:hAnsi="Arial" w:cs="Arial"/>
          <w:noProof/>
          <w:color w:val="000000"/>
          <w:spacing w:val="-3"/>
          <w:sz w:val="20"/>
        </w:rPr>
        <w:t>or</w:t>
      </w:r>
      <w:r w:rsidRPr="006B5B23">
        <w:rPr>
          <w:rFonts w:ascii="Arial" w:hAnsi="Arial" w:cs="Arial"/>
          <w:noProof/>
          <w:color w:val="000000"/>
          <w:w w:val="172"/>
          <w:sz w:val="20"/>
        </w:rPr>
        <w:t> </w:t>
      </w:r>
      <w:r w:rsidRPr="006B5B23">
        <w:rPr>
          <w:rFonts w:ascii="Arial" w:hAnsi="Arial" w:cs="Arial"/>
          <w:noProof/>
          <w:color w:val="000000"/>
          <w:spacing w:val="-3"/>
          <w:sz w:val="20"/>
        </w:rPr>
        <w:t>at</w:t>
      </w:r>
      <w:r w:rsidRPr="006B5B23">
        <w:rPr>
          <w:rFonts w:ascii="Arial" w:hAnsi="Arial" w:cs="Arial"/>
          <w:noProof/>
          <w:color w:val="000000"/>
          <w:w w:val="171"/>
          <w:sz w:val="20"/>
        </w:rPr>
        <w:t> </w:t>
      </w:r>
      <w:r w:rsidRPr="006B5B23">
        <w:rPr>
          <w:rFonts w:ascii="Arial" w:hAnsi="Arial" w:cs="Arial"/>
          <w:noProof/>
          <w:color w:val="000000"/>
          <w:spacing w:val="-3"/>
          <w:sz w:val="20"/>
        </w:rPr>
        <w:t>law</w:t>
      </w:r>
      <w:r w:rsidRPr="006B5B23">
        <w:rPr>
          <w:rFonts w:ascii="Arial" w:hAnsi="Arial" w:cs="Arial"/>
          <w:noProof/>
          <w:color w:val="000000"/>
          <w:w w:val="173"/>
          <w:sz w:val="20"/>
        </w:rPr>
        <w:t> </w:t>
      </w:r>
      <w:r w:rsidRPr="006B5B23">
        <w:rPr>
          <w:rFonts w:ascii="Arial" w:hAnsi="Arial" w:cs="Arial"/>
          <w:noProof/>
          <w:color w:val="000000"/>
          <w:spacing w:val="-3"/>
          <w:sz w:val="20"/>
        </w:rPr>
        <w:t>and</w:t>
      </w:r>
      <w:r w:rsidRPr="006B5B23">
        <w:rPr>
          <w:rFonts w:ascii="Arial" w:hAnsi="Arial" w:cs="Arial"/>
          <w:noProof/>
          <w:color w:val="000000"/>
          <w:w w:val="168"/>
          <w:sz w:val="20"/>
        </w:rPr>
        <w:t> </w:t>
      </w:r>
      <w:r w:rsidRPr="006B5B23">
        <w:rPr>
          <w:rFonts w:ascii="Arial" w:hAnsi="Arial" w:cs="Arial"/>
          <w:noProof/>
          <w:color w:val="000000"/>
          <w:spacing w:val="-2"/>
          <w:sz w:val="20"/>
        </w:rPr>
        <w:t>shall</w:t>
      </w:r>
      <w:r w:rsidRPr="006B5B23">
        <w:rPr>
          <w:rFonts w:ascii="Arial" w:hAnsi="Arial" w:cs="Arial"/>
          <w:noProof/>
          <w:color w:val="000000"/>
          <w:w w:val="170"/>
          <w:sz w:val="20"/>
        </w:rPr>
        <w:t> </w:t>
      </w:r>
      <w:r w:rsidRPr="006B5B23">
        <w:rPr>
          <w:rFonts w:ascii="Arial" w:hAnsi="Arial" w:cs="Arial"/>
          <w:noProof/>
          <w:color w:val="000000"/>
          <w:spacing w:val="-3"/>
          <w:sz w:val="20"/>
        </w:rPr>
        <w:t>not</w:t>
      </w:r>
      <w:r w:rsidRPr="006B5B23">
        <w:rPr>
          <w:rFonts w:ascii="Arial" w:hAnsi="Arial" w:cs="Arial"/>
          <w:noProof/>
          <w:color w:val="000000"/>
          <w:w w:val="173"/>
          <w:sz w:val="20"/>
        </w:rPr>
        <w:t> </w:t>
      </w:r>
      <w:r w:rsidRPr="006B5B23">
        <w:rPr>
          <w:rFonts w:ascii="Arial" w:hAnsi="Arial" w:cs="Arial"/>
          <w:noProof/>
          <w:color w:val="000000"/>
          <w:spacing w:val="-3"/>
          <w:sz w:val="20"/>
        </w:rPr>
        <w:t>affect</w:t>
      </w:r>
    </w:p>
    <w:p w14:paraId="1EEC579D" w14:textId="77777777" w:rsidR="004D60E3" w:rsidRPr="006B5B23" w:rsidRDefault="004D60E3" w:rsidP="009E4D6D">
      <w:pPr>
        <w:spacing w:after="0" w:line="240" w:lineRule="auto"/>
        <w:ind w:left="61" w:firstLine="678"/>
        <w:jc w:val="both"/>
        <w:rPr>
          <w:rFonts w:ascii="Arial" w:hAnsi="Arial" w:cs="Arial"/>
          <w:sz w:val="20"/>
        </w:rPr>
      </w:pPr>
      <w:r w:rsidRPr="006B5B23">
        <w:rPr>
          <w:rFonts w:ascii="Arial" w:hAnsi="Arial" w:cs="Arial"/>
          <w:noProof/>
          <w:color w:val="000000"/>
          <w:spacing w:val="-3"/>
          <w:sz w:val="20"/>
        </w:rPr>
        <w:t>any</w:t>
      </w:r>
      <w:r w:rsidRPr="006B5B23">
        <w:rPr>
          <w:rFonts w:ascii="Arial" w:hAnsi="Arial" w:cs="Arial"/>
          <w:noProof/>
          <w:color w:val="000000"/>
          <w:spacing w:val="25"/>
          <w:sz w:val="20"/>
        </w:rPr>
        <w:t> </w:t>
      </w:r>
      <w:r w:rsidRPr="006B5B23">
        <w:rPr>
          <w:rFonts w:ascii="Arial" w:hAnsi="Arial" w:cs="Arial"/>
          <w:noProof/>
          <w:color w:val="000000"/>
          <w:spacing w:val="-3"/>
          <w:sz w:val="20"/>
        </w:rPr>
        <w:t>accrued</w:t>
      </w:r>
      <w:r w:rsidRPr="006B5B23">
        <w:rPr>
          <w:rFonts w:ascii="Arial" w:hAnsi="Arial" w:cs="Arial"/>
          <w:noProof/>
          <w:color w:val="000000"/>
          <w:w w:val="161"/>
          <w:sz w:val="20"/>
        </w:rPr>
        <w:t> </w:t>
      </w:r>
      <w:r w:rsidRPr="006B5B23">
        <w:rPr>
          <w:rFonts w:ascii="Arial" w:hAnsi="Arial" w:cs="Arial"/>
          <w:noProof/>
          <w:color w:val="000000"/>
          <w:spacing w:val="-2"/>
          <w:sz w:val="20"/>
        </w:rPr>
        <w:t>rights</w:t>
      </w:r>
      <w:r w:rsidRPr="006B5B23">
        <w:rPr>
          <w:rFonts w:ascii="Arial" w:hAnsi="Arial" w:cs="Arial"/>
          <w:noProof/>
          <w:color w:val="000000"/>
          <w:spacing w:val="25"/>
          <w:sz w:val="20"/>
        </w:rPr>
        <w:t> </w:t>
      </w:r>
      <w:r w:rsidRPr="006B5B23">
        <w:rPr>
          <w:rFonts w:ascii="Arial" w:hAnsi="Arial" w:cs="Arial"/>
          <w:noProof/>
          <w:color w:val="000000"/>
          <w:spacing w:val="-3"/>
          <w:sz w:val="20"/>
        </w:rPr>
        <w:t>or</w:t>
      </w:r>
      <w:r w:rsidRPr="006B5B23">
        <w:rPr>
          <w:rFonts w:ascii="Arial" w:hAnsi="Arial" w:cs="Arial"/>
          <w:noProof/>
          <w:color w:val="000000"/>
          <w:w w:val="158"/>
          <w:sz w:val="20"/>
        </w:rPr>
        <w:t> </w:t>
      </w:r>
      <w:r w:rsidRPr="006B5B23">
        <w:rPr>
          <w:rFonts w:ascii="Arial" w:hAnsi="Arial" w:cs="Arial"/>
          <w:noProof/>
          <w:color w:val="000000"/>
          <w:spacing w:val="-2"/>
          <w:sz w:val="20"/>
        </w:rPr>
        <w:t>liabilities</w:t>
      </w:r>
      <w:r w:rsidRPr="006B5B23">
        <w:rPr>
          <w:rFonts w:ascii="Arial" w:hAnsi="Arial" w:cs="Arial"/>
          <w:noProof/>
          <w:color w:val="000000"/>
          <w:w w:val="158"/>
          <w:sz w:val="20"/>
        </w:rPr>
        <w:t> </w:t>
      </w:r>
      <w:r w:rsidRPr="006B5B23">
        <w:rPr>
          <w:rFonts w:ascii="Arial" w:hAnsi="Arial" w:cs="Arial"/>
          <w:noProof/>
          <w:color w:val="000000"/>
          <w:spacing w:val="-3"/>
          <w:sz w:val="20"/>
        </w:rPr>
        <w:t>which</w:t>
      </w:r>
      <w:r w:rsidRPr="006B5B23">
        <w:rPr>
          <w:rFonts w:ascii="Arial" w:hAnsi="Arial" w:cs="Arial"/>
          <w:noProof/>
          <w:color w:val="000000"/>
          <w:w w:val="158"/>
          <w:sz w:val="20"/>
        </w:rPr>
        <w:t> </w:t>
      </w:r>
      <w:r w:rsidRPr="006B5B23">
        <w:rPr>
          <w:rFonts w:ascii="Arial" w:hAnsi="Arial" w:cs="Arial"/>
          <w:noProof/>
          <w:color w:val="000000"/>
          <w:spacing w:val="-3"/>
          <w:sz w:val="20"/>
        </w:rPr>
        <w:t>are</w:t>
      </w:r>
      <w:r w:rsidRPr="006B5B23">
        <w:rPr>
          <w:rFonts w:ascii="Arial" w:hAnsi="Arial" w:cs="Arial"/>
          <w:noProof/>
          <w:color w:val="000000"/>
          <w:w w:val="158"/>
          <w:sz w:val="20"/>
        </w:rPr>
        <w:t> </w:t>
      </w:r>
      <w:r w:rsidRPr="006B5B23">
        <w:rPr>
          <w:rFonts w:ascii="Arial" w:hAnsi="Arial" w:cs="Arial"/>
          <w:noProof/>
          <w:color w:val="000000"/>
          <w:spacing w:val="-3"/>
          <w:sz w:val="20"/>
        </w:rPr>
        <w:t>expressly</w:t>
      </w:r>
      <w:r w:rsidRPr="006B5B23">
        <w:rPr>
          <w:rFonts w:ascii="Arial" w:hAnsi="Arial" w:cs="Arial"/>
          <w:noProof/>
          <w:color w:val="000000"/>
          <w:spacing w:val="25"/>
          <w:sz w:val="20"/>
        </w:rPr>
        <w:t> </w:t>
      </w:r>
      <w:r w:rsidRPr="006B5B23">
        <w:rPr>
          <w:rFonts w:ascii="Arial" w:hAnsi="Arial" w:cs="Arial"/>
          <w:noProof/>
          <w:color w:val="000000"/>
          <w:spacing w:val="-3"/>
          <w:sz w:val="20"/>
        </w:rPr>
        <w:t>or</w:t>
      </w:r>
      <w:r w:rsidRPr="006B5B23">
        <w:rPr>
          <w:rFonts w:ascii="Arial" w:hAnsi="Arial" w:cs="Arial"/>
          <w:noProof/>
          <w:color w:val="000000"/>
          <w:w w:val="158"/>
          <w:sz w:val="20"/>
        </w:rPr>
        <w:t> </w:t>
      </w:r>
      <w:r w:rsidRPr="006B5B23">
        <w:rPr>
          <w:rFonts w:ascii="Arial" w:hAnsi="Arial" w:cs="Arial"/>
          <w:noProof/>
          <w:color w:val="000000"/>
          <w:spacing w:val="-2"/>
          <w:sz w:val="20"/>
        </w:rPr>
        <w:t>by</w:t>
      </w:r>
      <w:r w:rsidRPr="006B5B23">
        <w:rPr>
          <w:rFonts w:ascii="Arial" w:hAnsi="Arial" w:cs="Arial"/>
          <w:noProof/>
          <w:color w:val="000000"/>
          <w:w w:val="157"/>
          <w:sz w:val="20"/>
        </w:rPr>
        <w:t> </w:t>
      </w:r>
      <w:r w:rsidRPr="006B5B23">
        <w:rPr>
          <w:rFonts w:ascii="Arial" w:hAnsi="Arial" w:cs="Arial"/>
          <w:noProof/>
          <w:color w:val="000000"/>
          <w:spacing w:val="-3"/>
          <w:sz w:val="20"/>
        </w:rPr>
        <w:t>implication</w:t>
      </w:r>
      <w:r w:rsidRPr="006B5B23">
        <w:rPr>
          <w:rFonts w:ascii="Arial" w:hAnsi="Arial" w:cs="Arial"/>
          <w:noProof/>
          <w:color w:val="000000"/>
          <w:w w:val="161"/>
          <w:sz w:val="20"/>
        </w:rPr>
        <w:t> </w:t>
      </w:r>
      <w:r w:rsidRPr="006B5B23">
        <w:rPr>
          <w:rFonts w:ascii="Arial" w:hAnsi="Arial" w:cs="Arial"/>
          <w:noProof/>
          <w:color w:val="000000"/>
          <w:spacing w:val="-3"/>
          <w:sz w:val="20"/>
        </w:rPr>
        <w:t>intended</w:t>
      </w:r>
      <w:r w:rsidRPr="006B5B23">
        <w:rPr>
          <w:rFonts w:ascii="Arial" w:hAnsi="Arial" w:cs="Arial"/>
          <w:noProof/>
          <w:color w:val="000000"/>
          <w:w w:val="158"/>
          <w:sz w:val="20"/>
        </w:rPr>
        <w:t> </w:t>
      </w:r>
      <w:r w:rsidRPr="006B5B23">
        <w:rPr>
          <w:rFonts w:ascii="Arial" w:hAnsi="Arial" w:cs="Arial"/>
          <w:noProof/>
          <w:color w:val="000000"/>
          <w:spacing w:val="-2"/>
          <w:sz w:val="20"/>
        </w:rPr>
        <w:t>to</w:t>
      </w:r>
      <w:r w:rsidRPr="006B5B23">
        <w:rPr>
          <w:rFonts w:ascii="Arial" w:hAnsi="Arial" w:cs="Arial"/>
          <w:noProof/>
          <w:color w:val="000000"/>
          <w:w w:val="158"/>
          <w:sz w:val="20"/>
        </w:rPr>
        <w:t> </w:t>
      </w:r>
      <w:r w:rsidRPr="006B5B23">
        <w:rPr>
          <w:rFonts w:ascii="Arial" w:hAnsi="Arial" w:cs="Arial"/>
          <w:noProof/>
          <w:color w:val="000000"/>
          <w:spacing w:val="-3"/>
          <w:sz w:val="20"/>
        </w:rPr>
        <w:t>come</w:t>
      </w:r>
    </w:p>
    <w:p w14:paraId="6BE9DEE0" w14:textId="77777777" w:rsidR="004D60E3" w:rsidRPr="006B5B23" w:rsidRDefault="004D60E3" w:rsidP="009E4D6D">
      <w:pPr>
        <w:spacing w:after="0" w:line="240" w:lineRule="auto"/>
        <w:ind w:left="709"/>
        <w:jc w:val="both"/>
        <w:rPr>
          <w:rFonts w:ascii="Arial" w:hAnsi="Arial" w:cs="Arial"/>
          <w:noProof/>
          <w:color w:val="000000"/>
          <w:spacing w:val="-3"/>
          <w:sz w:val="20"/>
        </w:rPr>
      </w:pPr>
      <w:r w:rsidRPr="006B5B23">
        <w:rPr>
          <w:rFonts w:ascii="Arial" w:hAnsi="Arial" w:cs="Arial"/>
          <w:noProof/>
          <w:color w:val="000000"/>
          <w:spacing w:val="-3"/>
          <w:sz w:val="20"/>
        </w:rPr>
        <w:t>into</w:t>
      </w:r>
      <w:r w:rsidRPr="006B5B23">
        <w:rPr>
          <w:rFonts w:ascii="Arial" w:hAnsi="Arial" w:cs="Arial"/>
          <w:noProof/>
          <w:color w:val="000000"/>
          <w:spacing w:val="9"/>
          <w:sz w:val="20"/>
        </w:rPr>
        <w:t> </w:t>
      </w:r>
      <w:r w:rsidRPr="006B5B23">
        <w:rPr>
          <w:rFonts w:ascii="Arial" w:hAnsi="Arial" w:cs="Arial"/>
          <w:noProof/>
          <w:color w:val="000000"/>
          <w:spacing w:val="-3"/>
          <w:sz w:val="20"/>
        </w:rPr>
        <w:t>or</w:t>
      </w:r>
      <w:r w:rsidRPr="006B5B23">
        <w:rPr>
          <w:rFonts w:ascii="Arial" w:hAnsi="Arial" w:cs="Arial"/>
          <w:noProof/>
          <w:color w:val="000000"/>
          <w:spacing w:val="9"/>
          <w:sz w:val="20"/>
        </w:rPr>
        <w:t> </w:t>
      </w:r>
      <w:r w:rsidRPr="006B5B23">
        <w:rPr>
          <w:rFonts w:ascii="Arial" w:hAnsi="Arial" w:cs="Arial"/>
          <w:noProof/>
          <w:color w:val="000000"/>
          <w:spacing w:val="-3"/>
          <w:sz w:val="20"/>
        </w:rPr>
        <w:t>continue</w:t>
      </w:r>
      <w:r w:rsidRPr="006B5B23">
        <w:rPr>
          <w:rFonts w:ascii="Arial" w:hAnsi="Arial" w:cs="Arial"/>
          <w:noProof/>
          <w:color w:val="000000"/>
          <w:spacing w:val="9"/>
          <w:sz w:val="20"/>
        </w:rPr>
        <w:t> </w:t>
      </w:r>
      <w:r w:rsidRPr="006B5B23">
        <w:rPr>
          <w:rFonts w:ascii="Arial" w:hAnsi="Arial" w:cs="Arial"/>
          <w:noProof/>
          <w:color w:val="000000"/>
          <w:spacing w:val="-2"/>
          <w:sz w:val="20"/>
        </w:rPr>
        <w:t>in</w:t>
      </w:r>
      <w:r w:rsidRPr="006B5B23">
        <w:rPr>
          <w:rFonts w:ascii="Arial" w:hAnsi="Arial" w:cs="Arial"/>
          <w:noProof/>
          <w:color w:val="000000"/>
          <w:spacing w:val="9"/>
          <w:sz w:val="20"/>
        </w:rPr>
        <w:t> </w:t>
      </w:r>
      <w:r w:rsidRPr="006B5B23">
        <w:rPr>
          <w:rFonts w:ascii="Arial" w:hAnsi="Arial" w:cs="Arial"/>
          <w:noProof/>
          <w:color w:val="000000"/>
          <w:spacing w:val="-3"/>
          <w:sz w:val="20"/>
        </w:rPr>
        <w:t>force</w:t>
      </w:r>
      <w:r w:rsidRPr="006B5B23">
        <w:rPr>
          <w:rFonts w:ascii="Arial" w:hAnsi="Arial" w:cs="Arial"/>
          <w:noProof/>
          <w:color w:val="000000"/>
          <w:spacing w:val="10"/>
          <w:sz w:val="20"/>
        </w:rPr>
        <w:t> </w:t>
      </w:r>
      <w:r w:rsidRPr="006B5B23">
        <w:rPr>
          <w:rFonts w:ascii="Arial" w:hAnsi="Arial" w:cs="Arial"/>
          <w:noProof/>
          <w:color w:val="000000"/>
          <w:spacing w:val="-3"/>
          <w:sz w:val="20"/>
        </w:rPr>
        <w:t>on</w:t>
      </w:r>
      <w:r w:rsidRPr="006B5B23">
        <w:rPr>
          <w:rFonts w:ascii="Arial" w:hAnsi="Arial" w:cs="Arial"/>
          <w:noProof/>
          <w:color w:val="000000"/>
          <w:spacing w:val="9"/>
          <w:sz w:val="20"/>
        </w:rPr>
        <w:t> </w:t>
      </w:r>
      <w:r w:rsidRPr="006B5B23">
        <w:rPr>
          <w:rFonts w:ascii="Arial" w:hAnsi="Arial" w:cs="Arial"/>
          <w:noProof/>
          <w:color w:val="000000"/>
          <w:spacing w:val="-3"/>
          <w:sz w:val="20"/>
        </w:rPr>
        <w:t>or</w:t>
      </w:r>
      <w:r w:rsidRPr="006B5B23">
        <w:rPr>
          <w:rFonts w:ascii="Arial" w:hAnsi="Arial" w:cs="Arial"/>
          <w:noProof/>
          <w:color w:val="000000"/>
          <w:spacing w:val="9"/>
          <w:sz w:val="20"/>
        </w:rPr>
        <w:t> </w:t>
      </w:r>
      <w:r w:rsidRPr="006B5B23">
        <w:rPr>
          <w:rFonts w:ascii="Arial" w:hAnsi="Arial" w:cs="Arial"/>
          <w:noProof/>
          <w:color w:val="000000"/>
          <w:spacing w:val="-2"/>
          <w:sz w:val="20"/>
        </w:rPr>
        <w:t>after</w:t>
      </w:r>
      <w:r w:rsidRPr="006B5B23">
        <w:rPr>
          <w:rFonts w:ascii="Arial" w:hAnsi="Arial" w:cs="Arial"/>
          <w:noProof/>
          <w:color w:val="000000"/>
          <w:spacing w:val="9"/>
          <w:sz w:val="20"/>
        </w:rPr>
        <w:t> </w:t>
      </w:r>
      <w:r w:rsidRPr="006B5B23">
        <w:rPr>
          <w:rFonts w:ascii="Arial" w:hAnsi="Arial" w:cs="Arial"/>
          <w:noProof/>
          <w:color w:val="000000"/>
          <w:spacing w:val="-3"/>
          <w:sz w:val="20"/>
        </w:rPr>
        <w:t>such</w:t>
      </w:r>
      <w:r w:rsidRPr="006B5B23">
        <w:rPr>
          <w:rFonts w:ascii="Arial" w:hAnsi="Arial" w:cs="Arial"/>
          <w:noProof/>
          <w:color w:val="000000"/>
          <w:spacing w:val="9"/>
          <w:sz w:val="20"/>
        </w:rPr>
        <w:t> </w:t>
      </w:r>
      <w:r w:rsidRPr="006B5B23">
        <w:rPr>
          <w:rFonts w:ascii="Arial" w:hAnsi="Arial" w:cs="Arial"/>
          <w:noProof/>
          <w:color w:val="000000"/>
          <w:spacing w:val="-3"/>
          <w:sz w:val="20"/>
        </w:rPr>
        <w:t>termination.</w:t>
      </w:r>
    </w:p>
    <w:p w14:paraId="0618241A" w14:textId="77777777" w:rsidR="00F80943" w:rsidRPr="006B5B23" w:rsidRDefault="00F80943" w:rsidP="009E4D6D">
      <w:pPr>
        <w:tabs>
          <w:tab w:val="left" w:pos="739"/>
        </w:tabs>
        <w:spacing w:after="0" w:line="240" w:lineRule="auto"/>
        <w:ind w:left="61"/>
        <w:jc w:val="both"/>
        <w:rPr>
          <w:rFonts w:ascii="Arial" w:hAnsi="Arial" w:cs="Arial"/>
          <w:b/>
          <w:noProof/>
          <w:color w:val="000000"/>
          <w:spacing w:val="-3"/>
          <w:w w:val="95"/>
          <w:sz w:val="20"/>
        </w:rPr>
      </w:pPr>
    </w:p>
    <w:p w14:paraId="672D9C23" w14:textId="77777777" w:rsidR="00F80943" w:rsidRPr="006B5B23" w:rsidRDefault="004D60E3" w:rsidP="009E4D6D">
      <w:pPr>
        <w:tabs>
          <w:tab w:val="left" w:pos="739"/>
        </w:tabs>
        <w:spacing w:after="0" w:line="240" w:lineRule="auto"/>
        <w:ind w:left="61"/>
        <w:jc w:val="both"/>
        <w:rPr>
          <w:rFonts w:ascii="Arial" w:hAnsi="Arial" w:cs="Arial"/>
          <w:b/>
          <w:noProof/>
          <w:color w:val="000000"/>
          <w:spacing w:val="-4"/>
          <w:w w:val="95"/>
          <w:sz w:val="20"/>
        </w:rPr>
      </w:pPr>
      <w:r w:rsidRPr="006B5B23">
        <w:rPr>
          <w:rFonts w:ascii="Arial" w:hAnsi="Arial" w:cs="Arial"/>
          <w:b/>
          <w:noProof/>
          <w:color w:val="000000"/>
          <w:spacing w:val="-3"/>
          <w:w w:val="95"/>
          <w:sz w:val="20"/>
        </w:rPr>
        <w:t>22.</w:t>
      </w:r>
      <w:r w:rsidRPr="006B5B23">
        <w:rPr>
          <w:rFonts w:ascii="Arial" w:hAnsi="Arial" w:cs="Arial"/>
          <w:color w:val="000000"/>
          <w:sz w:val="20"/>
        </w:rPr>
        <w:tab/>
      </w:r>
      <w:r w:rsidRPr="006B5B23">
        <w:rPr>
          <w:rFonts w:ascii="Arial" w:hAnsi="Arial" w:cs="Arial"/>
          <w:b/>
          <w:noProof/>
          <w:color w:val="000000"/>
          <w:spacing w:val="-3"/>
          <w:w w:val="95"/>
          <w:sz w:val="20"/>
        </w:rPr>
        <w:t>ENVIRONMENT,</w:t>
      </w:r>
      <w:r w:rsidRPr="006B5B23">
        <w:rPr>
          <w:rFonts w:ascii="Arial" w:hAnsi="Arial" w:cs="Arial"/>
          <w:b/>
          <w:noProof/>
          <w:color w:val="000000"/>
          <w:spacing w:val="9"/>
          <w:sz w:val="20"/>
        </w:rPr>
        <w:t> </w:t>
      </w:r>
      <w:r w:rsidRPr="006B5B23">
        <w:rPr>
          <w:rFonts w:ascii="Arial" w:hAnsi="Arial" w:cs="Arial"/>
          <w:b/>
          <w:noProof/>
          <w:color w:val="000000"/>
          <w:spacing w:val="-4"/>
          <w:w w:val="95"/>
          <w:sz w:val="20"/>
        </w:rPr>
        <w:t>HEALTH</w:t>
      </w:r>
      <w:r w:rsidRPr="006B5B23">
        <w:rPr>
          <w:rFonts w:ascii="Arial" w:hAnsi="Arial" w:cs="Arial"/>
          <w:b/>
          <w:noProof/>
          <w:color w:val="000000"/>
          <w:spacing w:val="8"/>
          <w:sz w:val="20"/>
        </w:rPr>
        <w:t> </w:t>
      </w:r>
      <w:r w:rsidRPr="006B5B23">
        <w:rPr>
          <w:rFonts w:ascii="Arial" w:hAnsi="Arial" w:cs="Arial"/>
          <w:b/>
          <w:noProof/>
          <w:color w:val="000000"/>
          <w:spacing w:val="-4"/>
          <w:w w:val="95"/>
          <w:sz w:val="20"/>
        </w:rPr>
        <w:t>AND</w:t>
      </w:r>
      <w:r w:rsidRPr="006B5B23">
        <w:rPr>
          <w:rFonts w:ascii="Arial" w:hAnsi="Arial" w:cs="Arial"/>
          <w:b/>
          <w:noProof/>
          <w:color w:val="000000"/>
          <w:spacing w:val="10"/>
          <w:sz w:val="20"/>
        </w:rPr>
        <w:t> </w:t>
      </w:r>
      <w:r w:rsidRPr="006B5B23">
        <w:rPr>
          <w:rFonts w:ascii="Arial" w:hAnsi="Arial" w:cs="Arial"/>
          <w:b/>
          <w:noProof/>
          <w:color w:val="000000"/>
          <w:spacing w:val="-4"/>
          <w:w w:val="95"/>
          <w:sz w:val="20"/>
        </w:rPr>
        <w:t>SAFETY</w:t>
      </w:r>
    </w:p>
    <w:p w14:paraId="5BCBC860" w14:textId="77777777" w:rsidR="004D60E3" w:rsidRPr="006B5B23" w:rsidRDefault="004D60E3" w:rsidP="009E4D6D">
      <w:pPr>
        <w:tabs>
          <w:tab w:val="left" w:pos="739"/>
        </w:tabs>
        <w:spacing w:after="0" w:line="240" w:lineRule="auto"/>
        <w:ind w:left="61"/>
        <w:jc w:val="both"/>
        <w:rPr>
          <w:rFonts w:ascii="Arial" w:hAnsi="Arial" w:cs="Arial"/>
          <w:sz w:val="20"/>
        </w:rPr>
      </w:pPr>
    </w:p>
    <w:p w14:paraId="33D2E6AA" w14:textId="77777777" w:rsidR="004D60E3" w:rsidRPr="006B5B23" w:rsidRDefault="004D60E3" w:rsidP="009E4D6D">
      <w:pPr>
        <w:tabs>
          <w:tab w:val="left" w:pos="739"/>
        </w:tabs>
        <w:spacing w:after="0" w:line="240" w:lineRule="auto"/>
        <w:ind w:left="61"/>
        <w:jc w:val="both"/>
        <w:rPr>
          <w:rFonts w:ascii="Arial" w:hAnsi="Arial" w:cs="Arial"/>
          <w:sz w:val="20"/>
        </w:rPr>
      </w:pPr>
      <w:r w:rsidRPr="006B5B23">
        <w:rPr>
          <w:rFonts w:ascii="Arial" w:hAnsi="Arial" w:cs="Arial"/>
          <w:noProof/>
          <w:color w:val="000000"/>
          <w:spacing w:val="-3"/>
          <w:sz w:val="20"/>
        </w:rPr>
        <w:t>22.1</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203"/>
          <w:sz w:val="20"/>
        </w:rPr>
        <w:t> </w:t>
      </w:r>
      <w:r w:rsidRPr="006B5B23">
        <w:rPr>
          <w:rFonts w:ascii="Arial" w:hAnsi="Arial" w:cs="Arial"/>
          <w:noProof/>
          <w:color w:val="000000"/>
          <w:spacing w:val="-3"/>
          <w:sz w:val="20"/>
        </w:rPr>
        <w:t>undertakes</w:t>
      </w:r>
      <w:r w:rsidRPr="006B5B23">
        <w:rPr>
          <w:rFonts w:ascii="Arial" w:hAnsi="Arial" w:cs="Arial"/>
          <w:noProof/>
          <w:color w:val="000000"/>
          <w:w w:val="203"/>
          <w:sz w:val="20"/>
        </w:rPr>
        <w:t> </w:t>
      </w:r>
      <w:r w:rsidRPr="006B5B23">
        <w:rPr>
          <w:rFonts w:ascii="Arial" w:hAnsi="Arial" w:cs="Arial"/>
          <w:noProof/>
          <w:color w:val="000000"/>
          <w:spacing w:val="-3"/>
          <w:sz w:val="20"/>
        </w:rPr>
        <w:t>to</w:t>
      </w:r>
      <w:r w:rsidRPr="006B5B23">
        <w:rPr>
          <w:rFonts w:ascii="Arial" w:hAnsi="Arial" w:cs="Arial"/>
          <w:noProof/>
          <w:color w:val="000000"/>
          <w:w w:val="203"/>
          <w:sz w:val="20"/>
        </w:rPr>
        <w:t> </w:t>
      </w:r>
      <w:r w:rsidRPr="006B5B23">
        <w:rPr>
          <w:rFonts w:ascii="Arial" w:hAnsi="Arial" w:cs="Arial"/>
          <w:b/>
          <w:noProof/>
          <w:color w:val="000000"/>
          <w:spacing w:val="-3"/>
          <w:sz w:val="20"/>
        </w:rPr>
        <w:t>SINOPEC</w:t>
      </w:r>
      <w:r w:rsidRPr="006B5B23">
        <w:rPr>
          <w:rFonts w:ascii="Arial" w:hAnsi="Arial" w:cs="Arial"/>
          <w:noProof/>
          <w:color w:val="000000"/>
          <w:w w:val="203"/>
          <w:sz w:val="20"/>
        </w:rPr>
        <w:t> </w:t>
      </w:r>
      <w:r w:rsidRPr="006B5B23">
        <w:rPr>
          <w:rFonts w:ascii="Arial" w:hAnsi="Arial" w:cs="Arial"/>
          <w:noProof/>
          <w:color w:val="000000"/>
          <w:spacing w:val="-2"/>
          <w:sz w:val="20"/>
        </w:rPr>
        <w:t>that</w:t>
      </w:r>
      <w:r w:rsidRPr="006B5B23">
        <w:rPr>
          <w:rFonts w:ascii="Arial" w:hAnsi="Arial" w:cs="Arial"/>
          <w:noProof/>
          <w:color w:val="000000"/>
          <w:w w:val="206"/>
          <w:sz w:val="20"/>
        </w:rPr>
        <w:t> </w:t>
      </w:r>
      <w:r w:rsidRPr="006B5B23">
        <w:rPr>
          <w:rFonts w:ascii="Arial" w:hAnsi="Arial" w:cs="Arial"/>
          <w:noProof/>
          <w:color w:val="000000"/>
          <w:spacing w:val="-3"/>
          <w:sz w:val="20"/>
        </w:rPr>
        <w:t>it</w:t>
      </w:r>
      <w:r w:rsidRPr="006B5B23">
        <w:rPr>
          <w:rFonts w:ascii="Arial" w:hAnsi="Arial" w:cs="Arial"/>
          <w:noProof/>
          <w:color w:val="000000"/>
          <w:w w:val="206"/>
          <w:sz w:val="20"/>
        </w:rPr>
        <w:t> </w:t>
      </w:r>
      <w:r w:rsidRPr="006B5B23">
        <w:rPr>
          <w:rFonts w:ascii="Arial" w:hAnsi="Arial" w:cs="Arial"/>
          <w:noProof/>
          <w:color w:val="000000"/>
          <w:spacing w:val="-2"/>
          <w:sz w:val="20"/>
        </w:rPr>
        <w:t>shall</w:t>
      </w:r>
      <w:r w:rsidRPr="006B5B23">
        <w:rPr>
          <w:rFonts w:ascii="Arial" w:hAnsi="Arial" w:cs="Arial"/>
          <w:noProof/>
          <w:color w:val="000000"/>
          <w:w w:val="203"/>
          <w:sz w:val="20"/>
        </w:rPr>
        <w:t> </w:t>
      </w:r>
      <w:r w:rsidRPr="006B5B23">
        <w:rPr>
          <w:rFonts w:ascii="Arial" w:hAnsi="Arial" w:cs="Arial"/>
          <w:noProof/>
          <w:color w:val="000000"/>
          <w:spacing w:val="-3"/>
          <w:sz w:val="20"/>
        </w:rPr>
        <w:t>have</w:t>
      </w:r>
      <w:r w:rsidRPr="006B5B23">
        <w:rPr>
          <w:rFonts w:ascii="Arial" w:hAnsi="Arial" w:cs="Arial"/>
          <w:noProof/>
          <w:color w:val="000000"/>
          <w:w w:val="203"/>
          <w:sz w:val="20"/>
        </w:rPr>
        <w:t> </w:t>
      </w:r>
      <w:r w:rsidRPr="006B5B23">
        <w:rPr>
          <w:rFonts w:ascii="Arial" w:hAnsi="Arial" w:cs="Arial"/>
          <w:noProof/>
          <w:color w:val="000000"/>
          <w:spacing w:val="-2"/>
          <w:sz w:val="20"/>
        </w:rPr>
        <w:t>full</w:t>
      </w:r>
      <w:r w:rsidRPr="006B5B23">
        <w:rPr>
          <w:rFonts w:ascii="Arial" w:hAnsi="Arial" w:cs="Arial"/>
          <w:noProof/>
          <w:color w:val="000000"/>
          <w:w w:val="203"/>
          <w:sz w:val="20"/>
        </w:rPr>
        <w:t> </w:t>
      </w:r>
      <w:r w:rsidRPr="006B5B23">
        <w:rPr>
          <w:rFonts w:ascii="Arial" w:hAnsi="Arial" w:cs="Arial"/>
          <w:noProof/>
          <w:color w:val="000000"/>
          <w:spacing w:val="-3"/>
          <w:sz w:val="20"/>
        </w:rPr>
        <w:t>and</w:t>
      </w:r>
      <w:r w:rsidRPr="006B5B23">
        <w:rPr>
          <w:rFonts w:ascii="Arial" w:hAnsi="Arial" w:cs="Arial"/>
          <w:noProof/>
          <w:color w:val="000000"/>
          <w:w w:val="203"/>
          <w:sz w:val="20"/>
        </w:rPr>
        <w:t> </w:t>
      </w:r>
      <w:r w:rsidRPr="006B5B23">
        <w:rPr>
          <w:rFonts w:ascii="Arial" w:hAnsi="Arial" w:cs="Arial"/>
          <w:noProof/>
          <w:color w:val="000000"/>
          <w:spacing w:val="-3"/>
          <w:sz w:val="20"/>
        </w:rPr>
        <w:t>proper</w:t>
      </w:r>
      <w:r w:rsidRPr="006B5B23">
        <w:rPr>
          <w:rFonts w:ascii="Arial" w:hAnsi="Arial" w:cs="Arial"/>
          <w:noProof/>
          <w:color w:val="000000"/>
          <w:w w:val="203"/>
          <w:sz w:val="20"/>
        </w:rPr>
        <w:t> </w:t>
      </w:r>
      <w:r w:rsidRPr="006B5B23">
        <w:rPr>
          <w:rFonts w:ascii="Arial" w:hAnsi="Arial" w:cs="Arial"/>
          <w:noProof/>
          <w:color w:val="000000"/>
          <w:spacing w:val="-3"/>
          <w:sz w:val="20"/>
        </w:rPr>
        <w:t>regard</w:t>
      </w:r>
      <w:r w:rsidRPr="006B5B23">
        <w:rPr>
          <w:rFonts w:ascii="Arial" w:hAnsi="Arial" w:cs="Arial"/>
          <w:noProof/>
          <w:color w:val="000000"/>
          <w:w w:val="206"/>
          <w:sz w:val="20"/>
        </w:rPr>
        <w:t> </w:t>
      </w:r>
      <w:r w:rsidRPr="006B5B23">
        <w:rPr>
          <w:rFonts w:ascii="Arial" w:hAnsi="Arial" w:cs="Arial"/>
          <w:noProof/>
          <w:color w:val="000000"/>
          <w:spacing w:val="-3"/>
          <w:sz w:val="20"/>
        </w:rPr>
        <w:t>and</w:t>
      </w:r>
    </w:p>
    <w:p w14:paraId="3CE7CECA" w14:textId="77777777" w:rsidR="004D60E3" w:rsidRPr="006B5B23" w:rsidRDefault="004D60E3" w:rsidP="009E4D6D">
      <w:pPr>
        <w:spacing w:after="0" w:line="240" w:lineRule="auto"/>
        <w:ind w:left="61" w:firstLine="678"/>
        <w:jc w:val="both"/>
        <w:rPr>
          <w:rFonts w:ascii="Arial" w:hAnsi="Arial" w:cs="Arial"/>
          <w:sz w:val="20"/>
        </w:rPr>
      </w:pPr>
      <w:r w:rsidRPr="006B5B23">
        <w:rPr>
          <w:rFonts w:ascii="Arial" w:hAnsi="Arial" w:cs="Arial"/>
          <w:noProof/>
          <w:color w:val="000000"/>
          <w:spacing w:val="-3"/>
          <w:sz w:val="20"/>
        </w:rPr>
        <w:t>shall</w:t>
      </w:r>
      <w:r w:rsidRPr="006B5B23">
        <w:rPr>
          <w:rFonts w:ascii="Arial" w:hAnsi="Arial" w:cs="Arial"/>
          <w:noProof/>
          <w:color w:val="000000"/>
          <w:w w:val="215"/>
          <w:sz w:val="20"/>
        </w:rPr>
        <w:t> </w:t>
      </w:r>
      <w:r w:rsidRPr="006B5B23">
        <w:rPr>
          <w:rFonts w:ascii="Arial" w:hAnsi="Arial" w:cs="Arial"/>
          <w:noProof/>
          <w:color w:val="000000"/>
          <w:spacing w:val="-3"/>
          <w:sz w:val="20"/>
        </w:rPr>
        <w:t>comply</w:t>
      </w:r>
      <w:r w:rsidRPr="006B5B23">
        <w:rPr>
          <w:rFonts w:ascii="Arial" w:hAnsi="Arial" w:cs="Arial"/>
          <w:noProof/>
          <w:color w:val="000000"/>
          <w:w w:val="216"/>
          <w:sz w:val="20"/>
        </w:rPr>
        <w:t> </w:t>
      </w:r>
      <w:r w:rsidRPr="006B5B23">
        <w:rPr>
          <w:rFonts w:ascii="Arial" w:hAnsi="Arial" w:cs="Arial"/>
          <w:noProof/>
          <w:color w:val="000000"/>
          <w:spacing w:val="-3"/>
          <w:sz w:val="20"/>
        </w:rPr>
        <w:t>with</w:t>
      </w:r>
      <w:r w:rsidRPr="006B5B23">
        <w:rPr>
          <w:rFonts w:ascii="Arial" w:hAnsi="Arial" w:cs="Arial"/>
          <w:noProof/>
          <w:color w:val="000000"/>
          <w:w w:val="216"/>
          <w:sz w:val="20"/>
        </w:rPr>
        <w:t> </w:t>
      </w:r>
      <w:r w:rsidRPr="006B5B23">
        <w:rPr>
          <w:rFonts w:ascii="Arial" w:hAnsi="Arial" w:cs="Arial"/>
          <w:noProof/>
          <w:color w:val="000000"/>
          <w:spacing w:val="-2"/>
          <w:sz w:val="20"/>
        </w:rPr>
        <w:t>all</w:t>
      </w:r>
      <w:r w:rsidRPr="006B5B23">
        <w:rPr>
          <w:rFonts w:ascii="Arial" w:hAnsi="Arial" w:cs="Arial"/>
          <w:noProof/>
          <w:color w:val="000000"/>
          <w:w w:val="216"/>
          <w:sz w:val="20"/>
        </w:rPr>
        <w:t> </w:t>
      </w:r>
      <w:r w:rsidRPr="006B5B23">
        <w:rPr>
          <w:rFonts w:ascii="Arial" w:hAnsi="Arial" w:cs="Arial"/>
          <w:noProof/>
          <w:color w:val="000000"/>
          <w:spacing w:val="-3"/>
          <w:sz w:val="20"/>
        </w:rPr>
        <w:t>applicable</w:t>
      </w:r>
      <w:r w:rsidRPr="006B5B23">
        <w:rPr>
          <w:rFonts w:ascii="Arial" w:hAnsi="Arial" w:cs="Arial"/>
          <w:noProof/>
          <w:color w:val="000000"/>
          <w:w w:val="218"/>
          <w:sz w:val="20"/>
        </w:rPr>
        <w:t> </w:t>
      </w:r>
      <w:r w:rsidRPr="006B5B23">
        <w:rPr>
          <w:rFonts w:ascii="Arial" w:hAnsi="Arial" w:cs="Arial"/>
          <w:noProof/>
          <w:color w:val="000000"/>
          <w:spacing w:val="-3"/>
          <w:sz w:val="20"/>
        </w:rPr>
        <w:t>laws</w:t>
      </w:r>
      <w:r w:rsidRPr="006B5B23">
        <w:rPr>
          <w:rFonts w:ascii="Arial" w:hAnsi="Arial" w:cs="Arial"/>
          <w:noProof/>
          <w:color w:val="000000"/>
          <w:w w:val="215"/>
          <w:sz w:val="20"/>
        </w:rPr>
        <w:t> </w:t>
      </w:r>
      <w:r w:rsidRPr="006B5B23">
        <w:rPr>
          <w:rFonts w:ascii="Arial" w:hAnsi="Arial" w:cs="Arial"/>
          <w:noProof/>
          <w:color w:val="000000"/>
          <w:spacing w:val="-3"/>
          <w:sz w:val="20"/>
        </w:rPr>
        <w:t>and</w:t>
      </w:r>
      <w:r w:rsidRPr="006B5B23">
        <w:rPr>
          <w:rFonts w:ascii="Arial" w:hAnsi="Arial" w:cs="Arial"/>
          <w:noProof/>
          <w:color w:val="000000"/>
          <w:w w:val="216"/>
          <w:sz w:val="20"/>
        </w:rPr>
        <w:t> </w:t>
      </w:r>
      <w:r w:rsidRPr="006B5B23">
        <w:rPr>
          <w:rFonts w:ascii="Arial" w:hAnsi="Arial" w:cs="Arial"/>
          <w:noProof/>
          <w:color w:val="000000"/>
          <w:spacing w:val="-3"/>
          <w:sz w:val="20"/>
        </w:rPr>
        <w:t>codes</w:t>
      </w:r>
      <w:r w:rsidRPr="006B5B23">
        <w:rPr>
          <w:rFonts w:ascii="Arial" w:hAnsi="Arial" w:cs="Arial"/>
          <w:noProof/>
          <w:color w:val="000000"/>
          <w:w w:val="215"/>
          <w:sz w:val="20"/>
        </w:rPr>
        <w:t> </w:t>
      </w:r>
      <w:r w:rsidRPr="006B5B23">
        <w:rPr>
          <w:rFonts w:ascii="Arial" w:hAnsi="Arial" w:cs="Arial"/>
          <w:noProof/>
          <w:color w:val="000000"/>
          <w:spacing w:val="-3"/>
          <w:sz w:val="20"/>
        </w:rPr>
        <w:t>of</w:t>
      </w:r>
      <w:r w:rsidRPr="006B5B23">
        <w:rPr>
          <w:rFonts w:ascii="Arial" w:hAnsi="Arial" w:cs="Arial"/>
          <w:noProof/>
          <w:color w:val="000000"/>
          <w:w w:val="216"/>
          <w:sz w:val="20"/>
        </w:rPr>
        <w:t> </w:t>
      </w:r>
      <w:r w:rsidRPr="006B5B23">
        <w:rPr>
          <w:rFonts w:ascii="Arial" w:hAnsi="Arial" w:cs="Arial"/>
          <w:noProof/>
          <w:color w:val="000000"/>
          <w:spacing w:val="-3"/>
          <w:sz w:val="20"/>
        </w:rPr>
        <w:t>conduct</w:t>
      </w:r>
      <w:r w:rsidRPr="006B5B23">
        <w:rPr>
          <w:rFonts w:ascii="Arial" w:hAnsi="Arial" w:cs="Arial"/>
          <w:noProof/>
          <w:color w:val="000000"/>
          <w:w w:val="216"/>
          <w:sz w:val="20"/>
        </w:rPr>
        <w:t> </w:t>
      </w:r>
      <w:r w:rsidRPr="006B5B23">
        <w:rPr>
          <w:rFonts w:ascii="Arial" w:hAnsi="Arial" w:cs="Arial"/>
          <w:noProof/>
          <w:color w:val="000000"/>
          <w:spacing w:val="-2"/>
          <w:sz w:val="20"/>
        </w:rPr>
        <w:t>relating</w:t>
      </w:r>
      <w:r w:rsidRPr="006B5B23">
        <w:rPr>
          <w:rFonts w:ascii="Arial" w:hAnsi="Arial" w:cs="Arial"/>
          <w:noProof/>
          <w:color w:val="000000"/>
          <w:w w:val="218"/>
          <w:sz w:val="20"/>
        </w:rPr>
        <w:t> </w:t>
      </w:r>
      <w:r w:rsidRPr="006B5B23">
        <w:rPr>
          <w:rFonts w:ascii="Arial" w:hAnsi="Arial" w:cs="Arial"/>
          <w:noProof/>
          <w:color w:val="000000"/>
          <w:spacing w:val="-3"/>
          <w:sz w:val="20"/>
        </w:rPr>
        <w:t>to</w:t>
      </w:r>
      <w:r w:rsidRPr="006B5B23">
        <w:rPr>
          <w:rFonts w:ascii="Arial" w:hAnsi="Arial" w:cs="Arial"/>
          <w:noProof/>
          <w:color w:val="000000"/>
          <w:w w:val="218"/>
          <w:sz w:val="20"/>
        </w:rPr>
        <w:t> </w:t>
      </w:r>
      <w:r w:rsidRPr="006B5B23">
        <w:rPr>
          <w:rFonts w:ascii="Arial" w:hAnsi="Arial" w:cs="Arial"/>
          <w:noProof/>
          <w:color w:val="000000"/>
          <w:spacing w:val="-3"/>
          <w:sz w:val="20"/>
        </w:rPr>
        <w:t>environment,</w:t>
      </w:r>
    </w:p>
    <w:p w14:paraId="23F4FCB7" w14:textId="77777777" w:rsidR="004D60E3" w:rsidRPr="006B5B23" w:rsidRDefault="004D60E3" w:rsidP="009E4D6D">
      <w:pPr>
        <w:spacing w:after="0" w:line="240" w:lineRule="auto"/>
        <w:ind w:left="61" w:firstLine="678"/>
        <w:jc w:val="both"/>
        <w:rPr>
          <w:rFonts w:ascii="Arial" w:hAnsi="Arial" w:cs="Arial"/>
          <w:sz w:val="20"/>
        </w:rPr>
      </w:pPr>
      <w:r w:rsidRPr="006B5B23">
        <w:rPr>
          <w:rFonts w:ascii="Arial" w:hAnsi="Arial" w:cs="Arial"/>
          <w:noProof/>
          <w:color w:val="000000"/>
          <w:spacing w:val="-3"/>
          <w:sz w:val="20"/>
        </w:rPr>
        <w:t>health</w:t>
      </w:r>
      <w:r w:rsidRPr="006B5B23">
        <w:rPr>
          <w:rFonts w:ascii="Arial" w:hAnsi="Arial" w:cs="Arial"/>
          <w:noProof/>
          <w:color w:val="000000"/>
          <w:spacing w:val="19"/>
          <w:sz w:val="20"/>
        </w:rPr>
        <w:t> </w:t>
      </w:r>
      <w:r w:rsidRPr="006B5B23">
        <w:rPr>
          <w:rFonts w:ascii="Arial" w:hAnsi="Arial" w:cs="Arial"/>
          <w:noProof/>
          <w:color w:val="000000"/>
          <w:spacing w:val="-3"/>
          <w:sz w:val="20"/>
        </w:rPr>
        <w:t>and</w:t>
      </w:r>
      <w:r w:rsidRPr="006B5B23">
        <w:rPr>
          <w:rFonts w:ascii="Arial" w:hAnsi="Arial" w:cs="Arial"/>
          <w:noProof/>
          <w:color w:val="000000"/>
          <w:spacing w:val="18"/>
          <w:sz w:val="20"/>
        </w:rPr>
        <w:t> </w:t>
      </w:r>
      <w:r w:rsidRPr="006B5B23">
        <w:rPr>
          <w:rFonts w:ascii="Arial" w:hAnsi="Arial" w:cs="Arial"/>
          <w:noProof/>
          <w:color w:val="000000"/>
          <w:spacing w:val="-3"/>
          <w:sz w:val="20"/>
        </w:rPr>
        <w:t>safety</w:t>
      </w:r>
      <w:r w:rsidRPr="006B5B23">
        <w:rPr>
          <w:rFonts w:ascii="Arial" w:hAnsi="Arial" w:cs="Arial"/>
          <w:noProof/>
          <w:color w:val="000000"/>
          <w:spacing w:val="18"/>
          <w:sz w:val="20"/>
        </w:rPr>
        <w:t> </w:t>
      </w:r>
      <w:r w:rsidRPr="006B5B23">
        <w:rPr>
          <w:rFonts w:ascii="Arial" w:hAnsi="Arial" w:cs="Arial"/>
          <w:noProof/>
          <w:color w:val="000000"/>
          <w:spacing w:val="-2"/>
          <w:sz w:val="20"/>
        </w:rPr>
        <w:t>in</w:t>
      </w:r>
      <w:r w:rsidRPr="006B5B23">
        <w:rPr>
          <w:rFonts w:ascii="Arial" w:hAnsi="Arial" w:cs="Arial"/>
          <w:noProof/>
          <w:color w:val="000000"/>
          <w:spacing w:val="18"/>
          <w:sz w:val="20"/>
        </w:rPr>
        <w:t> </w:t>
      </w:r>
      <w:r w:rsidRPr="006B5B23">
        <w:rPr>
          <w:rFonts w:ascii="Arial" w:hAnsi="Arial" w:cs="Arial"/>
          <w:noProof/>
          <w:color w:val="000000"/>
          <w:spacing w:val="-3"/>
          <w:sz w:val="20"/>
        </w:rPr>
        <w:t>the</w:t>
      </w:r>
      <w:r w:rsidRPr="006B5B23">
        <w:rPr>
          <w:rFonts w:ascii="Arial" w:hAnsi="Arial" w:cs="Arial"/>
          <w:noProof/>
          <w:color w:val="000000"/>
          <w:spacing w:val="21"/>
          <w:sz w:val="20"/>
        </w:rPr>
        <w:t> </w:t>
      </w:r>
      <w:r w:rsidRPr="006B5B23">
        <w:rPr>
          <w:rFonts w:ascii="Arial" w:hAnsi="Arial" w:cs="Arial"/>
          <w:noProof/>
          <w:color w:val="000000"/>
          <w:spacing w:val="-3"/>
          <w:sz w:val="20"/>
        </w:rPr>
        <w:t>performance</w:t>
      </w:r>
      <w:r w:rsidRPr="006B5B23">
        <w:rPr>
          <w:rFonts w:ascii="Arial" w:hAnsi="Arial" w:cs="Arial"/>
          <w:noProof/>
          <w:color w:val="000000"/>
          <w:spacing w:val="18"/>
          <w:sz w:val="20"/>
        </w:rPr>
        <w:t> </w:t>
      </w:r>
      <w:r w:rsidRPr="006B5B23">
        <w:rPr>
          <w:rFonts w:ascii="Arial" w:hAnsi="Arial" w:cs="Arial"/>
          <w:noProof/>
          <w:color w:val="000000"/>
          <w:spacing w:val="-2"/>
          <w:sz w:val="20"/>
        </w:rPr>
        <w:t>of</w:t>
      </w:r>
      <w:r w:rsidRPr="006B5B23">
        <w:rPr>
          <w:rFonts w:ascii="Arial" w:hAnsi="Arial" w:cs="Arial"/>
          <w:noProof/>
          <w:color w:val="000000"/>
          <w:spacing w:val="19"/>
          <w:sz w:val="20"/>
        </w:rPr>
        <w:t> </w:t>
      </w:r>
      <w:r w:rsidRPr="006B5B23">
        <w:rPr>
          <w:rFonts w:ascii="Arial" w:hAnsi="Arial" w:cs="Arial"/>
          <w:noProof/>
          <w:color w:val="000000"/>
          <w:spacing w:val="-3"/>
          <w:sz w:val="20"/>
        </w:rPr>
        <w:t>its</w:t>
      </w:r>
      <w:r w:rsidRPr="006B5B23">
        <w:rPr>
          <w:rFonts w:ascii="Arial" w:hAnsi="Arial" w:cs="Arial"/>
          <w:noProof/>
          <w:color w:val="000000"/>
          <w:spacing w:val="18"/>
          <w:sz w:val="20"/>
        </w:rPr>
        <w:t> </w:t>
      </w:r>
      <w:r w:rsidRPr="006B5B23">
        <w:rPr>
          <w:rFonts w:ascii="Arial" w:hAnsi="Arial" w:cs="Arial"/>
          <w:noProof/>
          <w:color w:val="000000"/>
          <w:spacing w:val="-2"/>
          <w:sz w:val="20"/>
        </w:rPr>
        <w:t>duties</w:t>
      </w:r>
      <w:r w:rsidRPr="006B5B23">
        <w:rPr>
          <w:rFonts w:ascii="Arial" w:hAnsi="Arial" w:cs="Arial"/>
          <w:noProof/>
          <w:color w:val="000000"/>
          <w:spacing w:val="18"/>
          <w:sz w:val="20"/>
        </w:rPr>
        <w:t> </w:t>
      </w:r>
      <w:r w:rsidRPr="006B5B23">
        <w:rPr>
          <w:rFonts w:ascii="Arial" w:hAnsi="Arial" w:cs="Arial"/>
          <w:noProof/>
          <w:color w:val="000000"/>
          <w:spacing w:val="-3"/>
          <w:sz w:val="20"/>
        </w:rPr>
        <w:t>and</w:t>
      </w:r>
      <w:r w:rsidRPr="006B5B23">
        <w:rPr>
          <w:rFonts w:ascii="Arial" w:hAnsi="Arial" w:cs="Arial"/>
          <w:noProof/>
          <w:color w:val="000000"/>
          <w:spacing w:val="18"/>
          <w:sz w:val="20"/>
        </w:rPr>
        <w:t> </w:t>
      </w:r>
      <w:r w:rsidRPr="006B5B23">
        <w:rPr>
          <w:rFonts w:ascii="Arial" w:hAnsi="Arial" w:cs="Arial"/>
          <w:noProof/>
          <w:color w:val="000000"/>
          <w:spacing w:val="-3"/>
          <w:sz w:val="20"/>
        </w:rPr>
        <w:t>obligations</w:t>
      </w:r>
      <w:r w:rsidRPr="006B5B23">
        <w:rPr>
          <w:rFonts w:ascii="Arial" w:hAnsi="Arial" w:cs="Arial"/>
          <w:noProof/>
          <w:color w:val="000000"/>
          <w:spacing w:val="18"/>
          <w:sz w:val="20"/>
        </w:rPr>
        <w:t> </w:t>
      </w:r>
      <w:r w:rsidRPr="006B5B23">
        <w:rPr>
          <w:rFonts w:ascii="Arial" w:hAnsi="Arial" w:cs="Arial"/>
          <w:noProof/>
          <w:color w:val="000000"/>
          <w:spacing w:val="-3"/>
          <w:sz w:val="20"/>
        </w:rPr>
        <w:t>under</w:t>
      </w:r>
      <w:r w:rsidRPr="006B5B23">
        <w:rPr>
          <w:rFonts w:ascii="Arial" w:hAnsi="Arial" w:cs="Arial"/>
          <w:noProof/>
          <w:color w:val="000000"/>
          <w:spacing w:val="21"/>
          <w:sz w:val="20"/>
        </w:rPr>
        <w:t> </w:t>
      </w:r>
      <w:r w:rsidRPr="006B5B23">
        <w:rPr>
          <w:rFonts w:ascii="Arial" w:hAnsi="Arial" w:cs="Arial"/>
          <w:noProof/>
          <w:color w:val="000000"/>
          <w:spacing w:val="-3"/>
          <w:sz w:val="20"/>
        </w:rPr>
        <w:t>this</w:t>
      </w:r>
      <w:r w:rsidRPr="006B5B23">
        <w:rPr>
          <w:rFonts w:ascii="Arial" w:hAnsi="Arial" w:cs="Arial"/>
          <w:noProof/>
          <w:color w:val="000000"/>
          <w:spacing w:val="19"/>
          <w:sz w:val="20"/>
        </w:rPr>
        <w:t> </w:t>
      </w:r>
      <w:r w:rsidRPr="006B5B23">
        <w:rPr>
          <w:rFonts w:ascii="Arial" w:hAnsi="Arial" w:cs="Arial"/>
          <w:noProof/>
          <w:color w:val="000000"/>
          <w:spacing w:val="-3"/>
          <w:sz w:val="20"/>
        </w:rPr>
        <w:t>Agreement</w:t>
      </w:r>
    </w:p>
    <w:p w14:paraId="088FD073" w14:textId="77777777" w:rsidR="004D60E3" w:rsidRPr="006B5B23" w:rsidRDefault="004D60E3" w:rsidP="009E4D6D">
      <w:pPr>
        <w:spacing w:after="0" w:line="240" w:lineRule="auto"/>
        <w:ind w:left="709"/>
        <w:jc w:val="both"/>
        <w:rPr>
          <w:rFonts w:ascii="Arial" w:hAnsi="Arial" w:cs="Arial"/>
          <w:noProof/>
          <w:color w:val="000000"/>
          <w:spacing w:val="-3"/>
          <w:sz w:val="20"/>
        </w:rPr>
      </w:pPr>
      <w:r w:rsidRPr="77E2B531">
        <w:rPr>
          <w:rFonts w:ascii="Arial" w:hAnsi="Arial" w:cs="Arial"/>
          <w:noProof/>
          <w:color w:val="000000"/>
          <w:spacing w:val="-3"/>
          <w:sz w:val="20"/>
          <w:szCs w:val="20"/>
        </w:rPr>
        <w:t>(including</w:t>
      </w:r>
      <w:r w:rsidRPr="77E2B531">
        <w:rPr>
          <w:rFonts w:ascii="Arial" w:hAnsi="Arial" w:cs="Arial"/>
          <w:noProof/>
          <w:color w:val="000000"/>
          <w:spacing w:val="9"/>
          <w:sz w:val="20"/>
          <w:szCs w:val="20"/>
        </w:rPr>
        <w:t> </w:t>
      </w:r>
      <w:r w:rsidRPr="77E2B531">
        <w:rPr>
          <w:rFonts w:ascii="Arial" w:hAnsi="Arial" w:cs="Arial"/>
          <w:noProof/>
          <w:color w:val="000000"/>
          <w:spacing w:val="-2"/>
          <w:sz w:val="20"/>
          <w:szCs w:val="20"/>
        </w:rPr>
        <w:t>but</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not</w:t>
      </w:r>
      <w:r w:rsidRPr="77E2B531">
        <w:rPr>
          <w:rFonts w:ascii="Arial" w:hAnsi="Arial" w:cs="Arial"/>
          <w:noProof/>
          <w:color w:val="000000"/>
          <w:spacing w:val="9"/>
          <w:sz w:val="20"/>
          <w:szCs w:val="20"/>
        </w:rPr>
        <w:t> </w:t>
      </w:r>
      <w:r w:rsidRPr="77E2B531">
        <w:rPr>
          <w:rFonts w:ascii="Arial" w:hAnsi="Arial" w:cs="Arial"/>
          <w:noProof/>
          <w:color w:val="000000"/>
          <w:spacing w:val="-2"/>
          <w:sz w:val="20"/>
          <w:szCs w:val="20"/>
        </w:rPr>
        <w:t>limited</w:t>
      </w:r>
      <w:r w:rsidRPr="77E2B531">
        <w:rPr>
          <w:rFonts w:ascii="Arial" w:hAnsi="Arial" w:cs="Arial"/>
          <w:noProof/>
          <w:color w:val="000000"/>
          <w:spacing w:val="9"/>
          <w:sz w:val="20"/>
          <w:szCs w:val="20"/>
        </w:rPr>
        <w:t> </w:t>
      </w:r>
      <w:r w:rsidRPr="77E2B531">
        <w:rPr>
          <w:rFonts w:ascii="Arial" w:hAnsi="Arial" w:cs="Arial"/>
          <w:noProof/>
          <w:color w:val="000000"/>
          <w:spacing w:val="-2"/>
          <w:sz w:val="20"/>
          <w:szCs w:val="20"/>
        </w:rPr>
        <w:t>to</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safe</w:t>
      </w:r>
      <w:r w:rsidRPr="77E2B531">
        <w:rPr>
          <w:rFonts w:ascii="Arial" w:hAnsi="Arial" w:cs="Arial"/>
          <w:noProof/>
          <w:color w:val="000000"/>
          <w:spacing w:val="9"/>
          <w:sz w:val="20"/>
          <w:szCs w:val="20"/>
        </w:rPr>
        <w:t> </w:t>
      </w:r>
      <w:r w:rsidRPr="77E2B531">
        <w:rPr>
          <w:rFonts w:ascii="Arial" w:hAnsi="Arial" w:cs="Arial"/>
          <w:noProof/>
          <w:color w:val="000000"/>
          <w:spacing w:val="-2"/>
          <w:sz w:val="20"/>
          <w:szCs w:val="20"/>
        </w:rPr>
        <w:t>transportation,</w:t>
      </w:r>
      <w:r w:rsidRPr="77E2B531">
        <w:rPr>
          <w:rFonts w:ascii="Arial" w:hAnsi="Arial" w:cs="Arial"/>
          <w:noProof/>
          <w:color w:val="000000"/>
          <w:spacing w:val="10"/>
          <w:sz w:val="20"/>
          <w:szCs w:val="20"/>
        </w:rPr>
        <w:t> </w:t>
      </w:r>
      <w:r w:rsidRPr="77E2B531">
        <w:rPr>
          <w:rFonts w:ascii="Arial" w:hAnsi="Arial" w:cs="Arial"/>
          <w:noProof/>
          <w:color w:val="000000"/>
          <w:spacing w:val="-3"/>
          <w:sz w:val="20"/>
          <w:szCs w:val="20"/>
        </w:rPr>
        <w:t>handling</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and</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storage).</w:t>
      </w:r>
    </w:p>
    <w:p w14:paraId="3BD7AAA2" w14:textId="7E3EFE08" w:rsidR="77E2B531" w:rsidRDefault="77E2B531" w:rsidP="77E2B531">
      <w:pPr>
        <w:spacing w:after="0" w:line="240" w:lineRule="auto"/>
        <w:ind w:left="709"/>
        <w:jc w:val="both"/>
        <w:rPr>
          <w:rFonts w:ascii="Calibri" w:eastAsia="MS Mincho" w:hAnsi="Calibri"/>
          <w:noProof/>
          <w:color w:val="000000" w:themeColor="text1"/>
          <w:szCs w:val="21"/>
        </w:rPr>
      </w:pPr>
    </w:p>
    <w:p w14:paraId="7D54E1FD" w14:textId="77777777" w:rsidR="004D60E3" w:rsidRPr="006B5B23" w:rsidRDefault="004D60E3"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22.2</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306"/>
          <w:sz w:val="20"/>
        </w:rPr>
        <w:t> </w:t>
      </w:r>
      <w:r w:rsidRPr="006B5B23">
        <w:rPr>
          <w:rFonts w:ascii="Arial" w:hAnsi="Arial" w:cs="Arial"/>
          <w:noProof/>
          <w:color w:val="000000"/>
          <w:spacing w:val="-3"/>
          <w:sz w:val="20"/>
        </w:rPr>
        <w:t>hereby</w:t>
      </w:r>
      <w:r w:rsidRPr="006B5B23">
        <w:rPr>
          <w:rFonts w:ascii="Arial" w:hAnsi="Arial" w:cs="Arial"/>
          <w:noProof/>
          <w:color w:val="000000"/>
          <w:w w:val="306"/>
          <w:sz w:val="20"/>
        </w:rPr>
        <w:t> </w:t>
      </w:r>
      <w:r w:rsidRPr="006B5B23">
        <w:rPr>
          <w:rFonts w:ascii="Arial" w:hAnsi="Arial" w:cs="Arial"/>
          <w:noProof/>
          <w:color w:val="000000"/>
          <w:spacing w:val="-3"/>
          <w:sz w:val="20"/>
        </w:rPr>
        <w:t>undertakes</w:t>
      </w:r>
      <w:r w:rsidRPr="006B5B23">
        <w:rPr>
          <w:rFonts w:ascii="Arial" w:hAnsi="Arial" w:cs="Arial"/>
          <w:noProof/>
          <w:color w:val="000000"/>
          <w:w w:val="304"/>
          <w:sz w:val="20"/>
        </w:rPr>
        <w:t> </w:t>
      </w:r>
      <w:r w:rsidRPr="006B5B23">
        <w:rPr>
          <w:rFonts w:ascii="Arial" w:hAnsi="Arial" w:cs="Arial"/>
          <w:noProof/>
          <w:color w:val="000000"/>
          <w:spacing w:val="-3"/>
          <w:sz w:val="20"/>
        </w:rPr>
        <w:t>and</w:t>
      </w:r>
      <w:r w:rsidRPr="006B5B23">
        <w:rPr>
          <w:rFonts w:ascii="Arial" w:hAnsi="Arial" w:cs="Arial"/>
          <w:noProof/>
          <w:color w:val="000000"/>
          <w:w w:val="306"/>
          <w:sz w:val="20"/>
        </w:rPr>
        <w:t> </w:t>
      </w:r>
      <w:r w:rsidRPr="006B5B23">
        <w:rPr>
          <w:rFonts w:ascii="Arial" w:hAnsi="Arial" w:cs="Arial"/>
          <w:noProof/>
          <w:color w:val="000000"/>
          <w:spacing w:val="-3"/>
          <w:sz w:val="20"/>
        </w:rPr>
        <w:t>agrees</w:t>
      </w:r>
      <w:r w:rsidRPr="006B5B23">
        <w:rPr>
          <w:rFonts w:ascii="Arial" w:hAnsi="Arial" w:cs="Arial"/>
          <w:noProof/>
          <w:color w:val="000000"/>
          <w:w w:val="303"/>
          <w:sz w:val="20"/>
        </w:rPr>
        <w:t> </w:t>
      </w:r>
      <w:r w:rsidRPr="006B5B23">
        <w:rPr>
          <w:rFonts w:ascii="Arial" w:hAnsi="Arial" w:cs="Arial"/>
          <w:noProof/>
          <w:color w:val="000000"/>
          <w:spacing w:val="-2"/>
          <w:sz w:val="20"/>
        </w:rPr>
        <w:t>that</w:t>
      </w:r>
      <w:r w:rsidRPr="006B5B23">
        <w:rPr>
          <w:rFonts w:ascii="Arial" w:hAnsi="Arial" w:cs="Arial"/>
          <w:noProof/>
          <w:color w:val="000000"/>
          <w:w w:val="304"/>
          <w:sz w:val="20"/>
        </w:rPr>
        <w:t> </w:t>
      </w:r>
      <w:r w:rsidRPr="006B5B23">
        <w:rPr>
          <w:rFonts w:ascii="Arial" w:hAnsi="Arial" w:cs="Arial"/>
          <w:noProof/>
          <w:color w:val="000000"/>
          <w:spacing w:val="-3"/>
          <w:sz w:val="20"/>
        </w:rPr>
        <w:t>throughout</w:t>
      </w:r>
      <w:r w:rsidRPr="006B5B23">
        <w:rPr>
          <w:rFonts w:ascii="Arial" w:hAnsi="Arial" w:cs="Arial"/>
          <w:noProof/>
          <w:color w:val="000000"/>
          <w:w w:val="304"/>
          <w:sz w:val="20"/>
        </w:rPr>
        <w:t> </w:t>
      </w:r>
      <w:r w:rsidRPr="006B5B23">
        <w:rPr>
          <w:rFonts w:ascii="Arial" w:hAnsi="Arial" w:cs="Arial"/>
          <w:noProof/>
          <w:color w:val="000000"/>
          <w:spacing w:val="-3"/>
          <w:sz w:val="20"/>
        </w:rPr>
        <w:t>the</w:t>
      </w:r>
      <w:r w:rsidRPr="006B5B23">
        <w:rPr>
          <w:rFonts w:ascii="Arial" w:hAnsi="Arial" w:cs="Arial"/>
          <w:noProof/>
          <w:color w:val="000000"/>
          <w:w w:val="306"/>
          <w:sz w:val="20"/>
        </w:rPr>
        <w:t> </w:t>
      </w:r>
      <w:r w:rsidRPr="006B5B23">
        <w:rPr>
          <w:rFonts w:ascii="Arial" w:hAnsi="Arial" w:cs="Arial"/>
          <w:noProof/>
          <w:color w:val="000000"/>
          <w:spacing w:val="-3"/>
          <w:sz w:val="20"/>
        </w:rPr>
        <w:t>term</w:t>
      </w:r>
      <w:r w:rsidRPr="006B5B23">
        <w:rPr>
          <w:rFonts w:ascii="Arial" w:hAnsi="Arial" w:cs="Arial"/>
          <w:noProof/>
          <w:color w:val="000000"/>
          <w:w w:val="304"/>
          <w:sz w:val="20"/>
        </w:rPr>
        <w:t> </w:t>
      </w:r>
      <w:r w:rsidRPr="006B5B23">
        <w:rPr>
          <w:rFonts w:ascii="Arial" w:hAnsi="Arial" w:cs="Arial"/>
          <w:noProof/>
          <w:color w:val="000000"/>
          <w:spacing w:val="-2"/>
          <w:sz w:val="20"/>
        </w:rPr>
        <w:t>of</w:t>
      </w:r>
      <w:r w:rsidRPr="006B5B23">
        <w:rPr>
          <w:rFonts w:ascii="Arial" w:hAnsi="Arial" w:cs="Arial"/>
          <w:noProof/>
          <w:color w:val="000000"/>
          <w:w w:val="309"/>
          <w:sz w:val="20"/>
        </w:rPr>
        <w:t> </w:t>
      </w:r>
      <w:r w:rsidRPr="006B5B23">
        <w:rPr>
          <w:rFonts w:ascii="Arial" w:hAnsi="Arial" w:cs="Arial"/>
          <w:noProof/>
          <w:color w:val="000000"/>
          <w:spacing w:val="-3"/>
          <w:sz w:val="20"/>
        </w:rPr>
        <w:t>this</w:t>
      </w:r>
    </w:p>
    <w:p w14:paraId="3C6E9222"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Agreement,</w:t>
      </w:r>
      <w:r w:rsidRPr="006B5B23">
        <w:rPr>
          <w:rFonts w:ascii="Arial" w:hAnsi="Arial" w:cs="Arial"/>
          <w:noProof/>
          <w:color w:val="000000"/>
          <w:w w:val="165"/>
          <w:sz w:val="20"/>
        </w:rPr>
        <w:t> </w:t>
      </w:r>
      <w:r w:rsidRPr="006B5B23">
        <w:rPr>
          <w:rFonts w:ascii="Arial" w:hAnsi="Arial" w:cs="Arial"/>
          <w:noProof/>
          <w:color w:val="000000"/>
          <w:spacing w:val="-2"/>
          <w:sz w:val="20"/>
        </w:rPr>
        <w:t>it</w:t>
      </w:r>
      <w:r w:rsidRPr="006B5B23">
        <w:rPr>
          <w:rFonts w:ascii="Arial" w:hAnsi="Arial" w:cs="Arial"/>
          <w:noProof/>
          <w:color w:val="000000"/>
          <w:w w:val="168"/>
          <w:sz w:val="20"/>
        </w:rPr>
        <w:t> </w:t>
      </w:r>
      <w:r w:rsidRPr="006B5B23">
        <w:rPr>
          <w:rFonts w:ascii="Arial" w:hAnsi="Arial" w:cs="Arial"/>
          <w:noProof/>
          <w:color w:val="000000"/>
          <w:spacing w:val="-3"/>
          <w:sz w:val="20"/>
        </w:rPr>
        <w:t>shall</w:t>
      </w:r>
      <w:r w:rsidRPr="006B5B23">
        <w:rPr>
          <w:rFonts w:ascii="Arial" w:hAnsi="Arial" w:cs="Arial"/>
          <w:noProof/>
          <w:color w:val="000000"/>
          <w:w w:val="163"/>
          <w:sz w:val="20"/>
        </w:rPr>
        <w:t> </w:t>
      </w:r>
      <w:r w:rsidRPr="006B5B23">
        <w:rPr>
          <w:rFonts w:ascii="Arial" w:hAnsi="Arial" w:cs="Arial"/>
          <w:noProof/>
          <w:color w:val="000000"/>
          <w:spacing w:val="-2"/>
          <w:sz w:val="20"/>
        </w:rPr>
        <w:t>take</w:t>
      </w:r>
      <w:r w:rsidRPr="006B5B23">
        <w:rPr>
          <w:rFonts w:ascii="Arial" w:hAnsi="Arial" w:cs="Arial"/>
          <w:noProof/>
          <w:color w:val="000000"/>
          <w:w w:val="168"/>
          <w:sz w:val="20"/>
        </w:rPr>
        <w:t> </w:t>
      </w:r>
      <w:r w:rsidRPr="006B5B23">
        <w:rPr>
          <w:rFonts w:ascii="Arial" w:hAnsi="Arial" w:cs="Arial"/>
          <w:noProof/>
          <w:color w:val="000000"/>
          <w:spacing w:val="-2"/>
          <w:sz w:val="20"/>
        </w:rPr>
        <w:t>all</w:t>
      </w:r>
      <w:r w:rsidRPr="006B5B23">
        <w:rPr>
          <w:rFonts w:ascii="Arial" w:hAnsi="Arial" w:cs="Arial"/>
          <w:noProof/>
          <w:color w:val="000000"/>
          <w:w w:val="168"/>
          <w:sz w:val="20"/>
        </w:rPr>
        <w:t> </w:t>
      </w:r>
      <w:r w:rsidRPr="006B5B23">
        <w:rPr>
          <w:rFonts w:ascii="Arial" w:hAnsi="Arial" w:cs="Arial"/>
          <w:noProof/>
          <w:color w:val="000000"/>
          <w:spacing w:val="-3"/>
          <w:sz w:val="20"/>
        </w:rPr>
        <w:t>measures</w:t>
      </w:r>
      <w:r w:rsidRPr="006B5B23">
        <w:rPr>
          <w:rFonts w:ascii="Arial" w:hAnsi="Arial" w:cs="Arial"/>
          <w:noProof/>
          <w:color w:val="000000"/>
          <w:w w:val="162"/>
          <w:sz w:val="20"/>
        </w:rPr>
        <w:t> </w:t>
      </w:r>
      <w:r w:rsidRPr="006B5B23">
        <w:rPr>
          <w:rFonts w:ascii="Arial" w:hAnsi="Arial" w:cs="Arial"/>
          <w:noProof/>
          <w:color w:val="000000"/>
          <w:spacing w:val="-2"/>
          <w:sz w:val="20"/>
        </w:rPr>
        <w:t>as</w:t>
      </w:r>
      <w:r w:rsidRPr="006B5B23">
        <w:rPr>
          <w:rFonts w:ascii="Arial" w:hAnsi="Arial" w:cs="Arial"/>
          <w:noProof/>
          <w:color w:val="000000"/>
          <w:w w:val="162"/>
          <w:sz w:val="20"/>
        </w:rPr>
        <w:t> </w:t>
      </w:r>
      <w:r w:rsidRPr="006B5B23">
        <w:rPr>
          <w:rFonts w:ascii="Arial" w:hAnsi="Arial" w:cs="Arial"/>
          <w:noProof/>
          <w:color w:val="000000"/>
          <w:spacing w:val="-2"/>
          <w:sz w:val="20"/>
        </w:rPr>
        <w:t>are</w:t>
      </w:r>
      <w:r w:rsidRPr="006B5B23">
        <w:rPr>
          <w:rFonts w:ascii="Arial" w:hAnsi="Arial" w:cs="Arial"/>
          <w:noProof/>
          <w:color w:val="000000"/>
          <w:w w:val="166"/>
          <w:sz w:val="20"/>
        </w:rPr>
        <w:t> </w:t>
      </w:r>
      <w:r w:rsidRPr="006B5B23">
        <w:rPr>
          <w:rFonts w:ascii="Arial" w:hAnsi="Arial" w:cs="Arial"/>
          <w:noProof/>
          <w:color w:val="000000"/>
          <w:spacing w:val="-3"/>
          <w:sz w:val="20"/>
        </w:rPr>
        <w:t>necessary</w:t>
      </w:r>
      <w:r w:rsidRPr="006B5B23">
        <w:rPr>
          <w:rFonts w:ascii="Arial" w:hAnsi="Arial" w:cs="Arial"/>
          <w:noProof/>
          <w:color w:val="000000"/>
          <w:w w:val="166"/>
          <w:sz w:val="20"/>
        </w:rPr>
        <w:t> </w:t>
      </w:r>
      <w:r w:rsidRPr="006B5B23">
        <w:rPr>
          <w:rFonts w:ascii="Arial" w:hAnsi="Arial" w:cs="Arial"/>
          <w:noProof/>
          <w:color w:val="000000"/>
          <w:spacing w:val="-3"/>
          <w:sz w:val="20"/>
        </w:rPr>
        <w:t>or</w:t>
      </w:r>
      <w:r w:rsidRPr="006B5B23">
        <w:rPr>
          <w:rFonts w:ascii="Arial" w:hAnsi="Arial" w:cs="Arial"/>
          <w:noProof/>
          <w:color w:val="000000"/>
          <w:w w:val="166"/>
          <w:sz w:val="20"/>
        </w:rPr>
        <w:t> </w:t>
      </w:r>
      <w:r w:rsidRPr="006B5B23">
        <w:rPr>
          <w:rFonts w:ascii="Arial" w:hAnsi="Arial" w:cs="Arial"/>
          <w:noProof/>
          <w:color w:val="000000"/>
          <w:spacing w:val="-3"/>
          <w:sz w:val="20"/>
        </w:rPr>
        <w:t>desirable</w:t>
      </w:r>
      <w:r w:rsidRPr="006B5B23">
        <w:rPr>
          <w:rFonts w:ascii="Arial" w:hAnsi="Arial" w:cs="Arial"/>
          <w:noProof/>
          <w:color w:val="000000"/>
          <w:w w:val="168"/>
          <w:sz w:val="20"/>
        </w:rPr>
        <w:t> </w:t>
      </w:r>
      <w:r w:rsidRPr="006B5B23">
        <w:rPr>
          <w:rFonts w:ascii="Arial" w:hAnsi="Arial" w:cs="Arial"/>
          <w:noProof/>
          <w:color w:val="000000"/>
          <w:spacing w:val="-3"/>
          <w:sz w:val="20"/>
        </w:rPr>
        <w:t>including</w:t>
      </w:r>
      <w:r w:rsidRPr="006B5B23">
        <w:rPr>
          <w:rFonts w:ascii="Arial" w:hAnsi="Arial" w:cs="Arial"/>
          <w:noProof/>
          <w:color w:val="000000"/>
          <w:w w:val="166"/>
          <w:sz w:val="20"/>
        </w:rPr>
        <w:t> </w:t>
      </w:r>
      <w:r w:rsidRPr="006B5B23">
        <w:rPr>
          <w:rFonts w:ascii="Arial" w:hAnsi="Arial" w:cs="Arial"/>
          <w:noProof/>
          <w:color w:val="000000"/>
          <w:spacing w:val="-2"/>
          <w:sz w:val="20"/>
        </w:rPr>
        <w:t>(but</w:t>
      </w:r>
      <w:r w:rsidRPr="006B5B23">
        <w:rPr>
          <w:rFonts w:ascii="Arial" w:hAnsi="Arial" w:cs="Arial"/>
          <w:noProof/>
          <w:color w:val="000000"/>
          <w:w w:val="166"/>
          <w:sz w:val="20"/>
        </w:rPr>
        <w:t> </w:t>
      </w:r>
      <w:r w:rsidRPr="006B5B23">
        <w:rPr>
          <w:rFonts w:ascii="Arial" w:hAnsi="Arial" w:cs="Arial"/>
          <w:noProof/>
          <w:color w:val="000000"/>
          <w:spacing w:val="-2"/>
          <w:sz w:val="20"/>
        </w:rPr>
        <w:t>not</w:t>
      </w:r>
    </w:p>
    <w:p w14:paraId="78E8F97D"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limited</w:t>
      </w:r>
      <w:r w:rsidRPr="006B5B23">
        <w:rPr>
          <w:rFonts w:ascii="Arial" w:hAnsi="Arial" w:cs="Arial"/>
          <w:noProof/>
          <w:color w:val="000000"/>
          <w:spacing w:val="13"/>
          <w:sz w:val="20"/>
        </w:rPr>
        <w:t> </w:t>
      </w:r>
      <w:r w:rsidRPr="006B5B23">
        <w:rPr>
          <w:rFonts w:ascii="Arial" w:hAnsi="Arial" w:cs="Arial"/>
          <w:noProof/>
          <w:color w:val="000000"/>
          <w:spacing w:val="-2"/>
          <w:sz w:val="20"/>
        </w:rPr>
        <w:t>to)</w:t>
      </w:r>
      <w:r w:rsidRPr="006B5B23">
        <w:rPr>
          <w:rFonts w:ascii="Arial" w:hAnsi="Arial" w:cs="Arial"/>
          <w:noProof/>
          <w:color w:val="000000"/>
          <w:spacing w:val="13"/>
          <w:sz w:val="20"/>
        </w:rPr>
        <w:t> </w:t>
      </w:r>
      <w:r w:rsidRPr="006B5B23">
        <w:rPr>
          <w:rFonts w:ascii="Arial" w:hAnsi="Arial" w:cs="Arial"/>
          <w:noProof/>
          <w:color w:val="000000"/>
          <w:spacing w:val="-3"/>
          <w:sz w:val="20"/>
        </w:rPr>
        <w:t>implementing</w:t>
      </w:r>
      <w:r w:rsidRPr="006B5B23">
        <w:rPr>
          <w:rFonts w:ascii="Arial" w:hAnsi="Arial" w:cs="Arial"/>
          <w:noProof/>
          <w:color w:val="000000"/>
          <w:spacing w:val="12"/>
          <w:sz w:val="20"/>
        </w:rPr>
        <w:t> </w:t>
      </w:r>
      <w:r w:rsidRPr="006B5B23">
        <w:rPr>
          <w:rFonts w:ascii="Arial" w:hAnsi="Arial" w:cs="Arial"/>
          <w:noProof/>
          <w:color w:val="000000"/>
          <w:spacing w:val="-3"/>
          <w:sz w:val="20"/>
        </w:rPr>
        <w:t>and</w:t>
      </w:r>
      <w:r w:rsidRPr="006B5B23">
        <w:rPr>
          <w:rFonts w:ascii="Arial" w:hAnsi="Arial" w:cs="Arial"/>
          <w:noProof/>
          <w:color w:val="000000"/>
          <w:spacing w:val="13"/>
          <w:sz w:val="20"/>
        </w:rPr>
        <w:t> </w:t>
      </w:r>
      <w:r w:rsidRPr="006B5B23">
        <w:rPr>
          <w:rFonts w:ascii="Arial" w:hAnsi="Arial" w:cs="Arial"/>
          <w:noProof/>
          <w:color w:val="000000"/>
          <w:spacing w:val="-3"/>
          <w:sz w:val="20"/>
        </w:rPr>
        <w:t>conducting</w:t>
      </w:r>
      <w:r w:rsidRPr="006B5B23">
        <w:rPr>
          <w:rFonts w:ascii="Arial" w:hAnsi="Arial" w:cs="Arial"/>
          <w:noProof/>
          <w:color w:val="000000"/>
          <w:spacing w:val="13"/>
          <w:sz w:val="20"/>
        </w:rPr>
        <w:t> </w:t>
      </w:r>
      <w:r w:rsidRPr="006B5B23">
        <w:rPr>
          <w:rFonts w:ascii="Arial" w:hAnsi="Arial" w:cs="Arial"/>
          <w:noProof/>
          <w:color w:val="000000"/>
          <w:spacing w:val="-2"/>
          <w:sz w:val="20"/>
        </w:rPr>
        <w:t>its</w:t>
      </w:r>
      <w:r w:rsidRPr="006B5B23">
        <w:rPr>
          <w:rFonts w:ascii="Arial" w:hAnsi="Arial" w:cs="Arial"/>
          <w:noProof/>
          <w:color w:val="000000"/>
          <w:spacing w:val="12"/>
          <w:sz w:val="20"/>
        </w:rPr>
        <w:t> </w:t>
      </w:r>
      <w:r w:rsidRPr="006B5B23">
        <w:rPr>
          <w:rFonts w:ascii="Arial" w:hAnsi="Arial" w:cs="Arial"/>
          <w:noProof/>
          <w:color w:val="000000"/>
          <w:spacing w:val="-3"/>
          <w:sz w:val="20"/>
        </w:rPr>
        <w:t>own</w:t>
      </w:r>
      <w:r w:rsidRPr="006B5B23">
        <w:rPr>
          <w:rFonts w:ascii="Arial" w:hAnsi="Arial" w:cs="Arial"/>
          <w:noProof/>
          <w:color w:val="000000"/>
          <w:spacing w:val="13"/>
          <w:sz w:val="20"/>
        </w:rPr>
        <w:t> </w:t>
      </w:r>
      <w:r w:rsidRPr="006B5B23">
        <w:rPr>
          <w:rFonts w:ascii="Arial" w:hAnsi="Arial" w:cs="Arial"/>
          <w:noProof/>
          <w:color w:val="000000"/>
          <w:spacing w:val="-3"/>
          <w:sz w:val="20"/>
        </w:rPr>
        <w:t>safety</w:t>
      </w:r>
      <w:r w:rsidRPr="006B5B23">
        <w:rPr>
          <w:rFonts w:ascii="Arial" w:hAnsi="Arial" w:cs="Arial"/>
          <w:noProof/>
          <w:color w:val="000000"/>
          <w:spacing w:val="12"/>
          <w:sz w:val="20"/>
        </w:rPr>
        <w:t> </w:t>
      </w:r>
      <w:r w:rsidRPr="006B5B23">
        <w:rPr>
          <w:rFonts w:ascii="Arial" w:hAnsi="Arial" w:cs="Arial"/>
          <w:noProof/>
          <w:color w:val="000000"/>
          <w:spacing w:val="-2"/>
          <w:sz w:val="20"/>
        </w:rPr>
        <w:t>inspections,</w:t>
      </w:r>
      <w:r w:rsidRPr="006B5B23">
        <w:rPr>
          <w:rFonts w:ascii="Arial" w:hAnsi="Arial" w:cs="Arial"/>
          <w:noProof/>
          <w:color w:val="000000"/>
          <w:spacing w:val="12"/>
          <w:sz w:val="20"/>
        </w:rPr>
        <w:t> </w:t>
      </w:r>
      <w:r w:rsidRPr="006B5B23">
        <w:rPr>
          <w:rFonts w:ascii="Arial" w:hAnsi="Arial" w:cs="Arial"/>
          <w:noProof/>
          <w:color w:val="000000"/>
          <w:spacing w:val="-3"/>
          <w:sz w:val="20"/>
        </w:rPr>
        <w:t>procedures,</w:t>
      </w:r>
      <w:r w:rsidRPr="006B5B23">
        <w:rPr>
          <w:rFonts w:ascii="Arial" w:hAnsi="Arial" w:cs="Arial"/>
          <w:noProof/>
          <w:color w:val="000000"/>
          <w:spacing w:val="14"/>
          <w:sz w:val="20"/>
        </w:rPr>
        <w:t> </w:t>
      </w:r>
      <w:r w:rsidRPr="006B5B23">
        <w:rPr>
          <w:rFonts w:ascii="Arial" w:hAnsi="Arial" w:cs="Arial"/>
          <w:noProof/>
          <w:color w:val="000000"/>
          <w:spacing w:val="-3"/>
          <w:sz w:val="20"/>
        </w:rPr>
        <w:t>controls</w:t>
      </w:r>
    </w:p>
    <w:p w14:paraId="1CB83A21"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and</w:t>
      </w:r>
      <w:r w:rsidRPr="006B5B23">
        <w:rPr>
          <w:rFonts w:ascii="Arial" w:hAnsi="Arial" w:cs="Arial"/>
          <w:noProof/>
          <w:color w:val="000000"/>
          <w:w w:val="364"/>
          <w:sz w:val="20"/>
        </w:rPr>
        <w:t> </w:t>
      </w:r>
      <w:r w:rsidRPr="006B5B23">
        <w:rPr>
          <w:rFonts w:ascii="Arial" w:hAnsi="Arial" w:cs="Arial"/>
          <w:noProof/>
          <w:color w:val="000000"/>
          <w:spacing w:val="-3"/>
          <w:sz w:val="20"/>
        </w:rPr>
        <w:t>other</w:t>
      </w:r>
      <w:r w:rsidRPr="006B5B23">
        <w:rPr>
          <w:rFonts w:ascii="Arial" w:hAnsi="Arial" w:cs="Arial"/>
          <w:noProof/>
          <w:color w:val="000000"/>
          <w:w w:val="364"/>
          <w:sz w:val="20"/>
        </w:rPr>
        <w:t> </w:t>
      </w:r>
      <w:r w:rsidRPr="006B5B23">
        <w:rPr>
          <w:rFonts w:ascii="Arial" w:hAnsi="Arial" w:cs="Arial"/>
          <w:noProof/>
          <w:color w:val="000000"/>
          <w:spacing w:val="-2"/>
          <w:sz w:val="20"/>
        </w:rPr>
        <w:t>safety-related</w:t>
      </w:r>
      <w:r w:rsidRPr="006B5B23">
        <w:rPr>
          <w:rFonts w:ascii="Arial" w:hAnsi="Arial" w:cs="Arial"/>
          <w:noProof/>
          <w:color w:val="000000"/>
          <w:w w:val="366"/>
          <w:sz w:val="20"/>
        </w:rPr>
        <w:t> </w:t>
      </w:r>
      <w:r w:rsidRPr="006B5B23">
        <w:rPr>
          <w:rFonts w:ascii="Arial" w:hAnsi="Arial" w:cs="Arial"/>
          <w:noProof/>
          <w:color w:val="000000"/>
          <w:spacing w:val="-3"/>
          <w:sz w:val="20"/>
        </w:rPr>
        <w:t>activities</w:t>
      </w:r>
      <w:r w:rsidRPr="006B5B23">
        <w:rPr>
          <w:rFonts w:ascii="Arial" w:hAnsi="Arial" w:cs="Arial"/>
          <w:noProof/>
          <w:color w:val="000000"/>
          <w:w w:val="366"/>
          <w:sz w:val="20"/>
        </w:rPr>
        <w:t> </w:t>
      </w:r>
      <w:r w:rsidRPr="006B5B23">
        <w:rPr>
          <w:rFonts w:ascii="Arial" w:hAnsi="Arial" w:cs="Arial"/>
          <w:noProof/>
          <w:color w:val="000000"/>
          <w:spacing w:val="-2"/>
          <w:sz w:val="20"/>
        </w:rPr>
        <w:t>(including</w:t>
      </w:r>
      <w:r w:rsidRPr="006B5B23">
        <w:rPr>
          <w:rFonts w:ascii="Arial" w:hAnsi="Arial" w:cs="Arial"/>
          <w:noProof/>
          <w:color w:val="000000"/>
          <w:w w:val="367"/>
          <w:sz w:val="20"/>
        </w:rPr>
        <w:t> </w:t>
      </w:r>
      <w:r w:rsidRPr="006B5B23">
        <w:rPr>
          <w:rFonts w:ascii="Arial" w:hAnsi="Arial" w:cs="Arial"/>
          <w:noProof/>
          <w:color w:val="000000"/>
          <w:spacing w:val="-3"/>
          <w:sz w:val="20"/>
        </w:rPr>
        <w:t>without</w:t>
      </w:r>
      <w:r w:rsidRPr="006B5B23">
        <w:rPr>
          <w:rFonts w:ascii="Arial" w:hAnsi="Arial" w:cs="Arial"/>
          <w:noProof/>
          <w:color w:val="000000"/>
          <w:w w:val="369"/>
          <w:sz w:val="20"/>
        </w:rPr>
        <w:t> </w:t>
      </w:r>
      <w:r w:rsidRPr="006B5B23">
        <w:rPr>
          <w:rFonts w:ascii="Arial" w:hAnsi="Arial" w:cs="Arial"/>
          <w:noProof/>
          <w:color w:val="000000"/>
          <w:spacing w:val="-2"/>
          <w:sz w:val="20"/>
        </w:rPr>
        <w:t>limitation,</w:t>
      </w:r>
      <w:r w:rsidRPr="006B5B23">
        <w:rPr>
          <w:rFonts w:ascii="Arial" w:hAnsi="Arial" w:cs="Arial"/>
          <w:noProof/>
          <w:color w:val="000000"/>
          <w:w w:val="369"/>
          <w:sz w:val="20"/>
        </w:rPr>
        <w:t> </w:t>
      </w:r>
      <w:r w:rsidRPr="006B5B23">
        <w:rPr>
          <w:rFonts w:ascii="Arial" w:hAnsi="Arial" w:cs="Arial"/>
          <w:noProof/>
          <w:color w:val="000000"/>
          <w:spacing w:val="-2"/>
          <w:sz w:val="20"/>
        </w:rPr>
        <w:t>installing</w:t>
      </w:r>
      <w:r w:rsidRPr="006B5B23">
        <w:rPr>
          <w:rFonts w:ascii="Arial" w:hAnsi="Arial" w:cs="Arial"/>
          <w:noProof/>
          <w:color w:val="000000"/>
          <w:w w:val="364"/>
          <w:sz w:val="20"/>
        </w:rPr>
        <w:t> </w:t>
      </w:r>
      <w:r w:rsidRPr="006B5B23">
        <w:rPr>
          <w:rFonts w:ascii="Arial" w:hAnsi="Arial" w:cs="Arial"/>
          <w:noProof/>
          <w:color w:val="000000"/>
          <w:spacing w:val="-3"/>
          <w:sz w:val="20"/>
        </w:rPr>
        <w:t>proper</w:t>
      </w:r>
    </w:p>
    <w:p w14:paraId="629AD86E" w14:textId="484B9934"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equipment,</w:t>
      </w:r>
      <w:r w:rsidRPr="006B5B23">
        <w:rPr>
          <w:rFonts w:ascii="Arial" w:hAnsi="Arial" w:cs="Arial"/>
          <w:noProof/>
          <w:color w:val="000000"/>
          <w:w w:val="203"/>
          <w:sz w:val="20"/>
        </w:rPr>
        <w:t> </w:t>
      </w:r>
      <w:r w:rsidRPr="006B5B23">
        <w:rPr>
          <w:rFonts w:ascii="Arial" w:hAnsi="Arial" w:cs="Arial"/>
          <w:noProof/>
          <w:color w:val="000000"/>
          <w:spacing w:val="-3"/>
          <w:sz w:val="20"/>
        </w:rPr>
        <w:t>maintaining</w:t>
      </w:r>
      <w:r w:rsidRPr="006B5B23">
        <w:rPr>
          <w:rFonts w:ascii="Arial" w:hAnsi="Arial" w:cs="Arial"/>
          <w:noProof/>
          <w:color w:val="000000"/>
          <w:w w:val="201"/>
          <w:sz w:val="20"/>
        </w:rPr>
        <w:t> </w:t>
      </w:r>
      <w:r w:rsidRPr="006B5B23">
        <w:rPr>
          <w:rFonts w:ascii="Arial" w:hAnsi="Arial" w:cs="Arial"/>
          <w:noProof/>
          <w:color w:val="000000"/>
          <w:spacing w:val="-3"/>
          <w:sz w:val="20"/>
        </w:rPr>
        <w:t>and</w:t>
      </w:r>
      <w:r w:rsidRPr="006B5B23">
        <w:rPr>
          <w:rFonts w:ascii="Arial" w:hAnsi="Arial" w:cs="Arial"/>
          <w:noProof/>
          <w:color w:val="000000"/>
          <w:w w:val="201"/>
          <w:sz w:val="20"/>
        </w:rPr>
        <w:t> </w:t>
      </w:r>
      <w:r w:rsidRPr="006B5B23">
        <w:rPr>
          <w:rFonts w:ascii="Arial" w:hAnsi="Arial" w:cs="Arial"/>
          <w:noProof/>
          <w:color w:val="000000"/>
          <w:spacing w:val="-3"/>
          <w:sz w:val="20"/>
        </w:rPr>
        <w:t>repairing</w:t>
      </w:r>
      <w:r w:rsidRPr="006B5B23">
        <w:rPr>
          <w:rFonts w:ascii="Arial" w:hAnsi="Arial" w:cs="Arial"/>
          <w:noProof/>
          <w:color w:val="000000"/>
          <w:w w:val="201"/>
          <w:sz w:val="20"/>
        </w:rPr>
        <w:t> </w:t>
      </w:r>
      <w:r w:rsidRPr="006B5B23">
        <w:rPr>
          <w:rFonts w:ascii="Arial" w:hAnsi="Arial" w:cs="Arial"/>
          <w:noProof/>
          <w:color w:val="000000"/>
          <w:spacing w:val="-3"/>
          <w:sz w:val="20"/>
        </w:rPr>
        <w:t>Delivery</w:t>
      </w:r>
      <w:r w:rsidRPr="006B5B23">
        <w:rPr>
          <w:rFonts w:ascii="Arial" w:hAnsi="Arial" w:cs="Arial"/>
          <w:noProof/>
          <w:color w:val="000000"/>
          <w:w w:val="201"/>
          <w:sz w:val="20"/>
        </w:rPr>
        <w:t> </w:t>
      </w:r>
      <w:r w:rsidR="00FF3FB5">
        <w:rPr>
          <w:rFonts w:ascii="Arial" w:eastAsia="宋体" w:hAnsi="Arial" w:cs="Arial" w:hint="eastAsia"/>
          <w:noProof/>
          <w:color w:val="000000"/>
          <w:spacing w:val="-3"/>
          <w:sz w:val="20"/>
        </w:rPr>
        <w:t>Vehicles</w:t>
      </w:r>
      <w:r w:rsidRPr="006B5B23">
        <w:rPr>
          <w:rFonts w:ascii="Arial" w:hAnsi="Arial" w:cs="Arial"/>
          <w:noProof/>
          <w:color w:val="000000"/>
          <w:spacing w:val="-3"/>
          <w:sz w:val="20"/>
        </w:rPr>
        <w:t>,</w:t>
      </w:r>
      <w:r w:rsidRPr="006B5B23">
        <w:rPr>
          <w:rFonts w:ascii="Arial" w:hAnsi="Arial" w:cs="Arial"/>
          <w:noProof/>
          <w:color w:val="000000"/>
          <w:w w:val="201"/>
          <w:sz w:val="20"/>
        </w:rPr>
        <w:t> </w:t>
      </w:r>
      <w:r w:rsidRPr="006B5B23">
        <w:rPr>
          <w:rFonts w:ascii="Arial" w:hAnsi="Arial" w:cs="Arial"/>
          <w:noProof/>
          <w:color w:val="000000"/>
          <w:spacing w:val="-3"/>
          <w:sz w:val="20"/>
        </w:rPr>
        <w:t>equipment</w:t>
      </w:r>
    </w:p>
    <w:p w14:paraId="696DE8FF"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and</w:t>
      </w:r>
      <w:r w:rsidRPr="006B5B23">
        <w:rPr>
          <w:rFonts w:ascii="Arial" w:hAnsi="Arial" w:cs="Arial"/>
          <w:noProof/>
          <w:color w:val="000000"/>
          <w:w w:val="331"/>
          <w:sz w:val="20"/>
        </w:rPr>
        <w:t> </w:t>
      </w:r>
      <w:r w:rsidRPr="006B5B23">
        <w:rPr>
          <w:rFonts w:ascii="Arial" w:hAnsi="Arial" w:cs="Arial"/>
          <w:noProof/>
          <w:color w:val="000000"/>
          <w:spacing w:val="-2"/>
          <w:sz w:val="20"/>
        </w:rPr>
        <w:t>facilities,</w:t>
      </w:r>
      <w:r w:rsidRPr="006B5B23">
        <w:rPr>
          <w:rFonts w:ascii="Arial" w:hAnsi="Arial" w:cs="Arial"/>
          <w:noProof/>
          <w:color w:val="000000"/>
          <w:w w:val="334"/>
          <w:sz w:val="20"/>
        </w:rPr>
        <w:t> </w:t>
      </w:r>
      <w:r w:rsidRPr="006B5B23">
        <w:rPr>
          <w:rFonts w:ascii="Arial" w:hAnsi="Arial" w:cs="Arial"/>
          <w:noProof/>
          <w:color w:val="000000"/>
          <w:spacing w:val="-3"/>
          <w:sz w:val="20"/>
        </w:rPr>
        <w:t>correct</w:t>
      </w:r>
      <w:r w:rsidRPr="006B5B23">
        <w:rPr>
          <w:rFonts w:ascii="Arial" w:hAnsi="Arial" w:cs="Arial"/>
          <w:noProof/>
          <w:color w:val="000000"/>
          <w:w w:val="339"/>
          <w:sz w:val="20"/>
        </w:rPr>
        <w:t> </w:t>
      </w:r>
      <w:r w:rsidRPr="006B5B23">
        <w:rPr>
          <w:rFonts w:ascii="Arial" w:hAnsi="Arial" w:cs="Arial"/>
          <w:noProof/>
          <w:color w:val="000000"/>
          <w:spacing w:val="-3"/>
          <w:sz w:val="20"/>
        </w:rPr>
        <w:t>usage</w:t>
      </w:r>
      <w:r w:rsidRPr="006B5B23">
        <w:rPr>
          <w:rFonts w:ascii="Arial" w:hAnsi="Arial" w:cs="Arial"/>
          <w:noProof/>
          <w:color w:val="000000"/>
          <w:w w:val="334"/>
          <w:sz w:val="20"/>
        </w:rPr>
        <w:t> </w:t>
      </w:r>
      <w:r w:rsidRPr="006B5B23">
        <w:rPr>
          <w:rFonts w:ascii="Arial" w:hAnsi="Arial" w:cs="Arial"/>
          <w:noProof/>
          <w:color w:val="000000"/>
          <w:spacing w:val="-2"/>
          <w:sz w:val="20"/>
        </w:rPr>
        <w:t>of</w:t>
      </w:r>
      <w:r w:rsidRPr="006B5B23">
        <w:rPr>
          <w:rFonts w:ascii="Arial" w:hAnsi="Arial" w:cs="Arial"/>
          <w:noProof/>
          <w:color w:val="000000"/>
          <w:w w:val="334"/>
          <w:sz w:val="20"/>
        </w:rPr>
        <w:t> </w:t>
      </w:r>
      <w:r w:rsidRPr="006B5B23">
        <w:rPr>
          <w:rFonts w:ascii="Arial" w:hAnsi="Arial" w:cs="Arial"/>
          <w:noProof/>
          <w:color w:val="000000"/>
          <w:spacing w:val="-3"/>
          <w:sz w:val="20"/>
        </w:rPr>
        <w:t>dispensing</w:t>
      </w:r>
      <w:r w:rsidRPr="006B5B23">
        <w:rPr>
          <w:rFonts w:ascii="Arial" w:hAnsi="Arial" w:cs="Arial"/>
          <w:noProof/>
          <w:color w:val="000000"/>
          <w:w w:val="334"/>
          <w:sz w:val="20"/>
        </w:rPr>
        <w:t> </w:t>
      </w:r>
      <w:r w:rsidRPr="006B5B23">
        <w:rPr>
          <w:rFonts w:ascii="Arial" w:hAnsi="Arial" w:cs="Arial"/>
          <w:noProof/>
          <w:color w:val="000000"/>
          <w:spacing w:val="-3"/>
          <w:sz w:val="20"/>
        </w:rPr>
        <w:t>equipment</w:t>
      </w:r>
      <w:r w:rsidRPr="006B5B23">
        <w:rPr>
          <w:rFonts w:ascii="Arial" w:hAnsi="Arial" w:cs="Arial"/>
          <w:noProof/>
          <w:color w:val="000000"/>
          <w:w w:val="334"/>
          <w:sz w:val="20"/>
        </w:rPr>
        <w:t> </w:t>
      </w:r>
      <w:r w:rsidRPr="006B5B23">
        <w:rPr>
          <w:rFonts w:ascii="Arial" w:hAnsi="Arial" w:cs="Arial"/>
          <w:noProof/>
          <w:color w:val="000000"/>
          <w:spacing w:val="-3"/>
          <w:sz w:val="20"/>
        </w:rPr>
        <w:t>and</w:t>
      </w:r>
      <w:r w:rsidRPr="006B5B23">
        <w:rPr>
          <w:rFonts w:ascii="Arial" w:hAnsi="Arial" w:cs="Arial"/>
          <w:noProof/>
          <w:color w:val="000000"/>
          <w:w w:val="334"/>
          <w:sz w:val="20"/>
        </w:rPr>
        <w:t> </w:t>
      </w:r>
      <w:r w:rsidRPr="006B5B23">
        <w:rPr>
          <w:rFonts w:ascii="Arial" w:hAnsi="Arial" w:cs="Arial"/>
          <w:noProof/>
          <w:color w:val="000000"/>
          <w:spacing w:val="-2"/>
          <w:sz w:val="20"/>
        </w:rPr>
        <w:t>regularly</w:t>
      </w:r>
      <w:r w:rsidRPr="006B5B23">
        <w:rPr>
          <w:rFonts w:ascii="Arial" w:hAnsi="Arial" w:cs="Arial"/>
          <w:noProof/>
          <w:color w:val="000000"/>
          <w:w w:val="334"/>
          <w:sz w:val="20"/>
        </w:rPr>
        <w:t> </w:t>
      </w:r>
      <w:r w:rsidRPr="006B5B23">
        <w:rPr>
          <w:rFonts w:ascii="Arial" w:hAnsi="Arial" w:cs="Arial"/>
          <w:noProof/>
          <w:color w:val="000000"/>
          <w:spacing w:val="-2"/>
          <w:sz w:val="20"/>
        </w:rPr>
        <w:t>training</w:t>
      </w:r>
      <w:r w:rsidRPr="006B5B23">
        <w:rPr>
          <w:rFonts w:ascii="Arial" w:hAnsi="Arial" w:cs="Arial"/>
          <w:noProof/>
          <w:color w:val="000000"/>
          <w:w w:val="336"/>
          <w:sz w:val="20"/>
        </w:rPr>
        <w:t> </w:t>
      </w:r>
      <w:r w:rsidRPr="006B5B23">
        <w:rPr>
          <w:rFonts w:ascii="Arial" w:hAnsi="Arial" w:cs="Arial"/>
          <w:noProof/>
          <w:color w:val="000000"/>
          <w:spacing w:val="-2"/>
          <w:sz w:val="20"/>
        </w:rPr>
        <w:t>its</w:t>
      </w:r>
    </w:p>
    <w:p w14:paraId="38907433" w14:textId="77777777" w:rsidR="004D60E3" w:rsidRPr="006B5B23" w:rsidRDefault="004D60E3" w:rsidP="009E4D6D">
      <w:pPr>
        <w:spacing w:after="0" w:line="240" w:lineRule="auto"/>
        <w:ind w:left="62" w:firstLine="678"/>
        <w:jc w:val="both"/>
        <w:rPr>
          <w:rFonts w:ascii="Arial" w:hAnsi="Arial" w:cs="Arial"/>
          <w:noProof/>
          <w:color w:val="000000"/>
          <w:spacing w:val="24"/>
          <w:sz w:val="20"/>
        </w:rPr>
      </w:pPr>
      <w:r w:rsidRPr="006B5B23">
        <w:rPr>
          <w:rFonts w:ascii="Arial" w:hAnsi="Arial" w:cs="Arial"/>
          <w:noProof/>
          <w:color w:val="000000"/>
          <w:spacing w:val="-3"/>
          <w:sz w:val="20"/>
        </w:rPr>
        <w:lastRenderedPageBreak/>
        <w:t>employees,</w:t>
      </w:r>
      <w:r w:rsidRPr="006B5B23">
        <w:rPr>
          <w:rFonts w:ascii="Arial" w:hAnsi="Arial" w:cs="Arial"/>
          <w:noProof/>
          <w:color w:val="000000"/>
          <w:spacing w:val="24"/>
          <w:sz w:val="20"/>
        </w:rPr>
        <w:t> </w:t>
      </w:r>
      <w:r w:rsidRPr="006B5B23">
        <w:rPr>
          <w:rFonts w:ascii="Arial" w:hAnsi="Arial" w:cs="Arial"/>
          <w:noProof/>
          <w:color w:val="000000"/>
          <w:spacing w:val="-3"/>
          <w:sz w:val="20"/>
        </w:rPr>
        <w:t>Personnel,</w:t>
      </w:r>
      <w:r w:rsidRPr="006B5B23">
        <w:rPr>
          <w:rFonts w:ascii="Arial" w:hAnsi="Arial" w:cs="Arial"/>
          <w:noProof/>
          <w:color w:val="000000"/>
          <w:spacing w:val="24"/>
          <w:sz w:val="20"/>
        </w:rPr>
        <w:t> </w:t>
      </w:r>
      <w:r w:rsidRPr="006B5B23">
        <w:rPr>
          <w:rFonts w:ascii="Arial" w:hAnsi="Arial" w:cs="Arial"/>
          <w:noProof/>
          <w:color w:val="000000"/>
          <w:spacing w:val="-3"/>
          <w:sz w:val="20"/>
        </w:rPr>
        <w:t>su</w:t>
      </w:r>
      <w:r w:rsidR="0055502D" w:rsidRPr="006B5B23">
        <w:rPr>
          <w:rFonts w:ascii="Arial" w:hAnsi="Arial" w:cs="Arial"/>
          <w:noProof/>
          <w:color w:val="000000"/>
          <w:spacing w:val="-3"/>
          <w:sz w:val="20"/>
        </w:rPr>
        <w:t>bcontractors</w:t>
      </w:r>
      <w:r w:rsidRPr="006B5B23">
        <w:rPr>
          <w:rFonts w:ascii="Arial" w:hAnsi="Arial" w:cs="Arial"/>
          <w:noProof/>
          <w:color w:val="000000"/>
          <w:spacing w:val="23"/>
          <w:sz w:val="20"/>
        </w:rPr>
        <w:t> </w:t>
      </w:r>
      <w:r w:rsidRPr="006B5B23">
        <w:rPr>
          <w:rFonts w:ascii="Arial" w:hAnsi="Arial" w:cs="Arial"/>
          <w:noProof/>
          <w:color w:val="000000"/>
          <w:spacing w:val="-3"/>
          <w:sz w:val="20"/>
        </w:rPr>
        <w:t>and</w:t>
      </w:r>
      <w:r w:rsidRPr="006B5B23">
        <w:rPr>
          <w:rFonts w:ascii="Arial" w:hAnsi="Arial" w:cs="Arial"/>
          <w:noProof/>
          <w:color w:val="000000"/>
          <w:spacing w:val="23"/>
          <w:sz w:val="20"/>
        </w:rPr>
        <w:t> </w:t>
      </w:r>
      <w:r w:rsidRPr="006B5B23">
        <w:rPr>
          <w:rFonts w:ascii="Arial" w:hAnsi="Arial" w:cs="Arial"/>
          <w:noProof/>
          <w:color w:val="000000"/>
          <w:spacing w:val="-3"/>
          <w:sz w:val="20"/>
        </w:rPr>
        <w:t>agents)</w:t>
      </w:r>
      <w:r w:rsidRPr="006B5B23">
        <w:rPr>
          <w:rFonts w:ascii="Arial" w:hAnsi="Arial" w:cs="Arial"/>
          <w:noProof/>
          <w:color w:val="000000"/>
          <w:spacing w:val="24"/>
          <w:sz w:val="20"/>
        </w:rPr>
        <w:t> </w:t>
      </w:r>
      <w:r w:rsidRPr="006B5B23">
        <w:rPr>
          <w:rFonts w:ascii="Arial" w:hAnsi="Arial" w:cs="Arial"/>
          <w:noProof/>
          <w:color w:val="000000"/>
          <w:spacing w:val="-3"/>
          <w:sz w:val="20"/>
        </w:rPr>
        <w:t>competently</w:t>
      </w:r>
      <w:r w:rsidRPr="006B5B23">
        <w:rPr>
          <w:rFonts w:ascii="Arial" w:hAnsi="Arial" w:cs="Arial"/>
          <w:noProof/>
          <w:color w:val="000000"/>
          <w:spacing w:val="23"/>
          <w:sz w:val="20"/>
        </w:rPr>
        <w:t> </w:t>
      </w:r>
      <w:r w:rsidRPr="006B5B23">
        <w:rPr>
          <w:rFonts w:ascii="Arial" w:hAnsi="Arial" w:cs="Arial"/>
          <w:noProof/>
          <w:color w:val="000000"/>
          <w:spacing w:val="-3"/>
          <w:sz w:val="20"/>
        </w:rPr>
        <w:t>and</w:t>
      </w:r>
      <w:r w:rsidRPr="006B5B23">
        <w:rPr>
          <w:rFonts w:ascii="Arial" w:hAnsi="Arial" w:cs="Arial"/>
          <w:noProof/>
          <w:color w:val="000000"/>
          <w:spacing w:val="24"/>
          <w:sz w:val="20"/>
        </w:rPr>
        <w:t> </w:t>
      </w:r>
      <w:r w:rsidRPr="006B5B23">
        <w:rPr>
          <w:rFonts w:ascii="Arial" w:hAnsi="Arial" w:cs="Arial"/>
          <w:noProof/>
          <w:color w:val="000000"/>
          <w:spacing w:val="-3"/>
          <w:sz w:val="20"/>
        </w:rPr>
        <w:t>with</w:t>
      </w:r>
      <w:r w:rsidRPr="006B5B23">
        <w:rPr>
          <w:rFonts w:ascii="Arial" w:hAnsi="Arial" w:cs="Arial"/>
          <w:noProof/>
          <w:color w:val="000000"/>
          <w:spacing w:val="24"/>
          <w:sz w:val="20"/>
        </w:rPr>
        <w:t> </w:t>
      </w:r>
      <w:r w:rsidRPr="006B5B23">
        <w:rPr>
          <w:rFonts w:ascii="Arial" w:hAnsi="Arial" w:cs="Arial"/>
          <w:noProof/>
          <w:color w:val="000000"/>
          <w:spacing w:val="-4"/>
          <w:sz w:val="20"/>
        </w:rPr>
        <w:t>due</w:t>
      </w:r>
      <w:r w:rsidR="00B57CE4" w:rsidRPr="006B5B23">
        <w:rPr>
          <w:rFonts w:ascii="Arial" w:hAnsi="Arial" w:cs="Arial"/>
          <w:noProof/>
          <w:color w:val="000000"/>
          <w:spacing w:val="-4"/>
          <w:sz w:val="20"/>
        </w:rPr>
        <w:t xml:space="preserve"> diligence</w:t>
      </w:r>
      <w:r w:rsidRPr="006B5B23">
        <w:rPr>
          <w:rFonts w:ascii="Arial" w:hAnsi="Arial" w:cs="Arial"/>
          <w:noProof/>
          <w:color w:val="000000"/>
          <w:spacing w:val="24"/>
          <w:sz w:val="20"/>
        </w:rPr>
        <w:t> </w:t>
      </w:r>
    </w:p>
    <w:p w14:paraId="18C6A225" w14:textId="77777777" w:rsidR="004D60E3" w:rsidRPr="006B5B23" w:rsidRDefault="004D60E3"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having</w:t>
      </w:r>
      <w:r w:rsidRPr="006B5B23">
        <w:rPr>
          <w:rFonts w:ascii="Arial" w:hAnsi="Arial" w:cs="Arial"/>
          <w:noProof/>
          <w:color w:val="000000"/>
          <w:w w:val="158"/>
          <w:sz w:val="20"/>
        </w:rPr>
        <w:t> </w:t>
      </w:r>
      <w:r w:rsidRPr="006B5B23">
        <w:rPr>
          <w:rFonts w:ascii="Arial" w:hAnsi="Arial" w:cs="Arial"/>
          <w:noProof/>
          <w:color w:val="000000"/>
          <w:spacing w:val="-3"/>
          <w:sz w:val="20"/>
        </w:rPr>
        <w:t>regard</w:t>
      </w:r>
      <w:r w:rsidRPr="006B5B23">
        <w:rPr>
          <w:rFonts w:ascii="Arial" w:hAnsi="Arial" w:cs="Arial"/>
          <w:noProof/>
          <w:color w:val="000000"/>
          <w:w w:val="158"/>
          <w:sz w:val="20"/>
        </w:rPr>
        <w:t> </w:t>
      </w:r>
      <w:r w:rsidRPr="006B5B23">
        <w:rPr>
          <w:rFonts w:ascii="Arial" w:hAnsi="Arial" w:cs="Arial"/>
          <w:noProof/>
          <w:color w:val="000000"/>
          <w:spacing w:val="-2"/>
          <w:sz w:val="20"/>
        </w:rPr>
        <w:t>to</w:t>
      </w:r>
      <w:r w:rsidRPr="006B5B23">
        <w:rPr>
          <w:rFonts w:ascii="Arial" w:hAnsi="Arial" w:cs="Arial"/>
          <w:noProof/>
          <w:color w:val="000000"/>
          <w:w w:val="158"/>
          <w:sz w:val="20"/>
        </w:rPr>
        <w:t> </w:t>
      </w:r>
      <w:r w:rsidRPr="006B5B23">
        <w:rPr>
          <w:rFonts w:ascii="Arial" w:hAnsi="Arial" w:cs="Arial"/>
          <w:noProof/>
          <w:color w:val="000000"/>
          <w:spacing w:val="-2"/>
          <w:sz w:val="20"/>
        </w:rPr>
        <w:t>all</w:t>
      </w:r>
      <w:r w:rsidRPr="006B5B23">
        <w:rPr>
          <w:rFonts w:ascii="Arial" w:hAnsi="Arial" w:cs="Arial"/>
          <w:noProof/>
          <w:color w:val="000000"/>
          <w:w w:val="158"/>
          <w:sz w:val="20"/>
        </w:rPr>
        <w:t> </w:t>
      </w:r>
      <w:r w:rsidRPr="006B5B23">
        <w:rPr>
          <w:rFonts w:ascii="Arial" w:hAnsi="Arial" w:cs="Arial"/>
          <w:noProof/>
          <w:color w:val="000000"/>
          <w:spacing w:val="-3"/>
          <w:sz w:val="20"/>
        </w:rPr>
        <w:t>applicable</w:t>
      </w:r>
      <w:r w:rsidRPr="006B5B23">
        <w:rPr>
          <w:rFonts w:ascii="Arial" w:hAnsi="Arial" w:cs="Arial"/>
          <w:noProof/>
          <w:color w:val="000000"/>
          <w:w w:val="161"/>
          <w:sz w:val="20"/>
        </w:rPr>
        <w:t> </w:t>
      </w:r>
      <w:r w:rsidRPr="006B5B23">
        <w:rPr>
          <w:rFonts w:ascii="Arial" w:hAnsi="Arial" w:cs="Arial"/>
          <w:noProof/>
          <w:color w:val="000000"/>
          <w:spacing w:val="-3"/>
          <w:sz w:val="20"/>
        </w:rPr>
        <w:t>laws</w:t>
      </w:r>
      <w:r w:rsidRPr="006B5B23">
        <w:rPr>
          <w:rFonts w:ascii="Arial" w:hAnsi="Arial" w:cs="Arial"/>
          <w:noProof/>
          <w:color w:val="000000"/>
          <w:w w:val="161"/>
          <w:sz w:val="20"/>
        </w:rPr>
        <w:t> </w:t>
      </w:r>
      <w:r w:rsidRPr="006B5B23">
        <w:rPr>
          <w:rFonts w:ascii="Arial" w:hAnsi="Arial" w:cs="Arial"/>
          <w:noProof/>
          <w:color w:val="000000"/>
          <w:spacing w:val="-3"/>
          <w:sz w:val="20"/>
        </w:rPr>
        <w:t>and</w:t>
      </w:r>
      <w:r w:rsidRPr="006B5B23">
        <w:rPr>
          <w:rFonts w:ascii="Arial" w:hAnsi="Arial" w:cs="Arial"/>
          <w:noProof/>
          <w:color w:val="000000"/>
          <w:w w:val="158"/>
          <w:sz w:val="20"/>
        </w:rPr>
        <w:t> </w:t>
      </w:r>
      <w:r w:rsidRPr="006B5B23">
        <w:rPr>
          <w:rFonts w:ascii="Arial" w:hAnsi="Arial" w:cs="Arial"/>
          <w:noProof/>
          <w:color w:val="000000"/>
          <w:spacing w:val="-3"/>
          <w:sz w:val="20"/>
        </w:rPr>
        <w:t>other</w:t>
      </w:r>
      <w:r w:rsidRPr="006B5B23">
        <w:rPr>
          <w:rFonts w:ascii="Arial" w:hAnsi="Arial" w:cs="Arial"/>
          <w:noProof/>
          <w:color w:val="000000"/>
          <w:w w:val="158"/>
          <w:sz w:val="20"/>
        </w:rPr>
        <w:t> </w:t>
      </w:r>
      <w:r w:rsidRPr="006B5B23">
        <w:rPr>
          <w:rFonts w:ascii="Arial" w:hAnsi="Arial" w:cs="Arial"/>
          <w:noProof/>
          <w:color w:val="000000"/>
          <w:spacing w:val="-3"/>
          <w:sz w:val="20"/>
        </w:rPr>
        <w:t>requirements,</w:t>
      </w:r>
      <w:r w:rsidRPr="006B5B23">
        <w:rPr>
          <w:rFonts w:ascii="Arial" w:hAnsi="Arial" w:cs="Arial"/>
          <w:noProof/>
          <w:color w:val="000000"/>
          <w:w w:val="161"/>
          <w:sz w:val="20"/>
        </w:rPr>
        <w:t> </w:t>
      </w:r>
      <w:r w:rsidRPr="006B5B23">
        <w:rPr>
          <w:rFonts w:ascii="Arial" w:hAnsi="Arial" w:cs="Arial"/>
          <w:noProof/>
          <w:color w:val="000000"/>
          <w:spacing w:val="-3"/>
          <w:sz w:val="20"/>
        </w:rPr>
        <w:t>so</w:t>
      </w:r>
      <w:r w:rsidRPr="006B5B23">
        <w:rPr>
          <w:rFonts w:ascii="Arial" w:hAnsi="Arial" w:cs="Arial"/>
          <w:noProof/>
          <w:color w:val="000000"/>
          <w:w w:val="158"/>
          <w:sz w:val="20"/>
        </w:rPr>
        <w:t> </w:t>
      </w:r>
      <w:r w:rsidRPr="006B5B23">
        <w:rPr>
          <w:rFonts w:ascii="Arial" w:hAnsi="Arial" w:cs="Arial"/>
          <w:noProof/>
          <w:color w:val="000000"/>
          <w:spacing w:val="-2"/>
          <w:sz w:val="20"/>
        </w:rPr>
        <w:t>as</w:t>
      </w:r>
      <w:r w:rsidRPr="006B5B23">
        <w:rPr>
          <w:rFonts w:ascii="Arial" w:hAnsi="Arial" w:cs="Arial"/>
          <w:noProof/>
          <w:color w:val="000000"/>
          <w:spacing w:val="25"/>
          <w:sz w:val="20"/>
        </w:rPr>
        <w:t> </w:t>
      </w:r>
      <w:r w:rsidRPr="006B5B23">
        <w:rPr>
          <w:rFonts w:ascii="Arial" w:hAnsi="Arial" w:cs="Arial"/>
          <w:noProof/>
          <w:color w:val="000000"/>
          <w:spacing w:val="-2"/>
          <w:sz w:val="20"/>
        </w:rPr>
        <w:t>to</w:t>
      </w:r>
      <w:r w:rsidRPr="006B5B23">
        <w:rPr>
          <w:rFonts w:ascii="Arial" w:hAnsi="Arial" w:cs="Arial"/>
          <w:noProof/>
          <w:color w:val="000000"/>
          <w:w w:val="158"/>
          <w:sz w:val="20"/>
        </w:rPr>
        <w:t> </w:t>
      </w:r>
      <w:r w:rsidRPr="006B5B23">
        <w:rPr>
          <w:rFonts w:ascii="Arial" w:hAnsi="Arial" w:cs="Arial"/>
          <w:noProof/>
          <w:color w:val="000000"/>
          <w:spacing w:val="-3"/>
          <w:sz w:val="20"/>
        </w:rPr>
        <w:t>ensure</w:t>
      </w:r>
      <w:r w:rsidR="00B57CE4" w:rsidRPr="006B5B23">
        <w:rPr>
          <w:rFonts w:ascii="Arial" w:hAnsi="Arial" w:cs="Arial"/>
          <w:noProof/>
          <w:color w:val="000000"/>
          <w:spacing w:val="-3"/>
          <w:sz w:val="20"/>
        </w:rPr>
        <w:t xml:space="preserve"> minimum</w:t>
      </w:r>
    </w:p>
    <w:p w14:paraId="17472236" w14:textId="77777777" w:rsidR="004D60E3" w:rsidRPr="006B5B23" w:rsidRDefault="004D60E3" w:rsidP="009E4D6D">
      <w:pPr>
        <w:spacing w:after="0" w:line="240" w:lineRule="auto"/>
        <w:ind w:left="62" w:firstLine="678"/>
        <w:jc w:val="both"/>
        <w:rPr>
          <w:rFonts w:ascii="Arial" w:hAnsi="Arial" w:cs="Arial"/>
          <w:noProof/>
          <w:color w:val="000000"/>
          <w:spacing w:val="16"/>
          <w:sz w:val="20"/>
        </w:rPr>
      </w:pPr>
      <w:r w:rsidRPr="006B5B23">
        <w:rPr>
          <w:rFonts w:ascii="Arial" w:hAnsi="Arial" w:cs="Arial"/>
          <w:noProof/>
          <w:color w:val="000000"/>
          <w:spacing w:val="-3"/>
          <w:sz w:val="20"/>
        </w:rPr>
        <w:t>pollution</w:t>
      </w:r>
      <w:r w:rsidRPr="006B5B23">
        <w:rPr>
          <w:rFonts w:ascii="Arial" w:hAnsi="Arial" w:cs="Arial"/>
          <w:noProof/>
          <w:color w:val="000000"/>
          <w:spacing w:val="16"/>
          <w:sz w:val="20"/>
        </w:rPr>
        <w:t> </w:t>
      </w:r>
      <w:r w:rsidRPr="006B5B23">
        <w:rPr>
          <w:rFonts w:ascii="Arial" w:hAnsi="Arial" w:cs="Arial"/>
          <w:noProof/>
          <w:color w:val="000000"/>
          <w:spacing w:val="-3"/>
          <w:sz w:val="20"/>
        </w:rPr>
        <w:t>and</w:t>
      </w:r>
      <w:r w:rsidRPr="006B5B23">
        <w:rPr>
          <w:rFonts w:ascii="Arial" w:hAnsi="Arial" w:cs="Arial"/>
          <w:noProof/>
          <w:color w:val="000000"/>
          <w:spacing w:val="14"/>
          <w:sz w:val="20"/>
        </w:rPr>
        <w:t> </w:t>
      </w:r>
      <w:r w:rsidRPr="006B5B23">
        <w:rPr>
          <w:rFonts w:ascii="Arial" w:hAnsi="Arial" w:cs="Arial"/>
          <w:noProof/>
          <w:color w:val="000000"/>
          <w:spacing w:val="-3"/>
          <w:sz w:val="20"/>
        </w:rPr>
        <w:t>hazard</w:t>
      </w:r>
      <w:r w:rsidRPr="006B5B23">
        <w:rPr>
          <w:rFonts w:ascii="Arial" w:hAnsi="Arial" w:cs="Arial"/>
          <w:noProof/>
          <w:color w:val="000000"/>
          <w:spacing w:val="16"/>
          <w:sz w:val="20"/>
        </w:rPr>
        <w:t> </w:t>
      </w:r>
      <w:r w:rsidRPr="006B5B23">
        <w:rPr>
          <w:rFonts w:ascii="Arial" w:hAnsi="Arial" w:cs="Arial"/>
          <w:noProof/>
          <w:color w:val="000000"/>
          <w:spacing w:val="-3"/>
          <w:sz w:val="20"/>
        </w:rPr>
        <w:t>to</w:t>
      </w:r>
      <w:r w:rsidRPr="006B5B23">
        <w:rPr>
          <w:rFonts w:ascii="Arial" w:hAnsi="Arial" w:cs="Arial"/>
          <w:noProof/>
          <w:color w:val="000000"/>
          <w:spacing w:val="14"/>
          <w:sz w:val="20"/>
        </w:rPr>
        <w:t> </w:t>
      </w:r>
      <w:r w:rsidRPr="006B5B23">
        <w:rPr>
          <w:rFonts w:ascii="Arial" w:hAnsi="Arial" w:cs="Arial"/>
          <w:noProof/>
          <w:color w:val="000000"/>
          <w:spacing w:val="-3"/>
          <w:sz w:val="20"/>
        </w:rPr>
        <w:t>the</w:t>
      </w:r>
      <w:r w:rsidRPr="006B5B23">
        <w:rPr>
          <w:rFonts w:ascii="Arial" w:hAnsi="Arial" w:cs="Arial"/>
          <w:noProof/>
          <w:color w:val="000000"/>
          <w:spacing w:val="15"/>
          <w:sz w:val="20"/>
        </w:rPr>
        <w:t> </w:t>
      </w:r>
      <w:r w:rsidRPr="006B5B23">
        <w:rPr>
          <w:rFonts w:ascii="Arial" w:hAnsi="Arial" w:cs="Arial"/>
          <w:noProof/>
          <w:color w:val="000000"/>
          <w:spacing w:val="-3"/>
          <w:sz w:val="20"/>
        </w:rPr>
        <w:t>environment</w:t>
      </w:r>
      <w:r w:rsidRPr="006B5B23">
        <w:rPr>
          <w:rFonts w:ascii="Arial" w:hAnsi="Arial" w:cs="Arial"/>
          <w:noProof/>
          <w:color w:val="000000"/>
          <w:spacing w:val="15"/>
          <w:sz w:val="20"/>
        </w:rPr>
        <w:t> </w:t>
      </w:r>
      <w:r w:rsidRPr="006B5B23">
        <w:rPr>
          <w:rFonts w:ascii="Arial" w:hAnsi="Arial" w:cs="Arial"/>
          <w:noProof/>
          <w:color w:val="000000"/>
          <w:spacing w:val="-3"/>
          <w:sz w:val="20"/>
        </w:rPr>
        <w:t>and</w:t>
      </w:r>
      <w:r w:rsidRPr="006B5B23">
        <w:rPr>
          <w:rFonts w:ascii="Arial" w:hAnsi="Arial" w:cs="Arial"/>
          <w:noProof/>
          <w:color w:val="000000"/>
          <w:spacing w:val="16"/>
          <w:sz w:val="20"/>
        </w:rPr>
        <w:t> </w:t>
      </w:r>
      <w:r w:rsidRPr="006B5B23">
        <w:rPr>
          <w:rFonts w:ascii="Arial" w:hAnsi="Arial" w:cs="Arial"/>
          <w:noProof/>
          <w:color w:val="000000"/>
          <w:spacing w:val="-3"/>
          <w:sz w:val="20"/>
        </w:rPr>
        <w:t>optimum</w:t>
      </w:r>
      <w:r w:rsidRPr="006B5B23">
        <w:rPr>
          <w:rFonts w:ascii="Arial" w:hAnsi="Arial" w:cs="Arial"/>
          <w:noProof/>
          <w:color w:val="000000"/>
          <w:spacing w:val="16"/>
          <w:sz w:val="20"/>
        </w:rPr>
        <w:t> </w:t>
      </w:r>
      <w:r w:rsidRPr="006B5B23">
        <w:rPr>
          <w:rFonts w:ascii="Arial" w:hAnsi="Arial" w:cs="Arial"/>
          <w:noProof/>
          <w:color w:val="000000"/>
          <w:spacing w:val="-3"/>
          <w:sz w:val="20"/>
        </w:rPr>
        <w:t>health</w:t>
      </w:r>
      <w:r w:rsidRPr="006B5B23">
        <w:rPr>
          <w:rFonts w:ascii="Arial" w:hAnsi="Arial" w:cs="Arial"/>
          <w:noProof/>
          <w:color w:val="000000"/>
          <w:spacing w:val="16"/>
          <w:sz w:val="20"/>
        </w:rPr>
        <w:t> </w:t>
      </w:r>
      <w:r w:rsidRPr="006B5B23">
        <w:rPr>
          <w:rFonts w:ascii="Arial" w:hAnsi="Arial" w:cs="Arial"/>
          <w:noProof/>
          <w:color w:val="000000"/>
          <w:spacing w:val="-3"/>
          <w:sz w:val="20"/>
        </w:rPr>
        <w:t>and</w:t>
      </w:r>
      <w:r w:rsidRPr="006B5B23">
        <w:rPr>
          <w:rFonts w:ascii="Arial" w:hAnsi="Arial" w:cs="Arial"/>
          <w:noProof/>
          <w:color w:val="000000"/>
          <w:spacing w:val="14"/>
          <w:sz w:val="20"/>
        </w:rPr>
        <w:t> </w:t>
      </w:r>
      <w:r w:rsidRPr="006B5B23">
        <w:rPr>
          <w:rFonts w:ascii="Arial" w:hAnsi="Arial" w:cs="Arial"/>
          <w:noProof/>
          <w:color w:val="000000"/>
          <w:spacing w:val="-3"/>
          <w:sz w:val="20"/>
        </w:rPr>
        <w:t>safety</w:t>
      </w:r>
      <w:r w:rsidRPr="006B5B23">
        <w:rPr>
          <w:rFonts w:ascii="Arial" w:hAnsi="Arial" w:cs="Arial"/>
          <w:noProof/>
          <w:color w:val="000000"/>
          <w:spacing w:val="14"/>
          <w:sz w:val="20"/>
        </w:rPr>
        <w:t> </w:t>
      </w:r>
      <w:r w:rsidRPr="006B5B23">
        <w:rPr>
          <w:rFonts w:ascii="Arial" w:hAnsi="Arial" w:cs="Arial"/>
          <w:noProof/>
          <w:color w:val="000000"/>
          <w:spacing w:val="-2"/>
          <w:sz w:val="20"/>
        </w:rPr>
        <w:t>in</w:t>
      </w:r>
      <w:r w:rsidRPr="006B5B23">
        <w:rPr>
          <w:rFonts w:ascii="Arial" w:hAnsi="Arial" w:cs="Arial"/>
          <w:noProof/>
          <w:color w:val="000000"/>
          <w:spacing w:val="14"/>
          <w:sz w:val="20"/>
        </w:rPr>
        <w:t> </w:t>
      </w:r>
      <w:r w:rsidRPr="006B5B23">
        <w:rPr>
          <w:rFonts w:ascii="Arial" w:hAnsi="Arial" w:cs="Arial"/>
          <w:noProof/>
          <w:color w:val="000000"/>
          <w:spacing w:val="-3"/>
          <w:sz w:val="20"/>
        </w:rPr>
        <w:t>th</w:t>
      </w:r>
      <w:r w:rsidR="00B57CE4" w:rsidRPr="006B5B23">
        <w:rPr>
          <w:rFonts w:ascii="Arial" w:hAnsi="Arial" w:cs="Arial"/>
          <w:noProof/>
          <w:color w:val="000000"/>
          <w:spacing w:val="-3"/>
          <w:sz w:val="20"/>
        </w:rPr>
        <w:t>e course of</w:t>
      </w:r>
    </w:p>
    <w:p w14:paraId="1EF83102" w14:textId="77777777" w:rsidR="004D60E3" w:rsidRPr="006B5B23" w:rsidRDefault="004D60E3" w:rsidP="009E4D6D">
      <w:pPr>
        <w:spacing w:after="0" w:line="240" w:lineRule="auto"/>
        <w:ind w:left="62" w:firstLine="678"/>
        <w:jc w:val="both"/>
        <w:rPr>
          <w:rFonts w:ascii="Arial" w:hAnsi="Arial" w:cs="Arial"/>
          <w:noProof/>
          <w:color w:val="000000"/>
          <w:w w:val="284"/>
          <w:sz w:val="20"/>
        </w:rPr>
      </w:pPr>
      <w:r w:rsidRPr="006B5B23">
        <w:rPr>
          <w:rFonts w:ascii="Arial" w:hAnsi="Arial" w:cs="Arial"/>
          <w:noProof/>
          <w:color w:val="000000"/>
          <w:spacing w:val="-3"/>
          <w:sz w:val="20"/>
        </w:rPr>
        <w:t>performing</w:t>
      </w:r>
      <w:r w:rsidRPr="006B5B23">
        <w:rPr>
          <w:rFonts w:ascii="Arial" w:hAnsi="Arial" w:cs="Arial"/>
          <w:noProof/>
          <w:color w:val="000000"/>
          <w:w w:val="286"/>
          <w:sz w:val="20"/>
        </w:rPr>
        <w:t> </w:t>
      </w:r>
      <w:r w:rsidRPr="006B5B23">
        <w:rPr>
          <w:rFonts w:ascii="Arial" w:hAnsi="Arial" w:cs="Arial"/>
          <w:noProof/>
          <w:color w:val="000000"/>
          <w:spacing w:val="-3"/>
          <w:sz w:val="20"/>
        </w:rPr>
        <w:t>its</w:t>
      </w:r>
      <w:r w:rsidRPr="006B5B23">
        <w:rPr>
          <w:rFonts w:ascii="Arial" w:hAnsi="Arial" w:cs="Arial"/>
          <w:noProof/>
          <w:color w:val="000000"/>
          <w:w w:val="284"/>
          <w:sz w:val="20"/>
        </w:rPr>
        <w:t> </w:t>
      </w:r>
      <w:r w:rsidRPr="006B5B23">
        <w:rPr>
          <w:rFonts w:ascii="Arial" w:hAnsi="Arial" w:cs="Arial"/>
          <w:noProof/>
          <w:color w:val="000000"/>
          <w:spacing w:val="-3"/>
          <w:sz w:val="20"/>
        </w:rPr>
        <w:t>duties</w:t>
      </w:r>
      <w:r w:rsidRPr="006B5B23">
        <w:rPr>
          <w:rFonts w:ascii="Arial" w:hAnsi="Arial" w:cs="Arial"/>
          <w:noProof/>
          <w:color w:val="000000"/>
          <w:w w:val="284"/>
          <w:sz w:val="20"/>
        </w:rPr>
        <w:t> </w:t>
      </w:r>
      <w:r w:rsidRPr="006B5B23">
        <w:rPr>
          <w:rFonts w:ascii="Arial" w:hAnsi="Arial" w:cs="Arial"/>
          <w:noProof/>
          <w:color w:val="000000"/>
          <w:spacing w:val="-3"/>
          <w:sz w:val="20"/>
        </w:rPr>
        <w:t>and</w:t>
      </w:r>
      <w:r w:rsidRPr="006B5B23">
        <w:rPr>
          <w:rFonts w:ascii="Arial" w:hAnsi="Arial" w:cs="Arial"/>
          <w:noProof/>
          <w:color w:val="000000"/>
          <w:w w:val="281"/>
          <w:sz w:val="20"/>
        </w:rPr>
        <w:t> </w:t>
      </w:r>
      <w:r w:rsidRPr="006B5B23">
        <w:rPr>
          <w:rFonts w:ascii="Arial" w:hAnsi="Arial" w:cs="Arial"/>
          <w:noProof/>
          <w:color w:val="000000"/>
          <w:spacing w:val="-2"/>
          <w:sz w:val="20"/>
        </w:rPr>
        <w:t>obligations</w:t>
      </w:r>
      <w:r w:rsidRPr="006B5B23">
        <w:rPr>
          <w:rFonts w:ascii="Arial" w:hAnsi="Arial" w:cs="Arial"/>
          <w:noProof/>
          <w:color w:val="000000"/>
          <w:w w:val="284"/>
          <w:sz w:val="20"/>
        </w:rPr>
        <w:t> </w:t>
      </w:r>
      <w:r w:rsidRPr="006B5B23">
        <w:rPr>
          <w:rFonts w:ascii="Arial" w:hAnsi="Arial" w:cs="Arial"/>
          <w:noProof/>
          <w:color w:val="000000"/>
          <w:spacing w:val="-3"/>
          <w:sz w:val="20"/>
        </w:rPr>
        <w:t>under</w:t>
      </w:r>
      <w:r w:rsidRPr="006B5B23">
        <w:rPr>
          <w:rFonts w:ascii="Arial" w:hAnsi="Arial" w:cs="Arial"/>
          <w:noProof/>
          <w:color w:val="000000"/>
          <w:w w:val="284"/>
          <w:sz w:val="20"/>
        </w:rPr>
        <w:t> </w:t>
      </w:r>
      <w:r w:rsidRPr="006B5B23">
        <w:rPr>
          <w:rFonts w:ascii="Arial" w:hAnsi="Arial" w:cs="Arial"/>
          <w:noProof/>
          <w:color w:val="000000"/>
          <w:spacing w:val="-2"/>
          <w:sz w:val="20"/>
        </w:rPr>
        <w:t>this</w:t>
      </w:r>
      <w:r w:rsidRPr="006B5B23">
        <w:rPr>
          <w:rFonts w:ascii="Arial" w:hAnsi="Arial" w:cs="Arial"/>
          <w:noProof/>
          <w:color w:val="000000"/>
          <w:w w:val="285"/>
          <w:sz w:val="20"/>
        </w:rPr>
        <w:t> </w:t>
      </w:r>
      <w:r w:rsidRPr="006B5B23">
        <w:rPr>
          <w:rFonts w:ascii="Arial" w:hAnsi="Arial" w:cs="Arial"/>
          <w:noProof/>
          <w:color w:val="000000"/>
          <w:spacing w:val="-3"/>
          <w:sz w:val="20"/>
        </w:rPr>
        <w:t>Agreement</w:t>
      </w:r>
      <w:r w:rsidRPr="006B5B23">
        <w:rPr>
          <w:rFonts w:ascii="Arial" w:hAnsi="Arial" w:cs="Arial"/>
          <w:noProof/>
          <w:color w:val="000000"/>
          <w:w w:val="281"/>
          <w:sz w:val="20"/>
        </w:rPr>
        <w:t> </w:t>
      </w:r>
      <w:r w:rsidRPr="006B5B23">
        <w:rPr>
          <w:rFonts w:ascii="Arial" w:hAnsi="Arial" w:cs="Arial"/>
          <w:noProof/>
          <w:color w:val="000000"/>
          <w:spacing w:val="-3"/>
          <w:sz w:val="20"/>
        </w:rPr>
        <w:t>and</w:t>
      </w:r>
      <w:r w:rsidRPr="006B5B23">
        <w:rPr>
          <w:rFonts w:ascii="Arial" w:hAnsi="Arial" w:cs="Arial"/>
          <w:noProof/>
          <w:color w:val="000000"/>
          <w:w w:val="284"/>
          <w:sz w:val="20"/>
        </w:rPr>
        <w:t> </w:t>
      </w:r>
      <w:r w:rsidRPr="006B5B23">
        <w:rPr>
          <w:rFonts w:ascii="Arial" w:hAnsi="Arial" w:cs="Arial"/>
          <w:noProof/>
          <w:color w:val="000000"/>
          <w:spacing w:val="-2"/>
          <w:sz w:val="20"/>
        </w:rPr>
        <w:t>in</w:t>
      </w:r>
      <w:r w:rsidRPr="006B5B23">
        <w:rPr>
          <w:rFonts w:ascii="Arial" w:hAnsi="Arial" w:cs="Arial"/>
          <w:noProof/>
          <w:color w:val="000000"/>
          <w:w w:val="286"/>
          <w:sz w:val="20"/>
        </w:rPr>
        <w:t> </w:t>
      </w:r>
      <w:r w:rsidRPr="006B5B23">
        <w:rPr>
          <w:rFonts w:ascii="Arial" w:hAnsi="Arial" w:cs="Arial"/>
          <w:noProof/>
          <w:color w:val="000000"/>
          <w:spacing w:val="-2"/>
          <w:sz w:val="20"/>
        </w:rPr>
        <w:t>al</w:t>
      </w:r>
      <w:r w:rsidR="00B57CE4" w:rsidRPr="006B5B23">
        <w:rPr>
          <w:rFonts w:ascii="Arial" w:hAnsi="Arial" w:cs="Arial"/>
          <w:noProof/>
          <w:color w:val="000000"/>
          <w:spacing w:val="-2"/>
          <w:sz w:val="20"/>
        </w:rPr>
        <w:t xml:space="preserve">l </w:t>
      </w:r>
      <w:r w:rsidR="00B57CE4" w:rsidRPr="006B5B23">
        <w:rPr>
          <w:rFonts w:ascii="Arial" w:hAnsi="Arial" w:cs="Arial"/>
          <w:b/>
          <w:noProof/>
          <w:color w:val="000000"/>
          <w:spacing w:val="-2"/>
          <w:sz w:val="20"/>
        </w:rPr>
        <w:t>SINOPEC</w:t>
      </w:r>
      <w:r w:rsidR="00B57CE4" w:rsidRPr="006B5B23">
        <w:rPr>
          <w:rFonts w:ascii="Arial" w:hAnsi="Arial" w:cs="Arial"/>
          <w:noProof/>
          <w:color w:val="000000"/>
          <w:spacing w:val="-2"/>
          <w:sz w:val="20"/>
        </w:rPr>
        <w:t>’s</w:t>
      </w:r>
      <w:r w:rsidRPr="006B5B23">
        <w:rPr>
          <w:rFonts w:ascii="Arial" w:hAnsi="Arial" w:cs="Arial"/>
          <w:noProof/>
          <w:color w:val="000000"/>
          <w:w w:val="284"/>
          <w:sz w:val="20"/>
        </w:rPr>
        <w:t> </w:t>
      </w:r>
    </w:p>
    <w:p w14:paraId="327CE6D4" w14:textId="77777777" w:rsidR="00F80943" w:rsidRPr="006B5B23" w:rsidRDefault="004D60E3"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premises</w:t>
      </w:r>
      <w:r w:rsidRPr="006B5B23">
        <w:rPr>
          <w:rFonts w:ascii="Arial" w:hAnsi="Arial" w:cs="Arial"/>
          <w:noProof/>
          <w:color w:val="000000"/>
          <w:spacing w:val="8"/>
          <w:sz w:val="20"/>
        </w:rPr>
        <w:t> </w:t>
      </w:r>
      <w:r w:rsidRPr="006B5B23">
        <w:rPr>
          <w:rFonts w:ascii="Arial" w:hAnsi="Arial" w:cs="Arial"/>
          <w:noProof/>
          <w:color w:val="000000"/>
          <w:spacing w:val="-3"/>
          <w:sz w:val="20"/>
        </w:rPr>
        <w:t>(including</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10"/>
          <w:sz w:val="20"/>
        </w:rPr>
        <w:t> </w:t>
      </w:r>
      <w:r w:rsidRPr="006B5B23">
        <w:rPr>
          <w:rFonts w:ascii="Arial" w:hAnsi="Arial" w:cs="Arial"/>
          <w:noProof/>
          <w:color w:val="000000"/>
          <w:spacing w:val="-3"/>
          <w:sz w:val="20"/>
        </w:rPr>
        <w:t>Supply</w:t>
      </w:r>
      <w:r w:rsidRPr="006B5B23">
        <w:rPr>
          <w:rFonts w:ascii="Arial" w:hAnsi="Arial" w:cs="Arial"/>
          <w:noProof/>
          <w:color w:val="000000"/>
          <w:spacing w:val="8"/>
          <w:sz w:val="20"/>
        </w:rPr>
        <w:t> </w:t>
      </w:r>
      <w:r w:rsidRPr="006B5B23">
        <w:rPr>
          <w:rFonts w:ascii="Arial" w:hAnsi="Arial" w:cs="Arial"/>
          <w:noProof/>
          <w:color w:val="000000"/>
          <w:spacing w:val="-3"/>
          <w:sz w:val="20"/>
        </w:rPr>
        <w:t>Terminal)</w:t>
      </w:r>
      <w:r w:rsidRPr="006B5B23">
        <w:rPr>
          <w:rFonts w:ascii="Arial" w:hAnsi="Arial" w:cs="Arial"/>
          <w:noProof/>
          <w:color w:val="000000"/>
          <w:spacing w:val="8"/>
          <w:sz w:val="20"/>
        </w:rPr>
        <w:t> </w:t>
      </w:r>
      <w:r w:rsidRPr="006B5B23">
        <w:rPr>
          <w:rFonts w:ascii="Arial" w:hAnsi="Arial" w:cs="Arial"/>
          <w:noProof/>
          <w:color w:val="000000"/>
          <w:spacing w:val="-3"/>
          <w:sz w:val="20"/>
        </w:rPr>
        <w:t>and</w:t>
      </w:r>
      <w:r w:rsidRPr="006B5B23">
        <w:rPr>
          <w:rFonts w:ascii="Arial" w:hAnsi="Arial" w:cs="Arial"/>
          <w:noProof/>
          <w:color w:val="000000"/>
          <w:spacing w:val="8"/>
          <w:sz w:val="20"/>
        </w:rPr>
        <w:t> </w:t>
      </w:r>
      <w:r w:rsidRPr="006B5B23">
        <w:rPr>
          <w:rFonts w:ascii="Arial" w:hAnsi="Arial" w:cs="Arial"/>
          <w:noProof/>
          <w:color w:val="000000"/>
          <w:spacing w:val="-2"/>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Delivery</w:t>
      </w:r>
      <w:r w:rsidRPr="006B5B23">
        <w:rPr>
          <w:rFonts w:ascii="Arial" w:hAnsi="Arial" w:cs="Arial"/>
          <w:noProof/>
          <w:color w:val="000000"/>
          <w:spacing w:val="10"/>
          <w:sz w:val="20"/>
        </w:rPr>
        <w:t> </w:t>
      </w:r>
      <w:r w:rsidRPr="006B5B23">
        <w:rPr>
          <w:rFonts w:ascii="Arial" w:hAnsi="Arial" w:cs="Arial"/>
          <w:noProof/>
          <w:color w:val="000000"/>
          <w:spacing w:val="-3"/>
          <w:sz w:val="20"/>
        </w:rPr>
        <w:t>Location.</w:t>
      </w:r>
    </w:p>
    <w:p w14:paraId="7CB02954" w14:textId="77777777" w:rsidR="004D60E3" w:rsidRPr="006B5B23" w:rsidRDefault="004D60E3" w:rsidP="009E4D6D">
      <w:pPr>
        <w:spacing w:after="0" w:line="240" w:lineRule="auto"/>
        <w:ind w:left="62" w:firstLine="678"/>
        <w:jc w:val="both"/>
        <w:rPr>
          <w:rFonts w:ascii="Arial" w:hAnsi="Arial" w:cs="Arial"/>
          <w:sz w:val="20"/>
        </w:rPr>
      </w:pPr>
    </w:p>
    <w:p w14:paraId="0D2E8550" w14:textId="77777777" w:rsidR="004D60E3" w:rsidRPr="006B5B23" w:rsidRDefault="004D60E3"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22.3</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211"/>
          <w:sz w:val="20"/>
        </w:rPr>
        <w:t> </w:t>
      </w:r>
      <w:r w:rsidRPr="006B5B23">
        <w:rPr>
          <w:rFonts w:ascii="Arial" w:hAnsi="Arial" w:cs="Arial"/>
          <w:noProof/>
          <w:color w:val="000000"/>
          <w:spacing w:val="-3"/>
          <w:sz w:val="20"/>
        </w:rPr>
        <w:t>shall</w:t>
      </w:r>
      <w:r w:rsidRPr="006B5B23">
        <w:rPr>
          <w:rFonts w:ascii="Arial" w:hAnsi="Arial" w:cs="Arial"/>
          <w:noProof/>
          <w:color w:val="000000"/>
          <w:w w:val="206"/>
          <w:sz w:val="20"/>
        </w:rPr>
        <w:t> </w:t>
      </w:r>
      <w:r w:rsidRPr="006B5B23">
        <w:rPr>
          <w:rFonts w:ascii="Arial" w:hAnsi="Arial" w:cs="Arial"/>
          <w:noProof/>
          <w:color w:val="000000"/>
          <w:spacing w:val="-3"/>
          <w:sz w:val="20"/>
        </w:rPr>
        <w:t>provide</w:t>
      </w:r>
      <w:r w:rsidRPr="006B5B23">
        <w:rPr>
          <w:rFonts w:ascii="Arial" w:hAnsi="Arial" w:cs="Arial"/>
          <w:noProof/>
          <w:color w:val="000000"/>
          <w:w w:val="211"/>
          <w:sz w:val="20"/>
        </w:rPr>
        <w:t> </w:t>
      </w:r>
      <w:r w:rsidRPr="006B5B23">
        <w:rPr>
          <w:rFonts w:ascii="Arial" w:hAnsi="Arial" w:cs="Arial"/>
          <w:b/>
          <w:noProof/>
          <w:color w:val="000000"/>
          <w:spacing w:val="-3"/>
          <w:sz w:val="20"/>
        </w:rPr>
        <w:t>SINOPEC</w:t>
      </w:r>
      <w:r w:rsidRPr="006B5B23">
        <w:rPr>
          <w:rFonts w:ascii="Arial" w:hAnsi="Arial" w:cs="Arial"/>
          <w:noProof/>
          <w:color w:val="000000"/>
          <w:w w:val="206"/>
          <w:sz w:val="20"/>
        </w:rPr>
        <w:t> </w:t>
      </w:r>
      <w:r w:rsidRPr="006B5B23">
        <w:rPr>
          <w:rFonts w:ascii="Arial" w:hAnsi="Arial" w:cs="Arial"/>
          <w:noProof/>
          <w:color w:val="000000"/>
          <w:spacing w:val="-3"/>
          <w:sz w:val="20"/>
        </w:rPr>
        <w:t>with</w:t>
      </w:r>
      <w:r w:rsidRPr="006B5B23">
        <w:rPr>
          <w:rFonts w:ascii="Arial" w:hAnsi="Arial" w:cs="Arial"/>
          <w:noProof/>
          <w:color w:val="000000"/>
          <w:w w:val="208"/>
          <w:sz w:val="20"/>
        </w:rPr>
        <w:t> </w:t>
      </w:r>
      <w:r w:rsidRPr="006B5B23">
        <w:rPr>
          <w:rFonts w:ascii="Arial" w:hAnsi="Arial" w:cs="Arial"/>
          <w:noProof/>
          <w:color w:val="000000"/>
          <w:spacing w:val="-2"/>
          <w:sz w:val="20"/>
        </w:rPr>
        <w:t>their</w:t>
      </w:r>
      <w:r w:rsidRPr="006B5B23">
        <w:rPr>
          <w:rFonts w:ascii="Arial" w:hAnsi="Arial" w:cs="Arial"/>
          <w:noProof/>
          <w:color w:val="000000"/>
          <w:w w:val="208"/>
          <w:sz w:val="20"/>
        </w:rPr>
        <w:t> </w:t>
      </w:r>
      <w:r w:rsidRPr="006B5B23">
        <w:rPr>
          <w:rFonts w:ascii="Arial" w:hAnsi="Arial" w:cs="Arial"/>
          <w:noProof/>
          <w:color w:val="000000"/>
          <w:spacing w:val="-3"/>
          <w:sz w:val="20"/>
        </w:rPr>
        <w:t>standard</w:t>
      </w:r>
      <w:r w:rsidRPr="006B5B23">
        <w:rPr>
          <w:rFonts w:ascii="Arial" w:hAnsi="Arial" w:cs="Arial"/>
          <w:noProof/>
          <w:color w:val="000000"/>
          <w:w w:val="211"/>
          <w:sz w:val="20"/>
        </w:rPr>
        <w:t> </w:t>
      </w:r>
      <w:r w:rsidRPr="006B5B23">
        <w:rPr>
          <w:rFonts w:ascii="Arial" w:hAnsi="Arial" w:cs="Arial"/>
          <w:noProof/>
          <w:color w:val="000000"/>
          <w:spacing w:val="-3"/>
          <w:sz w:val="20"/>
        </w:rPr>
        <w:t>operating</w:t>
      </w:r>
      <w:r w:rsidRPr="006B5B23">
        <w:rPr>
          <w:rFonts w:ascii="Arial" w:hAnsi="Arial" w:cs="Arial"/>
          <w:noProof/>
          <w:color w:val="000000"/>
          <w:w w:val="208"/>
          <w:sz w:val="20"/>
        </w:rPr>
        <w:t> </w:t>
      </w:r>
      <w:r w:rsidRPr="006B5B23">
        <w:rPr>
          <w:rFonts w:ascii="Arial" w:hAnsi="Arial" w:cs="Arial"/>
          <w:noProof/>
          <w:color w:val="000000"/>
          <w:spacing w:val="-3"/>
          <w:sz w:val="20"/>
        </w:rPr>
        <w:t>procedures</w:t>
      </w:r>
      <w:r w:rsidRPr="006B5B23">
        <w:rPr>
          <w:rFonts w:ascii="Arial" w:hAnsi="Arial" w:cs="Arial"/>
          <w:noProof/>
          <w:color w:val="000000"/>
          <w:w w:val="208"/>
          <w:sz w:val="20"/>
        </w:rPr>
        <w:t> </w:t>
      </w:r>
      <w:r w:rsidRPr="006B5B23">
        <w:rPr>
          <w:rFonts w:ascii="Arial" w:hAnsi="Arial" w:cs="Arial"/>
          <w:noProof/>
          <w:color w:val="000000"/>
          <w:spacing w:val="-3"/>
          <w:sz w:val="20"/>
        </w:rPr>
        <w:t>with</w:t>
      </w:r>
    </w:p>
    <w:p w14:paraId="4CBD0309" w14:textId="5143B80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regard</w:t>
      </w:r>
      <w:r w:rsidRPr="006B5B23">
        <w:rPr>
          <w:rFonts w:ascii="Arial" w:hAnsi="Arial" w:cs="Arial"/>
          <w:noProof/>
          <w:color w:val="000000"/>
          <w:spacing w:val="15"/>
          <w:sz w:val="20"/>
        </w:rPr>
        <w:t> </w:t>
      </w:r>
      <w:r w:rsidRPr="006B5B23">
        <w:rPr>
          <w:rFonts w:ascii="Arial" w:hAnsi="Arial" w:cs="Arial"/>
          <w:noProof/>
          <w:color w:val="000000"/>
          <w:spacing w:val="-2"/>
          <w:sz w:val="20"/>
        </w:rPr>
        <w:t>to</w:t>
      </w:r>
      <w:r w:rsidRPr="006B5B23">
        <w:rPr>
          <w:rFonts w:ascii="Arial" w:hAnsi="Arial" w:cs="Arial"/>
          <w:noProof/>
          <w:color w:val="000000"/>
          <w:spacing w:val="15"/>
          <w:sz w:val="20"/>
        </w:rPr>
        <w:t> </w:t>
      </w:r>
      <w:r w:rsidRPr="006B5B23">
        <w:rPr>
          <w:rFonts w:ascii="Arial" w:hAnsi="Arial" w:cs="Arial"/>
          <w:noProof/>
          <w:color w:val="000000"/>
          <w:spacing w:val="-3"/>
          <w:sz w:val="20"/>
        </w:rPr>
        <w:t>journey</w:t>
      </w:r>
      <w:r w:rsidRPr="006B5B23">
        <w:rPr>
          <w:rFonts w:ascii="Arial" w:hAnsi="Arial" w:cs="Arial"/>
          <w:noProof/>
          <w:color w:val="000000"/>
          <w:spacing w:val="13"/>
          <w:sz w:val="20"/>
        </w:rPr>
        <w:t> </w:t>
      </w:r>
      <w:r w:rsidRPr="006B5B23">
        <w:rPr>
          <w:rFonts w:ascii="Arial" w:hAnsi="Arial" w:cs="Arial"/>
          <w:noProof/>
          <w:color w:val="000000"/>
          <w:spacing w:val="-3"/>
          <w:sz w:val="20"/>
        </w:rPr>
        <w:t>plan,</w:t>
      </w:r>
      <w:r w:rsidR="002D339B" w:rsidRPr="006B5B23" w:rsidDel="002D339B">
        <w:rPr>
          <w:rFonts w:ascii="Arial" w:hAnsi="Arial" w:cs="Arial"/>
          <w:noProof/>
          <w:color w:val="000000"/>
          <w:spacing w:val="15"/>
          <w:sz w:val="20"/>
        </w:rPr>
        <w:t xml:space="preserve"> </w:t>
      </w:r>
      <w:r w:rsidRPr="006B5B23">
        <w:rPr>
          <w:rFonts w:ascii="Arial" w:hAnsi="Arial" w:cs="Arial"/>
          <w:noProof/>
          <w:color w:val="000000"/>
          <w:spacing w:val="-3"/>
          <w:sz w:val="20"/>
        </w:rPr>
        <w:t>and</w:t>
      </w:r>
      <w:r w:rsidRPr="006B5B23">
        <w:rPr>
          <w:rFonts w:ascii="Arial" w:hAnsi="Arial" w:cs="Arial"/>
          <w:noProof/>
          <w:color w:val="000000"/>
          <w:spacing w:val="15"/>
          <w:sz w:val="20"/>
        </w:rPr>
        <w:t> </w:t>
      </w:r>
      <w:r w:rsidRPr="006B5B23">
        <w:rPr>
          <w:rFonts w:ascii="Arial" w:hAnsi="Arial" w:cs="Arial"/>
          <w:noProof/>
          <w:color w:val="000000"/>
          <w:spacing w:val="-3"/>
          <w:sz w:val="20"/>
        </w:rPr>
        <w:t>barge</w:t>
      </w:r>
      <w:r w:rsidRPr="006B5B23">
        <w:rPr>
          <w:rFonts w:ascii="Arial" w:hAnsi="Arial" w:cs="Arial"/>
          <w:noProof/>
          <w:color w:val="000000"/>
          <w:spacing w:val="15"/>
          <w:sz w:val="20"/>
        </w:rPr>
        <w:t> </w:t>
      </w:r>
      <w:r w:rsidRPr="006B5B23">
        <w:rPr>
          <w:rFonts w:ascii="Arial" w:hAnsi="Arial" w:cs="Arial"/>
          <w:noProof/>
          <w:color w:val="000000"/>
          <w:spacing w:val="-3"/>
          <w:sz w:val="20"/>
        </w:rPr>
        <w:t>loading,</w:t>
      </w:r>
      <w:r w:rsidRPr="006B5B23">
        <w:rPr>
          <w:rFonts w:ascii="Arial" w:hAnsi="Arial" w:cs="Arial"/>
          <w:noProof/>
          <w:color w:val="000000"/>
          <w:spacing w:val="15"/>
          <w:sz w:val="20"/>
        </w:rPr>
        <w:t> </w:t>
      </w:r>
      <w:r w:rsidRPr="006B5B23">
        <w:rPr>
          <w:rFonts w:ascii="Arial" w:hAnsi="Arial" w:cs="Arial"/>
          <w:noProof/>
          <w:color w:val="000000"/>
          <w:spacing w:val="-3"/>
          <w:sz w:val="20"/>
        </w:rPr>
        <w:t>cranage</w:t>
      </w:r>
      <w:r w:rsidRPr="006B5B23">
        <w:rPr>
          <w:rFonts w:ascii="Arial" w:hAnsi="Arial" w:cs="Arial"/>
          <w:noProof/>
          <w:color w:val="000000"/>
          <w:spacing w:val="15"/>
          <w:sz w:val="20"/>
        </w:rPr>
        <w:t> </w:t>
      </w:r>
      <w:r w:rsidRPr="006B5B23">
        <w:rPr>
          <w:rFonts w:ascii="Arial" w:hAnsi="Arial" w:cs="Arial"/>
          <w:noProof/>
          <w:color w:val="000000"/>
          <w:spacing w:val="-3"/>
          <w:sz w:val="20"/>
        </w:rPr>
        <w:t>and</w:t>
      </w:r>
      <w:r w:rsidRPr="006B5B23">
        <w:rPr>
          <w:rFonts w:ascii="Arial" w:hAnsi="Arial" w:cs="Arial"/>
          <w:noProof/>
          <w:color w:val="000000"/>
          <w:spacing w:val="13"/>
          <w:sz w:val="20"/>
        </w:rPr>
        <w:t> </w:t>
      </w:r>
      <w:r w:rsidRPr="006B5B23">
        <w:rPr>
          <w:rFonts w:ascii="Arial" w:hAnsi="Arial" w:cs="Arial"/>
          <w:noProof/>
          <w:color w:val="000000"/>
          <w:spacing w:val="-3"/>
          <w:sz w:val="20"/>
        </w:rPr>
        <w:t>lighterage</w:t>
      </w:r>
      <w:r w:rsidRPr="006B5B23">
        <w:rPr>
          <w:rFonts w:ascii="Arial" w:hAnsi="Arial" w:cs="Arial"/>
          <w:noProof/>
          <w:color w:val="000000"/>
          <w:spacing w:val="15"/>
          <w:sz w:val="20"/>
        </w:rPr>
        <w:t> </w:t>
      </w:r>
      <w:r w:rsidRPr="006B5B23">
        <w:rPr>
          <w:rFonts w:ascii="Arial" w:hAnsi="Arial" w:cs="Arial"/>
          <w:noProof/>
          <w:color w:val="000000"/>
          <w:spacing w:val="-3"/>
          <w:sz w:val="20"/>
        </w:rPr>
        <w:t>operations</w:t>
      </w:r>
      <w:r w:rsidRPr="006B5B23">
        <w:rPr>
          <w:rFonts w:ascii="Arial" w:hAnsi="Arial" w:cs="Arial"/>
          <w:noProof/>
          <w:color w:val="000000"/>
          <w:spacing w:val="15"/>
          <w:sz w:val="20"/>
        </w:rPr>
        <w:t> </w:t>
      </w:r>
      <w:r w:rsidRPr="006B5B23">
        <w:rPr>
          <w:rFonts w:ascii="Arial" w:hAnsi="Arial" w:cs="Arial"/>
          <w:noProof/>
          <w:color w:val="000000"/>
          <w:spacing w:val="-3"/>
          <w:sz w:val="20"/>
        </w:rPr>
        <w:t>prior</w:t>
      </w:r>
    </w:p>
    <w:p w14:paraId="0A2A5A39" w14:textId="77777777" w:rsidR="00F80943" w:rsidRPr="006B5B23" w:rsidRDefault="004D60E3"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2"/>
          <w:sz w:val="20"/>
        </w:rPr>
        <w:t>to</w:t>
      </w:r>
      <w:r w:rsidRPr="006B5B23">
        <w:rPr>
          <w:rFonts w:ascii="Arial" w:hAnsi="Arial" w:cs="Arial"/>
          <w:noProof/>
          <w:color w:val="000000"/>
          <w:spacing w:val="9"/>
          <w:sz w:val="20"/>
        </w:rPr>
        <w:t> </w:t>
      </w:r>
      <w:r w:rsidRPr="006B5B23">
        <w:rPr>
          <w:rFonts w:ascii="Arial" w:hAnsi="Arial" w:cs="Arial"/>
          <w:noProof/>
          <w:color w:val="000000"/>
          <w:spacing w:val="-3"/>
          <w:sz w:val="20"/>
        </w:rPr>
        <w:t>commencement</w:t>
      </w:r>
      <w:r w:rsidRPr="006B5B23">
        <w:rPr>
          <w:rFonts w:ascii="Arial" w:hAnsi="Arial" w:cs="Arial"/>
          <w:noProof/>
          <w:color w:val="000000"/>
          <w:spacing w:val="7"/>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Services</w:t>
      </w:r>
    </w:p>
    <w:p w14:paraId="15D3EA0B" w14:textId="77777777" w:rsidR="004D60E3" w:rsidRPr="006B5B23" w:rsidRDefault="004D60E3" w:rsidP="009E4D6D">
      <w:pPr>
        <w:spacing w:after="0" w:line="240" w:lineRule="auto"/>
        <w:ind w:left="62" w:firstLine="678"/>
        <w:jc w:val="both"/>
        <w:rPr>
          <w:rFonts w:ascii="Arial" w:hAnsi="Arial" w:cs="Arial"/>
          <w:sz w:val="20"/>
        </w:rPr>
      </w:pPr>
    </w:p>
    <w:p w14:paraId="7DC65759" w14:textId="77777777" w:rsidR="004D60E3" w:rsidRPr="006B5B23" w:rsidRDefault="004D60E3"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22.4</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238"/>
          <w:sz w:val="20"/>
        </w:rPr>
        <w:t> </w:t>
      </w:r>
      <w:r w:rsidRPr="006B5B23">
        <w:rPr>
          <w:rFonts w:ascii="Arial" w:hAnsi="Arial" w:cs="Arial"/>
          <w:noProof/>
          <w:color w:val="000000"/>
          <w:spacing w:val="-2"/>
          <w:sz w:val="20"/>
        </w:rPr>
        <w:t>shall</w:t>
      </w:r>
      <w:r w:rsidRPr="006B5B23">
        <w:rPr>
          <w:rFonts w:ascii="Arial" w:hAnsi="Arial" w:cs="Arial"/>
          <w:noProof/>
          <w:color w:val="000000"/>
          <w:w w:val="238"/>
          <w:sz w:val="20"/>
        </w:rPr>
        <w:t> </w:t>
      </w:r>
      <w:r w:rsidRPr="006B5B23">
        <w:rPr>
          <w:rFonts w:ascii="Arial" w:hAnsi="Arial" w:cs="Arial"/>
          <w:noProof/>
          <w:color w:val="000000"/>
          <w:spacing w:val="-3"/>
          <w:sz w:val="20"/>
        </w:rPr>
        <w:t>provide</w:t>
      </w:r>
      <w:r w:rsidRPr="006B5B23">
        <w:rPr>
          <w:rFonts w:ascii="Arial" w:hAnsi="Arial" w:cs="Arial"/>
          <w:noProof/>
          <w:color w:val="000000"/>
          <w:w w:val="238"/>
          <w:sz w:val="20"/>
        </w:rPr>
        <w:t> </w:t>
      </w:r>
      <w:r w:rsidRPr="006B5B23">
        <w:rPr>
          <w:rFonts w:ascii="Arial" w:hAnsi="Arial" w:cs="Arial"/>
          <w:b/>
          <w:noProof/>
          <w:color w:val="000000"/>
          <w:spacing w:val="-3"/>
          <w:sz w:val="20"/>
        </w:rPr>
        <w:t>SINOPEC</w:t>
      </w:r>
      <w:r w:rsidRPr="006B5B23">
        <w:rPr>
          <w:rFonts w:ascii="Arial" w:hAnsi="Arial" w:cs="Arial"/>
          <w:noProof/>
          <w:color w:val="000000"/>
          <w:w w:val="238"/>
          <w:sz w:val="20"/>
        </w:rPr>
        <w:t> </w:t>
      </w:r>
      <w:r w:rsidRPr="006B5B23">
        <w:rPr>
          <w:rFonts w:ascii="Arial" w:hAnsi="Arial" w:cs="Arial"/>
          <w:noProof/>
          <w:color w:val="000000"/>
          <w:spacing w:val="-3"/>
          <w:sz w:val="20"/>
        </w:rPr>
        <w:t>with</w:t>
      </w:r>
      <w:r w:rsidRPr="006B5B23">
        <w:rPr>
          <w:rFonts w:ascii="Arial" w:hAnsi="Arial" w:cs="Arial"/>
          <w:noProof/>
          <w:color w:val="000000"/>
          <w:w w:val="238"/>
          <w:sz w:val="20"/>
        </w:rPr>
        <w:t> </w:t>
      </w:r>
      <w:r w:rsidRPr="006B5B23">
        <w:rPr>
          <w:rFonts w:ascii="Arial" w:hAnsi="Arial" w:cs="Arial"/>
          <w:noProof/>
          <w:color w:val="000000"/>
          <w:spacing w:val="-3"/>
          <w:sz w:val="20"/>
        </w:rPr>
        <w:t>the</w:t>
      </w:r>
      <w:r w:rsidRPr="006B5B23">
        <w:rPr>
          <w:rFonts w:ascii="Arial" w:hAnsi="Arial" w:cs="Arial"/>
          <w:noProof/>
          <w:color w:val="000000"/>
          <w:w w:val="238"/>
          <w:sz w:val="20"/>
        </w:rPr>
        <w:t> </w:t>
      </w:r>
      <w:r w:rsidRPr="006B5B23">
        <w:rPr>
          <w:rFonts w:ascii="Arial" w:hAnsi="Arial" w:cs="Arial"/>
          <w:noProof/>
          <w:color w:val="000000"/>
          <w:spacing w:val="-3"/>
          <w:sz w:val="20"/>
        </w:rPr>
        <w:t>maintenance</w:t>
      </w:r>
      <w:r w:rsidRPr="006B5B23">
        <w:rPr>
          <w:rFonts w:ascii="Arial" w:hAnsi="Arial" w:cs="Arial"/>
          <w:noProof/>
          <w:color w:val="000000"/>
          <w:w w:val="238"/>
          <w:sz w:val="20"/>
        </w:rPr>
        <w:t> </w:t>
      </w:r>
      <w:r w:rsidRPr="006B5B23">
        <w:rPr>
          <w:rFonts w:ascii="Arial" w:hAnsi="Arial" w:cs="Arial"/>
          <w:noProof/>
          <w:color w:val="000000"/>
          <w:spacing w:val="-3"/>
          <w:sz w:val="20"/>
        </w:rPr>
        <w:t>records</w:t>
      </w:r>
      <w:r w:rsidRPr="006B5B23">
        <w:rPr>
          <w:rFonts w:ascii="Arial" w:hAnsi="Arial" w:cs="Arial"/>
          <w:noProof/>
          <w:color w:val="000000"/>
          <w:w w:val="238"/>
          <w:sz w:val="20"/>
        </w:rPr>
        <w:t> </w:t>
      </w:r>
      <w:r w:rsidRPr="006B5B23">
        <w:rPr>
          <w:rFonts w:ascii="Arial" w:hAnsi="Arial" w:cs="Arial"/>
          <w:noProof/>
          <w:color w:val="000000"/>
          <w:spacing w:val="-2"/>
          <w:sz w:val="20"/>
        </w:rPr>
        <w:t>of</w:t>
      </w:r>
      <w:r w:rsidRPr="006B5B23">
        <w:rPr>
          <w:rFonts w:ascii="Arial" w:hAnsi="Arial" w:cs="Arial"/>
          <w:noProof/>
          <w:color w:val="000000"/>
          <w:w w:val="238"/>
          <w:sz w:val="20"/>
        </w:rPr>
        <w:t> </w:t>
      </w:r>
      <w:r w:rsidRPr="006B5B23">
        <w:rPr>
          <w:rFonts w:ascii="Arial" w:hAnsi="Arial" w:cs="Arial"/>
          <w:noProof/>
          <w:color w:val="000000"/>
          <w:spacing w:val="-3"/>
          <w:sz w:val="20"/>
        </w:rPr>
        <w:t>the</w:t>
      </w:r>
      <w:r w:rsidRPr="006B5B23">
        <w:rPr>
          <w:rFonts w:ascii="Arial" w:hAnsi="Arial" w:cs="Arial"/>
          <w:noProof/>
          <w:color w:val="000000"/>
          <w:w w:val="238"/>
          <w:sz w:val="20"/>
        </w:rPr>
        <w:t> </w:t>
      </w:r>
      <w:r w:rsidRPr="006B5B23">
        <w:rPr>
          <w:rFonts w:ascii="Arial" w:hAnsi="Arial" w:cs="Arial"/>
          <w:noProof/>
          <w:color w:val="000000"/>
          <w:spacing w:val="-3"/>
          <w:sz w:val="20"/>
        </w:rPr>
        <w:t>hoses,</w:t>
      </w:r>
    </w:p>
    <w:p w14:paraId="3D11E9BE" w14:textId="2DF7CBA5"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pumps,</w:t>
      </w:r>
      <w:r w:rsidRPr="006B5B23">
        <w:rPr>
          <w:rFonts w:ascii="Arial" w:hAnsi="Arial" w:cs="Arial"/>
          <w:noProof/>
          <w:color w:val="000000"/>
          <w:w w:val="259"/>
          <w:sz w:val="20"/>
        </w:rPr>
        <w:t> </w:t>
      </w:r>
      <w:r w:rsidRPr="006B5B23">
        <w:rPr>
          <w:rFonts w:ascii="Arial" w:hAnsi="Arial" w:cs="Arial"/>
          <w:noProof/>
          <w:color w:val="000000"/>
          <w:spacing w:val="-2"/>
          <w:sz w:val="20"/>
        </w:rPr>
        <w:t>meters,</w:t>
      </w:r>
      <w:r w:rsidRPr="006B5B23">
        <w:rPr>
          <w:rFonts w:ascii="Arial" w:hAnsi="Arial" w:cs="Arial"/>
          <w:noProof/>
          <w:color w:val="000000"/>
          <w:w w:val="254"/>
          <w:sz w:val="20"/>
        </w:rPr>
        <w:t> </w:t>
      </w:r>
      <w:r w:rsidRPr="006B5B23">
        <w:rPr>
          <w:rFonts w:ascii="Arial" w:hAnsi="Arial" w:cs="Arial"/>
          <w:noProof/>
          <w:color w:val="000000"/>
          <w:w w:val="255"/>
          <w:sz w:val="20"/>
        </w:rPr>
        <w:t> </w:t>
      </w:r>
      <w:r w:rsidRPr="006B5B23">
        <w:rPr>
          <w:rFonts w:ascii="Arial" w:hAnsi="Arial" w:cs="Arial"/>
          <w:noProof/>
          <w:color w:val="000000"/>
          <w:spacing w:val="-3"/>
          <w:sz w:val="20"/>
        </w:rPr>
        <w:t>and</w:t>
      </w:r>
      <w:r w:rsidRPr="006B5B23">
        <w:rPr>
          <w:rFonts w:ascii="Arial" w:hAnsi="Arial" w:cs="Arial"/>
          <w:noProof/>
          <w:color w:val="000000"/>
          <w:w w:val="254"/>
          <w:sz w:val="20"/>
        </w:rPr>
        <w:t> </w:t>
      </w:r>
      <w:r w:rsidRPr="006B5B23">
        <w:rPr>
          <w:rFonts w:ascii="Arial" w:hAnsi="Arial" w:cs="Arial"/>
          <w:noProof/>
          <w:color w:val="000000"/>
          <w:spacing w:val="-3"/>
          <w:sz w:val="20"/>
        </w:rPr>
        <w:t>barges</w:t>
      </w:r>
      <w:r w:rsidRPr="006B5B23">
        <w:rPr>
          <w:rFonts w:ascii="Arial" w:hAnsi="Arial" w:cs="Arial"/>
          <w:noProof/>
          <w:color w:val="000000"/>
          <w:w w:val="253"/>
          <w:sz w:val="20"/>
        </w:rPr>
        <w:t> </w:t>
      </w:r>
      <w:r w:rsidRPr="006B5B23">
        <w:rPr>
          <w:rFonts w:ascii="Arial" w:hAnsi="Arial" w:cs="Arial"/>
          <w:noProof/>
          <w:color w:val="000000"/>
          <w:spacing w:val="-3"/>
          <w:sz w:val="20"/>
        </w:rPr>
        <w:t>on</w:t>
      </w:r>
      <w:r w:rsidRPr="006B5B23">
        <w:rPr>
          <w:rFonts w:ascii="Arial" w:hAnsi="Arial" w:cs="Arial"/>
          <w:noProof/>
          <w:color w:val="000000"/>
          <w:w w:val="254"/>
          <w:sz w:val="20"/>
        </w:rPr>
        <w:t> </w:t>
      </w:r>
      <w:r w:rsidRPr="006B5B23">
        <w:rPr>
          <w:rFonts w:ascii="Arial" w:hAnsi="Arial" w:cs="Arial"/>
          <w:noProof/>
          <w:color w:val="000000"/>
          <w:spacing w:val="-3"/>
          <w:sz w:val="20"/>
        </w:rPr>
        <w:t>a</w:t>
      </w:r>
      <w:r w:rsidRPr="006B5B23">
        <w:rPr>
          <w:rFonts w:ascii="Arial" w:hAnsi="Arial" w:cs="Arial"/>
          <w:noProof/>
          <w:color w:val="000000"/>
          <w:w w:val="256"/>
          <w:sz w:val="20"/>
        </w:rPr>
        <w:t> </w:t>
      </w:r>
      <w:r w:rsidRPr="006B5B23">
        <w:rPr>
          <w:rFonts w:ascii="Arial" w:hAnsi="Arial" w:cs="Arial"/>
          <w:noProof/>
          <w:color w:val="000000"/>
          <w:spacing w:val="-3"/>
          <w:sz w:val="20"/>
        </w:rPr>
        <w:t>regular</w:t>
      </w:r>
      <w:r w:rsidRPr="006B5B23">
        <w:rPr>
          <w:rFonts w:ascii="Arial" w:hAnsi="Arial" w:cs="Arial"/>
          <w:noProof/>
          <w:color w:val="000000"/>
          <w:w w:val="256"/>
          <w:sz w:val="20"/>
        </w:rPr>
        <w:t> </w:t>
      </w:r>
      <w:r w:rsidRPr="006B5B23">
        <w:rPr>
          <w:rFonts w:ascii="Arial" w:hAnsi="Arial" w:cs="Arial"/>
          <w:noProof/>
          <w:color w:val="000000"/>
          <w:spacing w:val="-3"/>
          <w:sz w:val="20"/>
        </w:rPr>
        <w:t>basis</w:t>
      </w:r>
      <w:r w:rsidRPr="006B5B23">
        <w:rPr>
          <w:rFonts w:ascii="Arial" w:hAnsi="Arial" w:cs="Arial"/>
          <w:noProof/>
          <w:color w:val="000000"/>
          <w:w w:val="253"/>
          <w:sz w:val="20"/>
        </w:rPr>
        <w:t> </w:t>
      </w:r>
      <w:r w:rsidRPr="006B5B23">
        <w:rPr>
          <w:rFonts w:ascii="Arial" w:hAnsi="Arial" w:cs="Arial"/>
          <w:noProof/>
          <w:color w:val="000000"/>
          <w:spacing w:val="-2"/>
          <w:sz w:val="20"/>
        </w:rPr>
        <w:t>as</w:t>
      </w:r>
      <w:r w:rsidRPr="006B5B23">
        <w:rPr>
          <w:rFonts w:ascii="Arial" w:hAnsi="Arial" w:cs="Arial"/>
          <w:noProof/>
          <w:color w:val="000000"/>
          <w:w w:val="253"/>
          <w:sz w:val="20"/>
        </w:rPr>
        <w:t> </w:t>
      </w:r>
      <w:r w:rsidRPr="006B5B23">
        <w:rPr>
          <w:rFonts w:ascii="Arial" w:hAnsi="Arial" w:cs="Arial"/>
          <w:noProof/>
          <w:color w:val="000000"/>
          <w:spacing w:val="-2"/>
          <w:sz w:val="20"/>
        </w:rPr>
        <w:t>shall</w:t>
      </w:r>
      <w:r w:rsidRPr="006B5B23">
        <w:rPr>
          <w:rFonts w:ascii="Arial" w:hAnsi="Arial" w:cs="Arial"/>
          <w:noProof/>
          <w:color w:val="000000"/>
          <w:w w:val="253"/>
          <w:sz w:val="20"/>
        </w:rPr>
        <w:t> </w:t>
      </w:r>
      <w:r w:rsidRPr="006B5B23">
        <w:rPr>
          <w:rFonts w:ascii="Arial" w:hAnsi="Arial" w:cs="Arial"/>
          <w:noProof/>
          <w:color w:val="000000"/>
          <w:spacing w:val="-3"/>
          <w:sz w:val="20"/>
        </w:rPr>
        <w:t>be</w:t>
      </w:r>
      <w:r w:rsidRPr="006B5B23">
        <w:rPr>
          <w:rFonts w:ascii="Arial" w:hAnsi="Arial" w:cs="Arial"/>
          <w:noProof/>
          <w:color w:val="000000"/>
          <w:w w:val="258"/>
          <w:sz w:val="20"/>
        </w:rPr>
        <w:t> </w:t>
      </w:r>
      <w:r w:rsidRPr="006B5B23">
        <w:rPr>
          <w:rFonts w:ascii="Arial" w:hAnsi="Arial" w:cs="Arial"/>
          <w:noProof/>
          <w:color w:val="000000"/>
          <w:spacing w:val="-3"/>
          <w:sz w:val="20"/>
        </w:rPr>
        <w:t>determined</w:t>
      </w:r>
      <w:r w:rsidRPr="006B5B23">
        <w:rPr>
          <w:rFonts w:ascii="Arial" w:hAnsi="Arial" w:cs="Arial"/>
          <w:noProof/>
          <w:color w:val="000000"/>
          <w:w w:val="256"/>
          <w:sz w:val="20"/>
        </w:rPr>
        <w:t> </w:t>
      </w:r>
      <w:r w:rsidRPr="006B5B23">
        <w:rPr>
          <w:rFonts w:ascii="Arial" w:hAnsi="Arial" w:cs="Arial"/>
          <w:noProof/>
          <w:color w:val="000000"/>
          <w:spacing w:val="-3"/>
          <w:sz w:val="20"/>
        </w:rPr>
        <w:t>by</w:t>
      </w:r>
    </w:p>
    <w:p w14:paraId="7340F3F7" w14:textId="77777777" w:rsidR="00F80943" w:rsidRPr="006B5B23" w:rsidRDefault="004D60E3" w:rsidP="009E4D6D">
      <w:pPr>
        <w:spacing w:after="0" w:line="240" w:lineRule="auto"/>
        <w:ind w:left="62" w:firstLine="678"/>
        <w:jc w:val="both"/>
        <w:rPr>
          <w:rFonts w:ascii="Arial" w:hAnsi="Arial" w:cs="Arial"/>
          <w:noProof/>
          <w:color w:val="000000"/>
          <w:spacing w:val="-3"/>
          <w:sz w:val="20"/>
        </w:rPr>
      </w:pPr>
      <w:r w:rsidRPr="006B5B23">
        <w:rPr>
          <w:rFonts w:ascii="Arial" w:hAnsi="Arial" w:cs="Arial"/>
          <w:b/>
          <w:noProof/>
          <w:color w:val="000000"/>
          <w:spacing w:val="-3"/>
          <w:sz w:val="20"/>
        </w:rPr>
        <w:t>SINOPEC</w:t>
      </w:r>
      <w:r w:rsidRPr="006B5B23">
        <w:rPr>
          <w:rFonts w:ascii="Arial" w:hAnsi="Arial" w:cs="Arial"/>
          <w:noProof/>
          <w:color w:val="000000"/>
          <w:spacing w:val="-3"/>
          <w:sz w:val="20"/>
        </w:rPr>
        <w:t>.</w:t>
      </w:r>
    </w:p>
    <w:p w14:paraId="1DDC31AF" w14:textId="77777777" w:rsidR="004D60E3" w:rsidRPr="006B5B23" w:rsidRDefault="004D60E3" w:rsidP="009E4D6D">
      <w:pPr>
        <w:spacing w:after="0" w:line="240" w:lineRule="auto"/>
        <w:ind w:left="62" w:firstLine="678"/>
        <w:jc w:val="both"/>
        <w:rPr>
          <w:rFonts w:ascii="Arial" w:hAnsi="Arial" w:cs="Arial"/>
          <w:sz w:val="20"/>
        </w:rPr>
      </w:pPr>
    </w:p>
    <w:p w14:paraId="236AD03B" w14:textId="77777777" w:rsidR="004D60E3" w:rsidRPr="006B5B23" w:rsidRDefault="004D60E3" w:rsidP="009E4D6D">
      <w:pPr>
        <w:tabs>
          <w:tab w:val="left" w:pos="739"/>
        </w:tabs>
        <w:spacing w:after="0" w:line="240" w:lineRule="auto"/>
        <w:ind w:left="62"/>
        <w:jc w:val="both"/>
        <w:rPr>
          <w:rFonts w:ascii="Arial" w:hAnsi="Arial" w:cs="Arial"/>
          <w:sz w:val="20"/>
        </w:rPr>
      </w:pPr>
      <w:r w:rsidRPr="006B5B23">
        <w:rPr>
          <w:rFonts w:ascii="Arial" w:hAnsi="Arial" w:cs="Arial"/>
          <w:noProof/>
          <w:color w:val="000000"/>
          <w:spacing w:val="-3"/>
          <w:sz w:val="20"/>
        </w:rPr>
        <w:t>22.5</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236"/>
          <w:sz w:val="20"/>
        </w:rPr>
        <w:t> </w:t>
      </w:r>
      <w:r w:rsidRPr="006B5B23">
        <w:rPr>
          <w:rFonts w:ascii="Arial" w:hAnsi="Arial" w:cs="Arial"/>
          <w:noProof/>
          <w:color w:val="000000"/>
          <w:spacing w:val="-2"/>
          <w:sz w:val="20"/>
        </w:rPr>
        <w:t>shall</w:t>
      </w:r>
      <w:r w:rsidRPr="006B5B23">
        <w:rPr>
          <w:rFonts w:ascii="Arial" w:hAnsi="Arial" w:cs="Arial"/>
          <w:noProof/>
          <w:color w:val="000000"/>
          <w:w w:val="233"/>
          <w:sz w:val="20"/>
        </w:rPr>
        <w:t> </w:t>
      </w:r>
      <w:r w:rsidRPr="006B5B23">
        <w:rPr>
          <w:rFonts w:ascii="Arial" w:hAnsi="Arial" w:cs="Arial"/>
          <w:noProof/>
          <w:color w:val="000000"/>
          <w:spacing w:val="-3"/>
          <w:sz w:val="20"/>
        </w:rPr>
        <w:t>at</w:t>
      </w:r>
      <w:r w:rsidRPr="006B5B23">
        <w:rPr>
          <w:rFonts w:ascii="Arial" w:hAnsi="Arial" w:cs="Arial"/>
          <w:noProof/>
          <w:color w:val="000000"/>
          <w:w w:val="236"/>
          <w:sz w:val="20"/>
        </w:rPr>
        <w:t> </w:t>
      </w:r>
      <w:r w:rsidRPr="006B5B23">
        <w:rPr>
          <w:rFonts w:ascii="Arial" w:hAnsi="Arial" w:cs="Arial"/>
          <w:noProof/>
          <w:color w:val="000000"/>
          <w:spacing w:val="-2"/>
          <w:sz w:val="20"/>
        </w:rPr>
        <w:t>all</w:t>
      </w:r>
      <w:r w:rsidRPr="006B5B23">
        <w:rPr>
          <w:rFonts w:ascii="Arial" w:hAnsi="Arial" w:cs="Arial"/>
          <w:noProof/>
          <w:color w:val="000000"/>
          <w:w w:val="232"/>
          <w:sz w:val="20"/>
        </w:rPr>
        <w:t> </w:t>
      </w:r>
      <w:r w:rsidRPr="006B5B23">
        <w:rPr>
          <w:rFonts w:ascii="Arial" w:hAnsi="Arial" w:cs="Arial"/>
          <w:noProof/>
          <w:color w:val="000000"/>
          <w:spacing w:val="-3"/>
          <w:sz w:val="20"/>
        </w:rPr>
        <w:t>times</w:t>
      </w:r>
      <w:r w:rsidRPr="006B5B23">
        <w:rPr>
          <w:rFonts w:ascii="Arial" w:hAnsi="Arial" w:cs="Arial"/>
          <w:noProof/>
          <w:color w:val="000000"/>
          <w:w w:val="233"/>
          <w:sz w:val="20"/>
        </w:rPr>
        <w:t> </w:t>
      </w:r>
      <w:r w:rsidRPr="006B5B23">
        <w:rPr>
          <w:rFonts w:ascii="Arial" w:hAnsi="Arial" w:cs="Arial"/>
          <w:noProof/>
          <w:color w:val="000000"/>
          <w:spacing w:val="-3"/>
          <w:sz w:val="20"/>
        </w:rPr>
        <w:t>remain</w:t>
      </w:r>
      <w:r w:rsidRPr="006B5B23">
        <w:rPr>
          <w:rFonts w:ascii="Arial" w:hAnsi="Arial" w:cs="Arial"/>
          <w:noProof/>
          <w:color w:val="000000"/>
          <w:w w:val="238"/>
          <w:sz w:val="20"/>
        </w:rPr>
        <w:t> </w:t>
      </w:r>
      <w:r w:rsidRPr="006B5B23">
        <w:rPr>
          <w:rFonts w:ascii="Arial" w:hAnsi="Arial" w:cs="Arial"/>
          <w:noProof/>
          <w:color w:val="000000"/>
          <w:spacing w:val="-3"/>
          <w:sz w:val="20"/>
        </w:rPr>
        <w:t>solely</w:t>
      </w:r>
      <w:r w:rsidRPr="006B5B23">
        <w:rPr>
          <w:rFonts w:ascii="Arial" w:hAnsi="Arial" w:cs="Arial"/>
          <w:noProof/>
          <w:color w:val="000000"/>
          <w:w w:val="233"/>
          <w:sz w:val="20"/>
        </w:rPr>
        <w:t> </w:t>
      </w:r>
      <w:r w:rsidRPr="006B5B23">
        <w:rPr>
          <w:rFonts w:ascii="Arial" w:hAnsi="Arial" w:cs="Arial"/>
          <w:noProof/>
          <w:color w:val="000000"/>
          <w:spacing w:val="-3"/>
          <w:sz w:val="20"/>
        </w:rPr>
        <w:t>and</w:t>
      </w:r>
      <w:r w:rsidRPr="006B5B23">
        <w:rPr>
          <w:rFonts w:ascii="Arial" w:hAnsi="Arial" w:cs="Arial"/>
          <w:noProof/>
          <w:color w:val="000000"/>
          <w:w w:val="233"/>
          <w:sz w:val="20"/>
        </w:rPr>
        <w:t> </w:t>
      </w:r>
      <w:r w:rsidRPr="006B5B23">
        <w:rPr>
          <w:rFonts w:ascii="Arial" w:hAnsi="Arial" w:cs="Arial"/>
          <w:noProof/>
          <w:color w:val="000000"/>
          <w:spacing w:val="-3"/>
          <w:sz w:val="20"/>
        </w:rPr>
        <w:t>exclusively</w:t>
      </w:r>
      <w:r w:rsidRPr="006B5B23">
        <w:rPr>
          <w:rFonts w:ascii="Arial" w:hAnsi="Arial" w:cs="Arial"/>
          <w:noProof/>
          <w:color w:val="000000"/>
          <w:w w:val="233"/>
          <w:sz w:val="20"/>
        </w:rPr>
        <w:t> </w:t>
      </w:r>
      <w:r w:rsidRPr="006B5B23">
        <w:rPr>
          <w:rFonts w:ascii="Arial" w:hAnsi="Arial" w:cs="Arial"/>
          <w:noProof/>
          <w:color w:val="000000"/>
          <w:spacing w:val="-3"/>
          <w:sz w:val="20"/>
        </w:rPr>
        <w:t>responsible</w:t>
      </w:r>
      <w:r w:rsidRPr="006B5B23">
        <w:rPr>
          <w:rFonts w:ascii="Arial" w:hAnsi="Arial" w:cs="Arial"/>
          <w:noProof/>
          <w:color w:val="000000"/>
          <w:w w:val="233"/>
          <w:sz w:val="20"/>
        </w:rPr>
        <w:t> </w:t>
      </w:r>
      <w:r w:rsidRPr="006B5B23">
        <w:rPr>
          <w:rFonts w:ascii="Arial" w:hAnsi="Arial" w:cs="Arial"/>
          <w:noProof/>
          <w:color w:val="000000"/>
          <w:spacing w:val="-2"/>
          <w:sz w:val="20"/>
        </w:rPr>
        <w:t>for</w:t>
      </w:r>
      <w:r w:rsidRPr="006B5B23">
        <w:rPr>
          <w:rFonts w:ascii="Arial" w:hAnsi="Arial" w:cs="Arial"/>
          <w:noProof/>
          <w:color w:val="000000"/>
          <w:w w:val="233"/>
          <w:sz w:val="20"/>
        </w:rPr>
        <w:t> </w:t>
      </w:r>
      <w:r w:rsidRPr="006B5B23">
        <w:rPr>
          <w:rFonts w:ascii="Arial" w:hAnsi="Arial" w:cs="Arial"/>
          <w:noProof/>
          <w:color w:val="000000"/>
          <w:spacing w:val="-2"/>
          <w:sz w:val="20"/>
        </w:rPr>
        <w:t>the</w:t>
      </w:r>
    </w:p>
    <w:p w14:paraId="53C3301D"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protection</w:t>
      </w:r>
      <w:r w:rsidRPr="006B5B23">
        <w:rPr>
          <w:rFonts w:ascii="Arial" w:hAnsi="Arial" w:cs="Arial"/>
          <w:noProof/>
          <w:color w:val="000000"/>
          <w:spacing w:val="24"/>
          <w:sz w:val="20"/>
        </w:rPr>
        <w:t> </w:t>
      </w:r>
      <w:r w:rsidRPr="006B5B23">
        <w:rPr>
          <w:rFonts w:ascii="Arial" w:hAnsi="Arial" w:cs="Arial"/>
          <w:noProof/>
          <w:color w:val="000000"/>
          <w:spacing w:val="-2"/>
          <w:sz w:val="20"/>
        </w:rPr>
        <w:t>of</w:t>
      </w:r>
      <w:r w:rsidRPr="006B5B23">
        <w:rPr>
          <w:rFonts w:ascii="Arial" w:hAnsi="Arial" w:cs="Arial"/>
          <w:noProof/>
          <w:color w:val="000000"/>
          <w:spacing w:val="25"/>
          <w:sz w:val="20"/>
        </w:rPr>
        <w:t> </w:t>
      </w:r>
      <w:r w:rsidRPr="006B5B23">
        <w:rPr>
          <w:rFonts w:ascii="Arial" w:hAnsi="Arial" w:cs="Arial"/>
          <w:noProof/>
          <w:color w:val="000000"/>
          <w:spacing w:val="-3"/>
          <w:sz w:val="20"/>
        </w:rPr>
        <w:t>the</w:t>
      </w:r>
      <w:r w:rsidRPr="006B5B23">
        <w:rPr>
          <w:rFonts w:ascii="Arial" w:hAnsi="Arial" w:cs="Arial"/>
          <w:noProof/>
          <w:color w:val="000000"/>
          <w:spacing w:val="24"/>
          <w:sz w:val="20"/>
        </w:rPr>
        <w:t> </w:t>
      </w:r>
      <w:r w:rsidRPr="006B5B23">
        <w:rPr>
          <w:rFonts w:ascii="Arial" w:hAnsi="Arial" w:cs="Arial"/>
          <w:noProof/>
          <w:color w:val="000000"/>
          <w:spacing w:val="-3"/>
          <w:sz w:val="20"/>
        </w:rPr>
        <w:t>environment</w:t>
      </w:r>
      <w:r w:rsidRPr="006B5B23">
        <w:rPr>
          <w:rFonts w:ascii="Arial" w:hAnsi="Arial" w:cs="Arial"/>
          <w:noProof/>
          <w:color w:val="000000"/>
          <w:spacing w:val="24"/>
          <w:sz w:val="20"/>
        </w:rPr>
        <w:t> </w:t>
      </w:r>
      <w:r w:rsidRPr="006B5B23">
        <w:rPr>
          <w:rFonts w:ascii="Arial" w:hAnsi="Arial" w:cs="Arial"/>
          <w:noProof/>
          <w:color w:val="000000"/>
          <w:spacing w:val="-3"/>
          <w:sz w:val="20"/>
        </w:rPr>
        <w:t>and</w:t>
      </w:r>
      <w:r w:rsidRPr="006B5B23">
        <w:rPr>
          <w:rFonts w:ascii="Arial" w:hAnsi="Arial" w:cs="Arial"/>
          <w:noProof/>
          <w:color w:val="000000"/>
          <w:spacing w:val="24"/>
          <w:sz w:val="20"/>
        </w:rPr>
        <w:t> </w:t>
      </w:r>
      <w:r w:rsidRPr="006B5B23">
        <w:rPr>
          <w:rFonts w:ascii="Arial" w:hAnsi="Arial" w:cs="Arial"/>
          <w:noProof/>
          <w:color w:val="000000"/>
          <w:spacing w:val="-3"/>
          <w:sz w:val="20"/>
        </w:rPr>
        <w:t>the</w:t>
      </w:r>
      <w:r w:rsidRPr="006B5B23">
        <w:rPr>
          <w:rFonts w:ascii="Arial" w:hAnsi="Arial" w:cs="Arial"/>
          <w:noProof/>
          <w:color w:val="000000"/>
          <w:spacing w:val="24"/>
          <w:sz w:val="20"/>
        </w:rPr>
        <w:t> </w:t>
      </w:r>
      <w:r w:rsidRPr="006B5B23">
        <w:rPr>
          <w:rFonts w:ascii="Arial" w:hAnsi="Arial" w:cs="Arial"/>
          <w:noProof/>
          <w:color w:val="000000"/>
          <w:spacing w:val="-3"/>
          <w:sz w:val="20"/>
        </w:rPr>
        <w:t>health</w:t>
      </w:r>
      <w:r w:rsidRPr="006B5B23">
        <w:rPr>
          <w:rFonts w:ascii="Arial" w:hAnsi="Arial" w:cs="Arial"/>
          <w:noProof/>
          <w:color w:val="000000"/>
          <w:spacing w:val="24"/>
          <w:sz w:val="20"/>
        </w:rPr>
        <w:t> </w:t>
      </w:r>
      <w:r w:rsidRPr="006B5B23">
        <w:rPr>
          <w:rFonts w:ascii="Arial" w:hAnsi="Arial" w:cs="Arial"/>
          <w:noProof/>
          <w:color w:val="000000"/>
          <w:spacing w:val="-4"/>
          <w:sz w:val="20"/>
        </w:rPr>
        <w:t>and</w:t>
      </w:r>
      <w:r w:rsidRPr="006B5B23">
        <w:rPr>
          <w:rFonts w:ascii="Arial" w:hAnsi="Arial" w:cs="Arial"/>
          <w:noProof/>
          <w:color w:val="000000"/>
          <w:spacing w:val="24"/>
          <w:sz w:val="20"/>
        </w:rPr>
        <w:t> </w:t>
      </w:r>
      <w:r w:rsidRPr="006B5B23">
        <w:rPr>
          <w:rFonts w:ascii="Arial" w:hAnsi="Arial" w:cs="Arial"/>
          <w:noProof/>
          <w:color w:val="000000"/>
          <w:spacing w:val="-3"/>
          <w:sz w:val="20"/>
        </w:rPr>
        <w:t>safety</w:t>
      </w:r>
      <w:r w:rsidRPr="006B5B23">
        <w:rPr>
          <w:rFonts w:ascii="Arial" w:hAnsi="Arial" w:cs="Arial"/>
          <w:noProof/>
          <w:color w:val="000000"/>
          <w:spacing w:val="24"/>
          <w:sz w:val="20"/>
        </w:rPr>
        <w:t> </w:t>
      </w:r>
      <w:r w:rsidRPr="006B5B23">
        <w:rPr>
          <w:rFonts w:ascii="Arial" w:hAnsi="Arial" w:cs="Arial"/>
          <w:noProof/>
          <w:color w:val="000000"/>
          <w:spacing w:val="-2"/>
          <w:sz w:val="20"/>
        </w:rPr>
        <w:t>of</w:t>
      </w:r>
      <w:r w:rsidRPr="006B5B23">
        <w:rPr>
          <w:rFonts w:ascii="Arial" w:hAnsi="Arial" w:cs="Arial"/>
          <w:noProof/>
          <w:color w:val="000000"/>
          <w:spacing w:val="24"/>
          <w:sz w:val="20"/>
        </w:rPr>
        <w:t> </w:t>
      </w:r>
      <w:r w:rsidRPr="006B5B23">
        <w:rPr>
          <w:rFonts w:ascii="Arial" w:hAnsi="Arial" w:cs="Arial"/>
          <w:noProof/>
          <w:color w:val="000000"/>
          <w:spacing w:val="-3"/>
          <w:sz w:val="20"/>
        </w:rPr>
        <w:t>those</w:t>
      </w:r>
      <w:r w:rsidRPr="006B5B23">
        <w:rPr>
          <w:rFonts w:ascii="Arial" w:hAnsi="Arial" w:cs="Arial"/>
          <w:noProof/>
          <w:color w:val="000000"/>
          <w:spacing w:val="24"/>
          <w:sz w:val="20"/>
        </w:rPr>
        <w:t> </w:t>
      </w:r>
      <w:r w:rsidRPr="006B5B23">
        <w:rPr>
          <w:rFonts w:ascii="Arial" w:hAnsi="Arial" w:cs="Arial"/>
          <w:noProof/>
          <w:color w:val="000000"/>
          <w:spacing w:val="-3"/>
          <w:sz w:val="20"/>
        </w:rPr>
        <w:t>people</w:t>
      </w:r>
      <w:r w:rsidRPr="006B5B23">
        <w:rPr>
          <w:rFonts w:ascii="Arial" w:hAnsi="Arial" w:cs="Arial"/>
          <w:noProof/>
          <w:color w:val="000000"/>
          <w:spacing w:val="25"/>
          <w:sz w:val="20"/>
        </w:rPr>
        <w:t> </w:t>
      </w:r>
      <w:r w:rsidRPr="006B5B23">
        <w:rPr>
          <w:rFonts w:ascii="Arial" w:hAnsi="Arial" w:cs="Arial"/>
          <w:noProof/>
          <w:color w:val="000000"/>
          <w:spacing w:val="-3"/>
          <w:sz w:val="20"/>
        </w:rPr>
        <w:t>affected</w:t>
      </w:r>
      <w:r w:rsidRPr="006B5B23">
        <w:rPr>
          <w:rFonts w:ascii="Arial" w:hAnsi="Arial" w:cs="Arial"/>
          <w:noProof/>
          <w:color w:val="000000"/>
          <w:spacing w:val="24"/>
          <w:sz w:val="20"/>
        </w:rPr>
        <w:t> </w:t>
      </w:r>
      <w:r w:rsidRPr="006B5B23">
        <w:rPr>
          <w:rFonts w:ascii="Arial" w:hAnsi="Arial" w:cs="Arial"/>
          <w:noProof/>
          <w:color w:val="000000"/>
          <w:spacing w:val="-3"/>
          <w:sz w:val="20"/>
        </w:rPr>
        <w:t>by</w:t>
      </w:r>
      <w:r w:rsidRPr="006B5B23">
        <w:rPr>
          <w:rFonts w:ascii="Arial" w:hAnsi="Arial" w:cs="Arial"/>
          <w:noProof/>
          <w:color w:val="000000"/>
          <w:spacing w:val="24"/>
          <w:sz w:val="20"/>
        </w:rPr>
        <w:t> </w:t>
      </w:r>
      <w:r w:rsidRPr="006B5B23">
        <w:rPr>
          <w:rFonts w:ascii="Arial" w:hAnsi="Arial" w:cs="Arial"/>
          <w:noProof/>
          <w:color w:val="000000"/>
          <w:spacing w:val="-2"/>
          <w:sz w:val="20"/>
        </w:rPr>
        <w:t>its</w:t>
      </w:r>
    </w:p>
    <w:p w14:paraId="0219A9B9" w14:textId="77777777" w:rsidR="00F80943" w:rsidRPr="006B5B23" w:rsidRDefault="004D60E3" w:rsidP="009E4D6D">
      <w:pPr>
        <w:spacing w:after="0" w:line="240" w:lineRule="auto"/>
        <w:ind w:left="740"/>
        <w:jc w:val="both"/>
        <w:rPr>
          <w:rFonts w:ascii="Arial" w:hAnsi="Arial" w:cs="Arial"/>
          <w:noProof/>
          <w:color w:val="000000"/>
          <w:spacing w:val="-3"/>
          <w:sz w:val="20"/>
        </w:rPr>
      </w:pPr>
      <w:r w:rsidRPr="006B5B23">
        <w:rPr>
          <w:rFonts w:ascii="Arial" w:hAnsi="Arial" w:cs="Arial"/>
          <w:noProof/>
          <w:color w:val="000000"/>
          <w:spacing w:val="-3"/>
          <w:sz w:val="20"/>
        </w:rPr>
        <w:t>operations</w:t>
      </w:r>
      <w:r w:rsidRPr="006B5B23">
        <w:rPr>
          <w:rFonts w:ascii="Arial" w:hAnsi="Arial" w:cs="Arial"/>
          <w:noProof/>
          <w:color w:val="000000"/>
          <w:spacing w:val="17"/>
          <w:sz w:val="20"/>
        </w:rPr>
        <w:t> </w:t>
      </w:r>
      <w:r w:rsidRPr="006B5B23">
        <w:rPr>
          <w:rFonts w:ascii="Arial" w:hAnsi="Arial" w:cs="Arial"/>
          <w:noProof/>
          <w:color w:val="000000"/>
          <w:spacing w:val="-3"/>
          <w:sz w:val="20"/>
        </w:rPr>
        <w:t>including</w:t>
      </w:r>
      <w:r w:rsidRPr="006B5B23">
        <w:rPr>
          <w:rFonts w:ascii="Arial" w:hAnsi="Arial" w:cs="Arial"/>
          <w:noProof/>
          <w:color w:val="000000"/>
          <w:spacing w:val="14"/>
          <w:sz w:val="20"/>
        </w:rPr>
        <w:t> </w:t>
      </w:r>
      <w:r w:rsidRPr="006B5B23">
        <w:rPr>
          <w:rFonts w:ascii="Arial" w:hAnsi="Arial" w:cs="Arial"/>
          <w:noProof/>
          <w:color w:val="000000"/>
          <w:spacing w:val="-3"/>
          <w:sz w:val="20"/>
        </w:rPr>
        <w:t>but</w:t>
      </w:r>
      <w:r w:rsidRPr="006B5B23">
        <w:rPr>
          <w:rFonts w:ascii="Arial" w:hAnsi="Arial" w:cs="Arial"/>
          <w:noProof/>
          <w:color w:val="000000"/>
          <w:spacing w:val="17"/>
          <w:sz w:val="20"/>
        </w:rPr>
        <w:t> </w:t>
      </w:r>
      <w:r w:rsidRPr="006B5B23">
        <w:rPr>
          <w:rFonts w:ascii="Arial" w:hAnsi="Arial" w:cs="Arial"/>
          <w:noProof/>
          <w:color w:val="000000"/>
          <w:spacing w:val="-3"/>
          <w:sz w:val="20"/>
        </w:rPr>
        <w:t>not</w:t>
      </w:r>
      <w:r w:rsidRPr="006B5B23">
        <w:rPr>
          <w:rFonts w:ascii="Arial" w:hAnsi="Arial" w:cs="Arial"/>
          <w:noProof/>
          <w:color w:val="000000"/>
          <w:spacing w:val="16"/>
          <w:sz w:val="20"/>
        </w:rPr>
        <w:t> </w:t>
      </w:r>
      <w:r w:rsidRPr="006B5B23">
        <w:rPr>
          <w:rFonts w:ascii="Arial" w:hAnsi="Arial" w:cs="Arial"/>
          <w:noProof/>
          <w:color w:val="000000"/>
          <w:spacing w:val="-3"/>
          <w:sz w:val="20"/>
        </w:rPr>
        <w:t>limited</w:t>
      </w:r>
      <w:r w:rsidRPr="006B5B23">
        <w:rPr>
          <w:rFonts w:ascii="Arial" w:hAnsi="Arial" w:cs="Arial"/>
          <w:noProof/>
          <w:color w:val="000000"/>
          <w:spacing w:val="16"/>
          <w:sz w:val="20"/>
        </w:rPr>
        <w:t> </w:t>
      </w:r>
      <w:r w:rsidRPr="006B5B23">
        <w:rPr>
          <w:rFonts w:ascii="Arial" w:hAnsi="Arial" w:cs="Arial"/>
          <w:noProof/>
          <w:color w:val="000000"/>
          <w:spacing w:val="-2"/>
          <w:sz w:val="20"/>
        </w:rPr>
        <w:t>to</w:t>
      </w:r>
      <w:r w:rsidRPr="006B5B23">
        <w:rPr>
          <w:rFonts w:ascii="Arial" w:hAnsi="Arial" w:cs="Arial"/>
          <w:noProof/>
          <w:color w:val="000000"/>
          <w:spacing w:val="15"/>
          <w:sz w:val="20"/>
        </w:rPr>
        <w:t> </w:t>
      </w:r>
      <w:r w:rsidRPr="006B5B23">
        <w:rPr>
          <w:rFonts w:ascii="Arial" w:hAnsi="Arial" w:cs="Arial"/>
          <w:noProof/>
          <w:color w:val="000000"/>
          <w:spacing w:val="-3"/>
          <w:sz w:val="20"/>
        </w:rPr>
        <w:t>the</w:t>
      </w:r>
      <w:r w:rsidRPr="006B5B23">
        <w:rPr>
          <w:rFonts w:ascii="Arial" w:hAnsi="Arial" w:cs="Arial"/>
          <w:noProof/>
          <w:color w:val="000000"/>
          <w:spacing w:val="16"/>
          <w:sz w:val="20"/>
        </w:rPr>
        <w:t> </w:t>
      </w:r>
      <w:r w:rsidRPr="006B5B23">
        <w:rPr>
          <w:rFonts w:ascii="Arial" w:hAnsi="Arial" w:cs="Arial"/>
          <w:noProof/>
          <w:color w:val="000000"/>
          <w:spacing w:val="-3"/>
          <w:sz w:val="20"/>
        </w:rPr>
        <w:t>Personnel,</w:t>
      </w:r>
      <w:r w:rsidRPr="006B5B23">
        <w:rPr>
          <w:rFonts w:ascii="Arial" w:hAnsi="Arial" w:cs="Arial"/>
          <w:noProof/>
          <w:color w:val="000000"/>
          <w:spacing w:val="16"/>
          <w:sz w:val="20"/>
        </w:rPr>
        <w:t> </w:t>
      </w:r>
      <w:r w:rsidRPr="006B5B23">
        <w:rPr>
          <w:rFonts w:ascii="Arial" w:hAnsi="Arial" w:cs="Arial"/>
          <w:noProof/>
          <w:color w:val="000000"/>
          <w:spacing w:val="-2"/>
          <w:sz w:val="20"/>
        </w:rPr>
        <w:t>its</w:t>
      </w:r>
      <w:r w:rsidRPr="006B5B23">
        <w:rPr>
          <w:rFonts w:ascii="Arial" w:hAnsi="Arial" w:cs="Arial"/>
          <w:noProof/>
          <w:color w:val="000000"/>
          <w:spacing w:val="14"/>
          <w:sz w:val="20"/>
        </w:rPr>
        <w:t> </w:t>
      </w:r>
      <w:r w:rsidRPr="006B5B23">
        <w:rPr>
          <w:rFonts w:ascii="Arial" w:hAnsi="Arial" w:cs="Arial"/>
          <w:noProof/>
          <w:color w:val="000000"/>
          <w:spacing w:val="-3"/>
          <w:sz w:val="20"/>
        </w:rPr>
        <w:t>employees,</w:t>
      </w:r>
      <w:r w:rsidRPr="006B5B23">
        <w:rPr>
          <w:rFonts w:ascii="Arial" w:hAnsi="Arial" w:cs="Arial"/>
          <w:noProof/>
          <w:color w:val="000000"/>
          <w:spacing w:val="17"/>
          <w:sz w:val="20"/>
        </w:rPr>
        <w:t> </w:t>
      </w:r>
      <w:r w:rsidRPr="006B5B23">
        <w:rPr>
          <w:rFonts w:ascii="Arial" w:hAnsi="Arial" w:cs="Arial"/>
          <w:noProof/>
          <w:color w:val="000000"/>
          <w:spacing w:val="-3"/>
          <w:sz w:val="20"/>
        </w:rPr>
        <w:t>subcontractors and agents</w:t>
      </w:r>
      <w:r w:rsidRPr="006B5B23">
        <w:rPr>
          <w:rFonts w:ascii="Arial" w:hAnsi="Arial" w:cs="Arial"/>
          <w:noProof/>
          <w:color w:val="000000"/>
          <w:spacing w:val="9"/>
          <w:sz w:val="20"/>
        </w:rPr>
        <w:t> </w:t>
      </w: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’s</w:t>
      </w:r>
      <w:r w:rsidRPr="006B5B23">
        <w:rPr>
          <w:rFonts w:ascii="Arial" w:hAnsi="Arial" w:cs="Arial"/>
          <w:noProof/>
          <w:color w:val="000000"/>
          <w:spacing w:val="8"/>
          <w:sz w:val="20"/>
        </w:rPr>
        <w:t> </w:t>
      </w:r>
      <w:r w:rsidRPr="006B5B23">
        <w:rPr>
          <w:rFonts w:ascii="Arial" w:hAnsi="Arial" w:cs="Arial"/>
          <w:noProof/>
          <w:color w:val="000000"/>
          <w:spacing w:val="-3"/>
          <w:sz w:val="20"/>
        </w:rPr>
        <w:t>customers.</w:t>
      </w:r>
    </w:p>
    <w:p w14:paraId="2D90C1E0" w14:textId="77777777" w:rsidR="004D60E3" w:rsidRPr="006B5B23" w:rsidRDefault="004D60E3" w:rsidP="009E4D6D">
      <w:pPr>
        <w:spacing w:after="0" w:line="240" w:lineRule="auto"/>
        <w:ind w:left="740"/>
        <w:jc w:val="both"/>
        <w:rPr>
          <w:rFonts w:ascii="Arial" w:hAnsi="Arial" w:cs="Arial"/>
          <w:sz w:val="20"/>
        </w:rPr>
      </w:pPr>
    </w:p>
    <w:p w14:paraId="256A738A" w14:textId="77777777" w:rsidR="004D60E3" w:rsidRPr="006B5B23" w:rsidRDefault="004D60E3"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22.6</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213"/>
          <w:sz w:val="20"/>
        </w:rPr>
        <w:t> </w:t>
      </w:r>
      <w:r w:rsidRPr="006B5B23">
        <w:rPr>
          <w:rFonts w:ascii="Arial" w:hAnsi="Arial" w:cs="Arial"/>
          <w:noProof/>
          <w:color w:val="000000"/>
          <w:spacing w:val="-3"/>
          <w:sz w:val="20"/>
        </w:rPr>
        <w:t>grants</w:t>
      </w:r>
      <w:r w:rsidRPr="006B5B23">
        <w:rPr>
          <w:rFonts w:ascii="Arial" w:hAnsi="Arial" w:cs="Arial"/>
          <w:noProof/>
          <w:color w:val="000000"/>
          <w:w w:val="211"/>
          <w:sz w:val="20"/>
        </w:rPr>
        <w:t> </w:t>
      </w:r>
      <w:r w:rsidRPr="006B5B23">
        <w:rPr>
          <w:rFonts w:ascii="Arial" w:hAnsi="Arial" w:cs="Arial"/>
          <w:noProof/>
          <w:color w:val="000000"/>
          <w:spacing w:val="-2"/>
          <w:sz w:val="20"/>
        </w:rPr>
        <w:t>to</w:t>
      </w:r>
      <w:r w:rsidRPr="006B5B23">
        <w:rPr>
          <w:rFonts w:ascii="Arial" w:hAnsi="Arial" w:cs="Arial"/>
          <w:noProof/>
          <w:color w:val="000000"/>
          <w:w w:val="213"/>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r w:rsidRPr="006B5B23">
        <w:rPr>
          <w:rFonts w:ascii="Arial" w:hAnsi="Arial" w:cs="Arial"/>
          <w:noProof/>
          <w:color w:val="000000"/>
          <w:w w:val="216"/>
          <w:sz w:val="20"/>
        </w:rPr>
        <w:t> </w:t>
      </w:r>
      <w:r w:rsidRPr="006B5B23">
        <w:rPr>
          <w:rFonts w:ascii="Arial" w:hAnsi="Arial" w:cs="Arial"/>
          <w:noProof/>
          <w:color w:val="000000"/>
          <w:spacing w:val="-3"/>
          <w:sz w:val="20"/>
        </w:rPr>
        <w:t>its</w:t>
      </w:r>
      <w:r w:rsidRPr="006B5B23">
        <w:rPr>
          <w:rFonts w:ascii="Arial" w:hAnsi="Arial" w:cs="Arial"/>
          <w:noProof/>
          <w:color w:val="000000"/>
          <w:w w:val="213"/>
          <w:sz w:val="20"/>
        </w:rPr>
        <w:t> </w:t>
      </w:r>
      <w:r w:rsidRPr="006B5B23">
        <w:rPr>
          <w:rFonts w:ascii="Arial" w:hAnsi="Arial" w:cs="Arial"/>
          <w:noProof/>
          <w:color w:val="000000"/>
          <w:spacing w:val="-3"/>
          <w:sz w:val="20"/>
        </w:rPr>
        <w:t>agents</w:t>
      </w:r>
      <w:r w:rsidRPr="006B5B23">
        <w:rPr>
          <w:rFonts w:ascii="Arial" w:hAnsi="Arial" w:cs="Arial"/>
          <w:noProof/>
          <w:color w:val="000000"/>
          <w:w w:val="216"/>
          <w:sz w:val="20"/>
        </w:rPr>
        <w:t> </w:t>
      </w:r>
      <w:r w:rsidRPr="006B5B23">
        <w:rPr>
          <w:rFonts w:ascii="Arial" w:hAnsi="Arial" w:cs="Arial"/>
          <w:noProof/>
          <w:color w:val="000000"/>
          <w:spacing w:val="-3"/>
          <w:sz w:val="20"/>
        </w:rPr>
        <w:t>and</w:t>
      </w:r>
      <w:r w:rsidRPr="006B5B23">
        <w:rPr>
          <w:rFonts w:ascii="Arial" w:hAnsi="Arial" w:cs="Arial"/>
          <w:noProof/>
          <w:color w:val="000000"/>
          <w:w w:val="211"/>
          <w:sz w:val="20"/>
        </w:rPr>
        <w:t> </w:t>
      </w:r>
      <w:r w:rsidRPr="006B5B23">
        <w:rPr>
          <w:rFonts w:ascii="Arial" w:hAnsi="Arial" w:cs="Arial"/>
          <w:noProof/>
          <w:color w:val="000000"/>
          <w:spacing w:val="-3"/>
          <w:sz w:val="20"/>
        </w:rPr>
        <w:t>representatives</w:t>
      </w:r>
      <w:r w:rsidRPr="006B5B23">
        <w:rPr>
          <w:rFonts w:ascii="Arial" w:hAnsi="Arial" w:cs="Arial"/>
          <w:noProof/>
          <w:color w:val="000000"/>
          <w:w w:val="213"/>
          <w:sz w:val="20"/>
        </w:rPr>
        <w:t> </w:t>
      </w:r>
      <w:r w:rsidRPr="006B5B23">
        <w:rPr>
          <w:rFonts w:ascii="Arial" w:hAnsi="Arial" w:cs="Arial"/>
          <w:noProof/>
          <w:color w:val="000000"/>
          <w:spacing w:val="-3"/>
          <w:sz w:val="20"/>
        </w:rPr>
        <w:t>the</w:t>
      </w:r>
      <w:r w:rsidRPr="006B5B23">
        <w:rPr>
          <w:rFonts w:ascii="Arial" w:hAnsi="Arial" w:cs="Arial"/>
          <w:noProof/>
          <w:color w:val="000000"/>
          <w:w w:val="211"/>
          <w:sz w:val="20"/>
        </w:rPr>
        <w:t> </w:t>
      </w:r>
      <w:r w:rsidRPr="006B5B23">
        <w:rPr>
          <w:rFonts w:ascii="Arial" w:hAnsi="Arial" w:cs="Arial"/>
          <w:noProof/>
          <w:color w:val="000000"/>
          <w:spacing w:val="-3"/>
          <w:sz w:val="20"/>
        </w:rPr>
        <w:t>right</w:t>
      </w:r>
      <w:r w:rsidRPr="006B5B23">
        <w:rPr>
          <w:rFonts w:ascii="Arial" w:hAnsi="Arial" w:cs="Arial"/>
          <w:noProof/>
          <w:color w:val="000000"/>
          <w:w w:val="213"/>
          <w:sz w:val="20"/>
        </w:rPr>
        <w:t> </w:t>
      </w:r>
      <w:r w:rsidRPr="006B5B23">
        <w:rPr>
          <w:rFonts w:ascii="Arial" w:hAnsi="Arial" w:cs="Arial"/>
          <w:noProof/>
          <w:color w:val="000000"/>
          <w:spacing w:val="-2"/>
          <w:sz w:val="20"/>
        </w:rPr>
        <w:t>to</w:t>
      </w:r>
      <w:r w:rsidRPr="006B5B23">
        <w:rPr>
          <w:rFonts w:ascii="Arial" w:hAnsi="Arial" w:cs="Arial"/>
          <w:noProof/>
          <w:color w:val="000000"/>
          <w:w w:val="213"/>
          <w:sz w:val="20"/>
        </w:rPr>
        <w:t> </w:t>
      </w:r>
      <w:r w:rsidRPr="006B5B23">
        <w:rPr>
          <w:rFonts w:ascii="Arial" w:hAnsi="Arial" w:cs="Arial"/>
          <w:noProof/>
          <w:color w:val="000000"/>
          <w:spacing w:val="-3"/>
          <w:sz w:val="20"/>
        </w:rPr>
        <w:t>enter</w:t>
      </w:r>
    </w:p>
    <w:p w14:paraId="7FDF3258" w14:textId="1349F768"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w w:val="215"/>
          <w:sz w:val="20"/>
        </w:rPr>
        <w:t> </w:t>
      </w:r>
      <w:r w:rsidRPr="006B5B23">
        <w:rPr>
          <w:rFonts w:ascii="Arial" w:hAnsi="Arial" w:cs="Arial"/>
          <w:noProof/>
          <w:color w:val="000000"/>
          <w:spacing w:val="-3"/>
          <w:sz w:val="20"/>
        </w:rPr>
        <w:t>premises</w:t>
      </w:r>
      <w:r w:rsidRPr="006B5B23">
        <w:rPr>
          <w:rFonts w:ascii="Arial" w:hAnsi="Arial" w:cs="Arial"/>
          <w:noProof/>
          <w:color w:val="000000"/>
          <w:w w:val="218"/>
          <w:sz w:val="20"/>
        </w:rPr>
        <w:t> </w:t>
      </w:r>
      <w:r w:rsidRPr="006B5B23">
        <w:rPr>
          <w:rFonts w:ascii="Arial" w:hAnsi="Arial" w:cs="Arial"/>
          <w:noProof/>
          <w:color w:val="000000"/>
          <w:spacing w:val="-2"/>
          <w:sz w:val="20"/>
        </w:rPr>
        <w:t>at</w:t>
      </w:r>
      <w:r w:rsidRPr="006B5B23">
        <w:rPr>
          <w:rFonts w:ascii="Arial" w:hAnsi="Arial" w:cs="Arial"/>
          <w:noProof/>
          <w:color w:val="000000"/>
          <w:w w:val="216"/>
          <w:sz w:val="20"/>
        </w:rPr>
        <w:t> </w:t>
      </w:r>
      <w:r w:rsidRPr="006B5B23">
        <w:rPr>
          <w:rFonts w:ascii="Arial" w:hAnsi="Arial" w:cs="Arial"/>
          <w:noProof/>
          <w:color w:val="000000"/>
          <w:spacing w:val="-2"/>
          <w:sz w:val="20"/>
        </w:rPr>
        <w:t>all</w:t>
      </w:r>
      <w:r w:rsidRPr="006B5B23">
        <w:rPr>
          <w:rFonts w:ascii="Arial" w:hAnsi="Arial" w:cs="Arial"/>
          <w:noProof/>
          <w:color w:val="000000"/>
          <w:w w:val="215"/>
          <w:sz w:val="20"/>
        </w:rPr>
        <w:t> </w:t>
      </w:r>
      <w:r w:rsidRPr="006B5B23">
        <w:rPr>
          <w:rFonts w:ascii="Arial" w:hAnsi="Arial" w:cs="Arial"/>
          <w:noProof/>
          <w:color w:val="000000"/>
          <w:spacing w:val="-3"/>
          <w:sz w:val="20"/>
        </w:rPr>
        <w:t>reasonable</w:t>
      </w:r>
      <w:r w:rsidRPr="006B5B23">
        <w:rPr>
          <w:rFonts w:ascii="Arial" w:hAnsi="Arial" w:cs="Arial"/>
          <w:noProof/>
          <w:color w:val="000000"/>
          <w:w w:val="218"/>
          <w:sz w:val="20"/>
        </w:rPr>
        <w:t> </w:t>
      </w:r>
      <w:r w:rsidRPr="006B5B23">
        <w:rPr>
          <w:rFonts w:ascii="Arial" w:hAnsi="Arial" w:cs="Arial"/>
          <w:noProof/>
          <w:color w:val="000000"/>
          <w:spacing w:val="-2"/>
          <w:sz w:val="20"/>
        </w:rPr>
        <w:t>times</w:t>
      </w:r>
      <w:r w:rsidRPr="006B5B23">
        <w:rPr>
          <w:rFonts w:ascii="Arial" w:hAnsi="Arial" w:cs="Arial"/>
          <w:noProof/>
          <w:color w:val="000000"/>
          <w:w w:val="216"/>
          <w:sz w:val="20"/>
        </w:rPr>
        <w:t> </w:t>
      </w:r>
      <w:r w:rsidRPr="006B5B23">
        <w:rPr>
          <w:rFonts w:ascii="Arial" w:hAnsi="Arial" w:cs="Arial"/>
          <w:noProof/>
          <w:color w:val="000000"/>
          <w:spacing w:val="-2"/>
          <w:sz w:val="20"/>
        </w:rPr>
        <w:t>to</w:t>
      </w:r>
      <w:r w:rsidRPr="006B5B23">
        <w:rPr>
          <w:rFonts w:ascii="Arial" w:hAnsi="Arial" w:cs="Arial"/>
          <w:noProof/>
          <w:color w:val="000000"/>
          <w:w w:val="218"/>
          <w:sz w:val="20"/>
        </w:rPr>
        <w:t> </w:t>
      </w:r>
      <w:r w:rsidRPr="006B5B23">
        <w:rPr>
          <w:rFonts w:ascii="Arial" w:hAnsi="Arial" w:cs="Arial"/>
          <w:noProof/>
          <w:color w:val="000000"/>
          <w:spacing w:val="-3"/>
          <w:sz w:val="20"/>
        </w:rPr>
        <w:t>inspect</w:t>
      </w:r>
      <w:r w:rsidRPr="006B5B23">
        <w:rPr>
          <w:rFonts w:ascii="Arial" w:hAnsi="Arial" w:cs="Arial"/>
          <w:noProof/>
          <w:color w:val="000000"/>
          <w:w w:val="216"/>
          <w:sz w:val="20"/>
        </w:rPr>
        <w:t> </w:t>
      </w:r>
      <w:r w:rsidRPr="006B5B23">
        <w:rPr>
          <w:rFonts w:ascii="Arial" w:hAnsi="Arial" w:cs="Arial"/>
          <w:noProof/>
          <w:color w:val="000000"/>
          <w:spacing w:val="-3"/>
          <w:sz w:val="20"/>
        </w:rPr>
        <w:t>the</w:t>
      </w:r>
      <w:r w:rsidRPr="006B5B23">
        <w:rPr>
          <w:rFonts w:ascii="Arial" w:hAnsi="Arial" w:cs="Arial"/>
          <w:noProof/>
          <w:color w:val="000000"/>
          <w:w w:val="218"/>
          <w:sz w:val="20"/>
        </w:rPr>
        <w:t> </w:t>
      </w:r>
    </w:p>
    <w:p w14:paraId="309B6988" w14:textId="174134CA"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Delivery</w:t>
      </w:r>
      <w:r w:rsidRPr="006B5B23">
        <w:rPr>
          <w:rFonts w:ascii="Arial" w:hAnsi="Arial" w:cs="Arial"/>
          <w:noProof/>
          <w:color w:val="000000"/>
          <w:w w:val="314"/>
          <w:sz w:val="20"/>
        </w:rPr>
        <w:t> </w:t>
      </w:r>
      <w:r w:rsidR="00FF3FB5">
        <w:rPr>
          <w:rFonts w:ascii="Arial" w:eastAsia="宋体" w:hAnsi="Arial" w:cs="Arial" w:hint="eastAsia"/>
          <w:noProof/>
          <w:color w:val="000000"/>
          <w:spacing w:val="-3"/>
          <w:sz w:val="20"/>
        </w:rPr>
        <w:t>Vehicle</w:t>
      </w:r>
      <w:r w:rsidRPr="006B5B23">
        <w:rPr>
          <w:rFonts w:ascii="Arial" w:hAnsi="Arial" w:cs="Arial"/>
          <w:noProof/>
          <w:color w:val="000000"/>
          <w:spacing w:val="-3"/>
          <w:sz w:val="20"/>
        </w:rPr>
        <w:t>,</w:t>
      </w:r>
      <w:r w:rsidRPr="006B5B23">
        <w:rPr>
          <w:rFonts w:ascii="Arial" w:hAnsi="Arial" w:cs="Arial"/>
          <w:noProof/>
          <w:color w:val="000000"/>
          <w:w w:val="311"/>
          <w:sz w:val="20"/>
        </w:rPr>
        <w:t> </w:t>
      </w:r>
      <w:r w:rsidRPr="006B5B23">
        <w:rPr>
          <w:rFonts w:ascii="Arial" w:hAnsi="Arial" w:cs="Arial"/>
          <w:noProof/>
          <w:color w:val="000000"/>
          <w:spacing w:val="-3"/>
          <w:sz w:val="20"/>
        </w:rPr>
        <w:t>equipment,</w:t>
      </w:r>
      <w:r w:rsidRPr="006B5B23">
        <w:rPr>
          <w:rFonts w:ascii="Arial" w:hAnsi="Arial" w:cs="Arial"/>
          <w:noProof/>
          <w:color w:val="000000"/>
          <w:w w:val="311"/>
          <w:sz w:val="20"/>
        </w:rPr>
        <w:t> </w:t>
      </w:r>
      <w:r w:rsidRPr="006B5B23">
        <w:rPr>
          <w:rFonts w:ascii="Arial" w:hAnsi="Arial" w:cs="Arial"/>
          <w:noProof/>
          <w:color w:val="000000"/>
          <w:spacing w:val="-2"/>
          <w:sz w:val="20"/>
        </w:rPr>
        <w:t>facilities,</w:t>
      </w:r>
      <w:r w:rsidRPr="006B5B23">
        <w:rPr>
          <w:rFonts w:ascii="Arial" w:hAnsi="Arial" w:cs="Arial"/>
          <w:noProof/>
          <w:color w:val="000000"/>
          <w:w w:val="311"/>
          <w:sz w:val="20"/>
        </w:rPr>
        <w:t> </w:t>
      </w:r>
      <w:r w:rsidRPr="006B5B23">
        <w:rPr>
          <w:rFonts w:ascii="Arial" w:hAnsi="Arial" w:cs="Arial"/>
          <w:noProof/>
          <w:color w:val="000000"/>
          <w:spacing w:val="-3"/>
          <w:sz w:val="20"/>
        </w:rPr>
        <w:t>procedures,</w:t>
      </w:r>
      <w:r w:rsidRPr="006B5B23">
        <w:rPr>
          <w:rFonts w:ascii="Arial" w:hAnsi="Arial" w:cs="Arial"/>
          <w:noProof/>
          <w:color w:val="000000"/>
          <w:w w:val="311"/>
          <w:sz w:val="20"/>
        </w:rPr>
        <w:t> </w:t>
      </w:r>
      <w:r w:rsidRPr="006B5B23">
        <w:rPr>
          <w:rFonts w:ascii="Arial" w:hAnsi="Arial" w:cs="Arial"/>
          <w:noProof/>
          <w:color w:val="000000"/>
          <w:spacing w:val="-3"/>
          <w:sz w:val="20"/>
        </w:rPr>
        <w:t>and</w:t>
      </w:r>
      <w:r w:rsidRPr="006B5B23">
        <w:rPr>
          <w:rFonts w:ascii="Arial" w:hAnsi="Arial" w:cs="Arial"/>
          <w:noProof/>
          <w:color w:val="000000"/>
          <w:w w:val="314"/>
          <w:sz w:val="20"/>
        </w:rPr>
        <w:t> </w:t>
      </w:r>
      <w:r w:rsidRPr="006B5B23">
        <w:rPr>
          <w:rFonts w:ascii="Arial" w:hAnsi="Arial" w:cs="Arial"/>
          <w:noProof/>
          <w:color w:val="000000"/>
          <w:spacing w:val="-3"/>
          <w:sz w:val="20"/>
        </w:rPr>
        <w:t>materials</w:t>
      </w:r>
      <w:r w:rsidRPr="006B5B23">
        <w:rPr>
          <w:rFonts w:ascii="Arial" w:hAnsi="Arial" w:cs="Arial"/>
          <w:noProof/>
          <w:color w:val="000000"/>
          <w:w w:val="313"/>
          <w:sz w:val="20"/>
        </w:rPr>
        <w:t> </w:t>
      </w:r>
      <w:r w:rsidRPr="006B5B23">
        <w:rPr>
          <w:rFonts w:ascii="Arial" w:hAnsi="Arial" w:cs="Arial"/>
          <w:noProof/>
          <w:color w:val="000000"/>
          <w:spacing w:val="-3"/>
          <w:sz w:val="20"/>
        </w:rPr>
        <w:t>being</w:t>
      </w:r>
      <w:r w:rsidRPr="006B5B23">
        <w:rPr>
          <w:rFonts w:ascii="Arial" w:hAnsi="Arial" w:cs="Arial"/>
          <w:noProof/>
          <w:color w:val="000000"/>
          <w:w w:val="311"/>
          <w:sz w:val="20"/>
        </w:rPr>
        <w:t> </w:t>
      </w:r>
      <w:r w:rsidRPr="006B5B23">
        <w:rPr>
          <w:rFonts w:ascii="Arial" w:hAnsi="Arial" w:cs="Arial"/>
          <w:noProof/>
          <w:color w:val="000000"/>
          <w:spacing w:val="-3"/>
          <w:sz w:val="20"/>
        </w:rPr>
        <w:t>used</w:t>
      </w:r>
      <w:r w:rsidRPr="006B5B23">
        <w:rPr>
          <w:rFonts w:ascii="Arial" w:hAnsi="Arial" w:cs="Arial"/>
          <w:noProof/>
          <w:color w:val="000000"/>
          <w:w w:val="314"/>
          <w:sz w:val="20"/>
        </w:rPr>
        <w:t> </w:t>
      </w:r>
      <w:r w:rsidRPr="006B5B23">
        <w:rPr>
          <w:rFonts w:ascii="Arial" w:hAnsi="Arial" w:cs="Arial"/>
          <w:noProof/>
          <w:color w:val="000000"/>
          <w:spacing w:val="-2"/>
          <w:sz w:val="20"/>
        </w:rPr>
        <w:t>in</w:t>
      </w:r>
    </w:p>
    <w:p w14:paraId="552C6125"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connection</w:t>
      </w:r>
      <w:r w:rsidRPr="006B5B23">
        <w:rPr>
          <w:rFonts w:ascii="Arial" w:hAnsi="Arial" w:cs="Arial"/>
          <w:noProof/>
          <w:color w:val="000000"/>
          <w:w w:val="216"/>
          <w:sz w:val="20"/>
        </w:rPr>
        <w:t> </w:t>
      </w:r>
      <w:r w:rsidRPr="006B5B23">
        <w:rPr>
          <w:rFonts w:ascii="Arial" w:hAnsi="Arial" w:cs="Arial"/>
          <w:noProof/>
          <w:color w:val="000000"/>
          <w:spacing w:val="-3"/>
          <w:sz w:val="20"/>
        </w:rPr>
        <w:t>with</w:t>
      </w:r>
      <w:r w:rsidRPr="006B5B23">
        <w:rPr>
          <w:rFonts w:ascii="Arial" w:hAnsi="Arial" w:cs="Arial"/>
          <w:noProof/>
          <w:color w:val="000000"/>
          <w:w w:val="213"/>
          <w:sz w:val="20"/>
        </w:rPr>
        <w:t> </w:t>
      </w:r>
      <w:r w:rsidRPr="006B5B23">
        <w:rPr>
          <w:rFonts w:ascii="Arial" w:hAnsi="Arial" w:cs="Arial"/>
          <w:noProof/>
          <w:color w:val="000000"/>
          <w:spacing w:val="-2"/>
          <w:sz w:val="20"/>
        </w:rPr>
        <w:t>this</w:t>
      </w:r>
      <w:r w:rsidRPr="006B5B23">
        <w:rPr>
          <w:rFonts w:ascii="Arial" w:hAnsi="Arial" w:cs="Arial"/>
          <w:noProof/>
          <w:color w:val="000000"/>
          <w:w w:val="213"/>
          <w:sz w:val="20"/>
        </w:rPr>
        <w:t> </w:t>
      </w:r>
      <w:r w:rsidRPr="006B5B23">
        <w:rPr>
          <w:rFonts w:ascii="Arial" w:hAnsi="Arial" w:cs="Arial"/>
          <w:noProof/>
          <w:color w:val="000000"/>
          <w:spacing w:val="-3"/>
          <w:sz w:val="20"/>
        </w:rPr>
        <w:t>Agreement</w:t>
      </w:r>
      <w:r w:rsidRPr="006B5B23">
        <w:rPr>
          <w:rFonts w:ascii="Arial" w:hAnsi="Arial" w:cs="Arial"/>
          <w:noProof/>
          <w:color w:val="000000"/>
          <w:w w:val="216"/>
          <w:sz w:val="20"/>
        </w:rPr>
        <w:t> </w:t>
      </w:r>
      <w:r w:rsidRPr="006B5B23">
        <w:rPr>
          <w:rFonts w:ascii="Arial" w:hAnsi="Arial" w:cs="Arial"/>
          <w:noProof/>
          <w:color w:val="000000"/>
          <w:spacing w:val="-4"/>
          <w:sz w:val="20"/>
        </w:rPr>
        <w:t>and</w:t>
      </w:r>
      <w:r w:rsidRPr="006B5B23">
        <w:rPr>
          <w:rFonts w:ascii="Arial" w:hAnsi="Arial" w:cs="Arial"/>
          <w:noProof/>
          <w:color w:val="000000"/>
          <w:w w:val="216"/>
          <w:sz w:val="20"/>
        </w:rPr>
        <w:t> </w:t>
      </w:r>
      <w:r w:rsidRPr="006B5B23">
        <w:rPr>
          <w:rFonts w:ascii="Arial" w:hAnsi="Arial" w:cs="Arial"/>
          <w:noProof/>
          <w:color w:val="000000"/>
          <w:spacing w:val="-2"/>
          <w:sz w:val="20"/>
        </w:rPr>
        <w:t>to</w:t>
      </w:r>
      <w:r w:rsidRPr="006B5B23">
        <w:rPr>
          <w:rFonts w:ascii="Arial" w:hAnsi="Arial" w:cs="Arial"/>
          <w:noProof/>
          <w:color w:val="000000"/>
          <w:w w:val="216"/>
          <w:sz w:val="20"/>
        </w:rPr>
        <w:t> </w:t>
      </w:r>
      <w:r w:rsidRPr="006B5B23">
        <w:rPr>
          <w:rFonts w:ascii="Arial" w:hAnsi="Arial" w:cs="Arial"/>
          <w:noProof/>
          <w:color w:val="000000"/>
          <w:spacing w:val="-3"/>
          <w:sz w:val="20"/>
        </w:rPr>
        <w:t>obtain</w:t>
      </w:r>
      <w:r w:rsidRPr="006B5B23">
        <w:rPr>
          <w:rFonts w:ascii="Arial" w:hAnsi="Arial" w:cs="Arial"/>
          <w:noProof/>
          <w:color w:val="000000"/>
          <w:w w:val="216"/>
          <w:sz w:val="20"/>
        </w:rPr>
        <w:t> </w:t>
      </w:r>
      <w:r w:rsidRPr="006B5B23">
        <w:rPr>
          <w:rFonts w:ascii="Arial" w:hAnsi="Arial" w:cs="Arial"/>
          <w:noProof/>
          <w:color w:val="000000"/>
          <w:spacing w:val="-3"/>
          <w:sz w:val="20"/>
        </w:rPr>
        <w:t>samples</w:t>
      </w:r>
      <w:r w:rsidRPr="006B5B23">
        <w:rPr>
          <w:rFonts w:ascii="Arial" w:hAnsi="Arial" w:cs="Arial"/>
          <w:noProof/>
          <w:color w:val="000000"/>
          <w:w w:val="213"/>
          <w:sz w:val="20"/>
        </w:rPr>
        <w:t> </w:t>
      </w:r>
      <w:r w:rsidRPr="006B5B23">
        <w:rPr>
          <w:rFonts w:ascii="Arial" w:hAnsi="Arial" w:cs="Arial"/>
          <w:noProof/>
          <w:color w:val="000000"/>
          <w:spacing w:val="-2"/>
          <w:sz w:val="20"/>
        </w:rPr>
        <w:t>of</w:t>
      </w:r>
      <w:r w:rsidRPr="006B5B23">
        <w:rPr>
          <w:rFonts w:ascii="Arial" w:hAnsi="Arial" w:cs="Arial"/>
          <w:noProof/>
          <w:color w:val="000000"/>
          <w:w w:val="218"/>
          <w:sz w:val="20"/>
        </w:rPr>
        <w:t> </w:t>
      </w:r>
      <w:r w:rsidRPr="006B5B23">
        <w:rPr>
          <w:rFonts w:ascii="Arial" w:hAnsi="Arial" w:cs="Arial"/>
          <w:noProof/>
          <w:color w:val="000000"/>
          <w:spacing w:val="-4"/>
          <w:sz w:val="20"/>
        </w:rPr>
        <w:t>and</w:t>
      </w:r>
      <w:r w:rsidRPr="006B5B23">
        <w:rPr>
          <w:rFonts w:ascii="Arial" w:hAnsi="Arial" w:cs="Arial"/>
          <w:noProof/>
          <w:color w:val="000000"/>
          <w:w w:val="216"/>
          <w:sz w:val="20"/>
        </w:rPr>
        <w:t> </w:t>
      </w:r>
      <w:r w:rsidRPr="006B5B23">
        <w:rPr>
          <w:rFonts w:ascii="Arial" w:hAnsi="Arial" w:cs="Arial"/>
          <w:noProof/>
          <w:color w:val="000000"/>
          <w:spacing w:val="-3"/>
          <w:sz w:val="20"/>
        </w:rPr>
        <w:t>conduct</w:t>
      </w:r>
      <w:r w:rsidRPr="006B5B23">
        <w:rPr>
          <w:rFonts w:ascii="Arial" w:hAnsi="Arial" w:cs="Arial"/>
          <w:noProof/>
          <w:color w:val="000000"/>
          <w:w w:val="216"/>
          <w:sz w:val="20"/>
        </w:rPr>
        <w:t> </w:t>
      </w:r>
      <w:r w:rsidRPr="006B5B23">
        <w:rPr>
          <w:rFonts w:ascii="Arial" w:hAnsi="Arial" w:cs="Arial"/>
          <w:noProof/>
          <w:color w:val="000000"/>
          <w:spacing w:val="-3"/>
          <w:sz w:val="20"/>
        </w:rPr>
        <w:t>tests</w:t>
      </w:r>
      <w:r w:rsidRPr="006B5B23">
        <w:rPr>
          <w:rFonts w:ascii="Arial" w:hAnsi="Arial" w:cs="Arial"/>
          <w:noProof/>
          <w:color w:val="000000"/>
          <w:w w:val="216"/>
          <w:sz w:val="20"/>
        </w:rPr>
        <w:t> </w:t>
      </w:r>
      <w:r w:rsidRPr="006B5B23">
        <w:rPr>
          <w:rFonts w:ascii="Arial" w:hAnsi="Arial" w:cs="Arial"/>
          <w:noProof/>
          <w:color w:val="000000"/>
          <w:spacing w:val="-4"/>
          <w:sz w:val="20"/>
        </w:rPr>
        <w:t>on</w:t>
      </w:r>
      <w:r w:rsidRPr="006B5B23">
        <w:rPr>
          <w:rFonts w:ascii="Arial" w:hAnsi="Arial" w:cs="Arial"/>
          <w:noProof/>
          <w:color w:val="000000"/>
          <w:w w:val="218"/>
          <w:sz w:val="20"/>
        </w:rPr>
        <w:t> </w:t>
      </w:r>
      <w:r w:rsidRPr="006B5B23">
        <w:rPr>
          <w:rFonts w:ascii="Arial" w:hAnsi="Arial" w:cs="Arial"/>
          <w:noProof/>
          <w:color w:val="000000"/>
          <w:spacing w:val="-3"/>
          <w:sz w:val="20"/>
        </w:rPr>
        <w:t>the</w:t>
      </w:r>
    </w:p>
    <w:p w14:paraId="2297A102"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Products</w:t>
      </w:r>
      <w:r w:rsidRPr="006B5B23">
        <w:rPr>
          <w:rFonts w:ascii="Arial" w:hAnsi="Arial" w:cs="Arial"/>
          <w:noProof/>
          <w:color w:val="000000"/>
          <w:w w:val="208"/>
          <w:sz w:val="20"/>
        </w:rPr>
        <w:t> </w:t>
      </w:r>
      <w:r w:rsidRPr="006B5B23">
        <w:rPr>
          <w:rFonts w:ascii="Arial" w:hAnsi="Arial" w:cs="Arial"/>
          <w:noProof/>
          <w:color w:val="000000"/>
          <w:spacing w:val="-2"/>
          <w:sz w:val="20"/>
        </w:rPr>
        <w:t>to</w:t>
      </w:r>
      <w:r w:rsidRPr="006B5B23">
        <w:rPr>
          <w:rFonts w:ascii="Arial" w:hAnsi="Arial" w:cs="Arial"/>
          <w:noProof/>
          <w:color w:val="000000"/>
          <w:w w:val="208"/>
          <w:sz w:val="20"/>
        </w:rPr>
        <w:t> </w:t>
      </w:r>
      <w:r w:rsidRPr="006B5B23">
        <w:rPr>
          <w:rFonts w:ascii="Arial" w:hAnsi="Arial" w:cs="Arial"/>
          <w:noProof/>
          <w:color w:val="000000"/>
          <w:spacing w:val="-2"/>
          <w:sz w:val="20"/>
        </w:rPr>
        <w:t>test</w:t>
      </w:r>
      <w:r w:rsidRPr="006B5B23">
        <w:rPr>
          <w:rFonts w:ascii="Arial" w:hAnsi="Arial" w:cs="Arial"/>
          <w:noProof/>
          <w:color w:val="000000"/>
          <w:w w:val="208"/>
          <w:sz w:val="20"/>
        </w:rPr>
        <w:t> </w:t>
      </w:r>
      <w:r w:rsidRPr="006B5B23">
        <w:rPr>
          <w:rFonts w:ascii="Arial" w:hAnsi="Arial" w:cs="Arial"/>
          <w:noProof/>
          <w:color w:val="000000"/>
          <w:spacing w:val="-2"/>
          <w:sz w:val="20"/>
        </w:rPr>
        <w:t>for</w:t>
      </w:r>
      <w:r w:rsidRPr="006B5B23">
        <w:rPr>
          <w:rFonts w:ascii="Arial" w:hAnsi="Arial" w:cs="Arial"/>
          <w:noProof/>
          <w:color w:val="000000"/>
          <w:w w:val="208"/>
          <w:sz w:val="20"/>
        </w:rPr>
        <w:t> </w:t>
      </w:r>
      <w:r w:rsidRPr="006B5B23">
        <w:rPr>
          <w:rFonts w:ascii="Arial" w:hAnsi="Arial" w:cs="Arial"/>
          <w:noProof/>
          <w:color w:val="000000"/>
          <w:spacing w:val="-3"/>
          <w:sz w:val="20"/>
        </w:rPr>
        <w:t>adulteration</w:t>
      </w:r>
      <w:r w:rsidRPr="006B5B23">
        <w:rPr>
          <w:rFonts w:ascii="Arial" w:hAnsi="Arial" w:cs="Arial"/>
          <w:noProof/>
          <w:color w:val="000000"/>
          <w:w w:val="211"/>
          <w:sz w:val="20"/>
        </w:rPr>
        <w:t> </w:t>
      </w:r>
      <w:r w:rsidRPr="006B5B23">
        <w:rPr>
          <w:rFonts w:ascii="Arial" w:hAnsi="Arial" w:cs="Arial"/>
          <w:noProof/>
          <w:color w:val="000000"/>
          <w:spacing w:val="-2"/>
          <w:sz w:val="20"/>
        </w:rPr>
        <w:t>and/or</w:t>
      </w:r>
      <w:r w:rsidRPr="006B5B23">
        <w:rPr>
          <w:rFonts w:ascii="Arial" w:hAnsi="Arial" w:cs="Arial"/>
          <w:noProof/>
          <w:color w:val="000000"/>
          <w:w w:val="208"/>
          <w:sz w:val="20"/>
        </w:rPr>
        <w:t> </w:t>
      </w:r>
      <w:r w:rsidRPr="006B5B23">
        <w:rPr>
          <w:rFonts w:ascii="Arial" w:hAnsi="Arial" w:cs="Arial"/>
          <w:noProof/>
          <w:color w:val="000000"/>
          <w:spacing w:val="-3"/>
          <w:sz w:val="20"/>
        </w:rPr>
        <w:t>admixture</w:t>
      </w:r>
      <w:r w:rsidRPr="006B5B23">
        <w:rPr>
          <w:rFonts w:ascii="Arial" w:hAnsi="Arial" w:cs="Arial"/>
          <w:noProof/>
          <w:color w:val="000000"/>
          <w:w w:val="208"/>
          <w:sz w:val="20"/>
        </w:rPr>
        <w:t> </w:t>
      </w:r>
      <w:r w:rsidRPr="006B5B23">
        <w:rPr>
          <w:rFonts w:ascii="Arial" w:hAnsi="Arial" w:cs="Arial"/>
          <w:noProof/>
          <w:color w:val="000000"/>
          <w:spacing w:val="-3"/>
          <w:sz w:val="20"/>
        </w:rPr>
        <w:t>and/or</w:t>
      </w:r>
      <w:r w:rsidRPr="006B5B23">
        <w:rPr>
          <w:rFonts w:ascii="Arial" w:hAnsi="Arial" w:cs="Arial"/>
          <w:noProof/>
          <w:color w:val="000000"/>
          <w:w w:val="211"/>
          <w:sz w:val="20"/>
        </w:rPr>
        <w:t> </w:t>
      </w:r>
      <w:r w:rsidRPr="006B5B23">
        <w:rPr>
          <w:rFonts w:ascii="Arial" w:hAnsi="Arial" w:cs="Arial"/>
          <w:noProof/>
          <w:color w:val="000000"/>
          <w:spacing w:val="-3"/>
          <w:sz w:val="20"/>
        </w:rPr>
        <w:t>contamination</w:t>
      </w:r>
      <w:r w:rsidRPr="006B5B23">
        <w:rPr>
          <w:rFonts w:ascii="Arial" w:hAnsi="Arial" w:cs="Arial"/>
          <w:noProof/>
          <w:color w:val="000000"/>
          <w:w w:val="208"/>
          <w:sz w:val="20"/>
        </w:rPr>
        <w:t> </w:t>
      </w:r>
      <w:r w:rsidRPr="006B5B23">
        <w:rPr>
          <w:rFonts w:ascii="Arial" w:hAnsi="Arial" w:cs="Arial"/>
          <w:noProof/>
          <w:color w:val="000000"/>
          <w:spacing w:val="-3"/>
          <w:sz w:val="20"/>
        </w:rPr>
        <w:t>or</w:t>
      </w:r>
      <w:r w:rsidRPr="006B5B23">
        <w:rPr>
          <w:rFonts w:ascii="Arial" w:hAnsi="Arial" w:cs="Arial"/>
          <w:noProof/>
          <w:color w:val="000000"/>
          <w:w w:val="206"/>
          <w:sz w:val="20"/>
        </w:rPr>
        <w:t> </w:t>
      </w:r>
      <w:r w:rsidRPr="006B5B23">
        <w:rPr>
          <w:rFonts w:ascii="Arial" w:hAnsi="Arial" w:cs="Arial"/>
          <w:noProof/>
          <w:color w:val="000000"/>
          <w:spacing w:val="-2"/>
          <w:sz w:val="20"/>
        </w:rPr>
        <w:t>otherwise</w:t>
      </w:r>
    </w:p>
    <w:p w14:paraId="2E089807" w14:textId="77777777" w:rsidR="00F80943" w:rsidRPr="006B5B23" w:rsidRDefault="004D60E3"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verify</w:t>
      </w:r>
      <w:r w:rsidRPr="006B5B23">
        <w:rPr>
          <w:rFonts w:ascii="Arial" w:hAnsi="Arial" w:cs="Arial"/>
          <w:noProof/>
          <w:color w:val="000000"/>
          <w:spacing w:val="9"/>
          <w:sz w:val="20"/>
        </w:rPr>
        <w:t> </w:t>
      </w:r>
      <w:r w:rsidRPr="006B5B23">
        <w:rPr>
          <w:rFonts w:ascii="Arial" w:hAnsi="Arial" w:cs="Arial"/>
          <w:noProof/>
          <w:color w:val="000000"/>
          <w:spacing w:val="-3"/>
          <w:sz w:val="20"/>
        </w:rPr>
        <w:t>compliance</w:t>
      </w:r>
      <w:r w:rsidRPr="006B5B23">
        <w:rPr>
          <w:rFonts w:ascii="Arial" w:hAnsi="Arial" w:cs="Arial"/>
          <w:noProof/>
          <w:color w:val="000000"/>
          <w:spacing w:val="9"/>
          <w:sz w:val="20"/>
        </w:rPr>
        <w:t> </w:t>
      </w:r>
      <w:r w:rsidRPr="006B5B23">
        <w:rPr>
          <w:rFonts w:ascii="Arial" w:hAnsi="Arial" w:cs="Arial"/>
          <w:noProof/>
          <w:color w:val="000000"/>
          <w:spacing w:val="-3"/>
          <w:sz w:val="20"/>
        </w:rPr>
        <w:t>with</w:t>
      </w:r>
      <w:r w:rsidRPr="006B5B23">
        <w:rPr>
          <w:rFonts w:ascii="Arial" w:hAnsi="Arial" w:cs="Arial"/>
          <w:noProof/>
          <w:color w:val="000000"/>
          <w:spacing w:val="9"/>
          <w:sz w:val="20"/>
        </w:rPr>
        <w:t> </w:t>
      </w:r>
      <w:r w:rsidRPr="006B5B23">
        <w:rPr>
          <w:rFonts w:ascii="Arial" w:hAnsi="Arial" w:cs="Arial"/>
          <w:noProof/>
          <w:color w:val="000000"/>
          <w:spacing w:val="-2"/>
          <w:sz w:val="20"/>
        </w:rPr>
        <w:t>this</w:t>
      </w:r>
      <w:r w:rsidRPr="006B5B23">
        <w:rPr>
          <w:rFonts w:ascii="Arial" w:hAnsi="Arial" w:cs="Arial"/>
          <w:noProof/>
          <w:color w:val="000000"/>
          <w:spacing w:val="9"/>
          <w:sz w:val="20"/>
        </w:rPr>
        <w:t> </w:t>
      </w:r>
      <w:r w:rsidRPr="006B5B23">
        <w:rPr>
          <w:rFonts w:ascii="Arial" w:hAnsi="Arial" w:cs="Arial"/>
          <w:noProof/>
          <w:color w:val="000000"/>
          <w:spacing w:val="-3"/>
          <w:sz w:val="20"/>
        </w:rPr>
        <w:t>Agreement.</w:t>
      </w:r>
    </w:p>
    <w:p w14:paraId="1ABD1744" w14:textId="77777777" w:rsidR="004D60E3" w:rsidRPr="006B5B23" w:rsidRDefault="004D60E3" w:rsidP="009E4D6D">
      <w:pPr>
        <w:spacing w:after="0" w:line="240" w:lineRule="auto"/>
        <w:ind w:left="62" w:firstLine="678"/>
        <w:jc w:val="both"/>
        <w:rPr>
          <w:rFonts w:ascii="Arial" w:hAnsi="Arial" w:cs="Arial"/>
          <w:sz w:val="20"/>
        </w:rPr>
      </w:pPr>
    </w:p>
    <w:p w14:paraId="6332538F" w14:textId="77777777" w:rsidR="004D60E3" w:rsidRPr="006B5B23" w:rsidRDefault="004D60E3"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22.7</w:t>
      </w:r>
      <w:r w:rsidRPr="006B5B23">
        <w:rPr>
          <w:rFonts w:ascii="Arial" w:hAnsi="Arial" w:cs="Arial"/>
          <w:color w:val="000000"/>
          <w:sz w:val="20"/>
        </w:rPr>
        <w:tab/>
      </w:r>
      <w:r w:rsidRPr="006B5B23">
        <w:rPr>
          <w:rFonts w:ascii="Arial" w:hAnsi="Arial" w:cs="Arial"/>
          <w:noProof/>
          <w:color w:val="000000"/>
          <w:spacing w:val="-3"/>
          <w:sz w:val="20"/>
        </w:rPr>
        <w:t>In</w:t>
      </w:r>
      <w:r w:rsidRPr="006B5B23">
        <w:rPr>
          <w:rFonts w:ascii="Arial" w:hAnsi="Arial" w:cs="Arial"/>
          <w:noProof/>
          <w:color w:val="000000"/>
          <w:w w:val="266"/>
          <w:sz w:val="20"/>
        </w:rPr>
        <w:t> </w:t>
      </w:r>
      <w:r w:rsidRPr="006B5B23">
        <w:rPr>
          <w:rFonts w:ascii="Arial" w:hAnsi="Arial" w:cs="Arial"/>
          <w:noProof/>
          <w:color w:val="000000"/>
          <w:spacing w:val="-3"/>
          <w:sz w:val="20"/>
        </w:rPr>
        <w:t>the</w:t>
      </w:r>
      <w:r w:rsidRPr="006B5B23">
        <w:rPr>
          <w:rFonts w:ascii="Arial" w:hAnsi="Arial" w:cs="Arial"/>
          <w:noProof/>
          <w:color w:val="000000"/>
          <w:w w:val="266"/>
          <w:sz w:val="20"/>
        </w:rPr>
        <w:t> </w:t>
      </w:r>
      <w:r w:rsidRPr="006B5B23">
        <w:rPr>
          <w:rFonts w:ascii="Arial" w:hAnsi="Arial" w:cs="Arial"/>
          <w:noProof/>
          <w:color w:val="000000"/>
          <w:spacing w:val="-3"/>
          <w:sz w:val="20"/>
        </w:rPr>
        <w:t>event</w:t>
      </w:r>
      <w:r w:rsidRPr="006B5B23">
        <w:rPr>
          <w:rFonts w:ascii="Arial" w:hAnsi="Arial" w:cs="Arial"/>
          <w:noProof/>
          <w:color w:val="000000"/>
          <w:w w:val="266"/>
          <w:sz w:val="20"/>
        </w:rPr>
        <w:t> </w:t>
      </w:r>
      <w:r w:rsidRPr="006B5B23">
        <w:rPr>
          <w:rFonts w:ascii="Arial" w:hAnsi="Arial" w:cs="Arial"/>
          <w:noProof/>
          <w:color w:val="000000"/>
          <w:spacing w:val="-2"/>
          <w:sz w:val="20"/>
        </w:rPr>
        <w:t>that</w:t>
      </w:r>
      <w:r w:rsidRPr="006B5B23">
        <w:rPr>
          <w:rFonts w:ascii="Arial" w:hAnsi="Arial" w:cs="Arial"/>
          <w:noProof/>
          <w:color w:val="000000"/>
          <w:w w:val="266"/>
          <w:sz w:val="20"/>
        </w:rPr>
        <w:t> </w:t>
      </w:r>
      <w:r w:rsidRPr="006B5B23">
        <w:rPr>
          <w:rFonts w:ascii="Arial" w:hAnsi="Arial" w:cs="Arial"/>
          <w:b/>
          <w:noProof/>
          <w:color w:val="000000"/>
          <w:spacing w:val="-3"/>
          <w:sz w:val="20"/>
        </w:rPr>
        <w:t>SINOPEC</w:t>
      </w:r>
      <w:r w:rsidRPr="006B5B23">
        <w:rPr>
          <w:rFonts w:ascii="Arial" w:hAnsi="Arial" w:cs="Arial"/>
          <w:noProof/>
          <w:color w:val="000000"/>
          <w:w w:val="268"/>
          <w:sz w:val="20"/>
        </w:rPr>
        <w:t> </w:t>
      </w:r>
      <w:r w:rsidRPr="006B5B23">
        <w:rPr>
          <w:rFonts w:ascii="Arial" w:hAnsi="Arial" w:cs="Arial"/>
          <w:noProof/>
          <w:color w:val="000000"/>
          <w:spacing w:val="-3"/>
          <w:sz w:val="20"/>
        </w:rPr>
        <w:t>conducts</w:t>
      </w:r>
      <w:r w:rsidRPr="006B5B23">
        <w:rPr>
          <w:rFonts w:ascii="Arial" w:hAnsi="Arial" w:cs="Arial"/>
          <w:noProof/>
          <w:color w:val="000000"/>
          <w:w w:val="263"/>
          <w:sz w:val="20"/>
        </w:rPr>
        <w:t> </w:t>
      </w:r>
      <w:r w:rsidRPr="006B5B23">
        <w:rPr>
          <w:rFonts w:ascii="Arial" w:hAnsi="Arial" w:cs="Arial"/>
          <w:noProof/>
          <w:color w:val="000000"/>
          <w:spacing w:val="-3"/>
          <w:sz w:val="20"/>
        </w:rPr>
        <w:t>any</w:t>
      </w:r>
      <w:r w:rsidRPr="006B5B23">
        <w:rPr>
          <w:rFonts w:ascii="Arial" w:hAnsi="Arial" w:cs="Arial"/>
          <w:noProof/>
          <w:color w:val="000000"/>
          <w:w w:val="266"/>
          <w:sz w:val="20"/>
        </w:rPr>
        <w:t> </w:t>
      </w:r>
      <w:r w:rsidRPr="006B5B23">
        <w:rPr>
          <w:rFonts w:ascii="Arial" w:hAnsi="Arial" w:cs="Arial"/>
          <w:noProof/>
          <w:color w:val="000000"/>
          <w:spacing w:val="-3"/>
          <w:sz w:val="20"/>
        </w:rPr>
        <w:t>inspection</w:t>
      </w:r>
      <w:r w:rsidRPr="006B5B23">
        <w:rPr>
          <w:rFonts w:ascii="Arial" w:hAnsi="Arial" w:cs="Arial"/>
          <w:noProof/>
          <w:color w:val="000000"/>
          <w:w w:val="269"/>
          <w:sz w:val="20"/>
        </w:rPr>
        <w:t> </w:t>
      </w:r>
      <w:r w:rsidRPr="006B5B23">
        <w:rPr>
          <w:rFonts w:ascii="Arial" w:hAnsi="Arial" w:cs="Arial"/>
          <w:noProof/>
          <w:color w:val="000000"/>
          <w:spacing w:val="-3"/>
          <w:sz w:val="20"/>
        </w:rPr>
        <w:t>of</w:t>
      </w:r>
      <w:r w:rsidRPr="006B5B23">
        <w:rPr>
          <w:rFonts w:ascii="Arial" w:hAnsi="Arial" w:cs="Arial"/>
          <w:noProof/>
          <w:color w:val="000000"/>
          <w:w w:val="268"/>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w w:val="266"/>
          <w:sz w:val="20"/>
        </w:rPr>
        <w:t> </w:t>
      </w:r>
      <w:r w:rsidRPr="006B5B23">
        <w:rPr>
          <w:rFonts w:ascii="Arial" w:hAnsi="Arial" w:cs="Arial"/>
          <w:noProof/>
          <w:color w:val="000000"/>
          <w:spacing w:val="-3"/>
          <w:sz w:val="20"/>
        </w:rPr>
        <w:t>premises</w:t>
      </w:r>
    </w:p>
    <w:p w14:paraId="1CBC7635" w14:textId="77777777" w:rsidR="00F80943" w:rsidRPr="006B5B23" w:rsidRDefault="004D60E3" w:rsidP="009E4D6D">
      <w:pPr>
        <w:spacing w:after="0" w:line="240" w:lineRule="auto"/>
        <w:ind w:left="62" w:firstLine="678"/>
        <w:jc w:val="both"/>
        <w:rPr>
          <w:rFonts w:ascii="Arial" w:hAnsi="Arial" w:cs="Arial"/>
          <w:noProof/>
          <w:color w:val="000000"/>
          <w:spacing w:val="-2"/>
          <w:sz w:val="20"/>
        </w:rPr>
      </w:pPr>
      <w:r w:rsidRPr="006B5B23">
        <w:rPr>
          <w:rFonts w:ascii="Arial" w:hAnsi="Arial" w:cs="Arial"/>
          <w:noProof/>
          <w:color w:val="000000"/>
          <w:spacing w:val="-3"/>
          <w:sz w:val="20"/>
        </w:rPr>
        <w:t>pursuant</w:t>
      </w:r>
      <w:r w:rsidRPr="006B5B23">
        <w:rPr>
          <w:rFonts w:ascii="Arial" w:hAnsi="Arial" w:cs="Arial"/>
          <w:noProof/>
          <w:color w:val="000000"/>
          <w:spacing w:val="9"/>
          <w:sz w:val="20"/>
        </w:rPr>
        <w:t> </w:t>
      </w:r>
      <w:r w:rsidRPr="006B5B23">
        <w:rPr>
          <w:rFonts w:ascii="Arial" w:hAnsi="Arial" w:cs="Arial"/>
          <w:noProof/>
          <w:color w:val="000000"/>
          <w:spacing w:val="-2"/>
          <w:sz w:val="20"/>
        </w:rPr>
        <w:t>to</w:t>
      </w:r>
      <w:r w:rsidRPr="006B5B23">
        <w:rPr>
          <w:rFonts w:ascii="Arial" w:hAnsi="Arial" w:cs="Arial"/>
          <w:noProof/>
          <w:color w:val="000000"/>
          <w:spacing w:val="9"/>
          <w:sz w:val="20"/>
        </w:rPr>
        <w:t> </w:t>
      </w:r>
      <w:r w:rsidRPr="006B5B23">
        <w:rPr>
          <w:rFonts w:ascii="Arial" w:hAnsi="Arial" w:cs="Arial"/>
          <w:noProof/>
          <w:color w:val="000000"/>
          <w:spacing w:val="-3"/>
          <w:sz w:val="20"/>
        </w:rPr>
        <w:t>Clause</w:t>
      </w:r>
      <w:r w:rsidRPr="006B5B23">
        <w:rPr>
          <w:rFonts w:ascii="Arial" w:hAnsi="Arial" w:cs="Arial"/>
          <w:noProof/>
          <w:color w:val="000000"/>
          <w:spacing w:val="9"/>
          <w:sz w:val="20"/>
        </w:rPr>
        <w:t> </w:t>
      </w:r>
      <w:r w:rsidRPr="006B5B23">
        <w:rPr>
          <w:rFonts w:ascii="Arial" w:hAnsi="Arial" w:cs="Arial"/>
          <w:noProof/>
          <w:color w:val="000000"/>
          <w:spacing w:val="-3"/>
          <w:sz w:val="20"/>
        </w:rPr>
        <w:t>22.6</w:t>
      </w:r>
      <w:r w:rsidRPr="006B5B23">
        <w:rPr>
          <w:rFonts w:ascii="Arial" w:hAnsi="Arial" w:cs="Arial"/>
          <w:noProof/>
          <w:color w:val="000000"/>
          <w:spacing w:val="9"/>
          <w:sz w:val="20"/>
        </w:rPr>
        <w:t> </w:t>
      </w:r>
      <w:r w:rsidRPr="006B5B23">
        <w:rPr>
          <w:rFonts w:ascii="Arial" w:hAnsi="Arial" w:cs="Arial"/>
          <w:noProof/>
          <w:color w:val="000000"/>
          <w:spacing w:val="-3"/>
          <w:sz w:val="20"/>
        </w:rPr>
        <w:t>above,</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10"/>
          <w:sz w:val="20"/>
        </w:rPr>
        <w:t> </w:t>
      </w:r>
      <w:r w:rsidRPr="006B5B23">
        <w:rPr>
          <w:rFonts w:ascii="Arial" w:hAnsi="Arial" w:cs="Arial"/>
          <w:noProof/>
          <w:color w:val="000000"/>
          <w:spacing w:val="-3"/>
          <w:sz w:val="20"/>
        </w:rPr>
        <w:t>Parties</w:t>
      </w:r>
      <w:r w:rsidRPr="006B5B23">
        <w:rPr>
          <w:rFonts w:ascii="Arial" w:hAnsi="Arial" w:cs="Arial"/>
          <w:noProof/>
          <w:color w:val="000000"/>
          <w:spacing w:val="9"/>
          <w:sz w:val="20"/>
        </w:rPr>
        <w:t> </w:t>
      </w:r>
      <w:r w:rsidRPr="006B5B23">
        <w:rPr>
          <w:rFonts w:ascii="Arial" w:hAnsi="Arial" w:cs="Arial"/>
          <w:noProof/>
          <w:color w:val="000000"/>
          <w:spacing w:val="-3"/>
          <w:sz w:val="20"/>
        </w:rPr>
        <w:t>agree</w:t>
      </w:r>
      <w:r w:rsidRPr="006B5B23">
        <w:rPr>
          <w:rFonts w:ascii="Arial" w:hAnsi="Arial" w:cs="Arial"/>
          <w:noProof/>
          <w:color w:val="000000"/>
          <w:spacing w:val="9"/>
          <w:sz w:val="20"/>
        </w:rPr>
        <w:t> </w:t>
      </w:r>
      <w:r w:rsidRPr="006B5B23">
        <w:rPr>
          <w:rFonts w:ascii="Arial" w:hAnsi="Arial" w:cs="Arial"/>
          <w:noProof/>
          <w:color w:val="000000"/>
          <w:spacing w:val="-2"/>
          <w:sz w:val="20"/>
        </w:rPr>
        <w:t>that:-</w:t>
      </w:r>
    </w:p>
    <w:p w14:paraId="050FA041" w14:textId="77777777" w:rsidR="004D60E3" w:rsidRPr="006B5B23" w:rsidRDefault="004D60E3" w:rsidP="009E4D6D">
      <w:pPr>
        <w:spacing w:after="0" w:line="240" w:lineRule="auto"/>
        <w:ind w:left="62" w:firstLine="678"/>
        <w:jc w:val="both"/>
        <w:rPr>
          <w:rFonts w:ascii="Arial" w:hAnsi="Arial" w:cs="Arial"/>
          <w:sz w:val="20"/>
        </w:rPr>
      </w:pPr>
    </w:p>
    <w:p w14:paraId="43839EA7" w14:textId="77777777" w:rsidR="004D60E3" w:rsidRPr="006B5B23" w:rsidRDefault="004D60E3" w:rsidP="009E4D6D">
      <w:pPr>
        <w:tabs>
          <w:tab w:val="left" w:pos="1586"/>
        </w:tabs>
        <w:spacing w:after="0" w:line="240" w:lineRule="auto"/>
        <w:ind w:left="62" w:firstLine="678"/>
        <w:jc w:val="both"/>
        <w:rPr>
          <w:rFonts w:ascii="Arial" w:hAnsi="Arial" w:cs="Arial"/>
          <w:sz w:val="20"/>
        </w:rPr>
      </w:pPr>
      <w:r w:rsidRPr="006B5B23">
        <w:rPr>
          <w:rFonts w:ascii="Arial" w:hAnsi="Arial" w:cs="Arial"/>
          <w:noProof/>
          <w:color w:val="000000"/>
          <w:spacing w:val="-3"/>
          <w:sz w:val="20"/>
        </w:rPr>
        <w:t>22.7.1</w:t>
      </w:r>
      <w:r w:rsidRPr="006B5B23">
        <w:rPr>
          <w:rFonts w:ascii="Arial" w:hAnsi="Arial" w:cs="Arial"/>
          <w:color w:val="000000"/>
          <w:sz w:val="20"/>
        </w:rPr>
        <w:tab/>
      </w:r>
      <w:r w:rsidRPr="006B5B23">
        <w:rPr>
          <w:rFonts w:ascii="Arial" w:hAnsi="Arial" w:cs="Arial"/>
          <w:noProof/>
          <w:color w:val="000000"/>
          <w:spacing w:val="-3"/>
          <w:sz w:val="20"/>
        </w:rPr>
        <w:t>the</w:t>
      </w:r>
      <w:r w:rsidRPr="006B5B23">
        <w:rPr>
          <w:rFonts w:ascii="Arial" w:hAnsi="Arial" w:cs="Arial"/>
          <w:noProof/>
          <w:color w:val="000000"/>
          <w:w w:val="161"/>
          <w:sz w:val="20"/>
        </w:rPr>
        <w:t> </w:t>
      </w:r>
      <w:r w:rsidRPr="006B5B23">
        <w:rPr>
          <w:rFonts w:ascii="Arial" w:hAnsi="Arial" w:cs="Arial"/>
          <w:noProof/>
          <w:color w:val="000000"/>
          <w:spacing w:val="-3"/>
          <w:sz w:val="20"/>
        </w:rPr>
        <w:t>scope</w:t>
      </w:r>
      <w:r w:rsidRPr="006B5B23">
        <w:rPr>
          <w:rFonts w:ascii="Arial" w:hAnsi="Arial" w:cs="Arial"/>
          <w:noProof/>
          <w:color w:val="000000"/>
          <w:w w:val="161"/>
          <w:sz w:val="20"/>
        </w:rPr>
        <w:t> </w:t>
      </w:r>
      <w:r w:rsidRPr="006B5B23">
        <w:rPr>
          <w:rFonts w:ascii="Arial" w:hAnsi="Arial" w:cs="Arial"/>
          <w:noProof/>
          <w:color w:val="000000"/>
          <w:spacing w:val="-2"/>
          <w:sz w:val="20"/>
        </w:rPr>
        <w:t>of</w:t>
      </w:r>
      <w:r w:rsidRPr="006B5B23">
        <w:rPr>
          <w:rFonts w:ascii="Arial" w:hAnsi="Arial" w:cs="Arial"/>
          <w:noProof/>
          <w:color w:val="000000"/>
          <w:w w:val="161"/>
          <w:sz w:val="20"/>
        </w:rPr>
        <w:t> </w:t>
      </w:r>
      <w:r w:rsidRPr="006B5B23">
        <w:rPr>
          <w:rFonts w:ascii="Arial" w:hAnsi="Arial" w:cs="Arial"/>
          <w:noProof/>
          <w:color w:val="000000"/>
          <w:spacing w:val="-3"/>
          <w:sz w:val="20"/>
        </w:rPr>
        <w:t>the</w:t>
      </w:r>
      <w:r w:rsidRPr="006B5B23">
        <w:rPr>
          <w:rFonts w:ascii="Arial" w:hAnsi="Arial" w:cs="Arial"/>
          <w:noProof/>
          <w:color w:val="000000"/>
          <w:w w:val="161"/>
          <w:sz w:val="20"/>
        </w:rPr>
        <w:t> </w:t>
      </w:r>
      <w:r w:rsidRPr="006B5B23">
        <w:rPr>
          <w:rFonts w:ascii="Arial" w:hAnsi="Arial" w:cs="Arial"/>
          <w:noProof/>
          <w:color w:val="000000"/>
          <w:spacing w:val="-3"/>
          <w:sz w:val="20"/>
        </w:rPr>
        <w:t>inspection</w:t>
      </w:r>
      <w:r w:rsidRPr="006B5B23">
        <w:rPr>
          <w:rFonts w:ascii="Arial" w:hAnsi="Arial" w:cs="Arial"/>
          <w:noProof/>
          <w:color w:val="000000"/>
          <w:w w:val="161"/>
          <w:sz w:val="20"/>
        </w:rPr>
        <w:t> </w:t>
      </w:r>
      <w:r w:rsidRPr="006B5B23">
        <w:rPr>
          <w:rFonts w:ascii="Arial" w:hAnsi="Arial" w:cs="Arial"/>
          <w:noProof/>
          <w:color w:val="000000"/>
          <w:spacing w:val="-2"/>
          <w:sz w:val="20"/>
        </w:rPr>
        <w:t>shall</w:t>
      </w:r>
      <w:r w:rsidRPr="006B5B23">
        <w:rPr>
          <w:rFonts w:ascii="Arial" w:hAnsi="Arial" w:cs="Arial"/>
          <w:noProof/>
          <w:color w:val="000000"/>
          <w:w w:val="161"/>
          <w:sz w:val="20"/>
        </w:rPr>
        <w:t> </w:t>
      </w:r>
      <w:r w:rsidRPr="006B5B23">
        <w:rPr>
          <w:rFonts w:ascii="Arial" w:hAnsi="Arial" w:cs="Arial"/>
          <w:noProof/>
          <w:color w:val="000000"/>
          <w:spacing w:val="-3"/>
          <w:sz w:val="20"/>
        </w:rPr>
        <w:t>be</w:t>
      </w:r>
      <w:r w:rsidRPr="006B5B23">
        <w:rPr>
          <w:rFonts w:ascii="Arial" w:hAnsi="Arial" w:cs="Arial"/>
          <w:noProof/>
          <w:color w:val="000000"/>
          <w:w w:val="163"/>
          <w:sz w:val="20"/>
        </w:rPr>
        <w:t> </w:t>
      </w:r>
      <w:r w:rsidRPr="006B5B23">
        <w:rPr>
          <w:rFonts w:ascii="Arial" w:hAnsi="Arial" w:cs="Arial"/>
          <w:noProof/>
          <w:color w:val="000000"/>
          <w:spacing w:val="-3"/>
          <w:sz w:val="20"/>
        </w:rPr>
        <w:t>limited</w:t>
      </w:r>
      <w:r w:rsidRPr="006B5B23">
        <w:rPr>
          <w:rFonts w:ascii="Arial" w:hAnsi="Arial" w:cs="Arial"/>
          <w:noProof/>
          <w:color w:val="000000"/>
          <w:w w:val="161"/>
          <w:sz w:val="20"/>
        </w:rPr>
        <w:t> </w:t>
      </w:r>
      <w:r w:rsidRPr="006B5B23">
        <w:rPr>
          <w:rFonts w:ascii="Arial" w:hAnsi="Arial" w:cs="Arial"/>
          <w:noProof/>
          <w:color w:val="000000"/>
          <w:spacing w:val="-3"/>
          <w:sz w:val="20"/>
        </w:rPr>
        <w:t>to</w:t>
      </w:r>
      <w:r w:rsidRPr="006B5B23">
        <w:rPr>
          <w:rFonts w:ascii="Arial" w:hAnsi="Arial" w:cs="Arial"/>
          <w:noProof/>
          <w:color w:val="000000"/>
          <w:w w:val="161"/>
          <w:sz w:val="20"/>
        </w:rPr>
        <w:t> </w:t>
      </w:r>
      <w:r w:rsidRPr="006B5B23">
        <w:rPr>
          <w:rFonts w:ascii="Arial" w:hAnsi="Arial" w:cs="Arial"/>
          <w:noProof/>
          <w:color w:val="000000"/>
          <w:spacing w:val="-3"/>
          <w:sz w:val="20"/>
        </w:rPr>
        <w:t>enabling</w:t>
      </w:r>
      <w:r w:rsidRPr="006B5B23">
        <w:rPr>
          <w:rFonts w:ascii="Arial" w:hAnsi="Arial" w:cs="Arial"/>
          <w:noProof/>
          <w:color w:val="000000"/>
          <w:w w:val="163"/>
          <w:sz w:val="20"/>
        </w:rPr>
        <w:t> </w:t>
      </w:r>
      <w:r w:rsidRPr="006B5B23">
        <w:rPr>
          <w:rFonts w:ascii="Arial" w:hAnsi="Arial" w:cs="Arial"/>
          <w:b/>
          <w:noProof/>
          <w:color w:val="000000"/>
          <w:spacing w:val="-3"/>
          <w:sz w:val="20"/>
        </w:rPr>
        <w:t>SINOPEC</w:t>
      </w:r>
      <w:r w:rsidRPr="006B5B23">
        <w:rPr>
          <w:rFonts w:ascii="Arial" w:hAnsi="Arial" w:cs="Arial"/>
          <w:noProof/>
          <w:color w:val="000000"/>
          <w:w w:val="161"/>
          <w:sz w:val="20"/>
        </w:rPr>
        <w:t> </w:t>
      </w:r>
      <w:r w:rsidRPr="006B5B23">
        <w:rPr>
          <w:rFonts w:ascii="Arial" w:hAnsi="Arial" w:cs="Arial"/>
          <w:noProof/>
          <w:color w:val="000000"/>
          <w:spacing w:val="-3"/>
          <w:sz w:val="20"/>
        </w:rPr>
        <w:t>to</w:t>
      </w:r>
      <w:r w:rsidRPr="006B5B23">
        <w:rPr>
          <w:rFonts w:ascii="Arial" w:hAnsi="Arial" w:cs="Arial"/>
          <w:noProof/>
          <w:color w:val="000000"/>
          <w:w w:val="161"/>
          <w:sz w:val="20"/>
        </w:rPr>
        <w:t> </w:t>
      </w:r>
      <w:r w:rsidRPr="006B5B23">
        <w:rPr>
          <w:rFonts w:ascii="Arial" w:hAnsi="Arial" w:cs="Arial"/>
          <w:noProof/>
          <w:color w:val="000000"/>
          <w:spacing w:val="-3"/>
          <w:sz w:val="20"/>
        </w:rPr>
        <w:t>determine</w:t>
      </w:r>
    </w:p>
    <w:p w14:paraId="2B6A399F" w14:textId="77777777" w:rsidR="004D60E3" w:rsidRPr="006B5B23" w:rsidRDefault="004D60E3" w:rsidP="009E4D6D">
      <w:pPr>
        <w:spacing w:after="0" w:line="240" w:lineRule="auto"/>
        <w:ind w:left="62" w:firstLine="1524"/>
        <w:jc w:val="both"/>
        <w:rPr>
          <w:rFonts w:ascii="Arial" w:hAnsi="Arial" w:cs="Arial"/>
          <w:sz w:val="20"/>
        </w:rPr>
      </w:pPr>
      <w:r w:rsidRPr="006B5B23">
        <w:rPr>
          <w:rFonts w:ascii="Arial" w:hAnsi="Arial" w:cs="Arial"/>
          <w:noProof/>
          <w:color w:val="000000"/>
          <w:spacing w:val="-2"/>
          <w:sz w:val="20"/>
        </w:rPr>
        <w:t>for</w:t>
      </w:r>
      <w:r w:rsidRPr="006B5B23">
        <w:rPr>
          <w:rFonts w:ascii="Arial" w:hAnsi="Arial" w:cs="Arial"/>
          <w:noProof/>
          <w:color w:val="000000"/>
          <w:spacing w:val="13"/>
          <w:sz w:val="20"/>
        </w:rPr>
        <w:t> </w:t>
      </w:r>
      <w:r w:rsidRPr="006B5B23">
        <w:rPr>
          <w:rFonts w:ascii="Arial" w:hAnsi="Arial" w:cs="Arial"/>
          <w:noProof/>
          <w:color w:val="000000"/>
          <w:spacing w:val="-2"/>
          <w:sz w:val="20"/>
        </w:rPr>
        <w:t>its</w:t>
      </w:r>
      <w:r w:rsidRPr="006B5B23">
        <w:rPr>
          <w:rFonts w:ascii="Arial" w:hAnsi="Arial" w:cs="Arial"/>
          <w:noProof/>
          <w:color w:val="000000"/>
          <w:spacing w:val="13"/>
          <w:sz w:val="20"/>
        </w:rPr>
        <w:t> </w:t>
      </w:r>
      <w:r w:rsidRPr="006B5B23">
        <w:rPr>
          <w:rFonts w:ascii="Arial" w:hAnsi="Arial" w:cs="Arial"/>
          <w:noProof/>
          <w:color w:val="000000"/>
          <w:spacing w:val="-3"/>
          <w:sz w:val="20"/>
        </w:rPr>
        <w:t>own</w:t>
      </w:r>
      <w:r w:rsidRPr="006B5B23">
        <w:rPr>
          <w:rFonts w:ascii="Arial" w:hAnsi="Arial" w:cs="Arial"/>
          <w:noProof/>
          <w:color w:val="000000"/>
          <w:spacing w:val="16"/>
          <w:sz w:val="20"/>
        </w:rPr>
        <w:t> </w:t>
      </w:r>
      <w:r w:rsidRPr="006B5B23">
        <w:rPr>
          <w:rFonts w:ascii="Arial" w:hAnsi="Arial" w:cs="Arial"/>
          <w:noProof/>
          <w:color w:val="000000"/>
          <w:spacing w:val="-3"/>
          <w:sz w:val="20"/>
        </w:rPr>
        <w:t>internal</w:t>
      </w:r>
      <w:r w:rsidRPr="006B5B23">
        <w:rPr>
          <w:rFonts w:ascii="Arial" w:hAnsi="Arial" w:cs="Arial"/>
          <w:noProof/>
          <w:color w:val="000000"/>
          <w:spacing w:val="13"/>
          <w:sz w:val="20"/>
        </w:rPr>
        <w:t> </w:t>
      </w:r>
      <w:r w:rsidRPr="006B5B23">
        <w:rPr>
          <w:rFonts w:ascii="Arial" w:hAnsi="Arial" w:cs="Arial"/>
          <w:noProof/>
          <w:color w:val="000000"/>
          <w:spacing w:val="-3"/>
          <w:sz w:val="20"/>
        </w:rPr>
        <w:t>assessment</w:t>
      </w:r>
      <w:r w:rsidRPr="006B5B23">
        <w:rPr>
          <w:rFonts w:ascii="Arial" w:hAnsi="Arial" w:cs="Arial"/>
          <w:noProof/>
          <w:color w:val="000000"/>
          <w:spacing w:val="15"/>
          <w:sz w:val="20"/>
        </w:rPr>
        <w:t> </w:t>
      </w:r>
      <w:r w:rsidRPr="006B5B23">
        <w:rPr>
          <w:rFonts w:ascii="Arial" w:hAnsi="Arial" w:cs="Arial"/>
          <w:noProof/>
          <w:color w:val="000000"/>
          <w:spacing w:val="-3"/>
          <w:sz w:val="20"/>
        </w:rPr>
        <w:t>whether</w:t>
      </w:r>
      <w:r w:rsidRPr="006B5B23">
        <w:rPr>
          <w:rFonts w:ascii="Arial" w:hAnsi="Arial" w:cs="Arial"/>
          <w:noProof/>
          <w:color w:val="000000"/>
          <w:spacing w:val="15"/>
          <w:sz w:val="20"/>
        </w:rPr>
        <w:t> </w:t>
      </w:r>
      <w:r w:rsidRPr="006B5B23">
        <w:rPr>
          <w:rFonts w:ascii="Arial" w:hAnsi="Arial" w:cs="Arial"/>
          <w:b/>
          <w:noProof/>
          <w:color w:val="000000"/>
          <w:spacing w:val="-4"/>
          <w:sz w:val="20"/>
        </w:rPr>
        <w:t>CONTRACTOR</w:t>
      </w:r>
      <w:r w:rsidRPr="006B5B23">
        <w:rPr>
          <w:rFonts w:ascii="Arial" w:hAnsi="Arial" w:cs="Arial"/>
          <w:noProof/>
          <w:color w:val="000000"/>
          <w:spacing w:val="14"/>
          <w:sz w:val="20"/>
        </w:rPr>
        <w:t> </w:t>
      </w:r>
      <w:r w:rsidRPr="006B5B23">
        <w:rPr>
          <w:rFonts w:ascii="Arial" w:hAnsi="Arial" w:cs="Arial"/>
          <w:noProof/>
          <w:color w:val="000000"/>
          <w:spacing w:val="-2"/>
          <w:sz w:val="20"/>
        </w:rPr>
        <w:t>is</w:t>
      </w:r>
      <w:r w:rsidRPr="006B5B23">
        <w:rPr>
          <w:rFonts w:ascii="Arial" w:hAnsi="Arial" w:cs="Arial"/>
          <w:noProof/>
          <w:color w:val="000000"/>
          <w:spacing w:val="13"/>
          <w:sz w:val="20"/>
        </w:rPr>
        <w:t> </w:t>
      </w:r>
      <w:r w:rsidRPr="006B5B23">
        <w:rPr>
          <w:rFonts w:ascii="Arial" w:hAnsi="Arial" w:cs="Arial"/>
          <w:noProof/>
          <w:color w:val="000000"/>
          <w:spacing w:val="-2"/>
          <w:sz w:val="20"/>
        </w:rPr>
        <w:t>fully</w:t>
      </w:r>
      <w:r w:rsidRPr="006B5B23">
        <w:rPr>
          <w:rFonts w:ascii="Arial" w:hAnsi="Arial" w:cs="Arial"/>
          <w:noProof/>
          <w:color w:val="000000"/>
          <w:spacing w:val="13"/>
          <w:sz w:val="20"/>
        </w:rPr>
        <w:t> </w:t>
      </w:r>
      <w:r w:rsidRPr="006B5B23">
        <w:rPr>
          <w:rFonts w:ascii="Arial" w:hAnsi="Arial" w:cs="Arial"/>
          <w:noProof/>
          <w:color w:val="000000"/>
          <w:spacing w:val="-3"/>
          <w:sz w:val="20"/>
        </w:rPr>
        <w:t>able</w:t>
      </w:r>
      <w:r w:rsidRPr="006B5B23">
        <w:rPr>
          <w:rFonts w:ascii="Arial" w:hAnsi="Arial" w:cs="Arial"/>
          <w:noProof/>
          <w:color w:val="000000"/>
          <w:spacing w:val="14"/>
          <w:sz w:val="20"/>
        </w:rPr>
        <w:t> </w:t>
      </w:r>
      <w:r w:rsidRPr="006B5B23">
        <w:rPr>
          <w:rFonts w:ascii="Arial" w:hAnsi="Arial" w:cs="Arial"/>
          <w:noProof/>
          <w:color w:val="000000"/>
          <w:spacing w:val="-3"/>
          <w:sz w:val="20"/>
        </w:rPr>
        <w:t>to</w:t>
      </w:r>
      <w:r w:rsidRPr="006B5B23">
        <w:rPr>
          <w:rFonts w:ascii="Arial" w:hAnsi="Arial" w:cs="Arial"/>
          <w:noProof/>
          <w:color w:val="000000"/>
          <w:spacing w:val="13"/>
          <w:sz w:val="20"/>
        </w:rPr>
        <w:t> </w:t>
      </w:r>
      <w:r w:rsidRPr="006B5B23">
        <w:rPr>
          <w:rFonts w:ascii="Arial" w:hAnsi="Arial" w:cs="Arial"/>
          <w:noProof/>
          <w:color w:val="000000"/>
          <w:spacing w:val="-3"/>
          <w:sz w:val="20"/>
        </w:rPr>
        <w:t>comply</w:t>
      </w:r>
    </w:p>
    <w:p w14:paraId="25315125" w14:textId="77777777" w:rsidR="00F80943" w:rsidRPr="006B5B23" w:rsidRDefault="004D60E3" w:rsidP="009E4D6D">
      <w:pPr>
        <w:spacing w:after="0" w:line="240" w:lineRule="auto"/>
        <w:ind w:left="62" w:firstLine="1524"/>
        <w:jc w:val="both"/>
        <w:rPr>
          <w:rFonts w:ascii="Arial" w:hAnsi="Arial" w:cs="Arial"/>
          <w:noProof/>
          <w:color w:val="000000"/>
          <w:spacing w:val="-3"/>
          <w:sz w:val="20"/>
        </w:rPr>
      </w:pPr>
      <w:r w:rsidRPr="006B5B23">
        <w:rPr>
          <w:rFonts w:ascii="Arial" w:hAnsi="Arial" w:cs="Arial"/>
          <w:noProof/>
          <w:color w:val="000000"/>
          <w:spacing w:val="-3"/>
          <w:sz w:val="20"/>
        </w:rPr>
        <w:t>with</w:t>
      </w:r>
      <w:r w:rsidRPr="006B5B23">
        <w:rPr>
          <w:rFonts w:ascii="Arial" w:hAnsi="Arial" w:cs="Arial"/>
          <w:noProof/>
          <w:color w:val="000000"/>
          <w:spacing w:val="10"/>
          <w:sz w:val="20"/>
        </w:rPr>
        <w:t> </w:t>
      </w:r>
      <w:r w:rsidRPr="006B5B23">
        <w:rPr>
          <w:rFonts w:ascii="Arial" w:hAnsi="Arial" w:cs="Arial"/>
          <w:noProof/>
          <w:color w:val="000000"/>
          <w:spacing w:val="-2"/>
          <w:sz w:val="20"/>
        </w:rPr>
        <w:t>its</w:t>
      </w:r>
      <w:r w:rsidRPr="006B5B23">
        <w:rPr>
          <w:rFonts w:ascii="Arial" w:hAnsi="Arial" w:cs="Arial"/>
          <w:noProof/>
          <w:color w:val="000000"/>
          <w:spacing w:val="7"/>
          <w:sz w:val="20"/>
        </w:rPr>
        <w:t> </w:t>
      </w:r>
      <w:r w:rsidRPr="006B5B23">
        <w:rPr>
          <w:rFonts w:ascii="Arial" w:hAnsi="Arial" w:cs="Arial"/>
          <w:noProof/>
          <w:color w:val="000000"/>
          <w:spacing w:val="-2"/>
          <w:sz w:val="20"/>
        </w:rPr>
        <w:t>obligations</w:t>
      </w:r>
      <w:r w:rsidRPr="006B5B23">
        <w:rPr>
          <w:rFonts w:ascii="Arial" w:hAnsi="Arial" w:cs="Arial"/>
          <w:noProof/>
          <w:color w:val="000000"/>
          <w:spacing w:val="8"/>
          <w:sz w:val="20"/>
        </w:rPr>
        <w:t> </w:t>
      </w:r>
      <w:r w:rsidRPr="006B5B23">
        <w:rPr>
          <w:rFonts w:ascii="Arial" w:hAnsi="Arial" w:cs="Arial"/>
          <w:noProof/>
          <w:color w:val="000000"/>
          <w:spacing w:val="-3"/>
          <w:sz w:val="20"/>
        </w:rPr>
        <w:t>set</w:t>
      </w:r>
      <w:r w:rsidRPr="006B5B23">
        <w:rPr>
          <w:rFonts w:ascii="Arial" w:hAnsi="Arial" w:cs="Arial"/>
          <w:noProof/>
          <w:color w:val="000000"/>
          <w:spacing w:val="9"/>
          <w:sz w:val="20"/>
        </w:rPr>
        <w:t> </w:t>
      </w:r>
      <w:r w:rsidRPr="006B5B23">
        <w:rPr>
          <w:rFonts w:ascii="Arial" w:hAnsi="Arial" w:cs="Arial"/>
          <w:noProof/>
          <w:color w:val="000000"/>
          <w:spacing w:val="-2"/>
          <w:sz w:val="20"/>
        </w:rPr>
        <w:t>out</w:t>
      </w:r>
      <w:r w:rsidRPr="006B5B23">
        <w:rPr>
          <w:rFonts w:ascii="Arial" w:hAnsi="Arial" w:cs="Arial"/>
          <w:noProof/>
          <w:color w:val="000000"/>
          <w:spacing w:val="9"/>
          <w:sz w:val="20"/>
        </w:rPr>
        <w:t> </w:t>
      </w:r>
      <w:r w:rsidRPr="006B5B23">
        <w:rPr>
          <w:rFonts w:ascii="Arial" w:hAnsi="Arial" w:cs="Arial"/>
          <w:noProof/>
          <w:color w:val="000000"/>
          <w:spacing w:val="-3"/>
          <w:sz w:val="20"/>
        </w:rPr>
        <w:t>under</w:t>
      </w:r>
      <w:r w:rsidRPr="006B5B23">
        <w:rPr>
          <w:rFonts w:ascii="Arial" w:hAnsi="Arial" w:cs="Arial"/>
          <w:noProof/>
          <w:color w:val="000000"/>
          <w:spacing w:val="9"/>
          <w:sz w:val="20"/>
        </w:rPr>
        <w:t> </w:t>
      </w:r>
      <w:r w:rsidRPr="006B5B23">
        <w:rPr>
          <w:rFonts w:ascii="Arial" w:hAnsi="Arial" w:cs="Arial"/>
          <w:noProof/>
          <w:color w:val="000000"/>
          <w:spacing w:val="-3"/>
          <w:sz w:val="20"/>
        </w:rPr>
        <w:t>this</w:t>
      </w:r>
      <w:r w:rsidRPr="006B5B23">
        <w:rPr>
          <w:rFonts w:ascii="Arial" w:hAnsi="Arial" w:cs="Arial"/>
          <w:noProof/>
          <w:color w:val="000000"/>
          <w:spacing w:val="9"/>
          <w:sz w:val="20"/>
        </w:rPr>
        <w:t> </w:t>
      </w:r>
      <w:r w:rsidRPr="006B5B23">
        <w:rPr>
          <w:rFonts w:ascii="Arial" w:hAnsi="Arial" w:cs="Arial"/>
          <w:noProof/>
          <w:color w:val="000000"/>
          <w:spacing w:val="-3"/>
          <w:sz w:val="20"/>
        </w:rPr>
        <w:t>Agreement;</w:t>
      </w:r>
    </w:p>
    <w:p w14:paraId="7002BDBF" w14:textId="77777777" w:rsidR="004D60E3" w:rsidRPr="006B5B23" w:rsidRDefault="004D60E3" w:rsidP="009E4D6D">
      <w:pPr>
        <w:spacing w:after="0" w:line="240" w:lineRule="auto"/>
        <w:ind w:left="62" w:firstLine="1524"/>
        <w:jc w:val="both"/>
        <w:rPr>
          <w:rFonts w:ascii="Arial" w:hAnsi="Arial" w:cs="Arial"/>
          <w:sz w:val="20"/>
        </w:rPr>
      </w:pPr>
    </w:p>
    <w:p w14:paraId="34364944" w14:textId="77777777" w:rsidR="004D60E3" w:rsidRPr="006B5B23" w:rsidRDefault="004D60E3" w:rsidP="009E4D6D">
      <w:pPr>
        <w:tabs>
          <w:tab w:val="left" w:pos="1585"/>
        </w:tabs>
        <w:spacing w:after="0" w:line="240" w:lineRule="auto"/>
        <w:ind w:left="62" w:firstLine="678"/>
        <w:jc w:val="both"/>
        <w:rPr>
          <w:rFonts w:ascii="Arial" w:hAnsi="Arial" w:cs="Arial"/>
          <w:sz w:val="20"/>
        </w:rPr>
      </w:pPr>
      <w:r w:rsidRPr="006B5B23">
        <w:rPr>
          <w:rFonts w:ascii="Arial" w:hAnsi="Arial" w:cs="Arial"/>
          <w:noProof/>
          <w:color w:val="000000"/>
          <w:spacing w:val="-3"/>
          <w:sz w:val="20"/>
        </w:rPr>
        <w:t>22.7.2</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198"/>
          <w:sz w:val="20"/>
        </w:rPr>
        <w:t> </w:t>
      </w:r>
      <w:r w:rsidRPr="006B5B23">
        <w:rPr>
          <w:rFonts w:ascii="Arial" w:hAnsi="Arial" w:cs="Arial"/>
          <w:noProof/>
          <w:color w:val="000000"/>
          <w:spacing w:val="-3"/>
          <w:sz w:val="20"/>
        </w:rPr>
        <w:t>remains</w:t>
      </w:r>
      <w:r w:rsidRPr="006B5B23">
        <w:rPr>
          <w:rFonts w:ascii="Arial" w:hAnsi="Arial" w:cs="Arial"/>
          <w:noProof/>
          <w:color w:val="000000"/>
          <w:w w:val="198"/>
          <w:sz w:val="20"/>
        </w:rPr>
        <w:t> </w:t>
      </w:r>
      <w:r w:rsidRPr="006B5B23">
        <w:rPr>
          <w:rFonts w:ascii="Arial" w:hAnsi="Arial" w:cs="Arial"/>
          <w:noProof/>
          <w:color w:val="000000"/>
          <w:spacing w:val="-3"/>
          <w:sz w:val="20"/>
        </w:rPr>
        <w:t>solely</w:t>
      </w:r>
      <w:r w:rsidRPr="006B5B23">
        <w:rPr>
          <w:rFonts w:ascii="Arial" w:hAnsi="Arial" w:cs="Arial"/>
          <w:noProof/>
          <w:color w:val="000000"/>
          <w:w w:val="198"/>
          <w:sz w:val="20"/>
        </w:rPr>
        <w:t> </w:t>
      </w:r>
      <w:r w:rsidRPr="006B5B23">
        <w:rPr>
          <w:rFonts w:ascii="Arial" w:hAnsi="Arial" w:cs="Arial"/>
          <w:noProof/>
          <w:color w:val="000000"/>
          <w:spacing w:val="-3"/>
          <w:sz w:val="20"/>
        </w:rPr>
        <w:t>and</w:t>
      </w:r>
      <w:r w:rsidRPr="006B5B23">
        <w:rPr>
          <w:rFonts w:ascii="Arial" w:hAnsi="Arial" w:cs="Arial"/>
          <w:noProof/>
          <w:color w:val="000000"/>
          <w:w w:val="198"/>
          <w:sz w:val="20"/>
        </w:rPr>
        <w:t> </w:t>
      </w:r>
      <w:r w:rsidRPr="006B5B23">
        <w:rPr>
          <w:rFonts w:ascii="Arial" w:hAnsi="Arial" w:cs="Arial"/>
          <w:noProof/>
          <w:color w:val="000000"/>
          <w:spacing w:val="-3"/>
          <w:sz w:val="20"/>
        </w:rPr>
        <w:t>exclusively</w:t>
      </w:r>
      <w:r w:rsidRPr="006B5B23">
        <w:rPr>
          <w:rFonts w:ascii="Arial" w:hAnsi="Arial" w:cs="Arial"/>
          <w:noProof/>
          <w:color w:val="000000"/>
          <w:w w:val="198"/>
          <w:sz w:val="20"/>
        </w:rPr>
        <w:t> </w:t>
      </w:r>
      <w:r w:rsidRPr="006B5B23">
        <w:rPr>
          <w:rFonts w:ascii="Arial" w:hAnsi="Arial" w:cs="Arial"/>
          <w:noProof/>
          <w:color w:val="000000"/>
          <w:spacing w:val="-3"/>
          <w:sz w:val="20"/>
        </w:rPr>
        <w:t>responsible</w:t>
      </w:r>
      <w:r w:rsidRPr="006B5B23">
        <w:rPr>
          <w:rFonts w:ascii="Arial" w:hAnsi="Arial" w:cs="Arial"/>
          <w:noProof/>
          <w:color w:val="000000"/>
          <w:w w:val="201"/>
          <w:sz w:val="20"/>
        </w:rPr>
        <w:t> </w:t>
      </w:r>
      <w:r w:rsidRPr="006B5B23">
        <w:rPr>
          <w:rFonts w:ascii="Arial" w:hAnsi="Arial" w:cs="Arial"/>
          <w:noProof/>
          <w:color w:val="000000"/>
          <w:spacing w:val="-2"/>
          <w:sz w:val="20"/>
        </w:rPr>
        <w:t>for</w:t>
      </w:r>
      <w:r w:rsidRPr="006B5B23">
        <w:rPr>
          <w:rFonts w:ascii="Arial" w:hAnsi="Arial" w:cs="Arial"/>
          <w:noProof/>
          <w:color w:val="000000"/>
          <w:w w:val="198"/>
          <w:sz w:val="20"/>
        </w:rPr>
        <w:t> </w:t>
      </w:r>
      <w:r w:rsidRPr="006B5B23">
        <w:rPr>
          <w:rFonts w:ascii="Arial" w:hAnsi="Arial" w:cs="Arial"/>
          <w:noProof/>
          <w:color w:val="000000"/>
          <w:spacing w:val="-3"/>
          <w:sz w:val="20"/>
        </w:rPr>
        <w:t>the</w:t>
      </w:r>
      <w:r w:rsidRPr="006B5B23">
        <w:rPr>
          <w:rFonts w:ascii="Arial" w:hAnsi="Arial" w:cs="Arial"/>
          <w:noProof/>
          <w:color w:val="000000"/>
          <w:w w:val="198"/>
          <w:sz w:val="20"/>
        </w:rPr>
        <w:t> </w:t>
      </w:r>
      <w:r w:rsidRPr="006B5B23">
        <w:rPr>
          <w:rFonts w:ascii="Arial" w:hAnsi="Arial" w:cs="Arial"/>
          <w:noProof/>
          <w:color w:val="000000"/>
          <w:spacing w:val="-3"/>
          <w:sz w:val="20"/>
        </w:rPr>
        <w:t>safety</w:t>
      </w:r>
      <w:r w:rsidRPr="006B5B23">
        <w:rPr>
          <w:rFonts w:ascii="Arial" w:hAnsi="Arial" w:cs="Arial"/>
          <w:noProof/>
          <w:color w:val="000000"/>
          <w:w w:val="198"/>
          <w:sz w:val="20"/>
        </w:rPr>
        <w:t> </w:t>
      </w:r>
      <w:r w:rsidRPr="006B5B23">
        <w:rPr>
          <w:rFonts w:ascii="Arial" w:hAnsi="Arial" w:cs="Arial"/>
          <w:noProof/>
          <w:color w:val="000000"/>
          <w:spacing w:val="-3"/>
          <w:sz w:val="20"/>
        </w:rPr>
        <w:t>of</w:t>
      </w:r>
    </w:p>
    <w:p w14:paraId="21A5795E" w14:textId="77777777" w:rsidR="004D60E3" w:rsidRPr="006B5B23" w:rsidRDefault="004D60E3" w:rsidP="009E4D6D">
      <w:pPr>
        <w:spacing w:after="0" w:line="240" w:lineRule="auto"/>
        <w:ind w:left="62" w:firstLine="1524"/>
        <w:jc w:val="both"/>
        <w:rPr>
          <w:rFonts w:ascii="Arial" w:hAnsi="Arial" w:cs="Arial"/>
          <w:noProof/>
          <w:color w:val="000000"/>
          <w:w w:val="326"/>
          <w:sz w:val="20"/>
        </w:rPr>
      </w:pPr>
      <w:r w:rsidRPr="006B5B23">
        <w:rPr>
          <w:rFonts w:ascii="Arial" w:hAnsi="Arial" w:cs="Arial"/>
          <w:noProof/>
          <w:color w:val="000000"/>
          <w:spacing w:val="-3"/>
          <w:sz w:val="20"/>
        </w:rPr>
        <w:t>the</w:t>
      </w:r>
      <w:r w:rsidRPr="006B5B23">
        <w:rPr>
          <w:rFonts w:ascii="Arial" w:hAnsi="Arial" w:cs="Arial"/>
          <w:noProof/>
          <w:color w:val="000000"/>
          <w:w w:val="326"/>
          <w:sz w:val="20"/>
        </w:rPr>
        <w:t> </w:t>
      </w:r>
      <w:r w:rsidRPr="006B5B23">
        <w:rPr>
          <w:rFonts w:ascii="Arial" w:hAnsi="Arial" w:cs="Arial"/>
          <w:noProof/>
          <w:color w:val="000000"/>
          <w:spacing w:val="-3"/>
          <w:sz w:val="20"/>
        </w:rPr>
        <w:t>Personnel,</w:t>
      </w:r>
      <w:r w:rsidRPr="006B5B23">
        <w:rPr>
          <w:rFonts w:ascii="Arial" w:hAnsi="Arial" w:cs="Arial"/>
          <w:noProof/>
          <w:color w:val="000000"/>
          <w:w w:val="326"/>
          <w:sz w:val="20"/>
        </w:rPr>
        <w:t> </w:t>
      </w:r>
      <w:r w:rsidRPr="006B5B23">
        <w:rPr>
          <w:rFonts w:ascii="Arial" w:hAnsi="Arial" w:cs="Arial"/>
          <w:noProof/>
          <w:color w:val="000000"/>
          <w:spacing w:val="-2"/>
          <w:sz w:val="20"/>
        </w:rPr>
        <w:t>its</w:t>
      </w:r>
      <w:r w:rsidRPr="006B5B23">
        <w:rPr>
          <w:rFonts w:ascii="Arial" w:hAnsi="Arial" w:cs="Arial"/>
          <w:noProof/>
          <w:color w:val="000000"/>
          <w:w w:val="323"/>
          <w:sz w:val="20"/>
        </w:rPr>
        <w:t> </w:t>
      </w:r>
      <w:r w:rsidRPr="006B5B23">
        <w:rPr>
          <w:rFonts w:ascii="Arial" w:hAnsi="Arial" w:cs="Arial"/>
          <w:noProof/>
          <w:color w:val="000000"/>
          <w:spacing w:val="-3"/>
          <w:sz w:val="20"/>
        </w:rPr>
        <w:t>employees,</w:t>
      </w:r>
      <w:r w:rsidRPr="006B5B23">
        <w:rPr>
          <w:rFonts w:ascii="Arial" w:hAnsi="Arial" w:cs="Arial"/>
          <w:noProof/>
          <w:color w:val="000000"/>
          <w:w w:val="324"/>
          <w:sz w:val="20"/>
        </w:rPr>
        <w:t> </w:t>
      </w:r>
      <w:r w:rsidRPr="006B5B23">
        <w:rPr>
          <w:rFonts w:ascii="Arial" w:hAnsi="Arial" w:cs="Arial"/>
          <w:noProof/>
          <w:color w:val="000000"/>
          <w:spacing w:val="-3"/>
          <w:sz w:val="20"/>
        </w:rPr>
        <w:t>subcontractors</w:t>
      </w:r>
      <w:r w:rsidRPr="006B5B23">
        <w:rPr>
          <w:rFonts w:ascii="Arial" w:hAnsi="Arial" w:cs="Arial"/>
          <w:noProof/>
          <w:color w:val="000000"/>
          <w:w w:val="326"/>
          <w:sz w:val="20"/>
        </w:rPr>
        <w:t> </w:t>
      </w:r>
      <w:r w:rsidRPr="006B5B23">
        <w:rPr>
          <w:rFonts w:ascii="Arial" w:hAnsi="Arial" w:cs="Arial"/>
          <w:noProof/>
          <w:color w:val="000000"/>
          <w:spacing w:val="-3"/>
          <w:sz w:val="20"/>
        </w:rPr>
        <w:t>and</w:t>
      </w:r>
      <w:r w:rsidRPr="006B5B23">
        <w:rPr>
          <w:rFonts w:ascii="Arial" w:hAnsi="Arial" w:cs="Arial"/>
          <w:noProof/>
          <w:color w:val="000000"/>
          <w:w w:val="326"/>
          <w:sz w:val="20"/>
        </w:rPr>
        <w:t> </w:t>
      </w:r>
      <w:r w:rsidRPr="006B5B23">
        <w:rPr>
          <w:rFonts w:ascii="Arial" w:hAnsi="Arial" w:cs="Arial"/>
          <w:noProof/>
          <w:color w:val="000000"/>
          <w:spacing w:val="-3"/>
          <w:sz w:val="20"/>
        </w:rPr>
        <w:t>agents</w:t>
      </w:r>
      <w:r w:rsidRPr="006B5B23">
        <w:rPr>
          <w:rFonts w:ascii="Arial" w:hAnsi="Arial" w:cs="Arial"/>
          <w:noProof/>
          <w:color w:val="000000"/>
          <w:w w:val="323"/>
          <w:sz w:val="20"/>
        </w:rPr>
        <w:t> </w:t>
      </w:r>
      <w:r w:rsidRPr="006B5B23">
        <w:rPr>
          <w:rFonts w:ascii="Arial" w:hAnsi="Arial" w:cs="Arial"/>
          <w:noProof/>
          <w:color w:val="000000"/>
          <w:spacing w:val="-3"/>
          <w:sz w:val="20"/>
        </w:rPr>
        <w:t>and</w:t>
      </w:r>
      <w:r w:rsidRPr="006B5B23">
        <w:rPr>
          <w:rFonts w:ascii="Arial" w:hAnsi="Arial" w:cs="Arial"/>
          <w:noProof/>
          <w:color w:val="000000"/>
          <w:w w:val="326"/>
          <w:sz w:val="20"/>
        </w:rPr>
        <w:t> </w:t>
      </w:r>
    </w:p>
    <w:p w14:paraId="642DBF72" w14:textId="77777777" w:rsidR="004D60E3" w:rsidRPr="006B5B23" w:rsidRDefault="004D60E3" w:rsidP="009E4D6D">
      <w:pPr>
        <w:spacing w:after="0" w:line="240" w:lineRule="auto"/>
        <w:ind w:left="62" w:firstLine="1524"/>
        <w:jc w:val="both"/>
        <w:rPr>
          <w:rFonts w:ascii="Arial" w:hAnsi="Arial" w:cs="Arial"/>
          <w:noProof/>
          <w:color w:val="000000"/>
          <w:w w:val="333"/>
          <w:sz w:val="20"/>
        </w:rPr>
      </w:pPr>
      <w:r w:rsidRPr="006B5B23">
        <w:rPr>
          <w:rFonts w:ascii="Arial" w:hAnsi="Arial" w:cs="Arial"/>
          <w:b/>
          <w:noProof/>
          <w:color w:val="000000"/>
          <w:spacing w:val="-3"/>
          <w:sz w:val="20"/>
        </w:rPr>
        <w:t xml:space="preserve">SINOPEC </w:t>
      </w:r>
      <w:r w:rsidRPr="006B5B23">
        <w:rPr>
          <w:rFonts w:ascii="Arial" w:hAnsi="Arial" w:cs="Arial"/>
          <w:noProof/>
          <w:color w:val="000000"/>
          <w:spacing w:val="-3"/>
          <w:sz w:val="20"/>
        </w:rPr>
        <w:t>assumes</w:t>
      </w:r>
      <w:r w:rsidRPr="006B5B23">
        <w:rPr>
          <w:rFonts w:ascii="Arial" w:hAnsi="Arial" w:cs="Arial"/>
          <w:noProof/>
          <w:color w:val="000000"/>
          <w:w w:val="334"/>
          <w:sz w:val="20"/>
        </w:rPr>
        <w:t> </w:t>
      </w:r>
      <w:r w:rsidRPr="006B5B23">
        <w:rPr>
          <w:rFonts w:ascii="Arial" w:hAnsi="Arial" w:cs="Arial"/>
          <w:noProof/>
          <w:color w:val="000000"/>
          <w:spacing w:val="-3"/>
          <w:sz w:val="20"/>
        </w:rPr>
        <w:t>no</w:t>
      </w:r>
      <w:r w:rsidRPr="006B5B23">
        <w:rPr>
          <w:rFonts w:ascii="Arial" w:hAnsi="Arial" w:cs="Arial"/>
          <w:noProof/>
          <w:color w:val="000000"/>
          <w:w w:val="331"/>
          <w:sz w:val="20"/>
        </w:rPr>
        <w:t> </w:t>
      </w:r>
      <w:r w:rsidRPr="006B5B23">
        <w:rPr>
          <w:rFonts w:ascii="Arial" w:hAnsi="Arial" w:cs="Arial"/>
          <w:noProof/>
          <w:color w:val="000000"/>
          <w:spacing w:val="-3"/>
          <w:sz w:val="20"/>
        </w:rPr>
        <w:t>duty</w:t>
      </w:r>
      <w:r w:rsidRPr="006B5B23">
        <w:rPr>
          <w:rFonts w:ascii="Arial" w:hAnsi="Arial" w:cs="Arial"/>
          <w:noProof/>
          <w:color w:val="000000"/>
          <w:w w:val="331"/>
          <w:sz w:val="20"/>
        </w:rPr>
        <w:t> </w:t>
      </w:r>
      <w:r w:rsidRPr="006B5B23">
        <w:rPr>
          <w:rFonts w:ascii="Arial" w:hAnsi="Arial" w:cs="Arial"/>
          <w:noProof/>
          <w:color w:val="000000"/>
          <w:spacing w:val="-3"/>
          <w:sz w:val="20"/>
        </w:rPr>
        <w:t>to</w:t>
      </w:r>
      <w:r w:rsidRPr="006B5B23">
        <w:rPr>
          <w:rFonts w:ascii="Arial" w:hAnsi="Arial" w:cs="Arial"/>
          <w:noProof/>
          <w:color w:val="000000"/>
          <w:w w:val="331"/>
          <w:sz w:val="20"/>
        </w:rPr>
        <w:t> </w:t>
      </w:r>
      <w:r w:rsidRPr="006B5B23">
        <w:rPr>
          <w:rFonts w:ascii="Arial" w:hAnsi="Arial" w:cs="Arial"/>
          <w:b/>
          <w:noProof/>
          <w:color w:val="000000"/>
          <w:spacing w:val="-4"/>
          <w:sz w:val="20"/>
        </w:rPr>
        <w:t>CONTRACTOR</w:t>
      </w:r>
      <w:r w:rsidRPr="006B5B23">
        <w:rPr>
          <w:rFonts w:ascii="Arial" w:hAnsi="Arial" w:cs="Arial"/>
          <w:noProof/>
          <w:color w:val="000000"/>
          <w:w w:val="332"/>
          <w:sz w:val="20"/>
        </w:rPr>
        <w:t> </w:t>
      </w:r>
      <w:r w:rsidRPr="006B5B23">
        <w:rPr>
          <w:rFonts w:ascii="Arial" w:hAnsi="Arial" w:cs="Arial"/>
          <w:noProof/>
          <w:color w:val="000000"/>
          <w:spacing w:val="-3"/>
          <w:sz w:val="20"/>
        </w:rPr>
        <w:t>or</w:t>
      </w:r>
      <w:r w:rsidRPr="006B5B23">
        <w:rPr>
          <w:rFonts w:ascii="Arial" w:hAnsi="Arial" w:cs="Arial"/>
          <w:noProof/>
          <w:color w:val="000000"/>
          <w:w w:val="331"/>
          <w:sz w:val="20"/>
        </w:rPr>
        <w:t> </w:t>
      </w:r>
      <w:r w:rsidRPr="006B5B23">
        <w:rPr>
          <w:rFonts w:ascii="Arial" w:hAnsi="Arial" w:cs="Arial"/>
          <w:noProof/>
          <w:color w:val="000000"/>
          <w:spacing w:val="-3"/>
          <w:sz w:val="20"/>
        </w:rPr>
        <w:t>the</w:t>
      </w:r>
      <w:r w:rsidRPr="006B5B23">
        <w:rPr>
          <w:rFonts w:ascii="Arial" w:hAnsi="Arial" w:cs="Arial"/>
          <w:noProof/>
          <w:color w:val="000000"/>
          <w:w w:val="334"/>
          <w:sz w:val="20"/>
        </w:rPr>
        <w:t> </w:t>
      </w:r>
      <w:r w:rsidRPr="006B5B23">
        <w:rPr>
          <w:rFonts w:ascii="Arial" w:hAnsi="Arial" w:cs="Arial"/>
          <w:noProof/>
          <w:color w:val="000000"/>
          <w:spacing w:val="-3"/>
          <w:sz w:val="20"/>
        </w:rPr>
        <w:t>Personnel,</w:t>
      </w:r>
      <w:r w:rsidRPr="006B5B23">
        <w:rPr>
          <w:rFonts w:ascii="Arial" w:hAnsi="Arial" w:cs="Arial"/>
          <w:noProof/>
          <w:color w:val="000000"/>
          <w:w w:val="336"/>
          <w:sz w:val="20"/>
        </w:rPr>
        <w:t> </w:t>
      </w:r>
      <w:r w:rsidRPr="006B5B23">
        <w:rPr>
          <w:rFonts w:ascii="Arial" w:hAnsi="Arial" w:cs="Arial"/>
          <w:noProof/>
          <w:color w:val="000000"/>
          <w:spacing w:val="-3"/>
          <w:sz w:val="20"/>
        </w:rPr>
        <w:t>its</w:t>
      </w:r>
      <w:r w:rsidRPr="006B5B23">
        <w:rPr>
          <w:rFonts w:ascii="Arial" w:hAnsi="Arial" w:cs="Arial"/>
          <w:noProof/>
          <w:color w:val="000000"/>
          <w:w w:val="333"/>
          <w:sz w:val="20"/>
        </w:rPr>
        <w:t> </w:t>
      </w:r>
    </w:p>
    <w:p w14:paraId="4A167060" w14:textId="77777777" w:rsidR="00F80943" w:rsidRPr="006B5B23" w:rsidRDefault="004D60E3" w:rsidP="009E4D6D">
      <w:pPr>
        <w:spacing w:after="0" w:line="240" w:lineRule="auto"/>
        <w:ind w:left="62" w:firstLine="1524"/>
        <w:jc w:val="both"/>
        <w:rPr>
          <w:rFonts w:ascii="Arial" w:hAnsi="Arial" w:cs="Arial"/>
          <w:noProof/>
          <w:color w:val="000000"/>
          <w:spacing w:val="-3"/>
          <w:sz w:val="20"/>
        </w:rPr>
      </w:pPr>
      <w:r w:rsidRPr="006B5B23">
        <w:rPr>
          <w:rFonts w:ascii="Arial" w:hAnsi="Arial" w:cs="Arial"/>
          <w:noProof/>
          <w:color w:val="000000"/>
          <w:spacing w:val="-3"/>
          <w:sz w:val="20"/>
        </w:rPr>
        <w:t>employees, subcontractors</w:t>
      </w:r>
      <w:r w:rsidRPr="006B5B23">
        <w:rPr>
          <w:rFonts w:ascii="Arial" w:hAnsi="Arial" w:cs="Arial"/>
          <w:noProof/>
          <w:color w:val="000000"/>
          <w:spacing w:val="7"/>
          <w:sz w:val="20"/>
        </w:rPr>
        <w:t> </w:t>
      </w: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noProof/>
          <w:color w:val="000000"/>
          <w:spacing w:val="-3"/>
          <w:sz w:val="20"/>
        </w:rPr>
        <w:t>agents</w:t>
      </w:r>
      <w:r w:rsidRPr="006B5B23">
        <w:rPr>
          <w:rFonts w:ascii="Arial" w:hAnsi="Arial" w:cs="Arial"/>
          <w:noProof/>
          <w:color w:val="000000"/>
          <w:spacing w:val="7"/>
          <w:sz w:val="20"/>
        </w:rPr>
        <w:t> </w:t>
      </w:r>
      <w:r w:rsidRPr="006B5B23">
        <w:rPr>
          <w:rFonts w:ascii="Arial" w:hAnsi="Arial" w:cs="Arial"/>
          <w:noProof/>
          <w:color w:val="000000"/>
          <w:spacing w:val="-3"/>
          <w:sz w:val="20"/>
        </w:rPr>
        <w:t>whatsoever;</w:t>
      </w:r>
    </w:p>
    <w:p w14:paraId="59E1E54B" w14:textId="77777777" w:rsidR="004D60E3" w:rsidRPr="006B5B23" w:rsidRDefault="004D60E3" w:rsidP="009E4D6D">
      <w:pPr>
        <w:spacing w:after="0" w:line="240" w:lineRule="auto"/>
        <w:ind w:left="62" w:firstLine="1524"/>
        <w:jc w:val="both"/>
        <w:rPr>
          <w:rFonts w:ascii="Arial" w:hAnsi="Arial" w:cs="Arial"/>
          <w:sz w:val="20"/>
        </w:rPr>
      </w:pPr>
    </w:p>
    <w:p w14:paraId="4A2666F5" w14:textId="77777777" w:rsidR="004D60E3" w:rsidRPr="006B5B23" w:rsidRDefault="004D60E3" w:rsidP="009E4D6D">
      <w:pPr>
        <w:tabs>
          <w:tab w:val="left" w:pos="1586"/>
        </w:tabs>
        <w:spacing w:after="0" w:line="240" w:lineRule="auto"/>
        <w:ind w:left="62" w:firstLine="678"/>
        <w:jc w:val="both"/>
        <w:rPr>
          <w:rFonts w:ascii="Arial" w:hAnsi="Arial" w:cs="Arial"/>
          <w:sz w:val="20"/>
        </w:rPr>
      </w:pPr>
      <w:r w:rsidRPr="006B5B23">
        <w:rPr>
          <w:rFonts w:ascii="Arial" w:hAnsi="Arial" w:cs="Arial"/>
          <w:noProof/>
          <w:color w:val="000000"/>
          <w:spacing w:val="-3"/>
          <w:sz w:val="20"/>
        </w:rPr>
        <w:t>22.7.3</w:t>
      </w:r>
      <w:r w:rsidRPr="006B5B23">
        <w:rPr>
          <w:rFonts w:ascii="Arial" w:hAnsi="Arial" w:cs="Arial"/>
          <w:color w:val="000000"/>
          <w:sz w:val="20"/>
        </w:rPr>
        <w:tab/>
      </w:r>
      <w:r w:rsidRPr="006B5B23">
        <w:rPr>
          <w:rFonts w:ascii="Arial" w:hAnsi="Arial" w:cs="Arial"/>
          <w:noProof/>
          <w:color w:val="000000"/>
          <w:spacing w:val="-3"/>
          <w:sz w:val="20"/>
        </w:rPr>
        <w:t>the</w:t>
      </w:r>
      <w:r w:rsidRPr="006B5B23">
        <w:rPr>
          <w:rFonts w:ascii="Arial" w:hAnsi="Arial" w:cs="Arial"/>
          <w:noProof/>
          <w:color w:val="000000"/>
          <w:w w:val="389"/>
          <w:sz w:val="20"/>
        </w:rPr>
        <w:t> </w:t>
      </w:r>
      <w:r w:rsidRPr="006B5B23">
        <w:rPr>
          <w:rFonts w:ascii="Arial" w:hAnsi="Arial" w:cs="Arial"/>
          <w:noProof/>
          <w:color w:val="000000"/>
          <w:spacing w:val="-3"/>
          <w:sz w:val="20"/>
        </w:rPr>
        <w:t>inspection</w:t>
      </w:r>
      <w:r w:rsidRPr="006B5B23">
        <w:rPr>
          <w:rFonts w:ascii="Arial" w:hAnsi="Arial" w:cs="Arial"/>
          <w:noProof/>
          <w:color w:val="000000"/>
          <w:w w:val="389"/>
          <w:sz w:val="20"/>
        </w:rPr>
        <w:t> </w:t>
      </w:r>
      <w:r w:rsidRPr="006B5B23">
        <w:rPr>
          <w:rFonts w:ascii="Arial" w:hAnsi="Arial" w:cs="Arial"/>
          <w:noProof/>
          <w:color w:val="000000"/>
          <w:spacing w:val="-2"/>
          <w:sz w:val="20"/>
        </w:rPr>
        <w:t>shall</w:t>
      </w:r>
      <w:r w:rsidRPr="006B5B23">
        <w:rPr>
          <w:rFonts w:ascii="Arial" w:hAnsi="Arial" w:cs="Arial"/>
          <w:noProof/>
          <w:color w:val="000000"/>
          <w:w w:val="391"/>
          <w:sz w:val="20"/>
        </w:rPr>
        <w:t> </w:t>
      </w:r>
      <w:r w:rsidRPr="006B5B23">
        <w:rPr>
          <w:rFonts w:ascii="Arial" w:hAnsi="Arial" w:cs="Arial"/>
          <w:noProof/>
          <w:color w:val="000000"/>
          <w:spacing w:val="-3"/>
          <w:sz w:val="20"/>
        </w:rPr>
        <w:t>not</w:t>
      </w:r>
      <w:r w:rsidRPr="006B5B23">
        <w:rPr>
          <w:rFonts w:ascii="Arial" w:hAnsi="Arial" w:cs="Arial"/>
          <w:noProof/>
          <w:color w:val="000000"/>
          <w:w w:val="389"/>
          <w:sz w:val="20"/>
        </w:rPr>
        <w:t> </w:t>
      </w:r>
      <w:r w:rsidRPr="006B5B23">
        <w:rPr>
          <w:rFonts w:ascii="Arial" w:hAnsi="Arial" w:cs="Arial"/>
          <w:noProof/>
          <w:color w:val="000000"/>
          <w:spacing w:val="-3"/>
          <w:sz w:val="20"/>
        </w:rPr>
        <w:t>supersede</w:t>
      </w:r>
      <w:r w:rsidRPr="006B5B23">
        <w:rPr>
          <w:rFonts w:ascii="Arial" w:hAnsi="Arial" w:cs="Arial"/>
          <w:noProof/>
          <w:color w:val="000000"/>
          <w:w w:val="391"/>
          <w:sz w:val="20"/>
        </w:rPr>
        <w:t> </w:t>
      </w:r>
      <w:r w:rsidRPr="006B5B23">
        <w:rPr>
          <w:rFonts w:ascii="Arial" w:hAnsi="Arial" w:cs="Arial"/>
          <w:noProof/>
          <w:color w:val="000000"/>
          <w:spacing w:val="-3"/>
          <w:sz w:val="20"/>
        </w:rPr>
        <w:t>or</w:t>
      </w:r>
      <w:r w:rsidRPr="006B5B23">
        <w:rPr>
          <w:rFonts w:ascii="Arial" w:hAnsi="Arial" w:cs="Arial"/>
          <w:noProof/>
          <w:color w:val="000000"/>
          <w:w w:val="389"/>
          <w:sz w:val="20"/>
        </w:rPr>
        <w:t> </w:t>
      </w:r>
      <w:r w:rsidRPr="006B5B23">
        <w:rPr>
          <w:rFonts w:ascii="Arial" w:hAnsi="Arial" w:cs="Arial"/>
          <w:noProof/>
          <w:color w:val="000000"/>
          <w:spacing w:val="-3"/>
          <w:sz w:val="20"/>
        </w:rPr>
        <w:t>replace</w:t>
      </w:r>
      <w:r w:rsidRPr="006B5B23">
        <w:rPr>
          <w:rFonts w:ascii="Arial" w:hAnsi="Arial" w:cs="Arial"/>
          <w:noProof/>
          <w:color w:val="000000"/>
          <w:w w:val="389"/>
          <w:sz w:val="20"/>
        </w:rPr>
        <w:t> </w:t>
      </w:r>
      <w:r w:rsidRPr="006B5B23">
        <w:rPr>
          <w:rFonts w:ascii="Arial" w:hAnsi="Arial" w:cs="Arial"/>
          <w:b/>
          <w:noProof/>
          <w:color w:val="000000"/>
          <w:spacing w:val="-3"/>
          <w:sz w:val="20"/>
        </w:rPr>
        <w:t>CONTRACTOR</w:t>
      </w:r>
      <w:r w:rsidRPr="006B5B23">
        <w:rPr>
          <w:rFonts w:ascii="Arial" w:hAnsi="Arial" w:cs="Arial"/>
          <w:noProof/>
          <w:color w:val="000000"/>
          <w:spacing w:val="-3"/>
          <w:sz w:val="20"/>
        </w:rPr>
        <w:t>’s</w:t>
      </w:r>
      <w:r w:rsidRPr="006B5B23">
        <w:rPr>
          <w:rFonts w:ascii="Arial" w:hAnsi="Arial" w:cs="Arial"/>
          <w:noProof/>
          <w:color w:val="000000"/>
          <w:w w:val="389"/>
          <w:sz w:val="20"/>
        </w:rPr>
        <w:t> </w:t>
      </w:r>
      <w:r w:rsidRPr="006B5B23">
        <w:rPr>
          <w:rFonts w:ascii="Arial" w:hAnsi="Arial" w:cs="Arial"/>
          <w:noProof/>
          <w:color w:val="000000"/>
          <w:spacing w:val="-3"/>
          <w:sz w:val="20"/>
        </w:rPr>
        <w:t>own</w:t>
      </w:r>
    </w:p>
    <w:p w14:paraId="3E489062" w14:textId="77777777" w:rsidR="004D60E3" w:rsidRPr="006B5B23" w:rsidRDefault="004D60E3" w:rsidP="009E4D6D">
      <w:pPr>
        <w:spacing w:after="0" w:line="240" w:lineRule="auto"/>
        <w:ind w:left="62" w:firstLine="1524"/>
        <w:jc w:val="both"/>
        <w:rPr>
          <w:rFonts w:ascii="Arial" w:hAnsi="Arial" w:cs="Arial"/>
          <w:sz w:val="20"/>
        </w:rPr>
      </w:pPr>
      <w:r w:rsidRPr="006B5B23">
        <w:rPr>
          <w:rFonts w:ascii="Arial" w:hAnsi="Arial" w:cs="Arial"/>
          <w:noProof/>
          <w:color w:val="000000"/>
          <w:spacing w:val="-3"/>
          <w:sz w:val="20"/>
        </w:rPr>
        <w:t>environment,</w:t>
      </w:r>
      <w:r w:rsidRPr="006B5B23">
        <w:rPr>
          <w:rFonts w:ascii="Arial" w:hAnsi="Arial" w:cs="Arial"/>
          <w:noProof/>
          <w:color w:val="000000"/>
          <w:w w:val="178"/>
          <w:sz w:val="20"/>
        </w:rPr>
        <w:t> </w:t>
      </w:r>
      <w:r w:rsidRPr="006B5B23">
        <w:rPr>
          <w:rFonts w:ascii="Arial" w:hAnsi="Arial" w:cs="Arial"/>
          <w:noProof/>
          <w:color w:val="000000"/>
          <w:spacing w:val="-3"/>
          <w:sz w:val="20"/>
        </w:rPr>
        <w:t>health</w:t>
      </w:r>
      <w:r w:rsidRPr="006B5B23">
        <w:rPr>
          <w:rFonts w:ascii="Arial" w:hAnsi="Arial" w:cs="Arial"/>
          <w:noProof/>
          <w:color w:val="000000"/>
          <w:w w:val="178"/>
          <w:sz w:val="20"/>
        </w:rPr>
        <w:t> </w:t>
      </w:r>
      <w:r w:rsidRPr="006B5B23">
        <w:rPr>
          <w:rFonts w:ascii="Arial" w:hAnsi="Arial" w:cs="Arial"/>
          <w:noProof/>
          <w:color w:val="000000"/>
          <w:spacing w:val="-3"/>
          <w:sz w:val="20"/>
        </w:rPr>
        <w:t>and</w:t>
      </w:r>
      <w:r w:rsidRPr="006B5B23">
        <w:rPr>
          <w:rFonts w:ascii="Arial" w:hAnsi="Arial" w:cs="Arial"/>
          <w:noProof/>
          <w:color w:val="000000"/>
          <w:w w:val="178"/>
          <w:sz w:val="20"/>
        </w:rPr>
        <w:t> </w:t>
      </w:r>
      <w:r w:rsidRPr="006B5B23">
        <w:rPr>
          <w:rFonts w:ascii="Arial" w:hAnsi="Arial" w:cs="Arial"/>
          <w:noProof/>
          <w:color w:val="000000"/>
          <w:spacing w:val="-3"/>
          <w:sz w:val="20"/>
        </w:rPr>
        <w:t>safety</w:t>
      </w:r>
      <w:r w:rsidRPr="006B5B23">
        <w:rPr>
          <w:rFonts w:ascii="Arial" w:hAnsi="Arial" w:cs="Arial"/>
          <w:noProof/>
          <w:color w:val="000000"/>
          <w:w w:val="181"/>
          <w:sz w:val="20"/>
        </w:rPr>
        <w:t> </w:t>
      </w:r>
      <w:r w:rsidRPr="006B5B23">
        <w:rPr>
          <w:rFonts w:ascii="Arial" w:hAnsi="Arial" w:cs="Arial"/>
          <w:noProof/>
          <w:color w:val="000000"/>
          <w:spacing w:val="-3"/>
          <w:sz w:val="20"/>
        </w:rPr>
        <w:t>inspections</w:t>
      </w:r>
      <w:r w:rsidRPr="006B5B23">
        <w:rPr>
          <w:rFonts w:ascii="Arial" w:hAnsi="Arial" w:cs="Arial"/>
          <w:noProof/>
          <w:color w:val="000000"/>
          <w:w w:val="178"/>
          <w:sz w:val="20"/>
        </w:rPr>
        <w:t> </w:t>
      </w:r>
      <w:r w:rsidRPr="006B5B23">
        <w:rPr>
          <w:rFonts w:ascii="Arial" w:hAnsi="Arial" w:cs="Arial"/>
          <w:noProof/>
          <w:color w:val="000000"/>
          <w:spacing w:val="-3"/>
          <w:sz w:val="20"/>
        </w:rPr>
        <w:t>and</w:t>
      </w:r>
      <w:r w:rsidRPr="006B5B23">
        <w:rPr>
          <w:rFonts w:ascii="Arial" w:hAnsi="Arial" w:cs="Arial"/>
          <w:noProof/>
          <w:color w:val="000000"/>
          <w:w w:val="183"/>
          <w:sz w:val="20"/>
        </w:rPr>
        <w:t> </w:t>
      </w:r>
      <w:r w:rsidRPr="006B5B23">
        <w:rPr>
          <w:rFonts w:ascii="Arial" w:hAnsi="Arial" w:cs="Arial"/>
          <w:noProof/>
          <w:color w:val="000000"/>
          <w:spacing w:val="-3"/>
          <w:sz w:val="20"/>
        </w:rPr>
        <w:t>other</w:t>
      </w:r>
      <w:r w:rsidRPr="006B5B23">
        <w:rPr>
          <w:rFonts w:ascii="Arial" w:hAnsi="Arial" w:cs="Arial"/>
          <w:noProof/>
          <w:color w:val="000000"/>
          <w:w w:val="178"/>
          <w:sz w:val="20"/>
        </w:rPr>
        <w:t> </w:t>
      </w:r>
      <w:r w:rsidRPr="006B5B23">
        <w:rPr>
          <w:rFonts w:ascii="Arial" w:hAnsi="Arial" w:cs="Arial"/>
          <w:noProof/>
          <w:color w:val="000000"/>
          <w:spacing w:val="-3"/>
          <w:sz w:val="20"/>
        </w:rPr>
        <w:t>related</w:t>
      </w:r>
      <w:r w:rsidRPr="006B5B23">
        <w:rPr>
          <w:rFonts w:ascii="Arial" w:hAnsi="Arial" w:cs="Arial"/>
          <w:noProof/>
          <w:color w:val="000000"/>
          <w:w w:val="181"/>
          <w:sz w:val="20"/>
        </w:rPr>
        <w:t> </w:t>
      </w:r>
      <w:r w:rsidRPr="006B5B23">
        <w:rPr>
          <w:rFonts w:ascii="Arial" w:hAnsi="Arial" w:cs="Arial"/>
          <w:noProof/>
          <w:color w:val="000000"/>
          <w:spacing w:val="-2"/>
          <w:sz w:val="20"/>
        </w:rPr>
        <w:t>activities</w:t>
      </w:r>
      <w:r w:rsidRPr="006B5B23">
        <w:rPr>
          <w:rFonts w:ascii="Arial" w:hAnsi="Arial" w:cs="Arial"/>
          <w:noProof/>
          <w:color w:val="000000"/>
          <w:w w:val="180"/>
          <w:sz w:val="20"/>
        </w:rPr>
        <w:t> </w:t>
      </w:r>
      <w:r w:rsidRPr="006B5B23">
        <w:rPr>
          <w:rFonts w:ascii="Arial" w:hAnsi="Arial" w:cs="Arial"/>
          <w:noProof/>
          <w:color w:val="000000"/>
          <w:spacing w:val="-3"/>
          <w:sz w:val="20"/>
        </w:rPr>
        <w:t>which</w:t>
      </w:r>
    </w:p>
    <w:p w14:paraId="00D7CF1B" w14:textId="77777777" w:rsidR="00F80943" w:rsidRPr="006B5B23" w:rsidRDefault="004D60E3" w:rsidP="009E4D6D">
      <w:pPr>
        <w:spacing w:after="0" w:line="240" w:lineRule="auto"/>
        <w:ind w:left="62" w:firstLine="1524"/>
        <w:jc w:val="both"/>
        <w:rPr>
          <w:rFonts w:ascii="Arial" w:hAnsi="Arial" w:cs="Arial"/>
          <w:noProof/>
          <w:color w:val="000000"/>
          <w:spacing w:val="-3"/>
          <w:sz w:val="20"/>
        </w:rPr>
      </w:pPr>
      <w:r w:rsidRPr="77E2B531">
        <w:rPr>
          <w:rFonts w:ascii="Arial" w:hAnsi="Arial" w:cs="Arial"/>
          <w:noProof/>
          <w:color w:val="000000"/>
          <w:spacing w:val="-3"/>
          <w:sz w:val="20"/>
          <w:szCs w:val="20"/>
        </w:rPr>
        <w:t>should</w:t>
      </w:r>
      <w:r w:rsidRPr="77E2B531">
        <w:rPr>
          <w:rFonts w:ascii="Arial" w:hAnsi="Arial" w:cs="Arial"/>
          <w:noProof/>
          <w:color w:val="000000"/>
          <w:spacing w:val="10"/>
          <w:sz w:val="20"/>
          <w:szCs w:val="20"/>
        </w:rPr>
        <w:t> </w:t>
      </w:r>
      <w:r w:rsidRPr="77E2B531">
        <w:rPr>
          <w:rFonts w:ascii="Arial" w:hAnsi="Arial" w:cs="Arial"/>
          <w:noProof/>
          <w:color w:val="000000"/>
          <w:spacing w:val="-3"/>
          <w:sz w:val="20"/>
          <w:szCs w:val="20"/>
        </w:rPr>
        <w:t>continue</w:t>
      </w:r>
      <w:r w:rsidRPr="77E2B531">
        <w:rPr>
          <w:rFonts w:ascii="Arial" w:hAnsi="Arial" w:cs="Arial"/>
          <w:noProof/>
          <w:color w:val="000000"/>
          <w:spacing w:val="8"/>
          <w:sz w:val="20"/>
          <w:szCs w:val="20"/>
        </w:rPr>
        <w:t> </w:t>
      </w:r>
      <w:r w:rsidRPr="77E2B531">
        <w:rPr>
          <w:rFonts w:ascii="Arial" w:hAnsi="Arial" w:cs="Arial"/>
          <w:noProof/>
          <w:color w:val="000000"/>
          <w:spacing w:val="-2"/>
          <w:sz w:val="20"/>
          <w:szCs w:val="20"/>
        </w:rPr>
        <w:t>in</w:t>
      </w:r>
      <w:r w:rsidRPr="77E2B531">
        <w:rPr>
          <w:rFonts w:ascii="Arial" w:hAnsi="Arial" w:cs="Arial"/>
          <w:noProof/>
          <w:color w:val="000000"/>
          <w:spacing w:val="8"/>
          <w:sz w:val="20"/>
          <w:szCs w:val="20"/>
        </w:rPr>
        <w:t> </w:t>
      </w:r>
      <w:r w:rsidRPr="77E2B531">
        <w:rPr>
          <w:rFonts w:ascii="Arial" w:hAnsi="Arial" w:cs="Arial"/>
          <w:noProof/>
          <w:color w:val="000000"/>
          <w:spacing w:val="-2"/>
          <w:sz w:val="20"/>
          <w:szCs w:val="20"/>
        </w:rPr>
        <w:t>full</w:t>
      </w:r>
      <w:r w:rsidRPr="77E2B531">
        <w:rPr>
          <w:rFonts w:ascii="Arial" w:hAnsi="Arial" w:cs="Arial"/>
          <w:noProof/>
          <w:color w:val="000000"/>
          <w:spacing w:val="8"/>
          <w:sz w:val="20"/>
          <w:szCs w:val="20"/>
        </w:rPr>
        <w:t> </w:t>
      </w:r>
      <w:r w:rsidRPr="77E2B531">
        <w:rPr>
          <w:rFonts w:ascii="Arial" w:hAnsi="Arial" w:cs="Arial"/>
          <w:noProof/>
          <w:color w:val="000000"/>
          <w:spacing w:val="-2"/>
          <w:sz w:val="20"/>
          <w:szCs w:val="20"/>
        </w:rPr>
        <w:t>force</w:t>
      </w:r>
      <w:r w:rsidRPr="77E2B531">
        <w:rPr>
          <w:rFonts w:ascii="Arial" w:hAnsi="Arial" w:cs="Arial"/>
          <w:noProof/>
          <w:color w:val="000000"/>
          <w:spacing w:val="8"/>
          <w:sz w:val="20"/>
          <w:szCs w:val="20"/>
        </w:rPr>
        <w:t> </w:t>
      </w:r>
      <w:r w:rsidRPr="77E2B531">
        <w:rPr>
          <w:rFonts w:ascii="Arial" w:hAnsi="Arial" w:cs="Arial"/>
          <w:noProof/>
          <w:color w:val="000000"/>
          <w:spacing w:val="-3"/>
          <w:sz w:val="20"/>
          <w:szCs w:val="20"/>
        </w:rPr>
        <w:t>and</w:t>
      </w:r>
      <w:r w:rsidRPr="77E2B531">
        <w:rPr>
          <w:rFonts w:ascii="Arial" w:hAnsi="Arial" w:cs="Arial"/>
          <w:noProof/>
          <w:color w:val="000000"/>
          <w:spacing w:val="8"/>
          <w:sz w:val="20"/>
          <w:szCs w:val="20"/>
        </w:rPr>
        <w:t> </w:t>
      </w:r>
      <w:r w:rsidRPr="77E2B531">
        <w:rPr>
          <w:rFonts w:ascii="Arial" w:hAnsi="Arial" w:cs="Arial"/>
          <w:noProof/>
          <w:color w:val="000000"/>
          <w:spacing w:val="-3"/>
          <w:sz w:val="20"/>
          <w:szCs w:val="20"/>
        </w:rPr>
        <w:t>effect</w:t>
      </w:r>
      <w:r w:rsidRPr="77E2B531">
        <w:rPr>
          <w:rFonts w:ascii="Arial" w:hAnsi="Arial" w:cs="Arial"/>
          <w:noProof/>
          <w:color w:val="000000"/>
          <w:spacing w:val="9"/>
          <w:sz w:val="20"/>
          <w:szCs w:val="20"/>
        </w:rPr>
        <w:t> </w:t>
      </w:r>
      <w:r w:rsidRPr="77E2B531">
        <w:rPr>
          <w:rFonts w:ascii="Arial" w:hAnsi="Arial" w:cs="Arial"/>
          <w:noProof/>
          <w:color w:val="000000"/>
          <w:spacing w:val="-3"/>
          <w:sz w:val="20"/>
          <w:szCs w:val="20"/>
        </w:rPr>
        <w:t>at</w:t>
      </w:r>
      <w:r w:rsidRPr="77E2B531">
        <w:rPr>
          <w:rFonts w:ascii="Arial" w:hAnsi="Arial" w:cs="Arial"/>
          <w:noProof/>
          <w:color w:val="000000"/>
          <w:spacing w:val="8"/>
          <w:sz w:val="20"/>
          <w:szCs w:val="20"/>
        </w:rPr>
        <w:t> </w:t>
      </w:r>
      <w:r w:rsidRPr="77E2B531">
        <w:rPr>
          <w:rFonts w:ascii="Arial" w:hAnsi="Arial" w:cs="Arial"/>
          <w:noProof/>
          <w:color w:val="000000"/>
          <w:spacing w:val="-2"/>
          <w:sz w:val="20"/>
          <w:szCs w:val="20"/>
        </w:rPr>
        <w:t>all</w:t>
      </w:r>
      <w:r w:rsidRPr="77E2B531">
        <w:rPr>
          <w:rFonts w:ascii="Arial" w:hAnsi="Arial" w:cs="Arial"/>
          <w:noProof/>
          <w:color w:val="000000"/>
          <w:spacing w:val="7"/>
          <w:sz w:val="20"/>
          <w:szCs w:val="20"/>
        </w:rPr>
        <w:t> </w:t>
      </w:r>
      <w:r w:rsidRPr="77E2B531">
        <w:rPr>
          <w:rFonts w:ascii="Arial" w:hAnsi="Arial" w:cs="Arial"/>
          <w:noProof/>
          <w:color w:val="000000"/>
          <w:spacing w:val="-3"/>
          <w:sz w:val="20"/>
          <w:szCs w:val="20"/>
        </w:rPr>
        <w:t>times;</w:t>
      </w:r>
    </w:p>
    <w:p w14:paraId="08CB4773" w14:textId="5A34B121" w:rsidR="77E2B531" w:rsidRDefault="77E2B531" w:rsidP="77E2B531">
      <w:pPr>
        <w:spacing w:after="0" w:line="240" w:lineRule="auto"/>
        <w:ind w:left="62" w:firstLine="1524"/>
        <w:jc w:val="both"/>
        <w:rPr>
          <w:rFonts w:ascii="Calibri" w:eastAsia="MS Mincho" w:hAnsi="Calibri"/>
          <w:noProof/>
          <w:color w:val="000000" w:themeColor="text1"/>
          <w:szCs w:val="21"/>
        </w:rPr>
      </w:pPr>
    </w:p>
    <w:p w14:paraId="59309EAF" w14:textId="77777777" w:rsidR="004D60E3" w:rsidRPr="006B5B23" w:rsidRDefault="004D60E3" w:rsidP="009E4D6D">
      <w:pPr>
        <w:tabs>
          <w:tab w:val="left" w:pos="1585"/>
        </w:tabs>
        <w:spacing w:after="0" w:line="240" w:lineRule="auto"/>
        <w:ind w:left="62" w:firstLine="678"/>
        <w:jc w:val="both"/>
        <w:rPr>
          <w:rFonts w:ascii="Arial" w:hAnsi="Arial" w:cs="Arial"/>
          <w:sz w:val="20"/>
        </w:rPr>
      </w:pPr>
      <w:r w:rsidRPr="006B5B23">
        <w:rPr>
          <w:rFonts w:ascii="Arial" w:hAnsi="Arial" w:cs="Arial"/>
          <w:noProof/>
          <w:color w:val="000000"/>
          <w:spacing w:val="-3"/>
          <w:sz w:val="20"/>
        </w:rPr>
        <w:t>22.7.4</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spacing w:val="14"/>
          <w:sz w:val="20"/>
        </w:rPr>
        <w:t> </w:t>
      </w:r>
      <w:r w:rsidRPr="006B5B23">
        <w:rPr>
          <w:rFonts w:ascii="Arial" w:hAnsi="Arial" w:cs="Arial"/>
          <w:noProof/>
          <w:color w:val="000000"/>
          <w:spacing w:val="-3"/>
          <w:sz w:val="20"/>
        </w:rPr>
        <w:t>acknowledges</w:t>
      </w:r>
      <w:r w:rsidRPr="006B5B23">
        <w:rPr>
          <w:rFonts w:ascii="Arial" w:hAnsi="Arial" w:cs="Arial"/>
          <w:noProof/>
          <w:color w:val="000000"/>
          <w:spacing w:val="14"/>
          <w:sz w:val="20"/>
        </w:rPr>
        <w:t> </w:t>
      </w:r>
      <w:r w:rsidRPr="006B5B23">
        <w:rPr>
          <w:rFonts w:ascii="Arial" w:hAnsi="Arial" w:cs="Arial"/>
          <w:noProof/>
          <w:color w:val="000000"/>
          <w:spacing w:val="-2"/>
          <w:sz w:val="20"/>
        </w:rPr>
        <w:t>that</w:t>
      </w:r>
      <w:r w:rsidRPr="006B5B23">
        <w:rPr>
          <w:rFonts w:ascii="Arial" w:hAnsi="Arial" w:cs="Arial"/>
          <w:noProof/>
          <w:color w:val="000000"/>
          <w:spacing w:val="16"/>
          <w:sz w:val="20"/>
        </w:rPr>
        <w:t> </w:t>
      </w:r>
      <w:r w:rsidRPr="006B5B23">
        <w:rPr>
          <w:rFonts w:ascii="Arial" w:hAnsi="Arial" w:cs="Arial"/>
          <w:noProof/>
          <w:color w:val="000000"/>
          <w:spacing w:val="-2"/>
          <w:sz w:val="20"/>
        </w:rPr>
        <w:t>the</w:t>
      </w:r>
      <w:r w:rsidRPr="006B5B23">
        <w:rPr>
          <w:rFonts w:ascii="Arial" w:hAnsi="Arial" w:cs="Arial"/>
          <w:noProof/>
          <w:color w:val="000000"/>
          <w:spacing w:val="14"/>
          <w:sz w:val="20"/>
        </w:rPr>
        <w:t> </w:t>
      </w:r>
      <w:r w:rsidRPr="006B5B23">
        <w:rPr>
          <w:rFonts w:ascii="Arial" w:hAnsi="Arial" w:cs="Arial"/>
          <w:noProof/>
          <w:color w:val="000000"/>
          <w:spacing w:val="-3"/>
          <w:sz w:val="20"/>
        </w:rPr>
        <w:t>inspection</w:t>
      </w:r>
      <w:r w:rsidRPr="006B5B23">
        <w:rPr>
          <w:rFonts w:ascii="Arial" w:hAnsi="Arial" w:cs="Arial"/>
          <w:noProof/>
          <w:color w:val="000000"/>
          <w:spacing w:val="16"/>
          <w:sz w:val="20"/>
        </w:rPr>
        <w:t> </w:t>
      </w:r>
      <w:r w:rsidRPr="006B5B23">
        <w:rPr>
          <w:rFonts w:ascii="Arial" w:hAnsi="Arial" w:cs="Arial"/>
          <w:noProof/>
          <w:color w:val="000000"/>
          <w:spacing w:val="-2"/>
          <w:sz w:val="20"/>
        </w:rPr>
        <w:t>is</w:t>
      </w:r>
      <w:r w:rsidRPr="006B5B23">
        <w:rPr>
          <w:rFonts w:ascii="Arial" w:hAnsi="Arial" w:cs="Arial"/>
          <w:noProof/>
          <w:color w:val="000000"/>
          <w:spacing w:val="14"/>
          <w:sz w:val="20"/>
        </w:rPr>
        <w:t> </w:t>
      </w:r>
      <w:r w:rsidRPr="006B5B23">
        <w:rPr>
          <w:rFonts w:ascii="Arial" w:hAnsi="Arial" w:cs="Arial"/>
          <w:noProof/>
          <w:color w:val="000000"/>
          <w:spacing w:val="-2"/>
          <w:sz w:val="20"/>
        </w:rPr>
        <w:t>for</w:t>
      </w:r>
      <w:r w:rsidRPr="006B5B23">
        <w:rPr>
          <w:rFonts w:ascii="Arial" w:hAnsi="Arial" w:cs="Arial"/>
          <w:noProof/>
          <w:color w:val="000000"/>
          <w:spacing w:val="16"/>
          <w:sz w:val="20"/>
        </w:rPr>
        <w:t> </w:t>
      </w:r>
      <w:r w:rsidRPr="006B5B23">
        <w:rPr>
          <w:rFonts w:ascii="Arial" w:hAnsi="Arial" w:cs="Arial"/>
          <w:noProof/>
          <w:color w:val="000000"/>
          <w:spacing w:val="-3"/>
          <w:sz w:val="20"/>
        </w:rPr>
        <w:t>the</w:t>
      </w:r>
      <w:r w:rsidRPr="006B5B23">
        <w:rPr>
          <w:rFonts w:ascii="Arial" w:hAnsi="Arial" w:cs="Arial"/>
          <w:noProof/>
          <w:color w:val="000000"/>
          <w:spacing w:val="16"/>
          <w:sz w:val="20"/>
        </w:rPr>
        <w:t> </w:t>
      </w:r>
      <w:r w:rsidRPr="006B5B23">
        <w:rPr>
          <w:rFonts w:ascii="Arial" w:hAnsi="Arial" w:cs="Arial"/>
          <w:noProof/>
          <w:color w:val="000000"/>
          <w:spacing w:val="-3"/>
          <w:sz w:val="20"/>
        </w:rPr>
        <w:t>sole</w:t>
      </w:r>
      <w:r w:rsidRPr="006B5B23">
        <w:rPr>
          <w:rFonts w:ascii="Arial" w:hAnsi="Arial" w:cs="Arial"/>
          <w:noProof/>
          <w:color w:val="000000"/>
          <w:spacing w:val="17"/>
          <w:sz w:val="20"/>
        </w:rPr>
        <w:t> </w:t>
      </w:r>
      <w:r w:rsidRPr="006B5B23">
        <w:rPr>
          <w:rFonts w:ascii="Arial" w:hAnsi="Arial" w:cs="Arial"/>
          <w:noProof/>
          <w:color w:val="000000"/>
          <w:spacing w:val="-3"/>
          <w:sz w:val="20"/>
        </w:rPr>
        <w:t>and</w:t>
      </w:r>
      <w:r w:rsidRPr="006B5B23">
        <w:rPr>
          <w:rFonts w:ascii="Arial" w:hAnsi="Arial" w:cs="Arial"/>
          <w:noProof/>
          <w:color w:val="000000"/>
          <w:spacing w:val="16"/>
          <w:sz w:val="20"/>
        </w:rPr>
        <w:t> </w:t>
      </w:r>
      <w:r w:rsidRPr="006B5B23">
        <w:rPr>
          <w:rFonts w:ascii="Arial" w:hAnsi="Arial" w:cs="Arial"/>
          <w:noProof/>
          <w:color w:val="000000"/>
          <w:spacing w:val="-3"/>
          <w:sz w:val="20"/>
        </w:rPr>
        <w:t>exclusive</w:t>
      </w:r>
    </w:p>
    <w:p w14:paraId="39449271" w14:textId="77777777" w:rsidR="004D60E3" w:rsidRPr="006B5B23" w:rsidRDefault="004D60E3" w:rsidP="009E4D6D">
      <w:pPr>
        <w:spacing w:after="0" w:line="240" w:lineRule="auto"/>
        <w:ind w:left="62" w:firstLine="1524"/>
        <w:jc w:val="both"/>
        <w:rPr>
          <w:rFonts w:ascii="Arial" w:hAnsi="Arial" w:cs="Arial"/>
          <w:sz w:val="20"/>
        </w:rPr>
      </w:pPr>
      <w:r w:rsidRPr="006B5B23">
        <w:rPr>
          <w:rFonts w:ascii="Arial" w:hAnsi="Arial" w:cs="Arial"/>
          <w:noProof/>
          <w:color w:val="000000"/>
          <w:spacing w:val="-3"/>
          <w:sz w:val="20"/>
        </w:rPr>
        <w:t>information</w:t>
      </w:r>
      <w:r w:rsidRPr="006B5B23">
        <w:rPr>
          <w:rFonts w:ascii="Arial" w:hAnsi="Arial" w:cs="Arial"/>
          <w:noProof/>
          <w:color w:val="000000"/>
          <w:w w:val="193"/>
          <w:sz w:val="20"/>
        </w:rPr>
        <w:t> </w:t>
      </w:r>
      <w:r w:rsidRPr="006B5B23">
        <w:rPr>
          <w:rFonts w:ascii="Arial" w:hAnsi="Arial" w:cs="Arial"/>
          <w:noProof/>
          <w:color w:val="000000"/>
          <w:spacing w:val="-3"/>
          <w:sz w:val="20"/>
        </w:rPr>
        <w:t>of</w:t>
      </w:r>
      <w:r w:rsidRPr="006B5B23">
        <w:rPr>
          <w:rFonts w:ascii="Arial" w:hAnsi="Arial" w:cs="Arial"/>
          <w:noProof/>
          <w:color w:val="000000"/>
          <w:w w:val="193"/>
          <w:sz w:val="20"/>
        </w:rPr>
        <w:t> </w:t>
      </w:r>
      <w:r w:rsidRPr="006B5B23">
        <w:rPr>
          <w:rFonts w:ascii="Arial" w:hAnsi="Arial" w:cs="Arial"/>
          <w:b/>
          <w:noProof/>
          <w:color w:val="000000"/>
          <w:spacing w:val="-3"/>
          <w:sz w:val="20"/>
        </w:rPr>
        <w:t>SINOPEC</w:t>
      </w:r>
      <w:r w:rsidRPr="006B5B23">
        <w:rPr>
          <w:rFonts w:ascii="Arial" w:hAnsi="Arial" w:cs="Arial"/>
          <w:noProof/>
          <w:color w:val="000000"/>
          <w:w w:val="193"/>
          <w:sz w:val="20"/>
        </w:rPr>
        <w:t> </w:t>
      </w:r>
      <w:r w:rsidRPr="006B5B23">
        <w:rPr>
          <w:rFonts w:ascii="Arial" w:hAnsi="Arial" w:cs="Arial"/>
          <w:noProof/>
          <w:color w:val="000000"/>
          <w:spacing w:val="-3"/>
          <w:sz w:val="20"/>
        </w:rPr>
        <w:t>only</w:t>
      </w:r>
      <w:r w:rsidRPr="006B5B23">
        <w:rPr>
          <w:rFonts w:ascii="Arial" w:hAnsi="Arial" w:cs="Arial"/>
          <w:noProof/>
          <w:color w:val="000000"/>
          <w:w w:val="190"/>
          <w:sz w:val="20"/>
        </w:rPr>
        <w:t> </w:t>
      </w:r>
      <w:r w:rsidRPr="006B5B23">
        <w:rPr>
          <w:rFonts w:ascii="Arial" w:hAnsi="Arial" w:cs="Arial"/>
          <w:noProof/>
          <w:color w:val="000000"/>
          <w:spacing w:val="-3"/>
          <w:sz w:val="20"/>
        </w:rPr>
        <w:t>and</w:t>
      </w:r>
      <w:r w:rsidRPr="006B5B23">
        <w:rPr>
          <w:rFonts w:ascii="Arial" w:hAnsi="Arial" w:cs="Arial"/>
          <w:noProof/>
          <w:color w:val="000000"/>
          <w:w w:val="193"/>
          <w:sz w:val="20"/>
        </w:rPr>
        <w:t> </w:t>
      </w:r>
      <w:r w:rsidRPr="006B5B23">
        <w:rPr>
          <w:rFonts w:ascii="Arial" w:hAnsi="Arial" w:cs="Arial"/>
          <w:noProof/>
          <w:color w:val="000000"/>
          <w:spacing w:val="-2"/>
          <w:sz w:val="20"/>
        </w:rPr>
        <w:t>it</w:t>
      </w:r>
      <w:r w:rsidRPr="006B5B23">
        <w:rPr>
          <w:rFonts w:ascii="Arial" w:hAnsi="Arial" w:cs="Arial"/>
          <w:noProof/>
          <w:color w:val="000000"/>
          <w:w w:val="196"/>
          <w:sz w:val="20"/>
        </w:rPr>
        <w:t> </w:t>
      </w:r>
      <w:r w:rsidRPr="006B5B23">
        <w:rPr>
          <w:rFonts w:ascii="Arial" w:hAnsi="Arial" w:cs="Arial"/>
          <w:noProof/>
          <w:color w:val="000000"/>
          <w:spacing w:val="-2"/>
          <w:sz w:val="20"/>
        </w:rPr>
        <w:t>shall</w:t>
      </w:r>
      <w:r w:rsidRPr="006B5B23">
        <w:rPr>
          <w:rFonts w:ascii="Arial" w:hAnsi="Arial" w:cs="Arial"/>
          <w:noProof/>
          <w:color w:val="000000"/>
          <w:w w:val="193"/>
          <w:sz w:val="20"/>
        </w:rPr>
        <w:t> </w:t>
      </w:r>
      <w:r w:rsidRPr="006B5B23">
        <w:rPr>
          <w:rFonts w:ascii="Arial" w:hAnsi="Arial" w:cs="Arial"/>
          <w:noProof/>
          <w:color w:val="000000"/>
          <w:spacing w:val="-3"/>
          <w:sz w:val="20"/>
        </w:rPr>
        <w:t>not</w:t>
      </w:r>
      <w:r w:rsidRPr="006B5B23">
        <w:rPr>
          <w:rFonts w:ascii="Arial" w:hAnsi="Arial" w:cs="Arial"/>
          <w:noProof/>
          <w:color w:val="000000"/>
          <w:w w:val="193"/>
          <w:sz w:val="20"/>
        </w:rPr>
        <w:t> </w:t>
      </w:r>
      <w:r w:rsidRPr="006B5B23">
        <w:rPr>
          <w:rFonts w:ascii="Arial" w:hAnsi="Arial" w:cs="Arial"/>
          <w:noProof/>
          <w:color w:val="000000"/>
          <w:spacing w:val="-2"/>
          <w:sz w:val="20"/>
        </w:rPr>
        <w:t>in</w:t>
      </w:r>
      <w:r w:rsidRPr="006B5B23">
        <w:rPr>
          <w:rFonts w:ascii="Arial" w:hAnsi="Arial" w:cs="Arial"/>
          <w:noProof/>
          <w:color w:val="000000"/>
          <w:w w:val="193"/>
          <w:sz w:val="20"/>
        </w:rPr>
        <w:t> </w:t>
      </w:r>
      <w:r w:rsidRPr="006B5B23">
        <w:rPr>
          <w:rFonts w:ascii="Arial" w:hAnsi="Arial" w:cs="Arial"/>
          <w:noProof/>
          <w:color w:val="000000"/>
          <w:spacing w:val="-3"/>
          <w:sz w:val="20"/>
        </w:rPr>
        <w:t>any</w:t>
      </w:r>
      <w:r w:rsidRPr="006B5B23">
        <w:rPr>
          <w:rFonts w:ascii="Arial" w:hAnsi="Arial" w:cs="Arial"/>
          <w:noProof/>
          <w:color w:val="000000"/>
          <w:w w:val="193"/>
          <w:sz w:val="20"/>
        </w:rPr>
        <w:t> </w:t>
      </w:r>
      <w:r w:rsidRPr="006B5B23">
        <w:rPr>
          <w:rFonts w:ascii="Arial" w:hAnsi="Arial" w:cs="Arial"/>
          <w:noProof/>
          <w:color w:val="000000"/>
          <w:spacing w:val="-3"/>
          <w:sz w:val="20"/>
        </w:rPr>
        <w:t>way</w:t>
      </w:r>
      <w:r w:rsidRPr="006B5B23">
        <w:rPr>
          <w:rFonts w:ascii="Arial" w:hAnsi="Arial" w:cs="Arial"/>
          <w:noProof/>
          <w:color w:val="000000"/>
          <w:w w:val="193"/>
          <w:sz w:val="20"/>
        </w:rPr>
        <w:t> </w:t>
      </w:r>
      <w:r w:rsidRPr="006B5B23">
        <w:rPr>
          <w:rFonts w:ascii="Arial" w:hAnsi="Arial" w:cs="Arial"/>
          <w:noProof/>
          <w:color w:val="000000"/>
          <w:spacing w:val="-2"/>
          <w:sz w:val="20"/>
        </w:rPr>
        <w:t>rely</w:t>
      </w:r>
      <w:r w:rsidRPr="006B5B23">
        <w:rPr>
          <w:rFonts w:ascii="Arial" w:hAnsi="Arial" w:cs="Arial"/>
          <w:noProof/>
          <w:color w:val="000000"/>
          <w:w w:val="193"/>
          <w:sz w:val="20"/>
        </w:rPr>
        <w:t> </w:t>
      </w:r>
      <w:r w:rsidRPr="006B5B23">
        <w:rPr>
          <w:rFonts w:ascii="Arial" w:hAnsi="Arial" w:cs="Arial"/>
          <w:noProof/>
          <w:color w:val="000000"/>
          <w:spacing w:val="-3"/>
          <w:sz w:val="20"/>
        </w:rPr>
        <w:t>on</w:t>
      </w:r>
      <w:r w:rsidRPr="006B5B23">
        <w:rPr>
          <w:rFonts w:ascii="Arial" w:hAnsi="Arial" w:cs="Arial"/>
          <w:noProof/>
          <w:color w:val="000000"/>
          <w:w w:val="193"/>
          <w:sz w:val="20"/>
        </w:rPr>
        <w:t> </w:t>
      </w:r>
      <w:r w:rsidRPr="006B5B23">
        <w:rPr>
          <w:rFonts w:ascii="Arial" w:hAnsi="Arial" w:cs="Arial"/>
          <w:noProof/>
          <w:color w:val="000000"/>
          <w:spacing w:val="-3"/>
          <w:sz w:val="20"/>
        </w:rPr>
        <w:t>the</w:t>
      </w:r>
      <w:r w:rsidRPr="006B5B23">
        <w:rPr>
          <w:rFonts w:ascii="Arial" w:hAnsi="Arial" w:cs="Arial"/>
          <w:noProof/>
          <w:color w:val="000000"/>
          <w:w w:val="193"/>
          <w:sz w:val="20"/>
        </w:rPr>
        <w:t> </w:t>
      </w:r>
      <w:r w:rsidRPr="006B5B23">
        <w:rPr>
          <w:rFonts w:ascii="Arial" w:hAnsi="Arial" w:cs="Arial"/>
          <w:noProof/>
          <w:color w:val="000000"/>
          <w:spacing w:val="-3"/>
          <w:sz w:val="20"/>
        </w:rPr>
        <w:t>findings</w:t>
      </w:r>
    </w:p>
    <w:p w14:paraId="16B2BDFD" w14:textId="77777777" w:rsidR="004D60E3" w:rsidRPr="006B5B23" w:rsidRDefault="004D60E3" w:rsidP="009E4D6D">
      <w:pPr>
        <w:spacing w:after="0" w:line="240" w:lineRule="auto"/>
        <w:ind w:left="62" w:firstLine="1524"/>
        <w:jc w:val="both"/>
        <w:rPr>
          <w:rFonts w:ascii="Arial" w:hAnsi="Arial" w:cs="Arial"/>
          <w:sz w:val="20"/>
        </w:rPr>
      </w:pPr>
      <w:r w:rsidRPr="006B5B23">
        <w:rPr>
          <w:rFonts w:ascii="Arial" w:hAnsi="Arial" w:cs="Arial"/>
          <w:noProof/>
          <w:color w:val="000000"/>
          <w:spacing w:val="-3"/>
          <w:sz w:val="20"/>
        </w:rPr>
        <w:t>thereof</w:t>
      </w:r>
      <w:r w:rsidRPr="006B5B23">
        <w:rPr>
          <w:rFonts w:ascii="Arial" w:hAnsi="Arial" w:cs="Arial"/>
          <w:noProof/>
          <w:color w:val="000000"/>
          <w:spacing w:val="16"/>
          <w:sz w:val="20"/>
        </w:rPr>
        <w:t> </w:t>
      </w:r>
      <w:r w:rsidRPr="006B5B23">
        <w:rPr>
          <w:rFonts w:ascii="Arial" w:hAnsi="Arial" w:cs="Arial"/>
          <w:noProof/>
          <w:color w:val="000000"/>
          <w:spacing w:val="-3"/>
          <w:sz w:val="20"/>
        </w:rPr>
        <w:t>and</w:t>
      </w:r>
      <w:r w:rsidRPr="006B5B23">
        <w:rPr>
          <w:rFonts w:ascii="Arial" w:hAnsi="Arial" w:cs="Arial"/>
          <w:noProof/>
          <w:color w:val="000000"/>
          <w:spacing w:val="16"/>
          <w:sz w:val="20"/>
        </w:rPr>
        <w:t> </w:t>
      </w:r>
      <w:r w:rsidRPr="006B5B23">
        <w:rPr>
          <w:rFonts w:ascii="Arial" w:hAnsi="Arial" w:cs="Arial"/>
          <w:noProof/>
          <w:color w:val="000000"/>
          <w:spacing w:val="-3"/>
          <w:sz w:val="20"/>
        </w:rPr>
        <w:t>shall</w:t>
      </w:r>
      <w:r w:rsidRPr="006B5B23">
        <w:rPr>
          <w:rFonts w:ascii="Arial" w:hAnsi="Arial" w:cs="Arial"/>
          <w:noProof/>
          <w:color w:val="000000"/>
          <w:spacing w:val="15"/>
          <w:sz w:val="20"/>
        </w:rPr>
        <w:t> </w:t>
      </w:r>
      <w:r w:rsidRPr="006B5B23">
        <w:rPr>
          <w:rFonts w:ascii="Arial" w:hAnsi="Arial" w:cs="Arial"/>
          <w:noProof/>
          <w:color w:val="000000"/>
          <w:spacing w:val="-3"/>
          <w:sz w:val="20"/>
        </w:rPr>
        <w:t>not</w:t>
      </w:r>
      <w:r w:rsidRPr="006B5B23">
        <w:rPr>
          <w:rFonts w:ascii="Arial" w:hAnsi="Arial" w:cs="Arial"/>
          <w:noProof/>
          <w:color w:val="000000"/>
          <w:spacing w:val="16"/>
          <w:sz w:val="20"/>
        </w:rPr>
        <w:t> </w:t>
      </w:r>
      <w:r w:rsidRPr="006B5B23">
        <w:rPr>
          <w:rFonts w:ascii="Arial" w:hAnsi="Arial" w:cs="Arial"/>
          <w:noProof/>
          <w:color w:val="000000"/>
          <w:spacing w:val="-2"/>
          <w:sz w:val="20"/>
        </w:rPr>
        <w:t>in</w:t>
      </w:r>
      <w:r w:rsidRPr="006B5B23">
        <w:rPr>
          <w:rFonts w:ascii="Arial" w:hAnsi="Arial" w:cs="Arial"/>
          <w:noProof/>
          <w:color w:val="000000"/>
          <w:spacing w:val="17"/>
          <w:sz w:val="20"/>
        </w:rPr>
        <w:t> </w:t>
      </w:r>
      <w:r w:rsidRPr="006B5B23">
        <w:rPr>
          <w:rFonts w:ascii="Arial" w:hAnsi="Arial" w:cs="Arial"/>
          <w:noProof/>
          <w:color w:val="000000"/>
          <w:spacing w:val="-2"/>
          <w:sz w:val="20"/>
        </w:rPr>
        <w:t>particular</w:t>
      </w:r>
      <w:r w:rsidRPr="006B5B23">
        <w:rPr>
          <w:rFonts w:ascii="Arial" w:hAnsi="Arial" w:cs="Arial"/>
          <w:noProof/>
          <w:color w:val="000000"/>
          <w:spacing w:val="17"/>
          <w:sz w:val="20"/>
        </w:rPr>
        <w:t> </w:t>
      </w:r>
      <w:r w:rsidRPr="006B5B23">
        <w:rPr>
          <w:rFonts w:ascii="Arial" w:hAnsi="Arial" w:cs="Arial"/>
          <w:noProof/>
          <w:color w:val="000000"/>
          <w:spacing w:val="-3"/>
          <w:sz w:val="20"/>
        </w:rPr>
        <w:t>diminish</w:t>
      </w:r>
      <w:r w:rsidRPr="006B5B23">
        <w:rPr>
          <w:rFonts w:ascii="Arial" w:hAnsi="Arial" w:cs="Arial"/>
          <w:noProof/>
          <w:color w:val="000000"/>
          <w:spacing w:val="16"/>
          <w:sz w:val="20"/>
        </w:rPr>
        <w:t> </w:t>
      </w:r>
      <w:r w:rsidRPr="006B5B23">
        <w:rPr>
          <w:rFonts w:ascii="Arial" w:hAnsi="Arial" w:cs="Arial"/>
          <w:noProof/>
          <w:color w:val="000000"/>
          <w:spacing w:val="-3"/>
          <w:sz w:val="20"/>
        </w:rPr>
        <w:t>or</w:t>
      </w:r>
      <w:r w:rsidRPr="006B5B23">
        <w:rPr>
          <w:rFonts w:ascii="Arial" w:hAnsi="Arial" w:cs="Arial"/>
          <w:noProof/>
          <w:color w:val="000000"/>
          <w:spacing w:val="16"/>
          <w:sz w:val="20"/>
        </w:rPr>
        <w:t> </w:t>
      </w:r>
      <w:r w:rsidRPr="006B5B23">
        <w:rPr>
          <w:rFonts w:ascii="Arial" w:hAnsi="Arial" w:cs="Arial"/>
          <w:noProof/>
          <w:color w:val="000000"/>
          <w:spacing w:val="-2"/>
          <w:sz w:val="20"/>
        </w:rPr>
        <w:t>relax</w:t>
      </w:r>
      <w:r w:rsidRPr="006B5B23">
        <w:rPr>
          <w:rFonts w:ascii="Arial" w:hAnsi="Arial" w:cs="Arial"/>
          <w:noProof/>
          <w:color w:val="000000"/>
          <w:spacing w:val="14"/>
          <w:sz w:val="20"/>
        </w:rPr>
        <w:t> </w:t>
      </w:r>
      <w:r w:rsidRPr="006B5B23">
        <w:rPr>
          <w:rFonts w:ascii="Arial" w:hAnsi="Arial" w:cs="Arial"/>
          <w:noProof/>
          <w:color w:val="000000"/>
          <w:spacing w:val="-2"/>
          <w:sz w:val="20"/>
        </w:rPr>
        <w:t>its</w:t>
      </w:r>
      <w:r w:rsidRPr="006B5B23">
        <w:rPr>
          <w:rFonts w:ascii="Arial" w:hAnsi="Arial" w:cs="Arial"/>
          <w:noProof/>
          <w:color w:val="000000"/>
          <w:spacing w:val="15"/>
          <w:sz w:val="20"/>
        </w:rPr>
        <w:t> </w:t>
      </w:r>
      <w:r w:rsidRPr="006B5B23">
        <w:rPr>
          <w:rFonts w:ascii="Arial" w:hAnsi="Arial" w:cs="Arial"/>
          <w:noProof/>
          <w:color w:val="000000"/>
          <w:spacing w:val="-3"/>
          <w:sz w:val="20"/>
        </w:rPr>
        <w:t>own</w:t>
      </w:r>
      <w:r w:rsidRPr="006B5B23">
        <w:rPr>
          <w:rFonts w:ascii="Arial" w:hAnsi="Arial" w:cs="Arial"/>
          <w:noProof/>
          <w:color w:val="000000"/>
          <w:spacing w:val="17"/>
          <w:sz w:val="20"/>
        </w:rPr>
        <w:t> </w:t>
      </w:r>
      <w:r w:rsidRPr="006B5B23">
        <w:rPr>
          <w:rFonts w:ascii="Arial" w:hAnsi="Arial" w:cs="Arial"/>
          <w:noProof/>
          <w:color w:val="000000"/>
          <w:spacing w:val="-3"/>
          <w:sz w:val="20"/>
        </w:rPr>
        <w:t>environment,</w:t>
      </w:r>
      <w:r w:rsidRPr="006B5B23">
        <w:rPr>
          <w:rFonts w:ascii="Arial" w:hAnsi="Arial" w:cs="Arial"/>
          <w:noProof/>
          <w:color w:val="000000"/>
          <w:spacing w:val="17"/>
          <w:sz w:val="20"/>
        </w:rPr>
        <w:t> </w:t>
      </w:r>
      <w:r w:rsidRPr="006B5B23">
        <w:rPr>
          <w:rFonts w:ascii="Arial" w:hAnsi="Arial" w:cs="Arial"/>
          <w:noProof/>
          <w:color w:val="000000"/>
          <w:spacing w:val="-3"/>
          <w:sz w:val="20"/>
        </w:rPr>
        <w:t>health</w:t>
      </w:r>
    </w:p>
    <w:p w14:paraId="622F4A95" w14:textId="77777777" w:rsidR="004D60E3" w:rsidRPr="006B5B23" w:rsidRDefault="004D60E3" w:rsidP="009E4D6D">
      <w:pPr>
        <w:spacing w:after="0" w:line="240" w:lineRule="auto"/>
        <w:ind w:left="62" w:firstLine="1524"/>
        <w:jc w:val="both"/>
        <w:rPr>
          <w:rFonts w:ascii="Arial" w:hAnsi="Arial" w:cs="Arial"/>
          <w:sz w:val="20"/>
        </w:rPr>
      </w:pPr>
      <w:r w:rsidRPr="006B5B23">
        <w:rPr>
          <w:rFonts w:ascii="Arial" w:hAnsi="Arial" w:cs="Arial"/>
          <w:noProof/>
          <w:color w:val="000000"/>
          <w:spacing w:val="-3"/>
          <w:sz w:val="20"/>
        </w:rPr>
        <w:lastRenderedPageBreak/>
        <w:t>and</w:t>
      </w:r>
      <w:r w:rsidRPr="006B5B23">
        <w:rPr>
          <w:rFonts w:ascii="Arial" w:hAnsi="Arial" w:cs="Arial"/>
          <w:noProof/>
          <w:color w:val="000000"/>
          <w:w w:val="198"/>
          <w:sz w:val="20"/>
        </w:rPr>
        <w:t> </w:t>
      </w:r>
      <w:r w:rsidRPr="006B5B23">
        <w:rPr>
          <w:rFonts w:ascii="Arial" w:hAnsi="Arial" w:cs="Arial"/>
          <w:noProof/>
          <w:color w:val="000000"/>
          <w:spacing w:val="-3"/>
          <w:sz w:val="20"/>
        </w:rPr>
        <w:t>safety</w:t>
      </w:r>
      <w:r w:rsidRPr="006B5B23">
        <w:rPr>
          <w:rFonts w:ascii="Arial" w:hAnsi="Arial" w:cs="Arial"/>
          <w:noProof/>
          <w:color w:val="000000"/>
          <w:w w:val="198"/>
          <w:sz w:val="20"/>
        </w:rPr>
        <w:t> </w:t>
      </w:r>
      <w:r w:rsidRPr="006B5B23">
        <w:rPr>
          <w:rFonts w:ascii="Arial" w:hAnsi="Arial" w:cs="Arial"/>
          <w:noProof/>
          <w:color w:val="000000"/>
          <w:spacing w:val="-3"/>
          <w:sz w:val="20"/>
        </w:rPr>
        <w:t>practices</w:t>
      </w:r>
      <w:r w:rsidRPr="006B5B23">
        <w:rPr>
          <w:rFonts w:ascii="Arial" w:hAnsi="Arial" w:cs="Arial"/>
          <w:noProof/>
          <w:color w:val="000000"/>
          <w:w w:val="198"/>
          <w:sz w:val="20"/>
        </w:rPr>
        <w:t> </w:t>
      </w:r>
      <w:r w:rsidRPr="006B5B23">
        <w:rPr>
          <w:rFonts w:ascii="Arial" w:hAnsi="Arial" w:cs="Arial"/>
          <w:noProof/>
          <w:color w:val="000000"/>
          <w:spacing w:val="-2"/>
          <w:sz w:val="20"/>
        </w:rPr>
        <w:t>in</w:t>
      </w:r>
      <w:r w:rsidRPr="006B5B23">
        <w:rPr>
          <w:rFonts w:ascii="Arial" w:hAnsi="Arial" w:cs="Arial"/>
          <w:noProof/>
          <w:color w:val="000000"/>
          <w:w w:val="201"/>
          <w:sz w:val="20"/>
        </w:rPr>
        <w:t> </w:t>
      </w:r>
      <w:r w:rsidRPr="006B5B23">
        <w:rPr>
          <w:rFonts w:ascii="Arial" w:hAnsi="Arial" w:cs="Arial"/>
          <w:noProof/>
          <w:color w:val="000000"/>
          <w:spacing w:val="-3"/>
          <w:sz w:val="20"/>
        </w:rPr>
        <w:t>place</w:t>
      </w:r>
      <w:r w:rsidRPr="006B5B23">
        <w:rPr>
          <w:rFonts w:ascii="Arial" w:hAnsi="Arial" w:cs="Arial"/>
          <w:noProof/>
          <w:color w:val="000000"/>
          <w:w w:val="198"/>
          <w:sz w:val="20"/>
        </w:rPr>
        <w:t> </w:t>
      </w:r>
      <w:r w:rsidRPr="006B5B23">
        <w:rPr>
          <w:rFonts w:ascii="Arial" w:hAnsi="Arial" w:cs="Arial"/>
          <w:noProof/>
          <w:color w:val="000000"/>
          <w:spacing w:val="-3"/>
          <w:sz w:val="20"/>
        </w:rPr>
        <w:t>or</w:t>
      </w:r>
      <w:r w:rsidRPr="006B5B23">
        <w:rPr>
          <w:rFonts w:ascii="Arial" w:hAnsi="Arial" w:cs="Arial"/>
          <w:noProof/>
          <w:color w:val="000000"/>
          <w:w w:val="198"/>
          <w:sz w:val="20"/>
        </w:rPr>
        <w:t> </w:t>
      </w:r>
      <w:r w:rsidRPr="006B5B23">
        <w:rPr>
          <w:rFonts w:ascii="Arial" w:hAnsi="Arial" w:cs="Arial"/>
          <w:noProof/>
          <w:color w:val="000000"/>
          <w:spacing w:val="-3"/>
          <w:sz w:val="20"/>
        </w:rPr>
        <w:t>otherwise</w:t>
      </w:r>
      <w:r w:rsidRPr="006B5B23">
        <w:rPr>
          <w:rFonts w:ascii="Arial" w:hAnsi="Arial" w:cs="Arial"/>
          <w:noProof/>
          <w:color w:val="000000"/>
          <w:w w:val="198"/>
          <w:sz w:val="20"/>
        </w:rPr>
        <w:t> </w:t>
      </w:r>
      <w:r w:rsidRPr="006B5B23">
        <w:rPr>
          <w:rFonts w:ascii="Arial" w:hAnsi="Arial" w:cs="Arial"/>
          <w:noProof/>
          <w:color w:val="000000"/>
          <w:spacing w:val="-3"/>
          <w:sz w:val="20"/>
        </w:rPr>
        <w:t>in</w:t>
      </w:r>
      <w:r w:rsidRPr="006B5B23">
        <w:rPr>
          <w:rFonts w:ascii="Arial" w:hAnsi="Arial" w:cs="Arial"/>
          <w:noProof/>
          <w:color w:val="000000"/>
          <w:w w:val="198"/>
          <w:sz w:val="20"/>
        </w:rPr>
        <w:t> </w:t>
      </w:r>
      <w:r w:rsidRPr="006B5B23">
        <w:rPr>
          <w:rFonts w:ascii="Arial" w:hAnsi="Arial" w:cs="Arial"/>
          <w:noProof/>
          <w:color w:val="000000"/>
          <w:spacing w:val="-2"/>
          <w:sz w:val="20"/>
        </w:rPr>
        <w:t>the</w:t>
      </w:r>
      <w:r w:rsidRPr="006B5B23">
        <w:rPr>
          <w:rFonts w:ascii="Arial" w:hAnsi="Arial" w:cs="Arial"/>
          <w:noProof/>
          <w:color w:val="000000"/>
          <w:w w:val="198"/>
          <w:sz w:val="20"/>
        </w:rPr>
        <w:t> </w:t>
      </w:r>
      <w:r w:rsidRPr="006B5B23">
        <w:rPr>
          <w:rFonts w:ascii="Arial" w:hAnsi="Arial" w:cs="Arial"/>
          <w:noProof/>
          <w:color w:val="000000"/>
          <w:spacing w:val="-3"/>
          <w:sz w:val="20"/>
        </w:rPr>
        <w:t>course</w:t>
      </w:r>
      <w:r w:rsidRPr="006B5B23">
        <w:rPr>
          <w:rFonts w:ascii="Arial" w:hAnsi="Arial" w:cs="Arial"/>
          <w:noProof/>
          <w:color w:val="000000"/>
          <w:w w:val="201"/>
          <w:sz w:val="20"/>
        </w:rPr>
        <w:t> </w:t>
      </w:r>
      <w:r w:rsidRPr="006B5B23">
        <w:rPr>
          <w:rFonts w:ascii="Arial" w:hAnsi="Arial" w:cs="Arial"/>
          <w:noProof/>
          <w:color w:val="000000"/>
          <w:spacing w:val="-2"/>
          <w:sz w:val="20"/>
        </w:rPr>
        <w:t>of</w:t>
      </w:r>
      <w:r w:rsidRPr="006B5B23">
        <w:rPr>
          <w:rFonts w:ascii="Arial" w:hAnsi="Arial" w:cs="Arial"/>
          <w:noProof/>
          <w:color w:val="000000"/>
          <w:w w:val="198"/>
          <w:sz w:val="20"/>
        </w:rPr>
        <w:t> </w:t>
      </w:r>
      <w:r w:rsidRPr="006B5B23">
        <w:rPr>
          <w:rFonts w:ascii="Arial" w:hAnsi="Arial" w:cs="Arial"/>
          <w:noProof/>
          <w:color w:val="000000"/>
          <w:spacing w:val="-3"/>
          <w:sz w:val="20"/>
        </w:rPr>
        <w:t>carrying</w:t>
      </w:r>
      <w:r w:rsidRPr="006B5B23">
        <w:rPr>
          <w:rFonts w:ascii="Arial" w:hAnsi="Arial" w:cs="Arial"/>
          <w:noProof/>
          <w:color w:val="000000"/>
          <w:w w:val="201"/>
          <w:sz w:val="20"/>
        </w:rPr>
        <w:t> </w:t>
      </w:r>
      <w:r w:rsidRPr="006B5B23">
        <w:rPr>
          <w:rFonts w:ascii="Arial" w:hAnsi="Arial" w:cs="Arial"/>
          <w:noProof/>
          <w:color w:val="000000"/>
          <w:spacing w:val="-3"/>
          <w:sz w:val="20"/>
        </w:rPr>
        <w:t>out</w:t>
      </w:r>
      <w:r w:rsidRPr="006B5B23">
        <w:rPr>
          <w:rFonts w:ascii="Arial" w:hAnsi="Arial" w:cs="Arial"/>
          <w:noProof/>
          <w:color w:val="000000"/>
          <w:w w:val="198"/>
          <w:sz w:val="20"/>
        </w:rPr>
        <w:t> </w:t>
      </w:r>
      <w:r w:rsidRPr="006B5B23">
        <w:rPr>
          <w:rFonts w:ascii="Arial" w:hAnsi="Arial" w:cs="Arial"/>
          <w:noProof/>
          <w:color w:val="000000"/>
          <w:spacing w:val="-3"/>
          <w:sz w:val="20"/>
        </w:rPr>
        <w:t>the</w:t>
      </w:r>
    </w:p>
    <w:p w14:paraId="4B4D0E65" w14:textId="77777777" w:rsidR="00F80943" w:rsidRPr="006B5B23" w:rsidRDefault="004D60E3" w:rsidP="009E4D6D">
      <w:pPr>
        <w:spacing w:after="0" w:line="240" w:lineRule="auto"/>
        <w:ind w:left="62" w:firstLine="1524"/>
        <w:jc w:val="both"/>
        <w:rPr>
          <w:rFonts w:ascii="Arial" w:hAnsi="Arial" w:cs="Arial"/>
          <w:noProof/>
          <w:color w:val="000000"/>
          <w:spacing w:val="-3"/>
          <w:sz w:val="20"/>
        </w:rPr>
      </w:pPr>
      <w:r w:rsidRPr="006B5B23">
        <w:rPr>
          <w:rFonts w:ascii="Arial" w:hAnsi="Arial" w:cs="Arial"/>
          <w:noProof/>
          <w:color w:val="000000"/>
          <w:spacing w:val="-3"/>
          <w:sz w:val="20"/>
        </w:rPr>
        <w:t>Services;</w:t>
      </w:r>
      <w:r w:rsidRPr="006B5B23">
        <w:rPr>
          <w:rFonts w:ascii="Arial" w:hAnsi="Arial" w:cs="Arial"/>
          <w:noProof/>
          <w:color w:val="000000"/>
          <w:spacing w:val="8"/>
          <w:sz w:val="20"/>
        </w:rPr>
        <w:t> </w:t>
      </w:r>
      <w:r w:rsidRPr="006B5B23">
        <w:rPr>
          <w:rFonts w:ascii="Arial" w:hAnsi="Arial" w:cs="Arial"/>
          <w:noProof/>
          <w:color w:val="000000"/>
          <w:spacing w:val="-3"/>
          <w:sz w:val="20"/>
        </w:rPr>
        <w:t>and</w:t>
      </w:r>
    </w:p>
    <w:p w14:paraId="662E117B" w14:textId="77777777" w:rsidR="004D60E3" w:rsidRPr="006B5B23" w:rsidRDefault="004D60E3" w:rsidP="009E4D6D">
      <w:pPr>
        <w:spacing w:after="0" w:line="240" w:lineRule="auto"/>
        <w:ind w:left="62" w:firstLine="1524"/>
        <w:jc w:val="both"/>
        <w:rPr>
          <w:rFonts w:ascii="Arial" w:hAnsi="Arial" w:cs="Arial"/>
          <w:sz w:val="20"/>
        </w:rPr>
      </w:pPr>
    </w:p>
    <w:p w14:paraId="10617EE4" w14:textId="77777777" w:rsidR="004D60E3" w:rsidRPr="006B5B23" w:rsidRDefault="004D60E3" w:rsidP="009E4D6D">
      <w:pPr>
        <w:tabs>
          <w:tab w:val="left" w:pos="1560"/>
        </w:tabs>
        <w:spacing w:after="0" w:line="240" w:lineRule="auto"/>
        <w:ind w:left="62" w:firstLine="678"/>
        <w:jc w:val="both"/>
        <w:rPr>
          <w:rFonts w:ascii="Arial" w:hAnsi="Arial" w:cs="Arial"/>
          <w:sz w:val="20"/>
        </w:rPr>
      </w:pPr>
      <w:r w:rsidRPr="006B5B23">
        <w:rPr>
          <w:rFonts w:ascii="Arial" w:hAnsi="Arial" w:cs="Arial"/>
          <w:noProof/>
          <w:color w:val="000000"/>
          <w:spacing w:val="-3"/>
          <w:sz w:val="20"/>
        </w:rPr>
        <w:t>22.7.5</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323"/>
          <w:sz w:val="20"/>
        </w:rPr>
        <w:t> </w:t>
      </w:r>
      <w:r w:rsidRPr="006B5B23">
        <w:rPr>
          <w:rFonts w:ascii="Arial" w:hAnsi="Arial" w:cs="Arial"/>
          <w:noProof/>
          <w:color w:val="000000"/>
          <w:spacing w:val="-3"/>
          <w:sz w:val="20"/>
        </w:rPr>
        <w:t>agrees</w:t>
      </w:r>
      <w:r w:rsidRPr="006B5B23">
        <w:rPr>
          <w:rFonts w:ascii="Arial" w:hAnsi="Arial" w:cs="Arial"/>
          <w:noProof/>
          <w:color w:val="000000"/>
          <w:w w:val="323"/>
          <w:sz w:val="20"/>
        </w:rPr>
        <w:t> </w:t>
      </w:r>
      <w:r w:rsidRPr="006B5B23">
        <w:rPr>
          <w:rFonts w:ascii="Arial" w:hAnsi="Arial" w:cs="Arial"/>
          <w:noProof/>
          <w:color w:val="000000"/>
          <w:spacing w:val="-3"/>
          <w:sz w:val="20"/>
        </w:rPr>
        <w:t>to</w:t>
      </w:r>
      <w:r w:rsidRPr="006B5B23">
        <w:rPr>
          <w:rFonts w:ascii="Arial" w:hAnsi="Arial" w:cs="Arial"/>
          <w:noProof/>
          <w:color w:val="000000"/>
          <w:w w:val="323"/>
          <w:sz w:val="20"/>
        </w:rPr>
        <w:t> </w:t>
      </w:r>
      <w:r w:rsidRPr="006B5B23">
        <w:rPr>
          <w:rFonts w:ascii="Arial" w:hAnsi="Arial" w:cs="Arial"/>
          <w:noProof/>
          <w:color w:val="000000"/>
          <w:spacing w:val="-3"/>
          <w:sz w:val="20"/>
        </w:rPr>
        <w:t>comply</w:t>
      </w:r>
      <w:r w:rsidRPr="006B5B23">
        <w:rPr>
          <w:rFonts w:ascii="Arial" w:hAnsi="Arial" w:cs="Arial"/>
          <w:noProof/>
          <w:color w:val="000000"/>
          <w:w w:val="323"/>
          <w:sz w:val="20"/>
        </w:rPr>
        <w:t> </w:t>
      </w:r>
      <w:r w:rsidRPr="006B5B23">
        <w:rPr>
          <w:rFonts w:ascii="Arial" w:hAnsi="Arial" w:cs="Arial"/>
          <w:noProof/>
          <w:color w:val="000000"/>
          <w:spacing w:val="-3"/>
          <w:sz w:val="20"/>
        </w:rPr>
        <w:t>with</w:t>
      </w:r>
      <w:r w:rsidRPr="006B5B23">
        <w:rPr>
          <w:rFonts w:ascii="Arial" w:hAnsi="Arial" w:cs="Arial"/>
          <w:noProof/>
          <w:color w:val="000000"/>
          <w:w w:val="323"/>
          <w:sz w:val="20"/>
        </w:rPr>
        <w:t> </w:t>
      </w:r>
      <w:r w:rsidRPr="006B5B23">
        <w:rPr>
          <w:rFonts w:ascii="Arial" w:hAnsi="Arial" w:cs="Arial"/>
          <w:noProof/>
          <w:color w:val="000000"/>
          <w:spacing w:val="-3"/>
          <w:sz w:val="20"/>
        </w:rPr>
        <w:t>such</w:t>
      </w:r>
      <w:r w:rsidRPr="006B5B23">
        <w:rPr>
          <w:rFonts w:ascii="Arial" w:hAnsi="Arial" w:cs="Arial"/>
          <w:noProof/>
          <w:color w:val="000000"/>
          <w:w w:val="326"/>
          <w:sz w:val="20"/>
        </w:rPr>
        <w:t> </w:t>
      </w:r>
      <w:r w:rsidRPr="006B5B23">
        <w:rPr>
          <w:rFonts w:ascii="Arial" w:hAnsi="Arial" w:cs="Arial"/>
          <w:noProof/>
          <w:color w:val="000000"/>
          <w:spacing w:val="-2"/>
          <w:sz w:val="20"/>
        </w:rPr>
        <w:t>further</w:t>
      </w:r>
      <w:r w:rsidRPr="006B5B23">
        <w:rPr>
          <w:rFonts w:ascii="Arial" w:hAnsi="Arial" w:cs="Arial"/>
          <w:noProof/>
          <w:color w:val="000000"/>
          <w:w w:val="323"/>
          <w:sz w:val="20"/>
        </w:rPr>
        <w:t> </w:t>
      </w:r>
      <w:r w:rsidRPr="006B5B23">
        <w:rPr>
          <w:rFonts w:ascii="Arial" w:hAnsi="Arial" w:cs="Arial"/>
          <w:noProof/>
          <w:color w:val="000000"/>
          <w:spacing w:val="-3"/>
          <w:sz w:val="20"/>
        </w:rPr>
        <w:t>safety,</w:t>
      </w:r>
      <w:r w:rsidRPr="006B5B23">
        <w:rPr>
          <w:rFonts w:ascii="Arial" w:hAnsi="Arial" w:cs="Arial"/>
          <w:noProof/>
          <w:color w:val="000000"/>
          <w:w w:val="323"/>
          <w:sz w:val="20"/>
        </w:rPr>
        <w:t> </w:t>
      </w:r>
      <w:r w:rsidRPr="006B5B23">
        <w:rPr>
          <w:rFonts w:ascii="Arial" w:hAnsi="Arial" w:cs="Arial"/>
          <w:noProof/>
          <w:color w:val="000000"/>
          <w:spacing w:val="-3"/>
          <w:sz w:val="20"/>
        </w:rPr>
        <w:t>health</w:t>
      </w:r>
      <w:r w:rsidRPr="006B5B23">
        <w:rPr>
          <w:rFonts w:ascii="Arial" w:hAnsi="Arial" w:cs="Arial"/>
          <w:noProof/>
          <w:color w:val="000000"/>
          <w:w w:val="326"/>
          <w:sz w:val="20"/>
        </w:rPr>
        <w:t> </w:t>
      </w:r>
      <w:r w:rsidRPr="006B5B23">
        <w:rPr>
          <w:rFonts w:ascii="Arial" w:hAnsi="Arial" w:cs="Arial"/>
          <w:noProof/>
          <w:color w:val="000000"/>
          <w:spacing w:val="-3"/>
          <w:sz w:val="20"/>
        </w:rPr>
        <w:t>and</w:t>
      </w:r>
    </w:p>
    <w:p w14:paraId="074DB731" w14:textId="77777777" w:rsidR="004D60E3" w:rsidRPr="006B5B23" w:rsidRDefault="004D60E3" w:rsidP="009E4D6D">
      <w:pPr>
        <w:spacing w:after="0" w:line="240" w:lineRule="auto"/>
        <w:ind w:left="62" w:firstLine="1498"/>
        <w:jc w:val="both"/>
        <w:rPr>
          <w:rFonts w:ascii="Arial" w:hAnsi="Arial" w:cs="Arial"/>
          <w:sz w:val="20"/>
        </w:rPr>
      </w:pPr>
      <w:r w:rsidRPr="006B5B23">
        <w:rPr>
          <w:rFonts w:ascii="Arial" w:hAnsi="Arial" w:cs="Arial"/>
          <w:noProof/>
          <w:color w:val="000000"/>
          <w:spacing w:val="-3"/>
          <w:sz w:val="20"/>
        </w:rPr>
        <w:t>environmental</w:t>
      </w:r>
      <w:r w:rsidRPr="006B5B23">
        <w:rPr>
          <w:rFonts w:ascii="Arial" w:hAnsi="Arial" w:cs="Arial"/>
          <w:noProof/>
          <w:color w:val="000000"/>
          <w:spacing w:val="21"/>
          <w:sz w:val="20"/>
        </w:rPr>
        <w:t> </w:t>
      </w:r>
      <w:r w:rsidRPr="006B5B23">
        <w:rPr>
          <w:rFonts w:ascii="Arial" w:hAnsi="Arial" w:cs="Arial"/>
          <w:noProof/>
          <w:color w:val="000000"/>
          <w:spacing w:val="-3"/>
          <w:sz w:val="20"/>
        </w:rPr>
        <w:t>measures</w:t>
      </w:r>
      <w:r w:rsidRPr="006B5B23">
        <w:rPr>
          <w:rFonts w:ascii="Arial" w:hAnsi="Arial" w:cs="Arial"/>
          <w:noProof/>
          <w:color w:val="000000"/>
          <w:spacing w:val="23"/>
          <w:sz w:val="20"/>
        </w:rPr>
        <w:t> </w:t>
      </w:r>
      <w:r w:rsidRPr="006B5B23">
        <w:rPr>
          <w:rFonts w:ascii="Arial" w:hAnsi="Arial" w:cs="Arial"/>
          <w:noProof/>
          <w:color w:val="000000"/>
          <w:spacing w:val="-3"/>
          <w:sz w:val="20"/>
        </w:rPr>
        <w:t>which</w:t>
      </w:r>
      <w:r w:rsidRPr="006B5B23">
        <w:rPr>
          <w:rFonts w:ascii="Arial" w:hAnsi="Arial" w:cs="Arial"/>
          <w:noProof/>
          <w:color w:val="000000"/>
          <w:spacing w:val="24"/>
          <w:sz w:val="20"/>
        </w:rPr>
        <w:t> </w:t>
      </w:r>
      <w:r w:rsidRPr="006B5B23">
        <w:rPr>
          <w:rFonts w:ascii="Arial" w:hAnsi="Arial" w:cs="Arial"/>
          <w:noProof/>
          <w:color w:val="000000"/>
          <w:spacing w:val="-4"/>
          <w:sz w:val="20"/>
        </w:rPr>
        <w:t>may</w:t>
      </w:r>
      <w:r w:rsidRPr="006B5B23">
        <w:rPr>
          <w:rFonts w:ascii="Arial" w:hAnsi="Arial" w:cs="Arial"/>
          <w:noProof/>
          <w:color w:val="000000"/>
          <w:spacing w:val="23"/>
          <w:sz w:val="20"/>
        </w:rPr>
        <w:t> </w:t>
      </w:r>
      <w:r w:rsidRPr="006B5B23">
        <w:rPr>
          <w:rFonts w:ascii="Arial" w:hAnsi="Arial" w:cs="Arial"/>
          <w:noProof/>
          <w:color w:val="000000"/>
          <w:spacing w:val="-3"/>
          <w:sz w:val="20"/>
        </w:rPr>
        <w:t>be</w:t>
      </w:r>
      <w:r w:rsidRPr="006B5B23">
        <w:rPr>
          <w:rFonts w:ascii="Arial" w:hAnsi="Arial" w:cs="Arial"/>
          <w:noProof/>
          <w:color w:val="000000"/>
          <w:spacing w:val="23"/>
          <w:sz w:val="20"/>
        </w:rPr>
        <w:t> </w:t>
      </w:r>
      <w:r w:rsidRPr="006B5B23">
        <w:rPr>
          <w:rFonts w:ascii="Arial" w:hAnsi="Arial" w:cs="Arial"/>
          <w:noProof/>
          <w:color w:val="000000"/>
          <w:spacing w:val="-3"/>
          <w:sz w:val="20"/>
        </w:rPr>
        <w:t>implemented</w:t>
      </w:r>
      <w:r w:rsidRPr="006B5B23">
        <w:rPr>
          <w:rFonts w:ascii="Arial" w:hAnsi="Arial" w:cs="Arial"/>
          <w:noProof/>
          <w:color w:val="000000"/>
          <w:spacing w:val="23"/>
          <w:sz w:val="20"/>
        </w:rPr>
        <w:t> </w:t>
      </w:r>
      <w:r w:rsidRPr="006B5B23">
        <w:rPr>
          <w:rFonts w:ascii="Arial" w:hAnsi="Arial" w:cs="Arial"/>
          <w:noProof/>
          <w:color w:val="000000"/>
          <w:spacing w:val="-3"/>
          <w:sz w:val="20"/>
        </w:rPr>
        <w:t>by</w:t>
      </w:r>
      <w:r w:rsidRPr="006B5B23">
        <w:rPr>
          <w:rFonts w:ascii="Arial" w:hAnsi="Arial" w:cs="Arial"/>
          <w:noProof/>
          <w:color w:val="000000"/>
          <w:spacing w:val="21"/>
          <w:sz w:val="20"/>
        </w:rPr>
        <w:t> </w:t>
      </w:r>
      <w:r w:rsidRPr="006B5B23">
        <w:rPr>
          <w:rFonts w:ascii="Arial" w:hAnsi="Arial" w:cs="Arial"/>
          <w:b/>
          <w:noProof/>
          <w:color w:val="000000"/>
          <w:spacing w:val="-3"/>
          <w:sz w:val="20"/>
        </w:rPr>
        <w:t>SINOPEC</w:t>
      </w:r>
      <w:r w:rsidRPr="006B5B23">
        <w:rPr>
          <w:rFonts w:ascii="Arial" w:hAnsi="Arial" w:cs="Arial"/>
          <w:noProof/>
          <w:color w:val="000000"/>
          <w:spacing w:val="23"/>
          <w:sz w:val="20"/>
        </w:rPr>
        <w:t> </w:t>
      </w:r>
      <w:r w:rsidRPr="006B5B23">
        <w:rPr>
          <w:rFonts w:ascii="Arial" w:hAnsi="Arial" w:cs="Arial"/>
          <w:noProof/>
          <w:color w:val="000000"/>
          <w:spacing w:val="-3"/>
          <w:sz w:val="20"/>
        </w:rPr>
        <w:t>from</w:t>
      </w:r>
      <w:r w:rsidRPr="006B5B23">
        <w:rPr>
          <w:rFonts w:ascii="Arial" w:hAnsi="Arial" w:cs="Arial"/>
          <w:noProof/>
          <w:color w:val="000000"/>
          <w:spacing w:val="21"/>
          <w:sz w:val="20"/>
        </w:rPr>
        <w:t> </w:t>
      </w:r>
      <w:r w:rsidRPr="006B5B23">
        <w:rPr>
          <w:rFonts w:ascii="Arial" w:hAnsi="Arial" w:cs="Arial"/>
          <w:noProof/>
          <w:color w:val="000000"/>
          <w:spacing w:val="-2"/>
          <w:sz w:val="20"/>
        </w:rPr>
        <w:t>time</w:t>
      </w:r>
      <w:r w:rsidR="00C567E6" w:rsidRPr="006B5B23">
        <w:rPr>
          <w:rFonts w:ascii="Arial" w:hAnsi="Arial" w:cs="Arial"/>
          <w:noProof/>
          <w:color w:val="000000"/>
          <w:spacing w:val="-2"/>
          <w:sz w:val="20"/>
        </w:rPr>
        <w:t xml:space="preserve"> </w:t>
      </w:r>
      <w:r w:rsidRPr="006B5B23">
        <w:rPr>
          <w:rFonts w:ascii="Arial" w:hAnsi="Arial" w:cs="Arial"/>
          <w:noProof/>
          <w:color w:val="000000"/>
          <w:spacing w:val="-2"/>
          <w:sz w:val="20"/>
        </w:rPr>
        <w:t>to</w:t>
      </w:r>
    </w:p>
    <w:p w14:paraId="4B79756B" w14:textId="77777777" w:rsidR="004D60E3" w:rsidRPr="006B5B23" w:rsidRDefault="004D60E3" w:rsidP="009E4D6D">
      <w:pPr>
        <w:spacing w:after="0" w:line="240" w:lineRule="auto"/>
        <w:ind w:left="62" w:firstLine="1498"/>
        <w:jc w:val="both"/>
        <w:rPr>
          <w:rFonts w:ascii="Arial" w:hAnsi="Arial" w:cs="Arial"/>
          <w:sz w:val="20"/>
        </w:rPr>
      </w:pPr>
      <w:r w:rsidRPr="006B5B23">
        <w:rPr>
          <w:rFonts w:ascii="Arial" w:hAnsi="Arial" w:cs="Arial"/>
          <w:noProof/>
          <w:color w:val="000000"/>
          <w:spacing w:val="-3"/>
          <w:sz w:val="20"/>
        </w:rPr>
        <w:t>time</w:t>
      </w:r>
      <w:r w:rsidRPr="006B5B23">
        <w:rPr>
          <w:rFonts w:ascii="Arial" w:hAnsi="Arial" w:cs="Arial"/>
          <w:noProof/>
          <w:color w:val="000000"/>
          <w:w w:val="241"/>
          <w:sz w:val="20"/>
        </w:rPr>
        <w:t> </w:t>
      </w:r>
      <w:r w:rsidRPr="006B5B23">
        <w:rPr>
          <w:rFonts w:ascii="Arial" w:hAnsi="Arial" w:cs="Arial"/>
          <w:noProof/>
          <w:color w:val="000000"/>
          <w:spacing w:val="-3"/>
          <w:sz w:val="20"/>
        </w:rPr>
        <w:t>and</w:t>
      </w:r>
      <w:r w:rsidRPr="006B5B23">
        <w:rPr>
          <w:rFonts w:ascii="Arial" w:hAnsi="Arial" w:cs="Arial"/>
          <w:noProof/>
          <w:color w:val="000000"/>
          <w:w w:val="243"/>
          <w:sz w:val="20"/>
        </w:rPr>
        <w:t> </w:t>
      </w:r>
      <w:r w:rsidRPr="006B5B23">
        <w:rPr>
          <w:rFonts w:ascii="Arial" w:hAnsi="Arial" w:cs="Arial"/>
          <w:noProof/>
          <w:color w:val="000000"/>
          <w:spacing w:val="-3"/>
          <w:sz w:val="20"/>
        </w:rPr>
        <w:t>which</w:t>
      </w:r>
      <w:r w:rsidRPr="006B5B23">
        <w:rPr>
          <w:rFonts w:ascii="Arial" w:hAnsi="Arial" w:cs="Arial"/>
          <w:noProof/>
          <w:color w:val="000000"/>
          <w:w w:val="243"/>
          <w:sz w:val="20"/>
        </w:rPr>
        <w:t> </w:t>
      </w:r>
      <w:r w:rsidRPr="006B5B23">
        <w:rPr>
          <w:rFonts w:ascii="Arial" w:hAnsi="Arial" w:cs="Arial"/>
          <w:noProof/>
          <w:color w:val="000000"/>
          <w:spacing w:val="-2"/>
          <w:sz w:val="20"/>
        </w:rPr>
        <w:t>shall</w:t>
      </w:r>
      <w:r w:rsidRPr="006B5B23">
        <w:rPr>
          <w:rFonts w:ascii="Arial" w:hAnsi="Arial" w:cs="Arial"/>
          <w:noProof/>
          <w:color w:val="000000"/>
          <w:w w:val="241"/>
          <w:sz w:val="20"/>
        </w:rPr>
        <w:t> </w:t>
      </w:r>
      <w:r w:rsidRPr="006B5B23">
        <w:rPr>
          <w:rFonts w:ascii="Arial" w:hAnsi="Arial" w:cs="Arial"/>
          <w:noProof/>
          <w:color w:val="000000"/>
          <w:spacing w:val="-3"/>
          <w:sz w:val="20"/>
        </w:rPr>
        <w:t>be</w:t>
      </w:r>
      <w:r w:rsidRPr="006B5B23">
        <w:rPr>
          <w:rFonts w:ascii="Arial" w:hAnsi="Arial" w:cs="Arial"/>
          <w:noProof/>
          <w:color w:val="000000"/>
          <w:w w:val="241"/>
          <w:sz w:val="20"/>
        </w:rPr>
        <w:t> </w:t>
      </w:r>
      <w:r w:rsidRPr="006B5B23">
        <w:rPr>
          <w:rFonts w:ascii="Arial" w:hAnsi="Arial" w:cs="Arial"/>
          <w:noProof/>
          <w:color w:val="000000"/>
          <w:spacing w:val="-2"/>
          <w:sz w:val="20"/>
        </w:rPr>
        <w:t>in</w:t>
      </w:r>
      <w:r w:rsidRPr="006B5B23">
        <w:rPr>
          <w:rFonts w:ascii="Arial" w:hAnsi="Arial" w:cs="Arial"/>
          <w:noProof/>
          <w:color w:val="000000"/>
          <w:w w:val="241"/>
          <w:sz w:val="20"/>
        </w:rPr>
        <w:t> </w:t>
      </w:r>
      <w:r w:rsidRPr="006B5B23">
        <w:rPr>
          <w:rFonts w:ascii="Arial" w:hAnsi="Arial" w:cs="Arial"/>
          <w:noProof/>
          <w:color w:val="000000"/>
          <w:spacing w:val="-2"/>
          <w:sz w:val="20"/>
        </w:rPr>
        <w:t>addition</w:t>
      </w:r>
      <w:r w:rsidRPr="006B5B23">
        <w:rPr>
          <w:rFonts w:ascii="Arial" w:hAnsi="Arial" w:cs="Arial"/>
          <w:noProof/>
          <w:color w:val="000000"/>
          <w:w w:val="241"/>
          <w:sz w:val="20"/>
        </w:rPr>
        <w:t> </w:t>
      </w:r>
      <w:r w:rsidRPr="006B5B23">
        <w:rPr>
          <w:rFonts w:ascii="Arial" w:hAnsi="Arial" w:cs="Arial"/>
          <w:noProof/>
          <w:color w:val="000000"/>
          <w:spacing w:val="-2"/>
          <w:sz w:val="20"/>
        </w:rPr>
        <w:t>to</w:t>
      </w:r>
      <w:r w:rsidRPr="006B5B23">
        <w:rPr>
          <w:rFonts w:ascii="Arial" w:hAnsi="Arial" w:cs="Arial"/>
          <w:noProof/>
          <w:color w:val="000000"/>
          <w:w w:val="241"/>
          <w:sz w:val="20"/>
        </w:rPr>
        <w:t> </w:t>
      </w:r>
      <w:r w:rsidRPr="006B5B23">
        <w:rPr>
          <w:rFonts w:ascii="Arial" w:hAnsi="Arial" w:cs="Arial"/>
          <w:noProof/>
          <w:color w:val="000000"/>
          <w:spacing w:val="-3"/>
          <w:sz w:val="20"/>
        </w:rPr>
        <w:t>any</w:t>
      </w:r>
      <w:r w:rsidRPr="006B5B23">
        <w:rPr>
          <w:rFonts w:ascii="Arial" w:hAnsi="Arial" w:cs="Arial"/>
          <w:noProof/>
          <w:color w:val="000000"/>
          <w:w w:val="238"/>
          <w:sz w:val="20"/>
        </w:rPr>
        <w:t> </w:t>
      </w:r>
      <w:r w:rsidRPr="006B5B23">
        <w:rPr>
          <w:rFonts w:ascii="Arial" w:hAnsi="Arial" w:cs="Arial"/>
          <w:noProof/>
          <w:color w:val="000000"/>
          <w:spacing w:val="-3"/>
          <w:sz w:val="20"/>
        </w:rPr>
        <w:t>requirements</w:t>
      </w:r>
      <w:r w:rsidRPr="006B5B23">
        <w:rPr>
          <w:rFonts w:ascii="Arial" w:hAnsi="Arial" w:cs="Arial"/>
          <w:noProof/>
          <w:color w:val="000000"/>
          <w:w w:val="243"/>
          <w:sz w:val="20"/>
        </w:rPr>
        <w:t> </w:t>
      </w:r>
      <w:r w:rsidRPr="006B5B23">
        <w:rPr>
          <w:rFonts w:ascii="Arial" w:hAnsi="Arial" w:cs="Arial"/>
          <w:noProof/>
          <w:color w:val="000000"/>
          <w:spacing w:val="-3"/>
          <w:sz w:val="20"/>
        </w:rPr>
        <w:t>imposed</w:t>
      </w:r>
      <w:r w:rsidRPr="006B5B23">
        <w:rPr>
          <w:rFonts w:ascii="Arial" w:hAnsi="Arial" w:cs="Arial"/>
          <w:noProof/>
          <w:color w:val="000000"/>
          <w:w w:val="241"/>
          <w:sz w:val="20"/>
        </w:rPr>
        <w:t> </w:t>
      </w:r>
      <w:r w:rsidRPr="006B5B23">
        <w:rPr>
          <w:rFonts w:ascii="Arial" w:hAnsi="Arial" w:cs="Arial"/>
          <w:noProof/>
          <w:color w:val="000000"/>
          <w:spacing w:val="-2"/>
          <w:sz w:val="20"/>
        </w:rPr>
        <w:t>by</w:t>
      </w:r>
      <w:r w:rsidRPr="006B5B23">
        <w:rPr>
          <w:rFonts w:ascii="Arial" w:hAnsi="Arial" w:cs="Arial"/>
          <w:noProof/>
          <w:color w:val="000000"/>
          <w:w w:val="240"/>
          <w:sz w:val="20"/>
        </w:rPr>
        <w:t> </w:t>
      </w:r>
      <w:r w:rsidRPr="006B5B23">
        <w:rPr>
          <w:rFonts w:ascii="Arial" w:hAnsi="Arial" w:cs="Arial"/>
          <w:noProof/>
          <w:color w:val="000000"/>
          <w:spacing w:val="-3"/>
          <w:sz w:val="20"/>
        </w:rPr>
        <w:t>any</w:t>
      </w:r>
    </w:p>
    <w:p w14:paraId="0D9A6091" w14:textId="77777777" w:rsidR="004D60E3" w:rsidRPr="006B5B23" w:rsidRDefault="004D60E3" w:rsidP="009E4D6D">
      <w:pPr>
        <w:spacing w:after="0" w:line="240" w:lineRule="auto"/>
        <w:ind w:left="1560"/>
        <w:jc w:val="both"/>
        <w:rPr>
          <w:rFonts w:ascii="Arial" w:hAnsi="Arial" w:cs="Arial"/>
          <w:noProof/>
          <w:color w:val="000000"/>
          <w:spacing w:val="-3"/>
          <w:sz w:val="20"/>
        </w:rPr>
      </w:pPr>
      <w:r w:rsidRPr="006B5B23">
        <w:rPr>
          <w:rFonts w:ascii="Arial" w:hAnsi="Arial" w:cs="Arial"/>
          <w:noProof/>
          <w:color w:val="000000"/>
          <w:spacing w:val="-3"/>
          <w:sz w:val="20"/>
        </w:rPr>
        <w:t>applicable</w:t>
      </w:r>
      <w:r w:rsidRPr="006B5B23">
        <w:rPr>
          <w:rFonts w:ascii="Arial" w:hAnsi="Arial" w:cs="Arial"/>
          <w:noProof/>
          <w:color w:val="000000"/>
          <w:w w:val="171"/>
          <w:sz w:val="20"/>
        </w:rPr>
        <w:t> </w:t>
      </w:r>
      <w:r w:rsidRPr="006B5B23">
        <w:rPr>
          <w:rFonts w:ascii="Arial" w:hAnsi="Arial" w:cs="Arial"/>
          <w:noProof/>
          <w:color w:val="000000"/>
          <w:spacing w:val="-3"/>
          <w:sz w:val="20"/>
        </w:rPr>
        <w:t>laws</w:t>
      </w:r>
      <w:r w:rsidRPr="006B5B23">
        <w:rPr>
          <w:rFonts w:ascii="Arial" w:hAnsi="Arial" w:cs="Arial"/>
          <w:noProof/>
          <w:color w:val="000000"/>
          <w:w w:val="168"/>
          <w:sz w:val="20"/>
        </w:rPr>
        <w:t> </w:t>
      </w:r>
      <w:r w:rsidRPr="006B5B23">
        <w:rPr>
          <w:rFonts w:ascii="Arial" w:hAnsi="Arial" w:cs="Arial"/>
          <w:noProof/>
          <w:color w:val="000000"/>
          <w:spacing w:val="-3"/>
          <w:sz w:val="20"/>
        </w:rPr>
        <w:t>and</w:t>
      </w:r>
      <w:r w:rsidRPr="006B5B23">
        <w:rPr>
          <w:rFonts w:ascii="Arial" w:hAnsi="Arial" w:cs="Arial"/>
          <w:noProof/>
          <w:color w:val="000000"/>
          <w:w w:val="171"/>
          <w:sz w:val="20"/>
        </w:rPr>
        <w:t> </w:t>
      </w:r>
      <w:r w:rsidRPr="006B5B23">
        <w:rPr>
          <w:rFonts w:ascii="Arial" w:hAnsi="Arial" w:cs="Arial"/>
          <w:noProof/>
          <w:color w:val="000000"/>
          <w:spacing w:val="-3"/>
          <w:sz w:val="20"/>
        </w:rPr>
        <w:t>the</w:t>
      </w:r>
      <w:r w:rsidRPr="006B5B23">
        <w:rPr>
          <w:rFonts w:ascii="Arial" w:hAnsi="Arial" w:cs="Arial"/>
          <w:noProof/>
          <w:color w:val="000000"/>
          <w:w w:val="171"/>
          <w:sz w:val="20"/>
        </w:rPr>
        <w:t> </w:t>
      </w:r>
      <w:r w:rsidRPr="006B5B23">
        <w:rPr>
          <w:rFonts w:ascii="Arial" w:hAnsi="Arial" w:cs="Arial"/>
          <w:noProof/>
          <w:color w:val="000000"/>
          <w:spacing w:val="-3"/>
          <w:sz w:val="20"/>
        </w:rPr>
        <w:t>existing</w:t>
      </w:r>
      <w:r w:rsidRPr="006B5B23">
        <w:rPr>
          <w:rFonts w:ascii="Arial" w:hAnsi="Arial" w:cs="Arial"/>
          <w:noProof/>
          <w:color w:val="000000"/>
          <w:w w:val="171"/>
          <w:sz w:val="20"/>
        </w:rPr>
        <w:t> </w:t>
      </w:r>
      <w:r w:rsidRPr="006B5B23">
        <w:rPr>
          <w:rFonts w:ascii="Arial" w:hAnsi="Arial" w:cs="Arial"/>
          <w:b/>
          <w:noProof/>
          <w:color w:val="000000"/>
          <w:spacing w:val="-3"/>
          <w:sz w:val="20"/>
        </w:rPr>
        <w:t>SINOPEC</w:t>
      </w:r>
      <w:r w:rsidRPr="006B5B23">
        <w:rPr>
          <w:rFonts w:ascii="Arial" w:hAnsi="Arial" w:cs="Arial"/>
          <w:noProof/>
          <w:color w:val="000000"/>
          <w:w w:val="168"/>
          <w:sz w:val="20"/>
        </w:rPr>
        <w:t> </w:t>
      </w:r>
      <w:r w:rsidRPr="006B5B23">
        <w:rPr>
          <w:rFonts w:ascii="Arial" w:hAnsi="Arial" w:cs="Arial"/>
          <w:noProof/>
          <w:color w:val="000000"/>
          <w:spacing w:val="-3"/>
          <w:sz w:val="20"/>
        </w:rPr>
        <w:t>Operating Procedures</w:t>
      </w:r>
      <w:r w:rsidR="00ED6D4E" w:rsidRPr="006B5B23">
        <w:rPr>
          <w:rFonts w:ascii="Arial" w:hAnsi="Arial" w:cs="Arial"/>
          <w:noProof/>
          <w:color w:val="000000"/>
          <w:spacing w:val="-3"/>
          <w:sz w:val="20"/>
        </w:rPr>
        <w:t xml:space="preserve"> and Health</w:t>
      </w:r>
      <w:r w:rsidRPr="006B5B23">
        <w:rPr>
          <w:rFonts w:ascii="Arial" w:hAnsi="Arial" w:cs="Arial"/>
          <w:sz w:val="20"/>
        </w:rPr>
        <w:t xml:space="preserve"> </w:t>
      </w:r>
      <w:r w:rsidRPr="006B5B23">
        <w:rPr>
          <w:rFonts w:ascii="Arial" w:hAnsi="Arial" w:cs="Arial"/>
          <w:noProof/>
          <w:color w:val="000000"/>
          <w:spacing w:val="-3"/>
          <w:sz w:val="20"/>
        </w:rPr>
        <w:t>Environmental</w:t>
      </w:r>
      <w:r w:rsidRPr="006B5B23">
        <w:rPr>
          <w:rFonts w:ascii="Arial" w:hAnsi="Arial" w:cs="Arial"/>
          <w:noProof/>
          <w:color w:val="000000"/>
          <w:spacing w:val="7"/>
          <w:sz w:val="20"/>
        </w:rPr>
        <w:t> </w:t>
      </w:r>
      <w:r w:rsidRPr="006B5B23">
        <w:rPr>
          <w:rFonts w:ascii="Arial" w:hAnsi="Arial" w:cs="Arial"/>
          <w:noProof/>
          <w:color w:val="000000"/>
          <w:spacing w:val="-3"/>
          <w:sz w:val="20"/>
        </w:rPr>
        <w:t>and</w:t>
      </w:r>
      <w:r w:rsidRPr="006B5B23">
        <w:rPr>
          <w:rFonts w:ascii="Arial" w:hAnsi="Arial" w:cs="Arial"/>
          <w:noProof/>
          <w:color w:val="000000"/>
          <w:spacing w:val="8"/>
          <w:sz w:val="20"/>
        </w:rPr>
        <w:t> </w:t>
      </w:r>
      <w:r w:rsidRPr="006B5B23">
        <w:rPr>
          <w:rFonts w:ascii="Arial" w:hAnsi="Arial" w:cs="Arial"/>
          <w:noProof/>
          <w:color w:val="000000"/>
          <w:spacing w:val="-3"/>
          <w:sz w:val="20"/>
        </w:rPr>
        <w:t>Safety</w:t>
      </w:r>
      <w:r w:rsidRPr="006B5B23">
        <w:rPr>
          <w:rFonts w:ascii="Arial" w:hAnsi="Arial" w:cs="Arial"/>
          <w:noProof/>
          <w:color w:val="000000"/>
          <w:spacing w:val="8"/>
          <w:sz w:val="20"/>
        </w:rPr>
        <w:t> </w:t>
      </w:r>
      <w:r w:rsidRPr="006B5B23">
        <w:rPr>
          <w:rFonts w:ascii="Arial" w:hAnsi="Arial" w:cs="Arial"/>
          <w:noProof/>
          <w:color w:val="000000"/>
          <w:spacing w:val="-3"/>
          <w:sz w:val="20"/>
        </w:rPr>
        <w:t>Guidelines.</w:t>
      </w:r>
    </w:p>
    <w:p w14:paraId="76775438" w14:textId="77777777" w:rsidR="004D60E3" w:rsidRPr="006B5B23" w:rsidRDefault="004D60E3" w:rsidP="009E4D6D">
      <w:pPr>
        <w:spacing w:after="0" w:line="240" w:lineRule="auto"/>
        <w:ind w:left="1560"/>
        <w:jc w:val="both"/>
        <w:rPr>
          <w:rFonts w:ascii="Arial" w:hAnsi="Arial" w:cs="Arial"/>
          <w:noProof/>
          <w:color w:val="000000"/>
          <w:spacing w:val="-3"/>
          <w:sz w:val="20"/>
        </w:rPr>
      </w:pPr>
    </w:p>
    <w:p w14:paraId="5AE6D55D" w14:textId="77777777" w:rsidR="00F80943" w:rsidRPr="006B5B23" w:rsidRDefault="004D60E3" w:rsidP="009E4D6D">
      <w:pPr>
        <w:tabs>
          <w:tab w:val="left" w:pos="740"/>
        </w:tabs>
        <w:spacing w:after="0" w:line="240" w:lineRule="auto"/>
        <w:ind w:left="62"/>
        <w:jc w:val="both"/>
        <w:rPr>
          <w:rFonts w:ascii="Arial" w:hAnsi="Arial" w:cs="Arial"/>
          <w:b/>
          <w:noProof/>
          <w:color w:val="000000"/>
          <w:spacing w:val="-4"/>
          <w:w w:val="95"/>
          <w:sz w:val="20"/>
        </w:rPr>
      </w:pPr>
      <w:r w:rsidRPr="006B5B23">
        <w:rPr>
          <w:rFonts w:ascii="Arial" w:hAnsi="Arial" w:cs="Arial"/>
          <w:b/>
          <w:noProof/>
          <w:color w:val="000000"/>
          <w:spacing w:val="-3"/>
          <w:w w:val="95"/>
          <w:sz w:val="20"/>
        </w:rPr>
        <w:t>23.</w:t>
      </w:r>
      <w:r w:rsidRPr="006B5B23">
        <w:rPr>
          <w:rFonts w:ascii="Arial" w:hAnsi="Arial" w:cs="Arial"/>
          <w:color w:val="000000"/>
          <w:sz w:val="20"/>
        </w:rPr>
        <w:tab/>
      </w:r>
      <w:r w:rsidRPr="006B5B23">
        <w:rPr>
          <w:rFonts w:ascii="Arial" w:hAnsi="Arial" w:cs="Arial"/>
          <w:b/>
          <w:noProof/>
          <w:color w:val="000000"/>
          <w:spacing w:val="-4"/>
          <w:w w:val="95"/>
          <w:sz w:val="20"/>
        </w:rPr>
        <w:t>EMERGENCY</w:t>
      </w:r>
      <w:r w:rsidRPr="006B5B23">
        <w:rPr>
          <w:rFonts w:ascii="Arial" w:hAnsi="Arial" w:cs="Arial"/>
          <w:b/>
          <w:noProof/>
          <w:color w:val="000000"/>
          <w:spacing w:val="8"/>
          <w:sz w:val="20"/>
        </w:rPr>
        <w:t> </w:t>
      </w:r>
      <w:r w:rsidRPr="006B5B23">
        <w:rPr>
          <w:rFonts w:ascii="Arial" w:hAnsi="Arial" w:cs="Arial"/>
          <w:b/>
          <w:noProof/>
          <w:color w:val="000000"/>
          <w:spacing w:val="-4"/>
          <w:w w:val="95"/>
          <w:sz w:val="20"/>
        </w:rPr>
        <w:t>RESPONSE</w:t>
      </w:r>
    </w:p>
    <w:p w14:paraId="649435B6" w14:textId="77777777" w:rsidR="004D60E3" w:rsidRPr="006B5B23" w:rsidRDefault="004D60E3" w:rsidP="009E4D6D">
      <w:pPr>
        <w:tabs>
          <w:tab w:val="left" w:pos="740"/>
        </w:tabs>
        <w:spacing w:after="0" w:line="240" w:lineRule="auto"/>
        <w:ind w:left="62"/>
        <w:jc w:val="both"/>
        <w:rPr>
          <w:rFonts w:ascii="Arial" w:hAnsi="Arial" w:cs="Arial"/>
          <w:sz w:val="20"/>
        </w:rPr>
      </w:pPr>
    </w:p>
    <w:p w14:paraId="24DD7AA9" w14:textId="77777777" w:rsidR="004D60E3" w:rsidRPr="006B5B23" w:rsidRDefault="004D60E3"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5"/>
          <w:sz w:val="20"/>
        </w:rPr>
        <w:t>23.1</w:t>
      </w:r>
      <w:r w:rsidRPr="006B5B23">
        <w:rPr>
          <w:rFonts w:ascii="Arial" w:hAnsi="Arial" w:cs="Arial"/>
          <w:color w:val="000000"/>
          <w:sz w:val="20"/>
        </w:rPr>
        <w:tab/>
      </w:r>
      <w:r w:rsidRPr="006B5B23">
        <w:rPr>
          <w:rFonts w:ascii="Arial" w:hAnsi="Arial" w:cs="Arial"/>
          <w:b/>
          <w:noProof/>
          <w:color w:val="000000"/>
          <w:spacing w:val="-5"/>
          <w:sz w:val="20"/>
        </w:rPr>
        <w:t>CONTRACTOR</w:t>
      </w:r>
      <w:r w:rsidRPr="006B5B23">
        <w:rPr>
          <w:rFonts w:ascii="Arial" w:hAnsi="Arial" w:cs="Arial"/>
          <w:noProof/>
          <w:color w:val="000000"/>
          <w:spacing w:val="16"/>
          <w:sz w:val="20"/>
        </w:rPr>
        <w:t> </w:t>
      </w:r>
      <w:r w:rsidRPr="006B5B23">
        <w:rPr>
          <w:rFonts w:ascii="Arial" w:hAnsi="Arial" w:cs="Arial"/>
          <w:noProof/>
          <w:color w:val="000000"/>
          <w:spacing w:val="-3"/>
          <w:sz w:val="20"/>
        </w:rPr>
        <w:t>warrants</w:t>
      </w:r>
      <w:r w:rsidRPr="006B5B23">
        <w:rPr>
          <w:rFonts w:ascii="Arial" w:hAnsi="Arial" w:cs="Arial"/>
          <w:noProof/>
          <w:color w:val="000000"/>
          <w:spacing w:val="19"/>
          <w:sz w:val="20"/>
        </w:rPr>
        <w:t> </w:t>
      </w:r>
      <w:r w:rsidRPr="006B5B23">
        <w:rPr>
          <w:rFonts w:ascii="Arial" w:hAnsi="Arial" w:cs="Arial"/>
          <w:noProof/>
          <w:color w:val="000000"/>
          <w:spacing w:val="-2"/>
          <w:sz w:val="20"/>
        </w:rPr>
        <w:t>that</w:t>
      </w:r>
      <w:r w:rsidRPr="006B5B23">
        <w:rPr>
          <w:rFonts w:ascii="Arial" w:hAnsi="Arial" w:cs="Arial"/>
          <w:noProof/>
          <w:color w:val="000000"/>
          <w:spacing w:val="20"/>
          <w:sz w:val="20"/>
        </w:rPr>
        <w:t> </w:t>
      </w:r>
      <w:r w:rsidRPr="006B5B23">
        <w:rPr>
          <w:rFonts w:ascii="Arial" w:hAnsi="Arial" w:cs="Arial"/>
          <w:noProof/>
          <w:color w:val="000000"/>
          <w:spacing w:val="-3"/>
          <w:sz w:val="20"/>
        </w:rPr>
        <w:t>it</w:t>
      </w:r>
      <w:r w:rsidRPr="006B5B23">
        <w:rPr>
          <w:rFonts w:ascii="Arial" w:hAnsi="Arial" w:cs="Arial"/>
          <w:noProof/>
          <w:color w:val="000000"/>
          <w:spacing w:val="21"/>
          <w:sz w:val="20"/>
        </w:rPr>
        <w:t> </w:t>
      </w:r>
      <w:r w:rsidRPr="006B5B23">
        <w:rPr>
          <w:rFonts w:ascii="Arial" w:hAnsi="Arial" w:cs="Arial"/>
          <w:noProof/>
          <w:color w:val="000000"/>
          <w:spacing w:val="-3"/>
          <w:sz w:val="20"/>
        </w:rPr>
        <w:t>has</w:t>
      </w:r>
      <w:r w:rsidRPr="006B5B23">
        <w:rPr>
          <w:rFonts w:ascii="Arial" w:hAnsi="Arial" w:cs="Arial"/>
          <w:noProof/>
          <w:color w:val="000000"/>
          <w:spacing w:val="20"/>
          <w:sz w:val="20"/>
        </w:rPr>
        <w:t> </w:t>
      </w:r>
      <w:r w:rsidRPr="006B5B23">
        <w:rPr>
          <w:rFonts w:ascii="Arial" w:hAnsi="Arial" w:cs="Arial"/>
          <w:noProof/>
          <w:color w:val="000000"/>
          <w:spacing w:val="-3"/>
          <w:sz w:val="20"/>
        </w:rPr>
        <w:t>the</w:t>
      </w:r>
      <w:r w:rsidRPr="006B5B23">
        <w:rPr>
          <w:rFonts w:ascii="Arial" w:hAnsi="Arial" w:cs="Arial"/>
          <w:noProof/>
          <w:color w:val="000000"/>
          <w:spacing w:val="19"/>
          <w:sz w:val="20"/>
        </w:rPr>
        <w:t> </w:t>
      </w:r>
      <w:r w:rsidRPr="006B5B23">
        <w:rPr>
          <w:rFonts w:ascii="Arial" w:hAnsi="Arial" w:cs="Arial"/>
          <w:noProof/>
          <w:color w:val="000000"/>
          <w:spacing w:val="-3"/>
          <w:sz w:val="20"/>
        </w:rPr>
        <w:t>resources</w:t>
      </w:r>
      <w:r w:rsidRPr="006B5B23">
        <w:rPr>
          <w:rFonts w:ascii="Arial" w:hAnsi="Arial" w:cs="Arial"/>
          <w:noProof/>
          <w:color w:val="000000"/>
          <w:spacing w:val="19"/>
          <w:sz w:val="20"/>
        </w:rPr>
        <w:t> </w:t>
      </w:r>
      <w:r w:rsidRPr="006B5B23">
        <w:rPr>
          <w:rFonts w:ascii="Arial" w:hAnsi="Arial" w:cs="Arial"/>
          <w:noProof/>
          <w:color w:val="000000"/>
          <w:spacing w:val="-3"/>
          <w:sz w:val="20"/>
        </w:rPr>
        <w:t>to</w:t>
      </w:r>
      <w:r w:rsidRPr="006B5B23">
        <w:rPr>
          <w:rFonts w:ascii="Arial" w:hAnsi="Arial" w:cs="Arial"/>
          <w:noProof/>
          <w:color w:val="000000"/>
          <w:spacing w:val="19"/>
          <w:sz w:val="20"/>
        </w:rPr>
        <w:t> </w:t>
      </w:r>
      <w:r w:rsidRPr="006B5B23">
        <w:rPr>
          <w:rFonts w:ascii="Arial" w:hAnsi="Arial" w:cs="Arial"/>
          <w:noProof/>
          <w:color w:val="000000"/>
          <w:spacing w:val="-3"/>
          <w:sz w:val="20"/>
        </w:rPr>
        <w:t>respond</w:t>
      </w:r>
      <w:r w:rsidRPr="006B5B23">
        <w:rPr>
          <w:rFonts w:ascii="Arial" w:hAnsi="Arial" w:cs="Arial"/>
          <w:noProof/>
          <w:color w:val="000000"/>
          <w:spacing w:val="19"/>
          <w:sz w:val="20"/>
        </w:rPr>
        <w:t> </w:t>
      </w:r>
      <w:r w:rsidRPr="006B5B23">
        <w:rPr>
          <w:rFonts w:ascii="Arial" w:hAnsi="Arial" w:cs="Arial"/>
          <w:noProof/>
          <w:color w:val="000000"/>
          <w:spacing w:val="-3"/>
          <w:sz w:val="20"/>
        </w:rPr>
        <w:t>to</w:t>
      </w:r>
      <w:r w:rsidRPr="006B5B23">
        <w:rPr>
          <w:rFonts w:ascii="Arial" w:hAnsi="Arial" w:cs="Arial"/>
          <w:noProof/>
          <w:color w:val="000000"/>
          <w:spacing w:val="20"/>
          <w:sz w:val="20"/>
        </w:rPr>
        <w:t> </w:t>
      </w:r>
      <w:r w:rsidRPr="006B5B23">
        <w:rPr>
          <w:rFonts w:ascii="Arial" w:hAnsi="Arial" w:cs="Arial"/>
          <w:noProof/>
          <w:color w:val="000000"/>
          <w:spacing w:val="-3"/>
          <w:sz w:val="20"/>
        </w:rPr>
        <w:t>emergencies</w:t>
      </w:r>
      <w:r w:rsidRPr="006B5B23">
        <w:rPr>
          <w:rFonts w:ascii="Arial" w:hAnsi="Arial" w:cs="Arial"/>
          <w:noProof/>
          <w:color w:val="000000"/>
          <w:spacing w:val="19"/>
          <w:sz w:val="20"/>
        </w:rPr>
        <w:t> </w:t>
      </w:r>
      <w:r w:rsidRPr="006B5B23">
        <w:rPr>
          <w:rFonts w:ascii="Arial" w:hAnsi="Arial" w:cs="Arial"/>
          <w:noProof/>
          <w:color w:val="000000"/>
          <w:spacing w:val="-3"/>
          <w:sz w:val="20"/>
        </w:rPr>
        <w:t>and</w:t>
      </w:r>
      <w:r w:rsidRPr="006B5B23">
        <w:rPr>
          <w:rFonts w:ascii="Arial" w:hAnsi="Arial" w:cs="Arial"/>
          <w:noProof/>
          <w:color w:val="000000"/>
          <w:spacing w:val="19"/>
          <w:sz w:val="20"/>
        </w:rPr>
        <w:t> </w:t>
      </w:r>
      <w:r w:rsidRPr="006B5B23">
        <w:rPr>
          <w:rFonts w:ascii="Arial" w:hAnsi="Arial" w:cs="Arial"/>
          <w:noProof/>
          <w:color w:val="000000"/>
          <w:spacing w:val="-2"/>
          <w:sz w:val="20"/>
        </w:rPr>
        <w:t>shall</w:t>
      </w:r>
    </w:p>
    <w:p w14:paraId="5FB75C51"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cooperate</w:t>
      </w:r>
      <w:r w:rsidRPr="006B5B23">
        <w:rPr>
          <w:rFonts w:ascii="Arial" w:hAnsi="Arial" w:cs="Arial"/>
          <w:noProof/>
          <w:color w:val="000000"/>
          <w:spacing w:val="24"/>
          <w:sz w:val="20"/>
        </w:rPr>
        <w:t> </w:t>
      </w:r>
      <w:r w:rsidRPr="006B5B23">
        <w:rPr>
          <w:rFonts w:ascii="Arial" w:hAnsi="Arial" w:cs="Arial"/>
          <w:noProof/>
          <w:color w:val="000000"/>
          <w:spacing w:val="-2"/>
          <w:sz w:val="20"/>
        </w:rPr>
        <w:t>fully</w:t>
      </w:r>
      <w:r w:rsidRPr="006B5B23">
        <w:rPr>
          <w:rFonts w:ascii="Arial" w:hAnsi="Arial" w:cs="Arial"/>
          <w:noProof/>
          <w:color w:val="000000"/>
          <w:spacing w:val="24"/>
          <w:sz w:val="20"/>
        </w:rPr>
        <w:t> </w:t>
      </w:r>
      <w:r w:rsidRPr="006B5B23">
        <w:rPr>
          <w:rFonts w:ascii="Arial" w:hAnsi="Arial" w:cs="Arial"/>
          <w:noProof/>
          <w:color w:val="000000"/>
          <w:spacing w:val="-3"/>
          <w:sz w:val="20"/>
        </w:rPr>
        <w:t>with</w:t>
      </w:r>
      <w:r w:rsidRPr="006B5B23">
        <w:rPr>
          <w:rFonts w:ascii="Arial" w:hAnsi="Arial" w:cs="Arial"/>
          <w:noProof/>
          <w:color w:val="000000"/>
          <w:spacing w:val="24"/>
          <w:sz w:val="20"/>
        </w:rPr>
        <w:t> </w:t>
      </w:r>
      <w:r w:rsidRPr="006B5B23">
        <w:rPr>
          <w:rFonts w:ascii="Arial" w:hAnsi="Arial" w:cs="Arial"/>
          <w:b/>
          <w:noProof/>
          <w:color w:val="000000"/>
          <w:spacing w:val="-3"/>
          <w:sz w:val="20"/>
        </w:rPr>
        <w:t>SINOPEC</w:t>
      </w:r>
      <w:r w:rsidRPr="006B5B23">
        <w:rPr>
          <w:rFonts w:ascii="Arial" w:hAnsi="Arial" w:cs="Arial"/>
          <w:noProof/>
          <w:color w:val="000000"/>
          <w:spacing w:val="24"/>
          <w:sz w:val="20"/>
        </w:rPr>
        <w:t> </w:t>
      </w:r>
      <w:r w:rsidRPr="006B5B23">
        <w:rPr>
          <w:rFonts w:ascii="Arial" w:hAnsi="Arial" w:cs="Arial"/>
          <w:noProof/>
          <w:color w:val="000000"/>
          <w:spacing w:val="-3"/>
          <w:sz w:val="20"/>
        </w:rPr>
        <w:t>and</w:t>
      </w:r>
      <w:r w:rsidRPr="006B5B23">
        <w:rPr>
          <w:rFonts w:ascii="Arial" w:hAnsi="Arial" w:cs="Arial"/>
          <w:noProof/>
          <w:color w:val="000000"/>
          <w:spacing w:val="23"/>
          <w:sz w:val="20"/>
        </w:rPr>
        <w:t> </w:t>
      </w:r>
      <w:r w:rsidRPr="006B5B23">
        <w:rPr>
          <w:rFonts w:ascii="Arial" w:hAnsi="Arial" w:cs="Arial"/>
          <w:noProof/>
          <w:color w:val="000000"/>
          <w:spacing w:val="-3"/>
          <w:sz w:val="20"/>
        </w:rPr>
        <w:t>any</w:t>
      </w:r>
      <w:r w:rsidRPr="006B5B23">
        <w:rPr>
          <w:rFonts w:ascii="Arial" w:hAnsi="Arial" w:cs="Arial"/>
          <w:noProof/>
          <w:color w:val="000000"/>
          <w:spacing w:val="21"/>
          <w:sz w:val="20"/>
        </w:rPr>
        <w:t> </w:t>
      </w:r>
      <w:r w:rsidRPr="006B5B23">
        <w:rPr>
          <w:rFonts w:ascii="Arial" w:hAnsi="Arial" w:cs="Arial"/>
          <w:noProof/>
          <w:color w:val="000000"/>
          <w:spacing w:val="-3"/>
          <w:sz w:val="20"/>
        </w:rPr>
        <w:t>government</w:t>
      </w:r>
      <w:r w:rsidRPr="006B5B23">
        <w:rPr>
          <w:rFonts w:ascii="Arial" w:hAnsi="Arial" w:cs="Arial"/>
          <w:noProof/>
          <w:color w:val="000000"/>
          <w:spacing w:val="23"/>
          <w:sz w:val="20"/>
        </w:rPr>
        <w:t> </w:t>
      </w:r>
      <w:r w:rsidRPr="006B5B23">
        <w:rPr>
          <w:rFonts w:ascii="Arial" w:hAnsi="Arial" w:cs="Arial"/>
          <w:noProof/>
          <w:color w:val="000000"/>
          <w:spacing w:val="-3"/>
          <w:sz w:val="20"/>
        </w:rPr>
        <w:t>agency</w:t>
      </w:r>
      <w:r w:rsidRPr="006B5B23">
        <w:rPr>
          <w:rFonts w:ascii="Arial" w:hAnsi="Arial" w:cs="Arial"/>
          <w:noProof/>
          <w:color w:val="000000"/>
          <w:spacing w:val="25"/>
          <w:sz w:val="20"/>
        </w:rPr>
        <w:t> </w:t>
      </w:r>
      <w:r w:rsidRPr="006B5B23">
        <w:rPr>
          <w:rFonts w:ascii="Arial" w:hAnsi="Arial" w:cs="Arial"/>
          <w:noProof/>
          <w:color w:val="000000"/>
          <w:spacing w:val="-3"/>
          <w:sz w:val="20"/>
        </w:rPr>
        <w:t>or</w:t>
      </w:r>
      <w:r w:rsidRPr="006B5B23">
        <w:rPr>
          <w:rFonts w:ascii="Arial" w:hAnsi="Arial" w:cs="Arial"/>
          <w:noProof/>
          <w:color w:val="000000"/>
          <w:spacing w:val="24"/>
          <w:sz w:val="20"/>
        </w:rPr>
        <w:t> </w:t>
      </w:r>
      <w:r w:rsidRPr="006B5B23">
        <w:rPr>
          <w:rFonts w:ascii="Arial" w:hAnsi="Arial" w:cs="Arial"/>
          <w:noProof/>
          <w:color w:val="000000"/>
          <w:spacing w:val="-2"/>
          <w:sz w:val="20"/>
        </w:rPr>
        <w:t>authority</w:t>
      </w:r>
      <w:r w:rsidRPr="006B5B23">
        <w:rPr>
          <w:rFonts w:ascii="Arial" w:hAnsi="Arial" w:cs="Arial"/>
          <w:noProof/>
          <w:color w:val="000000"/>
          <w:spacing w:val="24"/>
          <w:sz w:val="20"/>
        </w:rPr>
        <w:t> </w:t>
      </w:r>
      <w:r w:rsidRPr="006B5B23">
        <w:rPr>
          <w:rFonts w:ascii="Arial" w:hAnsi="Arial" w:cs="Arial"/>
          <w:noProof/>
          <w:color w:val="000000"/>
          <w:spacing w:val="-3"/>
          <w:sz w:val="20"/>
        </w:rPr>
        <w:t>in</w:t>
      </w:r>
      <w:r w:rsidRPr="006B5B23">
        <w:rPr>
          <w:rFonts w:ascii="Arial" w:hAnsi="Arial" w:cs="Arial"/>
          <w:noProof/>
          <w:color w:val="000000"/>
          <w:spacing w:val="23"/>
          <w:sz w:val="20"/>
        </w:rPr>
        <w:t> </w:t>
      </w:r>
      <w:r w:rsidRPr="006B5B23">
        <w:rPr>
          <w:rFonts w:ascii="Arial" w:hAnsi="Arial" w:cs="Arial"/>
          <w:noProof/>
          <w:color w:val="000000"/>
          <w:spacing w:val="-3"/>
          <w:sz w:val="20"/>
        </w:rPr>
        <w:t>responding</w:t>
      </w:r>
      <w:r w:rsidRPr="006B5B23">
        <w:rPr>
          <w:rFonts w:ascii="Arial" w:hAnsi="Arial" w:cs="Arial"/>
          <w:noProof/>
          <w:color w:val="000000"/>
          <w:spacing w:val="23"/>
          <w:sz w:val="20"/>
        </w:rPr>
        <w:t> </w:t>
      </w:r>
      <w:r w:rsidRPr="006B5B23">
        <w:rPr>
          <w:rFonts w:ascii="Arial" w:hAnsi="Arial" w:cs="Arial"/>
          <w:noProof/>
          <w:color w:val="000000"/>
          <w:spacing w:val="-2"/>
          <w:sz w:val="20"/>
        </w:rPr>
        <w:t>to</w:t>
      </w:r>
    </w:p>
    <w:p w14:paraId="185D6EBD"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any</w:t>
      </w:r>
      <w:r w:rsidRPr="006B5B23">
        <w:rPr>
          <w:rFonts w:ascii="Arial" w:hAnsi="Arial" w:cs="Arial"/>
          <w:noProof/>
          <w:color w:val="000000"/>
          <w:w w:val="240"/>
          <w:sz w:val="20"/>
        </w:rPr>
        <w:t> </w:t>
      </w:r>
      <w:r w:rsidRPr="006B5B23">
        <w:rPr>
          <w:rFonts w:ascii="Arial" w:hAnsi="Arial" w:cs="Arial"/>
          <w:noProof/>
          <w:color w:val="000000"/>
          <w:spacing w:val="-3"/>
          <w:sz w:val="20"/>
        </w:rPr>
        <w:t>emergencies.</w:t>
      </w:r>
      <w:r w:rsidRPr="006B5B23">
        <w:rPr>
          <w:rFonts w:ascii="Arial" w:hAnsi="Arial" w:cs="Arial"/>
          <w:noProof/>
          <w:color w:val="000000"/>
          <w:w w:val="243"/>
          <w:sz w:val="20"/>
        </w:rPr>
        <w:t> </w:t>
      </w:r>
      <w:r w:rsidRPr="006B5B23">
        <w:rPr>
          <w:rFonts w:ascii="Arial" w:hAnsi="Arial" w:cs="Arial"/>
          <w:b/>
          <w:noProof/>
          <w:color w:val="000000"/>
          <w:spacing w:val="-4"/>
          <w:sz w:val="20"/>
        </w:rPr>
        <w:t>CONTRACTOR</w:t>
      </w:r>
      <w:r w:rsidRPr="006B5B23">
        <w:rPr>
          <w:rFonts w:ascii="Arial" w:hAnsi="Arial" w:cs="Arial"/>
          <w:noProof/>
          <w:color w:val="000000"/>
          <w:w w:val="245"/>
          <w:sz w:val="20"/>
        </w:rPr>
        <w:t> </w:t>
      </w:r>
      <w:r w:rsidRPr="006B5B23">
        <w:rPr>
          <w:rFonts w:ascii="Arial" w:hAnsi="Arial" w:cs="Arial"/>
          <w:noProof/>
          <w:color w:val="000000"/>
          <w:spacing w:val="-3"/>
          <w:sz w:val="20"/>
        </w:rPr>
        <w:t>undertakes</w:t>
      </w:r>
      <w:r w:rsidRPr="006B5B23">
        <w:rPr>
          <w:rFonts w:ascii="Arial" w:hAnsi="Arial" w:cs="Arial"/>
          <w:noProof/>
          <w:color w:val="000000"/>
          <w:w w:val="243"/>
          <w:sz w:val="20"/>
        </w:rPr>
        <w:t> </w:t>
      </w:r>
      <w:r w:rsidRPr="006B5B23">
        <w:rPr>
          <w:rFonts w:ascii="Arial" w:hAnsi="Arial" w:cs="Arial"/>
          <w:noProof/>
          <w:color w:val="000000"/>
          <w:spacing w:val="-3"/>
          <w:sz w:val="20"/>
        </w:rPr>
        <w:t>and</w:t>
      </w:r>
      <w:r w:rsidRPr="006B5B23">
        <w:rPr>
          <w:rFonts w:ascii="Arial" w:hAnsi="Arial" w:cs="Arial"/>
          <w:noProof/>
          <w:color w:val="000000"/>
          <w:w w:val="243"/>
          <w:sz w:val="20"/>
        </w:rPr>
        <w:t> </w:t>
      </w:r>
      <w:r w:rsidRPr="006B5B23">
        <w:rPr>
          <w:rFonts w:ascii="Arial" w:hAnsi="Arial" w:cs="Arial"/>
          <w:noProof/>
          <w:color w:val="000000"/>
          <w:spacing w:val="-3"/>
          <w:sz w:val="20"/>
        </w:rPr>
        <w:t>agrees</w:t>
      </w:r>
      <w:r w:rsidRPr="006B5B23">
        <w:rPr>
          <w:rFonts w:ascii="Arial" w:hAnsi="Arial" w:cs="Arial"/>
          <w:noProof/>
          <w:color w:val="000000"/>
          <w:w w:val="240"/>
          <w:sz w:val="20"/>
        </w:rPr>
        <w:t> </w:t>
      </w:r>
      <w:r w:rsidRPr="006B5B23">
        <w:rPr>
          <w:rFonts w:ascii="Arial" w:hAnsi="Arial" w:cs="Arial"/>
          <w:noProof/>
          <w:color w:val="000000"/>
          <w:spacing w:val="-3"/>
          <w:sz w:val="20"/>
        </w:rPr>
        <w:t>to</w:t>
      </w:r>
      <w:r w:rsidRPr="006B5B23">
        <w:rPr>
          <w:rFonts w:ascii="Arial" w:hAnsi="Arial" w:cs="Arial"/>
          <w:noProof/>
          <w:color w:val="000000"/>
          <w:w w:val="243"/>
          <w:sz w:val="20"/>
        </w:rPr>
        <w:t> </w:t>
      </w:r>
      <w:r w:rsidRPr="006B5B23">
        <w:rPr>
          <w:rFonts w:ascii="Arial" w:hAnsi="Arial" w:cs="Arial"/>
          <w:noProof/>
          <w:color w:val="000000"/>
          <w:spacing w:val="-3"/>
          <w:sz w:val="20"/>
        </w:rPr>
        <w:t>take</w:t>
      </w:r>
      <w:r w:rsidRPr="006B5B23">
        <w:rPr>
          <w:rFonts w:ascii="Arial" w:hAnsi="Arial" w:cs="Arial"/>
          <w:noProof/>
          <w:color w:val="000000"/>
          <w:w w:val="244"/>
          <w:sz w:val="20"/>
        </w:rPr>
        <w:t> </w:t>
      </w:r>
      <w:r w:rsidRPr="006B5B23">
        <w:rPr>
          <w:rFonts w:ascii="Arial" w:hAnsi="Arial" w:cs="Arial"/>
          <w:noProof/>
          <w:color w:val="000000"/>
          <w:spacing w:val="-2"/>
          <w:sz w:val="20"/>
        </w:rPr>
        <w:t>responsibility</w:t>
      </w:r>
      <w:r w:rsidRPr="006B5B23">
        <w:rPr>
          <w:rFonts w:ascii="Arial" w:hAnsi="Arial" w:cs="Arial"/>
          <w:noProof/>
          <w:color w:val="000000"/>
          <w:w w:val="243"/>
          <w:sz w:val="20"/>
        </w:rPr>
        <w:t> </w:t>
      </w:r>
      <w:r w:rsidRPr="006B5B23">
        <w:rPr>
          <w:rFonts w:ascii="Arial" w:hAnsi="Arial" w:cs="Arial"/>
          <w:noProof/>
          <w:color w:val="000000"/>
          <w:spacing w:val="-2"/>
          <w:sz w:val="20"/>
        </w:rPr>
        <w:t>for</w:t>
      </w:r>
    </w:p>
    <w:p w14:paraId="536DFDEF"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providing</w:t>
      </w:r>
      <w:r w:rsidRPr="006B5B23">
        <w:rPr>
          <w:rFonts w:ascii="Arial" w:hAnsi="Arial" w:cs="Arial"/>
          <w:noProof/>
          <w:color w:val="000000"/>
          <w:w w:val="241"/>
          <w:sz w:val="20"/>
        </w:rPr>
        <w:t> </w:t>
      </w:r>
      <w:r w:rsidRPr="006B5B23">
        <w:rPr>
          <w:rFonts w:ascii="Arial" w:hAnsi="Arial" w:cs="Arial"/>
          <w:noProof/>
          <w:color w:val="000000"/>
          <w:spacing w:val="-3"/>
          <w:sz w:val="20"/>
        </w:rPr>
        <w:t>24-hour</w:t>
      </w:r>
      <w:r w:rsidRPr="006B5B23">
        <w:rPr>
          <w:rFonts w:ascii="Arial" w:hAnsi="Arial" w:cs="Arial"/>
          <w:noProof/>
          <w:color w:val="000000"/>
          <w:w w:val="241"/>
          <w:sz w:val="20"/>
        </w:rPr>
        <w:t> </w:t>
      </w:r>
      <w:r w:rsidRPr="006B5B23">
        <w:rPr>
          <w:rFonts w:ascii="Arial" w:hAnsi="Arial" w:cs="Arial"/>
          <w:noProof/>
          <w:color w:val="000000"/>
          <w:spacing w:val="-3"/>
          <w:sz w:val="20"/>
        </w:rPr>
        <w:t>telephone</w:t>
      </w:r>
      <w:r w:rsidRPr="006B5B23">
        <w:rPr>
          <w:rFonts w:ascii="Arial" w:hAnsi="Arial" w:cs="Arial"/>
          <w:noProof/>
          <w:color w:val="000000"/>
          <w:w w:val="241"/>
          <w:sz w:val="20"/>
        </w:rPr>
        <w:t> </w:t>
      </w:r>
      <w:r w:rsidRPr="006B5B23">
        <w:rPr>
          <w:rFonts w:ascii="Arial" w:hAnsi="Arial" w:cs="Arial"/>
          <w:noProof/>
          <w:color w:val="000000"/>
          <w:spacing w:val="-3"/>
          <w:sz w:val="20"/>
        </w:rPr>
        <w:t>coverage,</w:t>
      </w:r>
      <w:r w:rsidRPr="006B5B23">
        <w:rPr>
          <w:rFonts w:ascii="Arial" w:hAnsi="Arial" w:cs="Arial"/>
          <w:noProof/>
          <w:color w:val="000000"/>
          <w:w w:val="241"/>
          <w:sz w:val="20"/>
        </w:rPr>
        <w:t> </w:t>
      </w:r>
      <w:r w:rsidRPr="006B5B23">
        <w:rPr>
          <w:rFonts w:ascii="Arial" w:hAnsi="Arial" w:cs="Arial"/>
          <w:noProof/>
          <w:color w:val="000000"/>
          <w:spacing w:val="-2"/>
          <w:sz w:val="20"/>
        </w:rPr>
        <w:t>notifying</w:t>
      </w:r>
      <w:r w:rsidRPr="006B5B23">
        <w:rPr>
          <w:rFonts w:ascii="Arial" w:hAnsi="Arial" w:cs="Arial"/>
          <w:noProof/>
          <w:color w:val="000000"/>
          <w:w w:val="241"/>
          <w:sz w:val="20"/>
        </w:rPr>
        <w:t> </w:t>
      </w:r>
      <w:r w:rsidRPr="006B5B23">
        <w:rPr>
          <w:rFonts w:ascii="Arial" w:hAnsi="Arial" w:cs="Arial"/>
          <w:noProof/>
          <w:color w:val="000000"/>
          <w:spacing w:val="-3"/>
          <w:sz w:val="20"/>
        </w:rPr>
        <w:t>emergency</w:t>
      </w:r>
      <w:r w:rsidRPr="006B5B23">
        <w:rPr>
          <w:rFonts w:ascii="Arial" w:hAnsi="Arial" w:cs="Arial"/>
          <w:noProof/>
          <w:color w:val="000000"/>
          <w:w w:val="241"/>
          <w:sz w:val="20"/>
        </w:rPr>
        <w:t> </w:t>
      </w:r>
      <w:r w:rsidRPr="006B5B23">
        <w:rPr>
          <w:rFonts w:ascii="Arial" w:hAnsi="Arial" w:cs="Arial"/>
          <w:noProof/>
          <w:color w:val="000000"/>
          <w:spacing w:val="-3"/>
          <w:sz w:val="20"/>
        </w:rPr>
        <w:t>services,</w:t>
      </w:r>
      <w:r w:rsidRPr="006B5B23">
        <w:rPr>
          <w:rFonts w:ascii="Arial" w:hAnsi="Arial" w:cs="Arial"/>
          <w:noProof/>
          <w:color w:val="000000"/>
          <w:w w:val="241"/>
          <w:sz w:val="20"/>
        </w:rPr>
        <w:t> </w:t>
      </w:r>
      <w:r w:rsidRPr="006B5B23">
        <w:rPr>
          <w:rFonts w:ascii="Arial" w:hAnsi="Arial" w:cs="Arial"/>
          <w:noProof/>
          <w:color w:val="000000"/>
          <w:spacing w:val="-3"/>
          <w:sz w:val="20"/>
        </w:rPr>
        <w:t>and</w:t>
      </w:r>
      <w:r w:rsidRPr="006B5B23">
        <w:rPr>
          <w:rFonts w:ascii="Arial" w:hAnsi="Arial" w:cs="Arial"/>
          <w:noProof/>
          <w:color w:val="000000"/>
          <w:w w:val="241"/>
          <w:sz w:val="20"/>
        </w:rPr>
        <w:t> </w:t>
      </w:r>
      <w:r w:rsidRPr="006B5B23">
        <w:rPr>
          <w:rFonts w:ascii="Arial" w:hAnsi="Arial" w:cs="Arial"/>
          <w:noProof/>
          <w:color w:val="000000"/>
          <w:spacing w:val="-2"/>
          <w:sz w:val="20"/>
        </w:rPr>
        <w:t>providing</w:t>
      </w:r>
    </w:p>
    <w:p w14:paraId="3DB39949" w14:textId="77777777" w:rsidR="00F80943" w:rsidRPr="006B5B23" w:rsidRDefault="004D60E3"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technical</w:t>
      </w:r>
      <w:r w:rsidRPr="006B5B23">
        <w:rPr>
          <w:rFonts w:ascii="Arial" w:hAnsi="Arial" w:cs="Arial"/>
          <w:noProof/>
          <w:color w:val="000000"/>
          <w:spacing w:val="9"/>
          <w:sz w:val="20"/>
        </w:rPr>
        <w:t> </w:t>
      </w:r>
      <w:r w:rsidRPr="006B5B23">
        <w:rPr>
          <w:rFonts w:ascii="Arial" w:hAnsi="Arial" w:cs="Arial"/>
          <w:noProof/>
          <w:color w:val="000000"/>
          <w:spacing w:val="-3"/>
          <w:sz w:val="20"/>
        </w:rPr>
        <w:t>advice</w:t>
      </w:r>
      <w:r w:rsidRPr="006B5B23">
        <w:rPr>
          <w:rFonts w:ascii="Arial" w:hAnsi="Arial" w:cs="Arial"/>
          <w:noProof/>
          <w:color w:val="000000"/>
          <w:spacing w:val="9"/>
          <w:sz w:val="20"/>
        </w:rPr>
        <w:t> </w:t>
      </w:r>
      <w:r w:rsidRPr="006B5B23">
        <w:rPr>
          <w:rFonts w:ascii="Arial" w:hAnsi="Arial" w:cs="Arial"/>
          <w:noProof/>
          <w:color w:val="000000"/>
          <w:spacing w:val="-4"/>
          <w:sz w:val="20"/>
        </w:rPr>
        <w:t>and</w:t>
      </w:r>
      <w:r w:rsidRPr="006B5B23">
        <w:rPr>
          <w:rFonts w:ascii="Arial" w:hAnsi="Arial" w:cs="Arial"/>
          <w:noProof/>
          <w:color w:val="000000"/>
          <w:spacing w:val="9"/>
          <w:sz w:val="20"/>
        </w:rPr>
        <w:t> </w:t>
      </w:r>
      <w:r w:rsidRPr="006B5B23">
        <w:rPr>
          <w:rFonts w:ascii="Arial" w:hAnsi="Arial" w:cs="Arial"/>
          <w:noProof/>
          <w:color w:val="000000"/>
          <w:spacing w:val="-3"/>
          <w:sz w:val="20"/>
        </w:rPr>
        <w:t>equipment</w:t>
      </w:r>
      <w:r w:rsidRPr="006B5B23">
        <w:rPr>
          <w:rFonts w:ascii="Arial" w:hAnsi="Arial" w:cs="Arial"/>
          <w:noProof/>
          <w:color w:val="000000"/>
          <w:spacing w:val="9"/>
          <w:sz w:val="20"/>
        </w:rPr>
        <w:t> </w:t>
      </w:r>
      <w:r w:rsidRPr="006B5B23">
        <w:rPr>
          <w:rFonts w:ascii="Arial" w:hAnsi="Arial" w:cs="Arial"/>
          <w:noProof/>
          <w:color w:val="000000"/>
          <w:spacing w:val="-2"/>
          <w:sz w:val="20"/>
        </w:rPr>
        <w:t>for</w:t>
      </w:r>
      <w:r w:rsidRPr="006B5B23">
        <w:rPr>
          <w:rFonts w:ascii="Arial" w:hAnsi="Arial" w:cs="Arial"/>
          <w:noProof/>
          <w:color w:val="000000"/>
          <w:spacing w:val="10"/>
          <w:sz w:val="20"/>
        </w:rPr>
        <w:t> </w:t>
      </w:r>
      <w:r w:rsidRPr="006B5B23">
        <w:rPr>
          <w:rFonts w:ascii="Arial" w:hAnsi="Arial" w:cs="Arial"/>
          <w:noProof/>
          <w:color w:val="000000"/>
          <w:spacing w:val="-3"/>
          <w:sz w:val="20"/>
        </w:rPr>
        <w:t>recovery</w:t>
      </w:r>
      <w:r w:rsidRPr="006B5B23">
        <w:rPr>
          <w:rFonts w:ascii="Arial" w:hAnsi="Arial" w:cs="Arial"/>
          <w:noProof/>
          <w:color w:val="000000"/>
          <w:spacing w:val="7"/>
          <w:sz w:val="20"/>
        </w:rPr>
        <w:t> </w:t>
      </w:r>
      <w:r w:rsidRPr="006B5B23">
        <w:rPr>
          <w:rFonts w:ascii="Arial" w:hAnsi="Arial" w:cs="Arial"/>
          <w:noProof/>
          <w:color w:val="000000"/>
          <w:spacing w:val="-2"/>
          <w:sz w:val="20"/>
        </w:rPr>
        <w:t>of</w:t>
      </w:r>
      <w:r w:rsidRPr="006B5B23">
        <w:rPr>
          <w:rFonts w:ascii="Arial" w:hAnsi="Arial" w:cs="Arial"/>
          <w:noProof/>
          <w:color w:val="000000"/>
          <w:spacing w:val="10"/>
          <w:sz w:val="20"/>
        </w:rPr>
        <w:t> </w:t>
      </w:r>
      <w:r w:rsidRPr="006B5B23">
        <w:rPr>
          <w:rFonts w:ascii="Arial" w:hAnsi="Arial" w:cs="Arial"/>
          <w:noProof/>
          <w:color w:val="000000"/>
          <w:spacing w:val="-3"/>
          <w:sz w:val="20"/>
        </w:rPr>
        <w:t>Products.</w:t>
      </w:r>
    </w:p>
    <w:p w14:paraId="2E0C48BB" w14:textId="77777777" w:rsidR="004D60E3" w:rsidRPr="006B5B23" w:rsidRDefault="004D60E3" w:rsidP="009E4D6D">
      <w:pPr>
        <w:spacing w:after="0" w:line="240" w:lineRule="auto"/>
        <w:ind w:left="62" w:firstLine="678"/>
        <w:jc w:val="both"/>
        <w:rPr>
          <w:rFonts w:ascii="Arial" w:hAnsi="Arial" w:cs="Arial"/>
          <w:sz w:val="20"/>
        </w:rPr>
      </w:pPr>
    </w:p>
    <w:p w14:paraId="284F0527" w14:textId="77777777" w:rsidR="004D60E3" w:rsidRPr="006B5B23" w:rsidRDefault="004D60E3"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5"/>
          <w:sz w:val="20"/>
        </w:rPr>
        <w:t>23.2</w:t>
      </w:r>
      <w:r w:rsidRPr="006B5B23">
        <w:rPr>
          <w:rFonts w:ascii="Arial" w:hAnsi="Arial" w:cs="Arial"/>
          <w:color w:val="000000"/>
          <w:sz w:val="20"/>
        </w:rPr>
        <w:tab/>
      </w:r>
      <w:r w:rsidRPr="006B5B23">
        <w:rPr>
          <w:rFonts w:ascii="Arial" w:hAnsi="Arial" w:cs="Arial"/>
          <w:noProof/>
          <w:color w:val="000000"/>
          <w:spacing w:val="-4"/>
          <w:sz w:val="20"/>
        </w:rPr>
        <w:t>Without</w:t>
      </w:r>
      <w:r w:rsidRPr="006B5B23">
        <w:rPr>
          <w:rFonts w:ascii="Arial" w:hAnsi="Arial" w:cs="Arial"/>
          <w:noProof/>
          <w:color w:val="000000"/>
          <w:spacing w:val="12"/>
          <w:sz w:val="20"/>
        </w:rPr>
        <w:t> </w:t>
      </w:r>
      <w:r w:rsidRPr="006B5B23">
        <w:rPr>
          <w:rFonts w:ascii="Arial" w:hAnsi="Arial" w:cs="Arial"/>
          <w:noProof/>
          <w:color w:val="000000"/>
          <w:spacing w:val="-3"/>
          <w:sz w:val="20"/>
        </w:rPr>
        <w:t>prejudice</w:t>
      </w:r>
      <w:r w:rsidRPr="006B5B23">
        <w:rPr>
          <w:rFonts w:ascii="Arial" w:hAnsi="Arial" w:cs="Arial"/>
          <w:noProof/>
          <w:color w:val="000000"/>
          <w:spacing w:val="18"/>
          <w:sz w:val="20"/>
        </w:rPr>
        <w:t> </w:t>
      </w:r>
      <w:r w:rsidRPr="006B5B23">
        <w:rPr>
          <w:rFonts w:ascii="Arial" w:hAnsi="Arial" w:cs="Arial"/>
          <w:noProof/>
          <w:color w:val="000000"/>
          <w:spacing w:val="-2"/>
          <w:sz w:val="20"/>
        </w:rPr>
        <w:t>to</w:t>
      </w:r>
      <w:r w:rsidRPr="006B5B23">
        <w:rPr>
          <w:rFonts w:ascii="Arial" w:hAnsi="Arial" w:cs="Arial"/>
          <w:noProof/>
          <w:color w:val="000000"/>
          <w:spacing w:val="16"/>
          <w:sz w:val="20"/>
        </w:rPr>
        <w:t> </w:t>
      </w:r>
      <w:r w:rsidRPr="006B5B23">
        <w:rPr>
          <w:rFonts w:ascii="Arial" w:hAnsi="Arial" w:cs="Arial"/>
          <w:noProof/>
          <w:color w:val="000000"/>
          <w:spacing w:val="-3"/>
          <w:sz w:val="20"/>
        </w:rPr>
        <w:t>Clause</w:t>
      </w:r>
      <w:r w:rsidRPr="006B5B23">
        <w:rPr>
          <w:rFonts w:ascii="Arial" w:hAnsi="Arial" w:cs="Arial"/>
          <w:noProof/>
          <w:color w:val="000000"/>
          <w:spacing w:val="17"/>
          <w:sz w:val="20"/>
        </w:rPr>
        <w:t> </w:t>
      </w:r>
      <w:r w:rsidRPr="006B5B23">
        <w:rPr>
          <w:rFonts w:ascii="Arial" w:hAnsi="Arial" w:cs="Arial"/>
          <w:noProof/>
          <w:color w:val="000000"/>
          <w:spacing w:val="-3"/>
          <w:sz w:val="20"/>
        </w:rPr>
        <w:t>23.1</w:t>
      </w:r>
      <w:r w:rsidRPr="006B5B23">
        <w:rPr>
          <w:rFonts w:ascii="Arial" w:hAnsi="Arial" w:cs="Arial"/>
          <w:noProof/>
          <w:color w:val="000000"/>
          <w:spacing w:val="16"/>
          <w:sz w:val="20"/>
        </w:rPr>
        <w:t> </w:t>
      </w:r>
      <w:r w:rsidRPr="006B5B23">
        <w:rPr>
          <w:rFonts w:ascii="Arial" w:hAnsi="Arial" w:cs="Arial"/>
          <w:noProof/>
          <w:color w:val="000000"/>
          <w:spacing w:val="-3"/>
          <w:sz w:val="20"/>
        </w:rPr>
        <w:t>and</w:t>
      </w:r>
      <w:r w:rsidRPr="006B5B23">
        <w:rPr>
          <w:rFonts w:ascii="Arial" w:hAnsi="Arial" w:cs="Arial"/>
          <w:noProof/>
          <w:color w:val="000000"/>
          <w:spacing w:val="17"/>
          <w:sz w:val="20"/>
        </w:rPr>
        <w:t> </w:t>
      </w:r>
      <w:r w:rsidRPr="006B5B23">
        <w:rPr>
          <w:rFonts w:ascii="Arial" w:hAnsi="Arial" w:cs="Arial"/>
          <w:noProof/>
          <w:color w:val="000000"/>
          <w:spacing w:val="-3"/>
          <w:sz w:val="20"/>
        </w:rPr>
        <w:t>subject</w:t>
      </w:r>
      <w:r w:rsidRPr="006B5B23">
        <w:rPr>
          <w:rFonts w:ascii="Arial" w:hAnsi="Arial" w:cs="Arial"/>
          <w:noProof/>
          <w:color w:val="000000"/>
          <w:spacing w:val="17"/>
          <w:sz w:val="20"/>
        </w:rPr>
        <w:t> </w:t>
      </w:r>
      <w:r w:rsidRPr="006B5B23">
        <w:rPr>
          <w:rFonts w:ascii="Arial" w:hAnsi="Arial" w:cs="Arial"/>
          <w:noProof/>
          <w:color w:val="000000"/>
          <w:spacing w:val="-2"/>
          <w:sz w:val="20"/>
        </w:rPr>
        <w:t>to</w:t>
      </w:r>
      <w:r w:rsidRPr="006B5B23">
        <w:rPr>
          <w:rFonts w:ascii="Arial" w:hAnsi="Arial" w:cs="Arial"/>
          <w:noProof/>
          <w:color w:val="000000"/>
          <w:spacing w:val="18"/>
          <w:sz w:val="20"/>
        </w:rPr>
        <w:t> </w:t>
      </w:r>
      <w:r w:rsidRPr="006B5B23">
        <w:rPr>
          <w:rFonts w:ascii="Arial" w:hAnsi="Arial" w:cs="Arial"/>
          <w:noProof/>
          <w:color w:val="000000"/>
          <w:spacing w:val="-3"/>
          <w:sz w:val="20"/>
        </w:rPr>
        <w:t>Clause</w:t>
      </w:r>
      <w:r w:rsidRPr="006B5B23">
        <w:rPr>
          <w:rFonts w:ascii="Arial" w:hAnsi="Arial" w:cs="Arial"/>
          <w:noProof/>
          <w:color w:val="000000"/>
          <w:spacing w:val="16"/>
          <w:sz w:val="20"/>
        </w:rPr>
        <w:t> </w:t>
      </w:r>
      <w:r w:rsidRPr="006B5B23">
        <w:rPr>
          <w:rFonts w:ascii="Arial" w:hAnsi="Arial" w:cs="Arial"/>
          <w:noProof/>
          <w:color w:val="000000"/>
          <w:spacing w:val="-3"/>
          <w:sz w:val="20"/>
        </w:rPr>
        <w:t>24,</w:t>
      </w:r>
      <w:r w:rsidRPr="006B5B23">
        <w:rPr>
          <w:rFonts w:ascii="Arial" w:hAnsi="Arial" w:cs="Arial"/>
          <w:noProof/>
          <w:color w:val="000000"/>
          <w:spacing w:val="18"/>
          <w:sz w:val="20"/>
        </w:rPr>
        <w:t> </w:t>
      </w:r>
      <w:r w:rsidRPr="006B5B23">
        <w:rPr>
          <w:rFonts w:ascii="Arial" w:hAnsi="Arial" w:cs="Arial"/>
          <w:noProof/>
          <w:color w:val="000000"/>
          <w:spacing w:val="-2"/>
          <w:sz w:val="20"/>
        </w:rPr>
        <w:t>in</w:t>
      </w:r>
      <w:r w:rsidRPr="006B5B23">
        <w:rPr>
          <w:rFonts w:ascii="Arial" w:hAnsi="Arial" w:cs="Arial"/>
          <w:noProof/>
          <w:color w:val="000000"/>
          <w:spacing w:val="17"/>
          <w:sz w:val="20"/>
        </w:rPr>
        <w:t> </w:t>
      </w:r>
      <w:r w:rsidRPr="006B5B23">
        <w:rPr>
          <w:rFonts w:ascii="Arial" w:hAnsi="Arial" w:cs="Arial"/>
          <w:noProof/>
          <w:color w:val="000000"/>
          <w:spacing w:val="-3"/>
          <w:sz w:val="20"/>
        </w:rPr>
        <w:t>the</w:t>
      </w:r>
      <w:r w:rsidRPr="006B5B23">
        <w:rPr>
          <w:rFonts w:ascii="Arial" w:hAnsi="Arial" w:cs="Arial"/>
          <w:noProof/>
          <w:color w:val="000000"/>
          <w:spacing w:val="16"/>
          <w:sz w:val="20"/>
        </w:rPr>
        <w:t> </w:t>
      </w:r>
      <w:r w:rsidRPr="006B5B23">
        <w:rPr>
          <w:rFonts w:ascii="Arial" w:hAnsi="Arial" w:cs="Arial"/>
          <w:noProof/>
          <w:color w:val="000000"/>
          <w:spacing w:val="-3"/>
          <w:sz w:val="20"/>
        </w:rPr>
        <w:t>event</w:t>
      </w:r>
      <w:r w:rsidRPr="006B5B23">
        <w:rPr>
          <w:rFonts w:ascii="Arial" w:hAnsi="Arial" w:cs="Arial"/>
          <w:noProof/>
          <w:color w:val="000000"/>
          <w:spacing w:val="17"/>
          <w:sz w:val="20"/>
        </w:rPr>
        <w:t> </w:t>
      </w:r>
      <w:r w:rsidRPr="006B5B23">
        <w:rPr>
          <w:rFonts w:ascii="Arial" w:hAnsi="Arial" w:cs="Arial"/>
          <w:noProof/>
          <w:color w:val="000000"/>
          <w:spacing w:val="-2"/>
          <w:sz w:val="20"/>
        </w:rPr>
        <w:t>of</w:t>
      </w:r>
      <w:r w:rsidRPr="006B5B23">
        <w:rPr>
          <w:rFonts w:ascii="Arial" w:hAnsi="Arial" w:cs="Arial"/>
          <w:noProof/>
          <w:color w:val="000000"/>
          <w:spacing w:val="17"/>
          <w:sz w:val="20"/>
        </w:rPr>
        <w:t> </w:t>
      </w:r>
      <w:r w:rsidRPr="006B5B23">
        <w:rPr>
          <w:rFonts w:ascii="Arial" w:hAnsi="Arial" w:cs="Arial"/>
          <w:noProof/>
          <w:color w:val="000000"/>
          <w:spacing w:val="-3"/>
          <w:sz w:val="20"/>
        </w:rPr>
        <w:t>any</w:t>
      </w:r>
      <w:r w:rsidRPr="006B5B23">
        <w:rPr>
          <w:rFonts w:ascii="Arial" w:hAnsi="Arial" w:cs="Arial"/>
          <w:noProof/>
          <w:color w:val="000000"/>
          <w:spacing w:val="17"/>
          <w:sz w:val="20"/>
        </w:rPr>
        <w:t> </w:t>
      </w:r>
      <w:r w:rsidRPr="006B5B23">
        <w:rPr>
          <w:rFonts w:ascii="Arial" w:hAnsi="Arial" w:cs="Arial"/>
          <w:noProof/>
          <w:color w:val="000000"/>
          <w:spacing w:val="-3"/>
          <w:sz w:val="20"/>
        </w:rPr>
        <w:t>leakage,</w:t>
      </w:r>
    </w:p>
    <w:p w14:paraId="7A856D20"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2"/>
          <w:sz w:val="20"/>
        </w:rPr>
        <w:t>spillage,</w:t>
      </w:r>
      <w:r w:rsidRPr="006B5B23">
        <w:rPr>
          <w:rFonts w:ascii="Arial" w:hAnsi="Arial" w:cs="Arial"/>
          <w:noProof/>
          <w:color w:val="000000"/>
          <w:w w:val="238"/>
          <w:sz w:val="20"/>
        </w:rPr>
        <w:t> </w:t>
      </w:r>
      <w:r w:rsidRPr="006B5B23">
        <w:rPr>
          <w:rFonts w:ascii="Arial" w:hAnsi="Arial" w:cs="Arial"/>
          <w:noProof/>
          <w:color w:val="000000"/>
          <w:spacing w:val="-2"/>
          <w:sz w:val="20"/>
        </w:rPr>
        <w:t>collision,</w:t>
      </w:r>
      <w:r w:rsidRPr="006B5B23">
        <w:rPr>
          <w:rFonts w:ascii="Arial" w:hAnsi="Arial" w:cs="Arial"/>
          <w:noProof/>
          <w:color w:val="000000"/>
          <w:w w:val="238"/>
          <w:sz w:val="20"/>
        </w:rPr>
        <w:t> </w:t>
      </w:r>
      <w:r w:rsidRPr="006B5B23">
        <w:rPr>
          <w:rFonts w:ascii="Arial" w:hAnsi="Arial" w:cs="Arial"/>
          <w:noProof/>
          <w:color w:val="000000"/>
          <w:spacing w:val="-3"/>
          <w:sz w:val="20"/>
        </w:rPr>
        <w:t>explosion,</w:t>
      </w:r>
      <w:r w:rsidRPr="006B5B23">
        <w:rPr>
          <w:rFonts w:ascii="Arial" w:hAnsi="Arial" w:cs="Arial"/>
          <w:noProof/>
          <w:color w:val="000000"/>
          <w:w w:val="238"/>
          <w:sz w:val="20"/>
        </w:rPr>
        <w:t> </w:t>
      </w:r>
      <w:r w:rsidRPr="006B5B23">
        <w:rPr>
          <w:rFonts w:ascii="Arial" w:hAnsi="Arial" w:cs="Arial"/>
          <w:noProof/>
          <w:color w:val="000000"/>
          <w:spacing w:val="-2"/>
          <w:sz w:val="20"/>
        </w:rPr>
        <w:t>fire</w:t>
      </w:r>
      <w:r w:rsidRPr="006B5B23">
        <w:rPr>
          <w:rFonts w:ascii="Arial" w:hAnsi="Arial" w:cs="Arial"/>
          <w:noProof/>
          <w:color w:val="000000"/>
          <w:w w:val="236"/>
          <w:sz w:val="20"/>
        </w:rPr>
        <w:t> </w:t>
      </w:r>
      <w:r w:rsidRPr="006B5B23">
        <w:rPr>
          <w:rFonts w:ascii="Arial" w:hAnsi="Arial" w:cs="Arial"/>
          <w:noProof/>
          <w:color w:val="000000"/>
          <w:spacing w:val="-3"/>
          <w:sz w:val="20"/>
        </w:rPr>
        <w:t>or</w:t>
      </w:r>
      <w:r w:rsidRPr="006B5B23">
        <w:rPr>
          <w:rFonts w:ascii="Arial" w:hAnsi="Arial" w:cs="Arial"/>
          <w:noProof/>
          <w:color w:val="000000"/>
          <w:w w:val="238"/>
          <w:sz w:val="20"/>
        </w:rPr>
        <w:t> </w:t>
      </w:r>
      <w:r w:rsidRPr="006B5B23">
        <w:rPr>
          <w:rFonts w:ascii="Arial" w:hAnsi="Arial" w:cs="Arial"/>
          <w:noProof/>
          <w:color w:val="000000"/>
          <w:spacing w:val="-3"/>
          <w:sz w:val="20"/>
        </w:rPr>
        <w:t>any</w:t>
      </w:r>
      <w:r w:rsidRPr="006B5B23">
        <w:rPr>
          <w:rFonts w:ascii="Arial" w:hAnsi="Arial" w:cs="Arial"/>
          <w:noProof/>
          <w:color w:val="000000"/>
          <w:w w:val="235"/>
          <w:sz w:val="20"/>
        </w:rPr>
        <w:t> </w:t>
      </w:r>
      <w:r w:rsidRPr="006B5B23">
        <w:rPr>
          <w:rFonts w:ascii="Arial" w:hAnsi="Arial" w:cs="Arial"/>
          <w:noProof/>
          <w:color w:val="000000"/>
          <w:spacing w:val="-3"/>
          <w:sz w:val="20"/>
        </w:rPr>
        <w:t>other</w:t>
      </w:r>
      <w:r w:rsidRPr="006B5B23">
        <w:rPr>
          <w:rFonts w:ascii="Arial" w:hAnsi="Arial" w:cs="Arial"/>
          <w:noProof/>
          <w:color w:val="000000"/>
          <w:w w:val="238"/>
          <w:sz w:val="20"/>
        </w:rPr>
        <w:t> </w:t>
      </w:r>
      <w:r w:rsidRPr="006B5B23">
        <w:rPr>
          <w:rFonts w:ascii="Arial" w:hAnsi="Arial" w:cs="Arial"/>
          <w:noProof/>
          <w:color w:val="000000"/>
          <w:spacing w:val="-3"/>
          <w:sz w:val="20"/>
        </w:rPr>
        <w:t>occurrence</w:t>
      </w:r>
      <w:r w:rsidRPr="006B5B23">
        <w:rPr>
          <w:rFonts w:ascii="Arial" w:hAnsi="Arial" w:cs="Arial"/>
          <w:noProof/>
          <w:color w:val="000000"/>
          <w:w w:val="241"/>
          <w:sz w:val="20"/>
        </w:rPr>
        <w:t> </w:t>
      </w:r>
      <w:r w:rsidRPr="006B5B23">
        <w:rPr>
          <w:rFonts w:ascii="Arial" w:hAnsi="Arial" w:cs="Arial"/>
          <w:noProof/>
          <w:color w:val="000000"/>
          <w:spacing w:val="-3"/>
          <w:sz w:val="20"/>
        </w:rPr>
        <w:t>or</w:t>
      </w:r>
      <w:r w:rsidRPr="006B5B23">
        <w:rPr>
          <w:rFonts w:ascii="Arial" w:hAnsi="Arial" w:cs="Arial"/>
          <w:noProof/>
          <w:color w:val="000000"/>
          <w:w w:val="238"/>
          <w:sz w:val="20"/>
        </w:rPr>
        <w:t> </w:t>
      </w:r>
      <w:r w:rsidRPr="006B5B23">
        <w:rPr>
          <w:rFonts w:ascii="Arial" w:hAnsi="Arial" w:cs="Arial"/>
          <w:noProof/>
          <w:color w:val="000000"/>
          <w:spacing w:val="-3"/>
          <w:sz w:val="20"/>
        </w:rPr>
        <w:t>accident</w:t>
      </w:r>
      <w:r w:rsidRPr="006B5B23">
        <w:rPr>
          <w:rFonts w:ascii="Arial" w:hAnsi="Arial" w:cs="Arial"/>
          <w:noProof/>
          <w:color w:val="000000"/>
          <w:w w:val="241"/>
          <w:sz w:val="20"/>
        </w:rPr>
        <w:t> </w:t>
      </w:r>
      <w:r w:rsidRPr="006B5B23">
        <w:rPr>
          <w:rFonts w:ascii="Arial" w:hAnsi="Arial" w:cs="Arial"/>
          <w:noProof/>
          <w:color w:val="000000"/>
          <w:spacing w:val="-3"/>
          <w:sz w:val="20"/>
        </w:rPr>
        <w:t>involving</w:t>
      </w:r>
      <w:r w:rsidRPr="006B5B23">
        <w:rPr>
          <w:rFonts w:ascii="Arial" w:hAnsi="Arial" w:cs="Arial"/>
          <w:noProof/>
          <w:color w:val="000000"/>
          <w:w w:val="238"/>
          <w:sz w:val="20"/>
        </w:rPr>
        <w:t> </w:t>
      </w:r>
      <w:r w:rsidRPr="006B5B23">
        <w:rPr>
          <w:rFonts w:ascii="Arial" w:hAnsi="Arial" w:cs="Arial"/>
          <w:noProof/>
          <w:color w:val="000000"/>
          <w:spacing w:val="-2"/>
          <w:sz w:val="20"/>
        </w:rPr>
        <w:t>the</w:t>
      </w:r>
    </w:p>
    <w:p w14:paraId="6BB85B29"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Products</w:t>
      </w:r>
      <w:r w:rsidRPr="006B5B23">
        <w:rPr>
          <w:rFonts w:ascii="Arial" w:hAnsi="Arial" w:cs="Arial"/>
          <w:noProof/>
          <w:color w:val="000000"/>
          <w:w w:val="354"/>
          <w:sz w:val="20"/>
        </w:rPr>
        <w:t> </w:t>
      </w:r>
      <w:r w:rsidRPr="006B5B23">
        <w:rPr>
          <w:rFonts w:ascii="Arial" w:hAnsi="Arial" w:cs="Arial"/>
          <w:noProof/>
          <w:color w:val="000000"/>
          <w:spacing w:val="-3"/>
          <w:sz w:val="20"/>
        </w:rPr>
        <w:t>while</w:t>
      </w:r>
      <w:r w:rsidRPr="006B5B23">
        <w:rPr>
          <w:rFonts w:ascii="Arial" w:hAnsi="Arial" w:cs="Arial"/>
          <w:noProof/>
          <w:color w:val="000000"/>
          <w:w w:val="356"/>
          <w:sz w:val="20"/>
        </w:rPr>
        <w:t> </w:t>
      </w:r>
      <w:r w:rsidRPr="006B5B23">
        <w:rPr>
          <w:rFonts w:ascii="Arial" w:hAnsi="Arial" w:cs="Arial"/>
          <w:noProof/>
          <w:color w:val="000000"/>
          <w:spacing w:val="-3"/>
          <w:sz w:val="20"/>
        </w:rPr>
        <w:t>such</w:t>
      </w:r>
      <w:r w:rsidRPr="006B5B23">
        <w:rPr>
          <w:rFonts w:ascii="Arial" w:hAnsi="Arial" w:cs="Arial"/>
          <w:noProof/>
          <w:color w:val="000000"/>
          <w:w w:val="351"/>
          <w:sz w:val="20"/>
        </w:rPr>
        <w:t> </w:t>
      </w:r>
      <w:r w:rsidRPr="006B5B23">
        <w:rPr>
          <w:rFonts w:ascii="Arial" w:hAnsi="Arial" w:cs="Arial"/>
          <w:noProof/>
          <w:color w:val="000000"/>
          <w:spacing w:val="-3"/>
          <w:sz w:val="20"/>
        </w:rPr>
        <w:t>Products</w:t>
      </w:r>
      <w:r w:rsidRPr="006B5B23">
        <w:rPr>
          <w:rFonts w:ascii="Arial" w:hAnsi="Arial" w:cs="Arial"/>
          <w:noProof/>
          <w:color w:val="000000"/>
          <w:w w:val="351"/>
          <w:sz w:val="20"/>
        </w:rPr>
        <w:t> </w:t>
      </w:r>
      <w:r w:rsidRPr="006B5B23">
        <w:rPr>
          <w:rFonts w:ascii="Arial" w:hAnsi="Arial" w:cs="Arial"/>
          <w:noProof/>
          <w:color w:val="000000"/>
          <w:spacing w:val="-2"/>
          <w:sz w:val="20"/>
        </w:rPr>
        <w:t>are</w:t>
      </w:r>
      <w:r w:rsidRPr="006B5B23">
        <w:rPr>
          <w:rFonts w:ascii="Arial" w:hAnsi="Arial" w:cs="Arial"/>
          <w:noProof/>
          <w:color w:val="000000"/>
          <w:w w:val="351"/>
          <w:sz w:val="20"/>
        </w:rPr>
        <w:t> </w:t>
      </w:r>
      <w:r w:rsidRPr="006B5B23">
        <w:rPr>
          <w:rFonts w:ascii="Arial" w:hAnsi="Arial" w:cs="Arial"/>
          <w:noProof/>
          <w:color w:val="000000"/>
          <w:spacing w:val="-3"/>
          <w:sz w:val="20"/>
        </w:rPr>
        <w:t>in</w:t>
      </w:r>
      <w:r w:rsidRPr="006B5B23">
        <w:rPr>
          <w:rFonts w:ascii="Arial" w:hAnsi="Arial" w:cs="Arial"/>
          <w:noProof/>
          <w:color w:val="000000"/>
          <w:w w:val="351"/>
          <w:sz w:val="20"/>
        </w:rPr>
        <w:t> </w:t>
      </w:r>
      <w:r w:rsidRPr="006B5B23">
        <w:rPr>
          <w:rFonts w:ascii="Arial" w:hAnsi="Arial" w:cs="Arial"/>
          <w:noProof/>
          <w:color w:val="000000"/>
          <w:spacing w:val="-3"/>
          <w:sz w:val="20"/>
        </w:rPr>
        <w:t>the</w:t>
      </w:r>
      <w:r w:rsidRPr="006B5B23">
        <w:rPr>
          <w:rFonts w:ascii="Arial" w:hAnsi="Arial" w:cs="Arial"/>
          <w:noProof/>
          <w:color w:val="000000"/>
          <w:w w:val="354"/>
          <w:sz w:val="20"/>
        </w:rPr>
        <w:t> </w:t>
      </w:r>
      <w:r w:rsidRPr="006B5B23">
        <w:rPr>
          <w:rFonts w:ascii="Arial" w:hAnsi="Arial" w:cs="Arial"/>
          <w:noProof/>
          <w:color w:val="000000"/>
          <w:spacing w:val="-3"/>
          <w:sz w:val="20"/>
        </w:rPr>
        <w:t>possession,</w:t>
      </w:r>
      <w:r w:rsidRPr="006B5B23">
        <w:rPr>
          <w:rFonts w:ascii="Arial" w:hAnsi="Arial" w:cs="Arial"/>
          <w:noProof/>
          <w:color w:val="000000"/>
          <w:w w:val="356"/>
          <w:sz w:val="20"/>
        </w:rPr>
        <w:t> </w:t>
      </w:r>
      <w:r w:rsidRPr="006B5B23">
        <w:rPr>
          <w:rFonts w:ascii="Arial" w:hAnsi="Arial" w:cs="Arial"/>
          <w:noProof/>
          <w:color w:val="000000"/>
          <w:spacing w:val="-3"/>
          <w:sz w:val="20"/>
        </w:rPr>
        <w:t>custody</w:t>
      </w:r>
      <w:r w:rsidRPr="006B5B23">
        <w:rPr>
          <w:rFonts w:ascii="Arial" w:hAnsi="Arial" w:cs="Arial"/>
          <w:noProof/>
          <w:color w:val="000000"/>
          <w:w w:val="351"/>
          <w:sz w:val="20"/>
        </w:rPr>
        <w:t> </w:t>
      </w:r>
      <w:r w:rsidRPr="006B5B23">
        <w:rPr>
          <w:rFonts w:ascii="Arial" w:hAnsi="Arial" w:cs="Arial"/>
          <w:noProof/>
          <w:color w:val="000000"/>
          <w:spacing w:val="-3"/>
          <w:sz w:val="20"/>
        </w:rPr>
        <w:t>and</w:t>
      </w:r>
      <w:r w:rsidRPr="006B5B23">
        <w:rPr>
          <w:rFonts w:ascii="Arial" w:hAnsi="Arial" w:cs="Arial"/>
          <w:noProof/>
          <w:color w:val="000000"/>
          <w:w w:val="351"/>
          <w:sz w:val="20"/>
        </w:rPr>
        <w:t> </w:t>
      </w:r>
      <w:r w:rsidRPr="006B5B23">
        <w:rPr>
          <w:rFonts w:ascii="Arial" w:hAnsi="Arial" w:cs="Arial"/>
          <w:noProof/>
          <w:color w:val="000000"/>
          <w:spacing w:val="-2"/>
          <w:sz w:val="20"/>
        </w:rPr>
        <w:t>control</w:t>
      </w:r>
      <w:r w:rsidRPr="006B5B23">
        <w:rPr>
          <w:rFonts w:ascii="Arial" w:hAnsi="Arial" w:cs="Arial"/>
          <w:noProof/>
          <w:color w:val="000000"/>
          <w:w w:val="351"/>
          <w:sz w:val="20"/>
        </w:rPr>
        <w:t> </w:t>
      </w:r>
      <w:r w:rsidRPr="006B5B23">
        <w:rPr>
          <w:rFonts w:ascii="Arial" w:hAnsi="Arial" w:cs="Arial"/>
          <w:noProof/>
          <w:color w:val="000000"/>
          <w:spacing w:val="-2"/>
          <w:sz w:val="20"/>
        </w:rPr>
        <w:t>of</w:t>
      </w:r>
    </w:p>
    <w:p w14:paraId="1A8E1B86"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b/>
          <w:noProof/>
          <w:color w:val="000000"/>
          <w:spacing w:val="-4"/>
          <w:sz w:val="20"/>
        </w:rPr>
        <w:t>CONTRACTOR</w:t>
      </w:r>
      <w:r w:rsidRPr="006B5B23">
        <w:rPr>
          <w:rFonts w:ascii="Arial" w:hAnsi="Arial" w:cs="Arial"/>
          <w:noProof/>
          <w:color w:val="000000"/>
          <w:w w:val="238"/>
          <w:sz w:val="20"/>
        </w:rPr>
        <w:t> </w:t>
      </w:r>
      <w:r w:rsidRPr="006B5B23">
        <w:rPr>
          <w:rFonts w:ascii="Arial" w:hAnsi="Arial" w:cs="Arial"/>
          <w:noProof/>
          <w:color w:val="000000"/>
          <w:spacing w:val="-3"/>
          <w:sz w:val="20"/>
        </w:rPr>
        <w:t>or</w:t>
      </w:r>
      <w:r w:rsidRPr="006B5B23">
        <w:rPr>
          <w:rFonts w:ascii="Arial" w:hAnsi="Arial" w:cs="Arial"/>
          <w:noProof/>
          <w:color w:val="000000"/>
          <w:w w:val="238"/>
          <w:sz w:val="20"/>
        </w:rPr>
        <w:t> </w:t>
      </w:r>
      <w:r w:rsidRPr="006B5B23">
        <w:rPr>
          <w:rFonts w:ascii="Arial" w:hAnsi="Arial" w:cs="Arial"/>
          <w:noProof/>
          <w:color w:val="000000"/>
          <w:spacing w:val="-3"/>
          <w:sz w:val="20"/>
        </w:rPr>
        <w:t>its</w:t>
      </w:r>
      <w:r w:rsidRPr="006B5B23">
        <w:rPr>
          <w:rFonts w:ascii="Arial" w:hAnsi="Arial" w:cs="Arial"/>
          <w:noProof/>
          <w:color w:val="000000"/>
          <w:w w:val="241"/>
          <w:sz w:val="20"/>
        </w:rPr>
        <w:t> </w:t>
      </w:r>
      <w:r w:rsidRPr="006B5B23">
        <w:rPr>
          <w:rFonts w:ascii="Arial" w:hAnsi="Arial" w:cs="Arial"/>
          <w:noProof/>
          <w:color w:val="000000"/>
          <w:spacing w:val="-3"/>
          <w:sz w:val="20"/>
        </w:rPr>
        <w:t>Personnel</w:t>
      </w:r>
      <w:r w:rsidRPr="006B5B23">
        <w:rPr>
          <w:rFonts w:ascii="Arial" w:hAnsi="Arial" w:cs="Arial"/>
          <w:noProof/>
          <w:color w:val="000000"/>
          <w:w w:val="238"/>
          <w:sz w:val="20"/>
        </w:rPr>
        <w:t> </w:t>
      </w:r>
      <w:r w:rsidRPr="006B5B23">
        <w:rPr>
          <w:rFonts w:ascii="Arial" w:hAnsi="Arial" w:cs="Arial"/>
          <w:noProof/>
          <w:color w:val="000000"/>
          <w:spacing w:val="-3"/>
          <w:sz w:val="20"/>
        </w:rPr>
        <w:t>or</w:t>
      </w:r>
      <w:r w:rsidRPr="006B5B23">
        <w:rPr>
          <w:rFonts w:ascii="Arial" w:hAnsi="Arial" w:cs="Arial"/>
          <w:noProof/>
          <w:color w:val="000000"/>
          <w:w w:val="238"/>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w w:val="238"/>
          <w:sz w:val="20"/>
        </w:rPr>
        <w:t> </w:t>
      </w:r>
      <w:r w:rsidRPr="006B5B23">
        <w:rPr>
          <w:rFonts w:ascii="Arial" w:hAnsi="Arial" w:cs="Arial"/>
          <w:noProof/>
          <w:color w:val="000000"/>
          <w:spacing w:val="-3"/>
          <w:sz w:val="20"/>
        </w:rPr>
        <w:t>employees,</w:t>
      </w:r>
      <w:r w:rsidRPr="006B5B23">
        <w:rPr>
          <w:rFonts w:ascii="Arial" w:hAnsi="Arial" w:cs="Arial"/>
          <w:noProof/>
          <w:color w:val="000000"/>
          <w:w w:val="238"/>
          <w:sz w:val="20"/>
        </w:rPr>
        <w:t> </w:t>
      </w:r>
      <w:r w:rsidRPr="006B5B23">
        <w:rPr>
          <w:rFonts w:ascii="Arial" w:hAnsi="Arial" w:cs="Arial"/>
          <w:noProof/>
          <w:color w:val="000000"/>
          <w:spacing w:val="-3"/>
          <w:sz w:val="20"/>
        </w:rPr>
        <w:t>subcontractors</w:t>
      </w:r>
      <w:r w:rsidRPr="006B5B23">
        <w:rPr>
          <w:rFonts w:ascii="Arial" w:hAnsi="Arial" w:cs="Arial"/>
          <w:noProof/>
          <w:color w:val="000000"/>
          <w:w w:val="238"/>
          <w:sz w:val="20"/>
        </w:rPr>
        <w:t> </w:t>
      </w:r>
      <w:r w:rsidRPr="006B5B23">
        <w:rPr>
          <w:rFonts w:ascii="Arial" w:hAnsi="Arial" w:cs="Arial"/>
          <w:noProof/>
          <w:color w:val="000000"/>
          <w:spacing w:val="-3"/>
          <w:sz w:val="20"/>
        </w:rPr>
        <w:t>or</w:t>
      </w:r>
    </w:p>
    <w:p w14:paraId="58C29F3F" w14:textId="77777777" w:rsidR="00F80943" w:rsidRPr="006B5B23" w:rsidRDefault="004D60E3"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agents,</w:t>
      </w:r>
      <w:r w:rsidRPr="006B5B23">
        <w:rPr>
          <w:rFonts w:ascii="Arial" w:hAnsi="Arial" w:cs="Arial"/>
          <w:noProof/>
          <w:color w:val="000000"/>
          <w:spacing w:val="9"/>
          <w:sz w:val="20"/>
        </w:rPr>
        <w:t> </w:t>
      </w:r>
      <w:r w:rsidRPr="006B5B23">
        <w:rPr>
          <w:rFonts w:ascii="Arial" w:hAnsi="Arial" w:cs="Arial"/>
          <w:b/>
          <w:noProof/>
          <w:color w:val="000000"/>
          <w:spacing w:val="-4"/>
          <w:sz w:val="20"/>
        </w:rPr>
        <w:t>CONTRACTOR</w:t>
      </w:r>
      <w:r w:rsidRPr="006B5B23">
        <w:rPr>
          <w:rFonts w:ascii="Arial" w:hAnsi="Arial" w:cs="Arial"/>
          <w:noProof/>
          <w:color w:val="000000"/>
          <w:spacing w:val="10"/>
          <w:sz w:val="20"/>
        </w:rPr>
        <w:t> </w:t>
      </w:r>
      <w:r w:rsidRPr="006B5B23">
        <w:rPr>
          <w:rFonts w:ascii="Arial" w:hAnsi="Arial" w:cs="Arial"/>
          <w:noProof/>
          <w:color w:val="000000"/>
          <w:spacing w:val="-3"/>
          <w:sz w:val="20"/>
        </w:rPr>
        <w:t>shall:-</w:t>
      </w:r>
    </w:p>
    <w:p w14:paraId="3D641D3D" w14:textId="77777777" w:rsidR="004D60E3" w:rsidRPr="006B5B23" w:rsidRDefault="004D60E3" w:rsidP="009E4D6D">
      <w:pPr>
        <w:spacing w:after="0" w:line="240" w:lineRule="auto"/>
        <w:ind w:left="62" w:firstLine="678"/>
        <w:jc w:val="both"/>
        <w:rPr>
          <w:rFonts w:ascii="Arial" w:hAnsi="Arial" w:cs="Arial"/>
          <w:sz w:val="20"/>
        </w:rPr>
      </w:pPr>
    </w:p>
    <w:p w14:paraId="44C26F79" w14:textId="77777777" w:rsidR="004D60E3" w:rsidRPr="006B5B23" w:rsidRDefault="004D60E3" w:rsidP="009E4D6D">
      <w:pPr>
        <w:tabs>
          <w:tab w:val="left" w:pos="1586"/>
        </w:tabs>
        <w:spacing w:after="0" w:line="240" w:lineRule="auto"/>
        <w:ind w:left="62" w:firstLine="678"/>
        <w:jc w:val="both"/>
        <w:rPr>
          <w:rFonts w:ascii="Arial" w:hAnsi="Arial" w:cs="Arial"/>
          <w:sz w:val="20"/>
        </w:rPr>
      </w:pPr>
      <w:r w:rsidRPr="006B5B23">
        <w:rPr>
          <w:rFonts w:ascii="Arial" w:hAnsi="Arial" w:cs="Arial"/>
          <w:noProof/>
          <w:color w:val="000000"/>
          <w:spacing w:val="-4"/>
          <w:sz w:val="20"/>
        </w:rPr>
        <w:t>23.2.1</w:t>
      </w:r>
      <w:r w:rsidRPr="006B5B23">
        <w:rPr>
          <w:rFonts w:ascii="Arial" w:hAnsi="Arial" w:cs="Arial"/>
          <w:color w:val="000000"/>
          <w:sz w:val="20"/>
        </w:rPr>
        <w:tab/>
      </w:r>
      <w:r w:rsidRPr="006B5B23">
        <w:rPr>
          <w:rFonts w:ascii="Arial" w:hAnsi="Arial" w:cs="Arial"/>
          <w:noProof/>
          <w:color w:val="000000"/>
          <w:spacing w:val="-3"/>
          <w:sz w:val="20"/>
        </w:rPr>
        <w:t>take</w:t>
      </w:r>
      <w:r w:rsidRPr="006B5B23">
        <w:rPr>
          <w:rFonts w:ascii="Arial" w:hAnsi="Arial" w:cs="Arial"/>
          <w:noProof/>
          <w:color w:val="000000"/>
          <w:spacing w:val="22"/>
          <w:sz w:val="20"/>
        </w:rPr>
        <w:t> </w:t>
      </w:r>
      <w:r w:rsidRPr="006B5B23">
        <w:rPr>
          <w:rFonts w:ascii="Arial" w:hAnsi="Arial" w:cs="Arial"/>
          <w:noProof/>
          <w:color w:val="000000"/>
          <w:spacing w:val="-2"/>
          <w:sz w:val="20"/>
        </w:rPr>
        <w:t>all</w:t>
      </w:r>
      <w:r w:rsidRPr="006B5B23">
        <w:rPr>
          <w:rFonts w:ascii="Arial" w:hAnsi="Arial" w:cs="Arial"/>
          <w:noProof/>
          <w:color w:val="000000"/>
          <w:spacing w:val="22"/>
          <w:sz w:val="20"/>
        </w:rPr>
        <w:t> </w:t>
      </w:r>
      <w:r w:rsidRPr="006B5B23">
        <w:rPr>
          <w:rFonts w:ascii="Arial" w:hAnsi="Arial" w:cs="Arial"/>
          <w:noProof/>
          <w:color w:val="000000"/>
          <w:spacing w:val="-3"/>
          <w:sz w:val="20"/>
        </w:rPr>
        <w:t>preventive</w:t>
      </w:r>
      <w:r w:rsidRPr="006B5B23">
        <w:rPr>
          <w:rFonts w:ascii="Arial" w:hAnsi="Arial" w:cs="Arial"/>
          <w:noProof/>
          <w:color w:val="000000"/>
          <w:spacing w:val="24"/>
          <w:sz w:val="20"/>
        </w:rPr>
        <w:t> </w:t>
      </w:r>
      <w:r w:rsidRPr="006B5B23">
        <w:rPr>
          <w:rFonts w:ascii="Arial" w:hAnsi="Arial" w:cs="Arial"/>
          <w:noProof/>
          <w:color w:val="000000"/>
          <w:spacing w:val="-3"/>
          <w:sz w:val="20"/>
        </w:rPr>
        <w:t>and</w:t>
      </w:r>
      <w:r w:rsidRPr="006B5B23">
        <w:rPr>
          <w:rFonts w:ascii="Arial" w:hAnsi="Arial" w:cs="Arial"/>
          <w:noProof/>
          <w:color w:val="000000"/>
          <w:spacing w:val="22"/>
          <w:sz w:val="20"/>
        </w:rPr>
        <w:t> </w:t>
      </w:r>
      <w:r w:rsidRPr="006B5B23">
        <w:rPr>
          <w:rFonts w:ascii="Arial" w:hAnsi="Arial" w:cs="Arial"/>
          <w:noProof/>
          <w:color w:val="000000"/>
          <w:spacing w:val="-3"/>
          <w:sz w:val="20"/>
        </w:rPr>
        <w:t>remedial</w:t>
      </w:r>
      <w:r w:rsidRPr="006B5B23">
        <w:rPr>
          <w:rFonts w:ascii="Arial" w:hAnsi="Arial" w:cs="Arial"/>
          <w:noProof/>
          <w:color w:val="000000"/>
          <w:spacing w:val="21"/>
          <w:sz w:val="20"/>
        </w:rPr>
        <w:t> </w:t>
      </w:r>
      <w:r w:rsidRPr="006B5B23">
        <w:rPr>
          <w:rFonts w:ascii="Arial" w:hAnsi="Arial" w:cs="Arial"/>
          <w:noProof/>
          <w:color w:val="000000"/>
          <w:spacing w:val="-3"/>
          <w:sz w:val="20"/>
        </w:rPr>
        <w:t>measures</w:t>
      </w:r>
      <w:r w:rsidRPr="006B5B23">
        <w:rPr>
          <w:rFonts w:ascii="Arial" w:hAnsi="Arial" w:cs="Arial"/>
          <w:noProof/>
          <w:color w:val="000000"/>
          <w:spacing w:val="22"/>
          <w:sz w:val="20"/>
        </w:rPr>
        <w:t> </w:t>
      </w:r>
      <w:r w:rsidRPr="006B5B23">
        <w:rPr>
          <w:rFonts w:ascii="Arial" w:hAnsi="Arial" w:cs="Arial"/>
          <w:noProof/>
          <w:color w:val="000000"/>
          <w:spacing w:val="-2"/>
          <w:sz w:val="20"/>
        </w:rPr>
        <w:t>for</w:t>
      </w:r>
      <w:r w:rsidRPr="006B5B23">
        <w:rPr>
          <w:rFonts w:ascii="Arial" w:hAnsi="Arial" w:cs="Arial"/>
          <w:noProof/>
          <w:color w:val="000000"/>
          <w:spacing w:val="23"/>
          <w:sz w:val="20"/>
        </w:rPr>
        <w:t> </w:t>
      </w:r>
      <w:r w:rsidRPr="006B5B23">
        <w:rPr>
          <w:rFonts w:ascii="Arial" w:hAnsi="Arial" w:cs="Arial"/>
          <w:noProof/>
          <w:color w:val="000000"/>
          <w:spacing w:val="-3"/>
          <w:sz w:val="20"/>
        </w:rPr>
        <w:t>recovering</w:t>
      </w:r>
      <w:r w:rsidRPr="006B5B23">
        <w:rPr>
          <w:rFonts w:ascii="Arial" w:hAnsi="Arial" w:cs="Arial"/>
          <w:noProof/>
          <w:color w:val="000000"/>
          <w:spacing w:val="22"/>
          <w:sz w:val="20"/>
        </w:rPr>
        <w:t> </w:t>
      </w:r>
      <w:r w:rsidRPr="006B5B23">
        <w:rPr>
          <w:rFonts w:ascii="Arial" w:hAnsi="Arial" w:cs="Arial"/>
          <w:noProof/>
          <w:color w:val="000000"/>
          <w:spacing w:val="-3"/>
          <w:sz w:val="20"/>
        </w:rPr>
        <w:t>and</w:t>
      </w:r>
      <w:r w:rsidRPr="006B5B23">
        <w:rPr>
          <w:rFonts w:ascii="Arial" w:hAnsi="Arial" w:cs="Arial"/>
          <w:noProof/>
          <w:color w:val="000000"/>
          <w:spacing w:val="22"/>
          <w:sz w:val="20"/>
        </w:rPr>
        <w:t> </w:t>
      </w:r>
      <w:r w:rsidRPr="006B5B23">
        <w:rPr>
          <w:rFonts w:ascii="Arial" w:hAnsi="Arial" w:cs="Arial"/>
          <w:noProof/>
          <w:color w:val="000000"/>
          <w:spacing w:val="-3"/>
          <w:sz w:val="20"/>
        </w:rPr>
        <w:t>safeguarding</w:t>
      </w:r>
      <w:r w:rsidRPr="006B5B23">
        <w:rPr>
          <w:rFonts w:ascii="Arial" w:hAnsi="Arial" w:cs="Arial"/>
          <w:noProof/>
          <w:color w:val="000000"/>
          <w:spacing w:val="22"/>
          <w:sz w:val="20"/>
        </w:rPr>
        <w:t> </w:t>
      </w:r>
      <w:r w:rsidRPr="006B5B23">
        <w:rPr>
          <w:rFonts w:ascii="Arial" w:hAnsi="Arial" w:cs="Arial"/>
          <w:noProof/>
          <w:color w:val="000000"/>
          <w:spacing w:val="-2"/>
          <w:sz w:val="20"/>
        </w:rPr>
        <w:t>at</w:t>
      </w:r>
    </w:p>
    <w:p w14:paraId="723B4547" w14:textId="3B92D524" w:rsidR="004D60E3" w:rsidRPr="006B5B23" w:rsidRDefault="004D60E3" w:rsidP="009E4D6D">
      <w:pPr>
        <w:spacing w:after="0" w:line="240" w:lineRule="auto"/>
        <w:ind w:left="62" w:firstLine="1524"/>
        <w:jc w:val="both"/>
        <w:rPr>
          <w:rFonts w:ascii="Arial" w:hAnsi="Arial" w:cs="Arial"/>
          <w:sz w:val="20"/>
        </w:rPr>
      </w:pPr>
      <w:r w:rsidRPr="006B5B23">
        <w:rPr>
          <w:rFonts w:ascii="Arial" w:hAnsi="Arial" w:cs="Arial"/>
          <w:noProof/>
          <w:color w:val="000000"/>
          <w:spacing w:val="-2"/>
          <w:sz w:val="20"/>
        </w:rPr>
        <w:t>its</w:t>
      </w:r>
      <w:r w:rsidRPr="006B5B23">
        <w:rPr>
          <w:rFonts w:ascii="Arial" w:hAnsi="Arial" w:cs="Arial"/>
          <w:noProof/>
          <w:color w:val="000000"/>
          <w:spacing w:val="8"/>
          <w:sz w:val="20"/>
        </w:rPr>
        <w:t> </w:t>
      </w:r>
      <w:r w:rsidRPr="006B5B23">
        <w:rPr>
          <w:rFonts w:ascii="Arial" w:hAnsi="Arial" w:cs="Arial"/>
          <w:noProof/>
          <w:color w:val="000000"/>
          <w:spacing w:val="-3"/>
          <w:sz w:val="20"/>
        </w:rPr>
        <w:t>own</w:t>
      </w:r>
      <w:r w:rsidRPr="006B5B23">
        <w:rPr>
          <w:rFonts w:ascii="Arial" w:hAnsi="Arial" w:cs="Arial"/>
          <w:noProof/>
          <w:color w:val="000000"/>
          <w:spacing w:val="9"/>
          <w:sz w:val="20"/>
        </w:rPr>
        <w:t> </w:t>
      </w:r>
      <w:r w:rsidRPr="006B5B23">
        <w:rPr>
          <w:rFonts w:ascii="Arial" w:hAnsi="Arial" w:cs="Arial"/>
          <w:noProof/>
          <w:color w:val="000000"/>
          <w:spacing w:val="-2"/>
          <w:sz w:val="20"/>
        </w:rPr>
        <w:t>cost</w:t>
      </w:r>
      <w:r w:rsidRPr="006B5B23">
        <w:rPr>
          <w:rFonts w:ascii="Arial" w:hAnsi="Arial" w:cs="Arial"/>
          <w:noProof/>
          <w:color w:val="000000"/>
          <w:spacing w:val="10"/>
          <w:sz w:val="20"/>
        </w:rPr>
        <w:t> </w:t>
      </w:r>
      <w:r w:rsidRPr="006B5B23">
        <w:rPr>
          <w:rFonts w:ascii="Arial" w:hAnsi="Arial" w:cs="Arial"/>
          <w:noProof/>
          <w:color w:val="000000"/>
          <w:spacing w:val="-3"/>
          <w:sz w:val="20"/>
        </w:rPr>
        <w:t>and</w:t>
      </w:r>
      <w:r w:rsidRPr="006B5B23">
        <w:rPr>
          <w:rFonts w:ascii="Arial" w:hAnsi="Arial" w:cs="Arial"/>
          <w:noProof/>
          <w:color w:val="000000"/>
          <w:spacing w:val="10"/>
          <w:sz w:val="20"/>
        </w:rPr>
        <w:t> </w:t>
      </w:r>
      <w:r w:rsidRPr="006B5B23">
        <w:rPr>
          <w:rFonts w:ascii="Arial" w:hAnsi="Arial" w:cs="Arial"/>
          <w:noProof/>
          <w:color w:val="000000"/>
          <w:spacing w:val="-3"/>
          <w:sz w:val="20"/>
        </w:rPr>
        <w:t>expense</w:t>
      </w:r>
      <w:r w:rsidRPr="006B5B23">
        <w:rPr>
          <w:rFonts w:ascii="Arial" w:hAnsi="Arial" w:cs="Arial"/>
          <w:noProof/>
          <w:color w:val="000000"/>
          <w:spacing w:val="10"/>
          <w:sz w:val="20"/>
        </w:rPr>
        <w:t> </w:t>
      </w:r>
      <w:r w:rsidRPr="006B5B23">
        <w:rPr>
          <w:rFonts w:ascii="Arial" w:hAnsi="Arial" w:cs="Arial"/>
          <w:noProof/>
          <w:color w:val="000000"/>
          <w:spacing w:val="-2"/>
          <w:sz w:val="20"/>
        </w:rPr>
        <w:t>all</w:t>
      </w:r>
      <w:r w:rsidRPr="006B5B23">
        <w:rPr>
          <w:rFonts w:ascii="Arial" w:hAnsi="Arial" w:cs="Arial"/>
          <w:noProof/>
          <w:color w:val="000000"/>
          <w:spacing w:val="10"/>
          <w:sz w:val="20"/>
        </w:rPr>
        <w:t> </w:t>
      </w:r>
      <w:r w:rsidRPr="006B5B23">
        <w:rPr>
          <w:rFonts w:ascii="Arial" w:hAnsi="Arial" w:cs="Arial"/>
          <w:noProof/>
          <w:color w:val="000000"/>
          <w:spacing w:val="-2"/>
          <w:sz w:val="20"/>
        </w:rPr>
        <w:t>its</w:t>
      </w:r>
      <w:r w:rsidRPr="006B5B23">
        <w:rPr>
          <w:rFonts w:ascii="Arial" w:hAnsi="Arial" w:cs="Arial"/>
          <w:noProof/>
          <w:color w:val="000000"/>
          <w:spacing w:val="8"/>
          <w:sz w:val="20"/>
        </w:rPr>
        <w:t> </w:t>
      </w:r>
      <w:r w:rsidR="002D339B" w:rsidRPr="006B5B23" w:rsidDel="002D339B">
        <w:rPr>
          <w:rFonts w:ascii="Arial" w:hAnsi="Arial" w:cs="Arial"/>
          <w:strike/>
          <w:noProof/>
          <w:color w:val="000000"/>
          <w:spacing w:val="-3"/>
          <w:sz w:val="20"/>
        </w:rPr>
        <w:t xml:space="preserve"> </w:t>
      </w:r>
      <w:r w:rsidRPr="006B5B23">
        <w:rPr>
          <w:rFonts w:ascii="Arial" w:hAnsi="Arial" w:cs="Arial"/>
          <w:noProof/>
          <w:color w:val="000000"/>
          <w:spacing w:val="-2"/>
          <w:sz w:val="20"/>
        </w:rPr>
        <w:t>Delivery</w:t>
      </w:r>
      <w:r w:rsidRPr="006B5B23">
        <w:rPr>
          <w:rFonts w:ascii="Arial" w:hAnsi="Arial" w:cs="Arial"/>
          <w:noProof/>
          <w:color w:val="000000"/>
          <w:spacing w:val="11"/>
          <w:sz w:val="20"/>
        </w:rPr>
        <w:t> </w:t>
      </w:r>
      <w:r w:rsidR="00FF3FB5">
        <w:rPr>
          <w:rFonts w:ascii="Arial" w:eastAsia="宋体" w:hAnsi="Arial" w:cs="Arial" w:hint="eastAsia"/>
          <w:noProof/>
          <w:color w:val="000000"/>
          <w:spacing w:val="-3"/>
          <w:sz w:val="20"/>
        </w:rPr>
        <w:t>Vehicle</w:t>
      </w:r>
      <w:r w:rsidRPr="006B5B23">
        <w:rPr>
          <w:rFonts w:ascii="Arial" w:hAnsi="Arial" w:cs="Arial"/>
          <w:noProof/>
          <w:color w:val="000000"/>
          <w:spacing w:val="-3"/>
          <w:sz w:val="20"/>
        </w:rPr>
        <w:t>,</w:t>
      </w:r>
      <w:r w:rsidRPr="006B5B23">
        <w:rPr>
          <w:rFonts w:ascii="Arial" w:hAnsi="Arial" w:cs="Arial"/>
          <w:noProof/>
          <w:color w:val="000000"/>
          <w:spacing w:val="10"/>
          <w:sz w:val="20"/>
        </w:rPr>
        <w:t> </w:t>
      </w:r>
      <w:r w:rsidRPr="006B5B23">
        <w:rPr>
          <w:rFonts w:ascii="Arial" w:hAnsi="Arial" w:cs="Arial"/>
          <w:noProof/>
          <w:color w:val="000000"/>
          <w:spacing w:val="-3"/>
          <w:sz w:val="20"/>
        </w:rPr>
        <w:t>equipment</w:t>
      </w:r>
    </w:p>
    <w:p w14:paraId="66DDAA34" w14:textId="77777777" w:rsidR="00F80943" w:rsidRPr="006B5B23" w:rsidRDefault="004D60E3" w:rsidP="009E4D6D">
      <w:pPr>
        <w:spacing w:after="0" w:line="240" w:lineRule="auto"/>
        <w:ind w:left="62" w:firstLine="1524"/>
        <w:jc w:val="both"/>
        <w:rPr>
          <w:rFonts w:ascii="Arial" w:hAnsi="Arial" w:cs="Arial"/>
          <w:noProof/>
          <w:color w:val="000000"/>
          <w:spacing w:val="-2"/>
          <w:sz w:val="20"/>
        </w:rPr>
      </w:pPr>
      <w:r w:rsidRPr="006B5B23">
        <w:rPr>
          <w:rFonts w:ascii="Arial" w:hAnsi="Arial" w:cs="Arial"/>
          <w:noProof/>
          <w:color w:val="000000"/>
          <w:spacing w:val="-3"/>
          <w:sz w:val="20"/>
        </w:rPr>
        <w:t>and</w:t>
      </w:r>
      <w:r w:rsidRPr="006B5B23">
        <w:rPr>
          <w:rFonts w:ascii="Arial" w:hAnsi="Arial" w:cs="Arial"/>
          <w:noProof/>
          <w:color w:val="000000"/>
          <w:spacing w:val="8"/>
          <w:sz w:val="20"/>
        </w:rPr>
        <w:t> </w:t>
      </w:r>
      <w:r w:rsidRPr="006B5B23">
        <w:rPr>
          <w:rFonts w:ascii="Arial" w:hAnsi="Arial" w:cs="Arial"/>
          <w:noProof/>
          <w:color w:val="000000"/>
          <w:spacing w:val="-2"/>
          <w:sz w:val="20"/>
        </w:rPr>
        <w:t>facilities,</w:t>
      </w:r>
      <w:r w:rsidRPr="006B5B23">
        <w:rPr>
          <w:rFonts w:ascii="Arial" w:hAnsi="Arial" w:cs="Arial"/>
          <w:noProof/>
          <w:color w:val="000000"/>
          <w:spacing w:val="8"/>
          <w:sz w:val="20"/>
        </w:rPr>
        <w:t> </w:t>
      </w:r>
      <w:r w:rsidRPr="006B5B23">
        <w:rPr>
          <w:rFonts w:ascii="Arial" w:hAnsi="Arial" w:cs="Arial"/>
          <w:noProof/>
          <w:color w:val="000000"/>
          <w:spacing w:val="-4"/>
          <w:sz w:val="20"/>
        </w:rPr>
        <w:t>and</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Products</w:t>
      </w:r>
      <w:r w:rsidRPr="006B5B23">
        <w:rPr>
          <w:rFonts w:ascii="Arial" w:hAnsi="Arial" w:cs="Arial"/>
          <w:noProof/>
          <w:color w:val="000000"/>
          <w:spacing w:val="8"/>
          <w:sz w:val="20"/>
        </w:rPr>
        <w:t> </w:t>
      </w:r>
      <w:r w:rsidRPr="006B5B23">
        <w:rPr>
          <w:rFonts w:ascii="Arial" w:hAnsi="Arial" w:cs="Arial"/>
          <w:noProof/>
          <w:color w:val="000000"/>
          <w:spacing w:val="-2"/>
          <w:sz w:val="20"/>
        </w:rPr>
        <w:t>in</w:t>
      </w:r>
      <w:r w:rsidRPr="006B5B23">
        <w:rPr>
          <w:rFonts w:ascii="Arial" w:hAnsi="Arial" w:cs="Arial"/>
          <w:noProof/>
          <w:color w:val="000000"/>
          <w:spacing w:val="8"/>
          <w:sz w:val="20"/>
        </w:rPr>
        <w:t> </w:t>
      </w:r>
      <w:r w:rsidRPr="006B5B23">
        <w:rPr>
          <w:rFonts w:ascii="Arial" w:hAnsi="Arial" w:cs="Arial"/>
          <w:noProof/>
          <w:color w:val="000000"/>
          <w:spacing w:val="-2"/>
          <w:sz w:val="20"/>
        </w:rPr>
        <w:t>its</w:t>
      </w:r>
      <w:r w:rsidRPr="006B5B23">
        <w:rPr>
          <w:rFonts w:ascii="Arial" w:hAnsi="Arial" w:cs="Arial"/>
          <w:noProof/>
          <w:color w:val="000000"/>
          <w:spacing w:val="8"/>
          <w:sz w:val="20"/>
        </w:rPr>
        <w:t> </w:t>
      </w:r>
      <w:r w:rsidRPr="006B5B23">
        <w:rPr>
          <w:rFonts w:ascii="Arial" w:hAnsi="Arial" w:cs="Arial"/>
          <w:noProof/>
          <w:color w:val="000000"/>
          <w:spacing w:val="-3"/>
          <w:sz w:val="20"/>
        </w:rPr>
        <w:t>possession,</w:t>
      </w:r>
      <w:r w:rsidRPr="006B5B23">
        <w:rPr>
          <w:rFonts w:ascii="Arial" w:hAnsi="Arial" w:cs="Arial"/>
          <w:noProof/>
          <w:color w:val="000000"/>
          <w:spacing w:val="10"/>
          <w:sz w:val="20"/>
        </w:rPr>
        <w:t> </w:t>
      </w:r>
      <w:r w:rsidRPr="006B5B23">
        <w:rPr>
          <w:rFonts w:ascii="Arial" w:hAnsi="Arial" w:cs="Arial"/>
          <w:noProof/>
          <w:color w:val="000000"/>
          <w:spacing w:val="-3"/>
          <w:sz w:val="20"/>
        </w:rPr>
        <w:t>custody</w:t>
      </w:r>
      <w:r w:rsidRPr="006B5B23">
        <w:rPr>
          <w:rFonts w:ascii="Arial" w:hAnsi="Arial" w:cs="Arial"/>
          <w:noProof/>
          <w:color w:val="000000"/>
          <w:spacing w:val="8"/>
          <w:sz w:val="20"/>
        </w:rPr>
        <w:t> </w:t>
      </w:r>
      <w:r w:rsidRPr="006B5B23">
        <w:rPr>
          <w:rFonts w:ascii="Arial" w:hAnsi="Arial" w:cs="Arial"/>
          <w:noProof/>
          <w:color w:val="000000"/>
          <w:spacing w:val="-3"/>
          <w:sz w:val="20"/>
        </w:rPr>
        <w:t>and</w:t>
      </w:r>
      <w:r w:rsidRPr="006B5B23">
        <w:rPr>
          <w:rFonts w:ascii="Arial" w:hAnsi="Arial" w:cs="Arial"/>
          <w:noProof/>
          <w:color w:val="000000"/>
          <w:spacing w:val="10"/>
          <w:sz w:val="20"/>
        </w:rPr>
        <w:t> </w:t>
      </w:r>
      <w:r w:rsidRPr="006B5B23">
        <w:rPr>
          <w:rFonts w:ascii="Arial" w:hAnsi="Arial" w:cs="Arial"/>
          <w:noProof/>
          <w:color w:val="000000"/>
          <w:spacing w:val="-2"/>
          <w:sz w:val="20"/>
        </w:rPr>
        <w:t>control;</w:t>
      </w:r>
    </w:p>
    <w:p w14:paraId="60D77F01" w14:textId="77777777" w:rsidR="004D60E3" w:rsidRPr="006B5B23" w:rsidRDefault="004D60E3" w:rsidP="009E4D6D">
      <w:pPr>
        <w:spacing w:after="0" w:line="240" w:lineRule="auto"/>
        <w:ind w:left="62" w:firstLine="1524"/>
        <w:jc w:val="both"/>
        <w:rPr>
          <w:rFonts w:ascii="Arial" w:hAnsi="Arial" w:cs="Arial"/>
          <w:sz w:val="20"/>
        </w:rPr>
      </w:pPr>
    </w:p>
    <w:p w14:paraId="46303BB4" w14:textId="77777777" w:rsidR="004D60E3" w:rsidRPr="006B5B23" w:rsidRDefault="004D60E3" w:rsidP="009E4D6D">
      <w:pPr>
        <w:tabs>
          <w:tab w:val="left" w:pos="1586"/>
        </w:tabs>
        <w:spacing w:after="0" w:line="240" w:lineRule="auto"/>
        <w:ind w:left="62" w:firstLine="678"/>
        <w:jc w:val="both"/>
        <w:rPr>
          <w:rFonts w:ascii="Arial" w:hAnsi="Arial" w:cs="Arial"/>
          <w:sz w:val="20"/>
        </w:rPr>
      </w:pPr>
      <w:r w:rsidRPr="006B5B23">
        <w:rPr>
          <w:rFonts w:ascii="Arial" w:hAnsi="Arial" w:cs="Arial"/>
          <w:noProof/>
          <w:color w:val="000000"/>
          <w:spacing w:val="-4"/>
          <w:sz w:val="20"/>
        </w:rPr>
        <w:t>23.2.2</w:t>
      </w:r>
      <w:r w:rsidRPr="006B5B23">
        <w:rPr>
          <w:rFonts w:ascii="Arial" w:hAnsi="Arial" w:cs="Arial"/>
          <w:color w:val="000000"/>
          <w:sz w:val="20"/>
        </w:rPr>
        <w:tab/>
      </w:r>
      <w:r w:rsidRPr="006B5B23">
        <w:rPr>
          <w:rFonts w:ascii="Arial" w:hAnsi="Arial" w:cs="Arial"/>
          <w:noProof/>
          <w:color w:val="000000"/>
          <w:spacing w:val="-3"/>
          <w:sz w:val="20"/>
        </w:rPr>
        <w:t>make</w:t>
      </w:r>
      <w:r w:rsidRPr="006B5B23">
        <w:rPr>
          <w:rFonts w:ascii="Arial" w:hAnsi="Arial" w:cs="Arial"/>
          <w:noProof/>
          <w:color w:val="000000"/>
          <w:w w:val="376"/>
          <w:sz w:val="20"/>
        </w:rPr>
        <w:t> </w:t>
      </w:r>
      <w:r w:rsidRPr="006B5B23">
        <w:rPr>
          <w:rFonts w:ascii="Arial" w:hAnsi="Arial" w:cs="Arial"/>
          <w:noProof/>
          <w:color w:val="000000"/>
          <w:spacing w:val="-3"/>
          <w:sz w:val="20"/>
        </w:rPr>
        <w:t>such</w:t>
      </w:r>
      <w:r w:rsidRPr="006B5B23">
        <w:rPr>
          <w:rFonts w:ascii="Arial" w:hAnsi="Arial" w:cs="Arial"/>
          <w:noProof/>
          <w:color w:val="000000"/>
          <w:w w:val="379"/>
          <w:sz w:val="20"/>
        </w:rPr>
        <w:t> </w:t>
      </w:r>
      <w:r w:rsidRPr="006B5B23">
        <w:rPr>
          <w:rFonts w:ascii="Arial" w:hAnsi="Arial" w:cs="Arial"/>
          <w:noProof/>
          <w:color w:val="000000"/>
          <w:spacing w:val="-2"/>
          <w:sz w:val="20"/>
        </w:rPr>
        <w:t>prior</w:t>
      </w:r>
      <w:r w:rsidRPr="006B5B23">
        <w:rPr>
          <w:rFonts w:ascii="Arial" w:hAnsi="Arial" w:cs="Arial"/>
          <w:noProof/>
          <w:color w:val="000000"/>
          <w:w w:val="379"/>
          <w:sz w:val="20"/>
        </w:rPr>
        <w:t> </w:t>
      </w:r>
      <w:r w:rsidRPr="006B5B23">
        <w:rPr>
          <w:rFonts w:ascii="Arial" w:hAnsi="Arial" w:cs="Arial"/>
          <w:noProof/>
          <w:color w:val="000000"/>
          <w:spacing w:val="-3"/>
          <w:sz w:val="20"/>
        </w:rPr>
        <w:t>arrangements</w:t>
      </w:r>
      <w:r w:rsidRPr="006B5B23">
        <w:rPr>
          <w:rFonts w:ascii="Arial" w:hAnsi="Arial" w:cs="Arial"/>
          <w:noProof/>
          <w:color w:val="000000"/>
          <w:w w:val="379"/>
          <w:sz w:val="20"/>
        </w:rPr>
        <w:t> </w:t>
      </w:r>
      <w:r w:rsidRPr="006B5B23">
        <w:rPr>
          <w:rFonts w:ascii="Arial" w:hAnsi="Arial" w:cs="Arial"/>
          <w:noProof/>
          <w:color w:val="000000"/>
          <w:spacing w:val="-3"/>
          <w:sz w:val="20"/>
        </w:rPr>
        <w:t>with</w:t>
      </w:r>
      <w:r w:rsidRPr="006B5B23">
        <w:rPr>
          <w:rFonts w:ascii="Arial" w:hAnsi="Arial" w:cs="Arial"/>
          <w:noProof/>
          <w:color w:val="000000"/>
          <w:w w:val="379"/>
          <w:sz w:val="20"/>
        </w:rPr>
        <w:t> </w:t>
      </w:r>
      <w:r w:rsidRPr="006B5B23">
        <w:rPr>
          <w:rFonts w:ascii="Arial" w:hAnsi="Arial" w:cs="Arial"/>
          <w:b/>
          <w:noProof/>
          <w:color w:val="000000"/>
          <w:spacing w:val="-3"/>
          <w:sz w:val="20"/>
        </w:rPr>
        <w:t>SINOPEC</w:t>
      </w:r>
      <w:r w:rsidRPr="006B5B23">
        <w:rPr>
          <w:rFonts w:ascii="Arial" w:hAnsi="Arial" w:cs="Arial"/>
          <w:noProof/>
          <w:color w:val="000000"/>
          <w:w w:val="376"/>
          <w:sz w:val="20"/>
        </w:rPr>
        <w:t> </w:t>
      </w:r>
      <w:r w:rsidRPr="006B5B23">
        <w:rPr>
          <w:rFonts w:ascii="Arial" w:hAnsi="Arial" w:cs="Arial"/>
          <w:noProof/>
          <w:color w:val="000000"/>
          <w:spacing w:val="-3"/>
          <w:sz w:val="20"/>
        </w:rPr>
        <w:t>and/or</w:t>
      </w:r>
      <w:r w:rsidRPr="006B5B23">
        <w:rPr>
          <w:rFonts w:ascii="Arial" w:hAnsi="Arial" w:cs="Arial"/>
          <w:noProof/>
          <w:color w:val="000000"/>
          <w:w w:val="376"/>
          <w:sz w:val="20"/>
        </w:rPr>
        <w:t> </w:t>
      </w:r>
      <w:r w:rsidRPr="006B5B23">
        <w:rPr>
          <w:rFonts w:ascii="Arial" w:hAnsi="Arial" w:cs="Arial"/>
          <w:noProof/>
          <w:color w:val="000000"/>
          <w:spacing w:val="-3"/>
          <w:sz w:val="20"/>
        </w:rPr>
        <w:t>any</w:t>
      </w:r>
      <w:r w:rsidRPr="006B5B23">
        <w:rPr>
          <w:rFonts w:ascii="Arial" w:hAnsi="Arial" w:cs="Arial"/>
          <w:noProof/>
          <w:color w:val="000000"/>
          <w:w w:val="376"/>
          <w:sz w:val="20"/>
        </w:rPr>
        <w:t> </w:t>
      </w:r>
      <w:r w:rsidRPr="006B5B23">
        <w:rPr>
          <w:rFonts w:ascii="Arial" w:hAnsi="Arial" w:cs="Arial"/>
          <w:noProof/>
          <w:color w:val="000000"/>
          <w:spacing w:val="-3"/>
          <w:sz w:val="20"/>
        </w:rPr>
        <w:t>government</w:t>
      </w:r>
    </w:p>
    <w:p w14:paraId="436F4946" w14:textId="77777777" w:rsidR="004D60E3" w:rsidRPr="006B5B23" w:rsidRDefault="004D60E3" w:rsidP="009E4D6D">
      <w:pPr>
        <w:spacing w:after="0" w:line="240" w:lineRule="auto"/>
        <w:ind w:left="62" w:firstLine="1524"/>
        <w:jc w:val="both"/>
        <w:rPr>
          <w:rFonts w:ascii="Arial" w:hAnsi="Arial" w:cs="Arial"/>
          <w:sz w:val="20"/>
        </w:rPr>
      </w:pPr>
      <w:r w:rsidRPr="006B5B23">
        <w:rPr>
          <w:rFonts w:ascii="Arial" w:hAnsi="Arial" w:cs="Arial"/>
          <w:noProof/>
          <w:color w:val="000000"/>
          <w:spacing w:val="-3"/>
          <w:sz w:val="20"/>
        </w:rPr>
        <w:t>agency/authority</w:t>
      </w:r>
      <w:r w:rsidRPr="006B5B23">
        <w:rPr>
          <w:rFonts w:ascii="Arial" w:hAnsi="Arial" w:cs="Arial"/>
          <w:noProof/>
          <w:color w:val="000000"/>
          <w:w w:val="208"/>
          <w:sz w:val="20"/>
        </w:rPr>
        <w:t> </w:t>
      </w:r>
      <w:r w:rsidRPr="006B5B23">
        <w:rPr>
          <w:rFonts w:ascii="Arial" w:hAnsi="Arial" w:cs="Arial"/>
          <w:noProof/>
          <w:color w:val="000000"/>
          <w:spacing w:val="-3"/>
          <w:sz w:val="20"/>
        </w:rPr>
        <w:t>as</w:t>
      </w:r>
      <w:r w:rsidRPr="006B5B23">
        <w:rPr>
          <w:rFonts w:ascii="Arial" w:hAnsi="Arial" w:cs="Arial"/>
          <w:noProof/>
          <w:color w:val="000000"/>
          <w:w w:val="208"/>
          <w:sz w:val="20"/>
        </w:rPr>
        <w:t> </w:t>
      </w:r>
      <w:r w:rsidRPr="006B5B23">
        <w:rPr>
          <w:rFonts w:ascii="Arial" w:hAnsi="Arial" w:cs="Arial"/>
          <w:noProof/>
          <w:color w:val="000000"/>
          <w:spacing w:val="-3"/>
          <w:sz w:val="20"/>
        </w:rPr>
        <w:t>are</w:t>
      </w:r>
      <w:r w:rsidRPr="006B5B23">
        <w:rPr>
          <w:rFonts w:ascii="Arial" w:hAnsi="Arial" w:cs="Arial"/>
          <w:noProof/>
          <w:color w:val="000000"/>
          <w:w w:val="208"/>
          <w:sz w:val="20"/>
        </w:rPr>
        <w:t> </w:t>
      </w:r>
      <w:r w:rsidRPr="006B5B23">
        <w:rPr>
          <w:rFonts w:ascii="Arial" w:hAnsi="Arial" w:cs="Arial"/>
          <w:noProof/>
          <w:color w:val="000000"/>
          <w:spacing w:val="-3"/>
          <w:sz w:val="20"/>
        </w:rPr>
        <w:t>necessary</w:t>
      </w:r>
      <w:r w:rsidRPr="006B5B23">
        <w:rPr>
          <w:rFonts w:ascii="Arial" w:hAnsi="Arial" w:cs="Arial"/>
          <w:noProof/>
          <w:color w:val="000000"/>
          <w:w w:val="208"/>
          <w:sz w:val="20"/>
        </w:rPr>
        <w:t> </w:t>
      </w:r>
      <w:r w:rsidRPr="006B5B23">
        <w:rPr>
          <w:rFonts w:ascii="Arial" w:hAnsi="Arial" w:cs="Arial"/>
          <w:noProof/>
          <w:color w:val="000000"/>
          <w:spacing w:val="-2"/>
          <w:sz w:val="20"/>
        </w:rPr>
        <w:t>to</w:t>
      </w:r>
      <w:r w:rsidRPr="006B5B23">
        <w:rPr>
          <w:rFonts w:ascii="Arial" w:hAnsi="Arial" w:cs="Arial"/>
          <w:noProof/>
          <w:color w:val="000000"/>
          <w:w w:val="207"/>
          <w:sz w:val="20"/>
        </w:rPr>
        <w:t> </w:t>
      </w:r>
      <w:r w:rsidRPr="006B5B23">
        <w:rPr>
          <w:rFonts w:ascii="Arial" w:hAnsi="Arial" w:cs="Arial"/>
          <w:noProof/>
          <w:color w:val="000000"/>
          <w:spacing w:val="-3"/>
          <w:sz w:val="20"/>
        </w:rPr>
        <w:t>ensure</w:t>
      </w:r>
      <w:r w:rsidRPr="006B5B23">
        <w:rPr>
          <w:rFonts w:ascii="Arial" w:hAnsi="Arial" w:cs="Arial"/>
          <w:noProof/>
          <w:color w:val="000000"/>
          <w:w w:val="208"/>
          <w:sz w:val="20"/>
        </w:rPr>
        <w:t> </w:t>
      </w:r>
      <w:r w:rsidRPr="006B5B23">
        <w:rPr>
          <w:rFonts w:ascii="Arial" w:hAnsi="Arial" w:cs="Arial"/>
          <w:noProof/>
          <w:color w:val="000000"/>
          <w:spacing w:val="-2"/>
          <w:sz w:val="20"/>
        </w:rPr>
        <w:t>that</w:t>
      </w:r>
      <w:r w:rsidRPr="006B5B23">
        <w:rPr>
          <w:rFonts w:ascii="Arial" w:hAnsi="Arial" w:cs="Arial"/>
          <w:noProof/>
          <w:color w:val="000000"/>
          <w:w w:val="206"/>
          <w:sz w:val="20"/>
        </w:rPr>
        <w:t> </w:t>
      </w:r>
      <w:r w:rsidRPr="006B5B23">
        <w:rPr>
          <w:rFonts w:ascii="Arial" w:hAnsi="Arial" w:cs="Arial"/>
          <w:noProof/>
          <w:color w:val="000000"/>
          <w:spacing w:val="-2"/>
          <w:sz w:val="20"/>
        </w:rPr>
        <w:t>all</w:t>
      </w:r>
      <w:r w:rsidRPr="006B5B23">
        <w:rPr>
          <w:rFonts w:ascii="Arial" w:hAnsi="Arial" w:cs="Arial"/>
          <w:noProof/>
          <w:color w:val="000000"/>
          <w:w w:val="206"/>
          <w:sz w:val="20"/>
        </w:rPr>
        <w:t> </w:t>
      </w:r>
      <w:r w:rsidRPr="006B5B23">
        <w:rPr>
          <w:rFonts w:ascii="Arial" w:hAnsi="Arial" w:cs="Arial"/>
          <w:noProof/>
          <w:color w:val="000000"/>
          <w:spacing w:val="-3"/>
          <w:sz w:val="20"/>
        </w:rPr>
        <w:t>equipment</w:t>
      </w:r>
      <w:r w:rsidRPr="006B5B23">
        <w:rPr>
          <w:rFonts w:ascii="Arial" w:hAnsi="Arial" w:cs="Arial"/>
          <w:noProof/>
          <w:color w:val="000000"/>
          <w:w w:val="208"/>
          <w:sz w:val="20"/>
        </w:rPr>
        <w:t> </w:t>
      </w:r>
      <w:r w:rsidRPr="006B5B23">
        <w:rPr>
          <w:rFonts w:ascii="Arial" w:hAnsi="Arial" w:cs="Arial"/>
          <w:noProof/>
          <w:color w:val="000000"/>
          <w:spacing w:val="-3"/>
          <w:sz w:val="20"/>
        </w:rPr>
        <w:t>or</w:t>
      </w:r>
      <w:r w:rsidRPr="006B5B23">
        <w:rPr>
          <w:rFonts w:ascii="Arial" w:hAnsi="Arial" w:cs="Arial"/>
          <w:noProof/>
          <w:color w:val="000000"/>
          <w:w w:val="208"/>
          <w:sz w:val="20"/>
        </w:rPr>
        <w:t> </w:t>
      </w:r>
      <w:r w:rsidRPr="006B5B23">
        <w:rPr>
          <w:rFonts w:ascii="Arial" w:hAnsi="Arial" w:cs="Arial"/>
          <w:noProof/>
          <w:color w:val="000000"/>
          <w:spacing w:val="-2"/>
          <w:sz w:val="20"/>
        </w:rPr>
        <w:t>supplies</w:t>
      </w:r>
    </w:p>
    <w:p w14:paraId="1F5AD6F3" w14:textId="77777777" w:rsidR="004D60E3" w:rsidRPr="006B5B23" w:rsidRDefault="004D60E3" w:rsidP="009E4D6D">
      <w:pPr>
        <w:spacing w:after="0" w:line="240" w:lineRule="auto"/>
        <w:ind w:left="62" w:firstLine="1524"/>
        <w:jc w:val="both"/>
        <w:rPr>
          <w:rFonts w:ascii="Arial" w:hAnsi="Arial" w:cs="Arial"/>
          <w:sz w:val="20"/>
        </w:rPr>
      </w:pPr>
      <w:r w:rsidRPr="006B5B23">
        <w:rPr>
          <w:rFonts w:ascii="Arial" w:hAnsi="Arial" w:cs="Arial"/>
          <w:noProof/>
          <w:color w:val="000000"/>
          <w:spacing w:val="-3"/>
          <w:sz w:val="20"/>
        </w:rPr>
        <w:t>needed</w:t>
      </w:r>
      <w:r w:rsidRPr="006B5B23">
        <w:rPr>
          <w:rFonts w:ascii="Arial" w:hAnsi="Arial" w:cs="Arial"/>
          <w:noProof/>
          <w:color w:val="000000"/>
          <w:spacing w:val="9"/>
          <w:sz w:val="20"/>
        </w:rPr>
        <w:t> </w:t>
      </w:r>
      <w:r w:rsidRPr="006B5B23">
        <w:rPr>
          <w:rFonts w:ascii="Arial" w:hAnsi="Arial" w:cs="Arial"/>
          <w:noProof/>
          <w:color w:val="000000"/>
          <w:spacing w:val="-2"/>
          <w:sz w:val="20"/>
        </w:rPr>
        <w:t>for</w:t>
      </w:r>
      <w:r w:rsidRPr="006B5B23">
        <w:rPr>
          <w:rFonts w:ascii="Arial" w:hAnsi="Arial" w:cs="Arial"/>
          <w:noProof/>
          <w:color w:val="000000"/>
          <w:spacing w:val="9"/>
          <w:sz w:val="20"/>
        </w:rPr>
        <w:t> </w:t>
      </w:r>
      <w:r w:rsidRPr="006B5B23">
        <w:rPr>
          <w:rFonts w:ascii="Arial" w:hAnsi="Arial" w:cs="Arial"/>
          <w:noProof/>
          <w:color w:val="000000"/>
          <w:spacing w:val="-3"/>
          <w:sz w:val="20"/>
        </w:rPr>
        <w:t>recovering</w:t>
      </w:r>
      <w:r w:rsidRPr="006B5B23">
        <w:rPr>
          <w:rFonts w:ascii="Arial" w:hAnsi="Arial" w:cs="Arial"/>
          <w:noProof/>
          <w:color w:val="000000"/>
          <w:spacing w:val="9"/>
          <w:sz w:val="20"/>
        </w:rPr>
        <w:t> </w:t>
      </w: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noProof/>
          <w:color w:val="000000"/>
          <w:spacing w:val="-3"/>
          <w:sz w:val="20"/>
        </w:rPr>
        <w:t>safeguarding</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Products,</w:t>
      </w:r>
      <w:r w:rsidRPr="006B5B23">
        <w:rPr>
          <w:rFonts w:ascii="Arial" w:hAnsi="Arial" w:cs="Arial"/>
          <w:noProof/>
          <w:color w:val="000000"/>
          <w:spacing w:val="9"/>
          <w:sz w:val="20"/>
        </w:rPr>
        <w:t> </w:t>
      </w:r>
      <w:r w:rsidRPr="006B5B23">
        <w:rPr>
          <w:rFonts w:ascii="Arial" w:hAnsi="Arial" w:cs="Arial"/>
          <w:noProof/>
          <w:color w:val="000000"/>
          <w:spacing w:val="-2"/>
          <w:sz w:val="20"/>
        </w:rPr>
        <w:t>as</w:t>
      </w:r>
      <w:r w:rsidRPr="006B5B23">
        <w:rPr>
          <w:rFonts w:ascii="Arial" w:hAnsi="Arial" w:cs="Arial"/>
          <w:noProof/>
          <w:color w:val="000000"/>
          <w:spacing w:val="8"/>
          <w:sz w:val="20"/>
        </w:rPr>
        <w:t> </w:t>
      </w:r>
      <w:r w:rsidRPr="006B5B23">
        <w:rPr>
          <w:rFonts w:ascii="Arial" w:hAnsi="Arial" w:cs="Arial"/>
          <w:noProof/>
          <w:color w:val="000000"/>
          <w:spacing w:val="-3"/>
          <w:sz w:val="20"/>
        </w:rPr>
        <w:t>well</w:t>
      </w:r>
      <w:r w:rsidRPr="006B5B23">
        <w:rPr>
          <w:rFonts w:ascii="Arial" w:hAnsi="Arial" w:cs="Arial"/>
          <w:noProof/>
          <w:color w:val="000000"/>
          <w:spacing w:val="9"/>
          <w:sz w:val="20"/>
        </w:rPr>
        <w:t> </w:t>
      </w:r>
      <w:r w:rsidRPr="006B5B23">
        <w:rPr>
          <w:rFonts w:ascii="Arial" w:hAnsi="Arial" w:cs="Arial"/>
          <w:noProof/>
          <w:color w:val="000000"/>
          <w:spacing w:val="-3"/>
          <w:sz w:val="20"/>
        </w:rPr>
        <w:t>as</w:t>
      </w:r>
      <w:r w:rsidRPr="006B5B23">
        <w:rPr>
          <w:rFonts w:ascii="Arial" w:hAnsi="Arial" w:cs="Arial"/>
          <w:noProof/>
          <w:color w:val="000000"/>
          <w:spacing w:val="7"/>
          <w:sz w:val="20"/>
        </w:rPr>
        <w:t> </w:t>
      </w:r>
      <w:r w:rsidRPr="006B5B23">
        <w:rPr>
          <w:rFonts w:ascii="Arial" w:hAnsi="Arial" w:cs="Arial"/>
          <w:noProof/>
          <w:color w:val="000000"/>
          <w:spacing w:val="-2"/>
          <w:sz w:val="20"/>
        </w:rPr>
        <w:t>for</w:t>
      </w:r>
      <w:r w:rsidRPr="006B5B23">
        <w:rPr>
          <w:rFonts w:ascii="Arial" w:hAnsi="Arial" w:cs="Arial"/>
          <w:noProof/>
          <w:color w:val="000000"/>
          <w:spacing w:val="9"/>
          <w:sz w:val="20"/>
        </w:rPr>
        <w:t> </w:t>
      </w:r>
      <w:r w:rsidRPr="006B5B23">
        <w:rPr>
          <w:rFonts w:ascii="Arial" w:hAnsi="Arial" w:cs="Arial"/>
          <w:noProof/>
          <w:color w:val="000000"/>
          <w:spacing w:val="-3"/>
          <w:sz w:val="20"/>
        </w:rPr>
        <w:t>preventing</w:t>
      </w:r>
    </w:p>
    <w:p w14:paraId="7AF4FDEB" w14:textId="77777777" w:rsidR="004D60E3" w:rsidRPr="006B5B23" w:rsidRDefault="004D60E3" w:rsidP="009E4D6D">
      <w:pPr>
        <w:spacing w:after="0" w:line="240" w:lineRule="auto"/>
        <w:ind w:left="62" w:firstLine="1524"/>
        <w:jc w:val="both"/>
        <w:rPr>
          <w:rFonts w:ascii="Arial" w:hAnsi="Arial" w:cs="Arial"/>
          <w:sz w:val="20"/>
        </w:rPr>
      </w:pPr>
      <w:r w:rsidRPr="006B5B23">
        <w:rPr>
          <w:rFonts w:ascii="Arial" w:hAnsi="Arial" w:cs="Arial"/>
          <w:noProof/>
          <w:color w:val="000000"/>
          <w:spacing w:val="-3"/>
          <w:sz w:val="20"/>
        </w:rPr>
        <w:t>environmental</w:t>
      </w:r>
      <w:r w:rsidRPr="006B5B23">
        <w:rPr>
          <w:rFonts w:ascii="Arial" w:hAnsi="Arial" w:cs="Arial"/>
          <w:noProof/>
          <w:color w:val="000000"/>
          <w:w w:val="170"/>
          <w:sz w:val="20"/>
        </w:rPr>
        <w:t> </w:t>
      </w:r>
      <w:r w:rsidRPr="006B5B23">
        <w:rPr>
          <w:rFonts w:ascii="Arial" w:hAnsi="Arial" w:cs="Arial"/>
          <w:noProof/>
          <w:color w:val="000000"/>
          <w:spacing w:val="-3"/>
          <w:sz w:val="20"/>
        </w:rPr>
        <w:t>contamination</w:t>
      </w:r>
      <w:r w:rsidRPr="006B5B23">
        <w:rPr>
          <w:rFonts w:ascii="Arial" w:hAnsi="Arial" w:cs="Arial"/>
          <w:noProof/>
          <w:color w:val="000000"/>
          <w:w w:val="173"/>
          <w:sz w:val="20"/>
        </w:rPr>
        <w:t> </w:t>
      </w:r>
      <w:r w:rsidRPr="006B5B23">
        <w:rPr>
          <w:rFonts w:ascii="Arial" w:hAnsi="Arial" w:cs="Arial"/>
          <w:noProof/>
          <w:color w:val="000000"/>
          <w:spacing w:val="-3"/>
          <w:sz w:val="20"/>
        </w:rPr>
        <w:t>are</w:t>
      </w:r>
      <w:r w:rsidRPr="006B5B23">
        <w:rPr>
          <w:rFonts w:ascii="Arial" w:hAnsi="Arial" w:cs="Arial"/>
          <w:noProof/>
          <w:color w:val="000000"/>
          <w:w w:val="173"/>
          <w:sz w:val="20"/>
        </w:rPr>
        <w:t> </w:t>
      </w:r>
      <w:r w:rsidRPr="006B5B23">
        <w:rPr>
          <w:rFonts w:ascii="Arial" w:hAnsi="Arial" w:cs="Arial"/>
          <w:noProof/>
          <w:color w:val="000000"/>
          <w:spacing w:val="-3"/>
          <w:sz w:val="20"/>
        </w:rPr>
        <w:t>available</w:t>
      </w:r>
      <w:r w:rsidRPr="006B5B23">
        <w:rPr>
          <w:rFonts w:ascii="Arial" w:hAnsi="Arial" w:cs="Arial"/>
          <w:noProof/>
          <w:color w:val="000000"/>
          <w:w w:val="173"/>
          <w:sz w:val="20"/>
        </w:rPr>
        <w:t> </w:t>
      </w:r>
      <w:r w:rsidRPr="006B5B23">
        <w:rPr>
          <w:rFonts w:ascii="Arial" w:hAnsi="Arial" w:cs="Arial"/>
          <w:noProof/>
          <w:color w:val="000000"/>
          <w:spacing w:val="-2"/>
          <w:sz w:val="20"/>
        </w:rPr>
        <w:t>at</w:t>
      </w:r>
      <w:r w:rsidRPr="006B5B23">
        <w:rPr>
          <w:rFonts w:ascii="Arial" w:hAnsi="Arial" w:cs="Arial"/>
          <w:noProof/>
          <w:color w:val="000000"/>
          <w:w w:val="173"/>
          <w:sz w:val="20"/>
        </w:rPr>
        <w:t> </w:t>
      </w:r>
      <w:r w:rsidRPr="006B5B23">
        <w:rPr>
          <w:rFonts w:ascii="Arial" w:hAnsi="Arial" w:cs="Arial"/>
          <w:noProof/>
          <w:color w:val="000000"/>
          <w:spacing w:val="-3"/>
          <w:sz w:val="20"/>
        </w:rPr>
        <w:t>the</w:t>
      </w:r>
      <w:r w:rsidRPr="006B5B23">
        <w:rPr>
          <w:rFonts w:ascii="Arial" w:hAnsi="Arial" w:cs="Arial"/>
          <w:noProof/>
          <w:color w:val="000000"/>
          <w:w w:val="171"/>
          <w:sz w:val="20"/>
        </w:rPr>
        <w:t> </w:t>
      </w:r>
      <w:r w:rsidRPr="006B5B23">
        <w:rPr>
          <w:rFonts w:ascii="Arial" w:hAnsi="Arial" w:cs="Arial"/>
          <w:noProof/>
          <w:color w:val="000000"/>
          <w:spacing w:val="-3"/>
          <w:sz w:val="20"/>
        </w:rPr>
        <w:t>scene</w:t>
      </w:r>
      <w:r w:rsidRPr="006B5B23">
        <w:rPr>
          <w:rFonts w:ascii="Arial" w:hAnsi="Arial" w:cs="Arial"/>
          <w:noProof/>
          <w:color w:val="000000"/>
          <w:w w:val="173"/>
          <w:sz w:val="20"/>
        </w:rPr>
        <w:t> </w:t>
      </w:r>
      <w:r w:rsidRPr="006B5B23">
        <w:rPr>
          <w:rFonts w:ascii="Arial" w:hAnsi="Arial" w:cs="Arial"/>
          <w:noProof/>
          <w:color w:val="000000"/>
          <w:spacing w:val="-2"/>
          <w:sz w:val="20"/>
        </w:rPr>
        <w:t>without</w:t>
      </w:r>
      <w:r w:rsidRPr="006B5B23">
        <w:rPr>
          <w:rFonts w:ascii="Arial" w:hAnsi="Arial" w:cs="Arial"/>
          <w:noProof/>
          <w:color w:val="000000"/>
          <w:w w:val="171"/>
          <w:sz w:val="20"/>
        </w:rPr>
        <w:t> </w:t>
      </w:r>
      <w:r w:rsidRPr="006B5B23">
        <w:rPr>
          <w:rFonts w:ascii="Arial" w:hAnsi="Arial" w:cs="Arial"/>
          <w:noProof/>
          <w:color w:val="000000"/>
          <w:spacing w:val="-3"/>
          <w:sz w:val="20"/>
        </w:rPr>
        <w:t>undue</w:t>
      </w:r>
      <w:r w:rsidRPr="006B5B23">
        <w:rPr>
          <w:rFonts w:ascii="Arial" w:hAnsi="Arial" w:cs="Arial"/>
          <w:noProof/>
          <w:color w:val="000000"/>
          <w:w w:val="171"/>
          <w:sz w:val="20"/>
        </w:rPr>
        <w:t> </w:t>
      </w:r>
      <w:r w:rsidRPr="006B5B23">
        <w:rPr>
          <w:rFonts w:ascii="Arial" w:hAnsi="Arial" w:cs="Arial"/>
          <w:noProof/>
          <w:color w:val="000000"/>
          <w:spacing w:val="-3"/>
          <w:sz w:val="20"/>
        </w:rPr>
        <w:t>delay;</w:t>
      </w:r>
    </w:p>
    <w:p w14:paraId="23BE11D1" w14:textId="77777777" w:rsidR="00F80943" w:rsidRPr="006B5B23" w:rsidRDefault="004D60E3" w:rsidP="009E4D6D">
      <w:pPr>
        <w:spacing w:after="0" w:line="240" w:lineRule="auto"/>
        <w:ind w:left="62" w:firstLine="1524"/>
        <w:jc w:val="both"/>
        <w:rPr>
          <w:rFonts w:ascii="Arial" w:hAnsi="Arial" w:cs="Arial"/>
          <w:noProof/>
          <w:color w:val="000000"/>
          <w:spacing w:val="-3"/>
          <w:sz w:val="20"/>
        </w:rPr>
      </w:pPr>
      <w:r w:rsidRPr="006B5B23">
        <w:rPr>
          <w:rFonts w:ascii="Arial" w:hAnsi="Arial" w:cs="Arial"/>
          <w:noProof/>
          <w:color w:val="000000"/>
          <w:spacing w:val="-3"/>
          <w:sz w:val="20"/>
        </w:rPr>
        <w:t>and</w:t>
      </w:r>
    </w:p>
    <w:p w14:paraId="4DBE32B3" w14:textId="77777777" w:rsidR="004D60E3" w:rsidRPr="006B5B23" w:rsidRDefault="004D60E3" w:rsidP="009E4D6D">
      <w:pPr>
        <w:spacing w:after="0" w:line="240" w:lineRule="auto"/>
        <w:ind w:left="62" w:firstLine="1524"/>
        <w:jc w:val="both"/>
        <w:rPr>
          <w:rFonts w:ascii="Arial" w:hAnsi="Arial" w:cs="Arial"/>
          <w:sz w:val="20"/>
        </w:rPr>
      </w:pPr>
    </w:p>
    <w:p w14:paraId="14ABEA93" w14:textId="77777777" w:rsidR="004D60E3" w:rsidRPr="006B5B23" w:rsidRDefault="004D60E3" w:rsidP="009E4D6D">
      <w:pPr>
        <w:tabs>
          <w:tab w:val="left" w:pos="1586"/>
        </w:tabs>
        <w:spacing w:after="0" w:line="240" w:lineRule="auto"/>
        <w:ind w:left="62" w:firstLine="678"/>
        <w:jc w:val="both"/>
        <w:rPr>
          <w:rFonts w:ascii="Arial" w:hAnsi="Arial" w:cs="Arial"/>
          <w:sz w:val="20"/>
        </w:rPr>
      </w:pPr>
      <w:r w:rsidRPr="006B5B23">
        <w:rPr>
          <w:rFonts w:ascii="Arial" w:hAnsi="Arial" w:cs="Arial"/>
          <w:noProof/>
          <w:color w:val="000000"/>
          <w:spacing w:val="-4"/>
          <w:sz w:val="20"/>
        </w:rPr>
        <w:t>23.2.3</w:t>
      </w:r>
      <w:r w:rsidRPr="006B5B23">
        <w:rPr>
          <w:rFonts w:ascii="Arial" w:hAnsi="Arial" w:cs="Arial"/>
          <w:color w:val="000000"/>
          <w:sz w:val="20"/>
        </w:rPr>
        <w:tab/>
      </w:r>
      <w:r w:rsidRPr="006B5B23">
        <w:rPr>
          <w:rFonts w:ascii="Arial" w:hAnsi="Arial" w:cs="Arial"/>
          <w:noProof/>
          <w:color w:val="000000"/>
          <w:spacing w:val="-3"/>
          <w:sz w:val="20"/>
        </w:rPr>
        <w:t>provide</w:t>
      </w:r>
      <w:r w:rsidRPr="006B5B23">
        <w:rPr>
          <w:rFonts w:ascii="Arial" w:hAnsi="Arial" w:cs="Arial"/>
          <w:noProof/>
          <w:color w:val="000000"/>
          <w:w w:val="381"/>
          <w:sz w:val="20"/>
        </w:rPr>
        <w:t> </w:t>
      </w:r>
      <w:r w:rsidRPr="006B5B23">
        <w:rPr>
          <w:rFonts w:ascii="Arial" w:hAnsi="Arial" w:cs="Arial"/>
          <w:b/>
          <w:noProof/>
          <w:color w:val="000000"/>
          <w:spacing w:val="-3"/>
          <w:sz w:val="20"/>
        </w:rPr>
        <w:t>SINOPEC</w:t>
      </w:r>
      <w:r w:rsidRPr="006B5B23">
        <w:rPr>
          <w:rFonts w:ascii="Arial" w:hAnsi="Arial" w:cs="Arial"/>
          <w:noProof/>
          <w:color w:val="000000"/>
          <w:w w:val="384"/>
          <w:sz w:val="20"/>
        </w:rPr>
        <w:t> </w:t>
      </w:r>
      <w:r w:rsidRPr="006B5B23">
        <w:rPr>
          <w:rFonts w:ascii="Arial" w:hAnsi="Arial" w:cs="Arial"/>
          <w:noProof/>
          <w:color w:val="000000"/>
          <w:spacing w:val="-3"/>
          <w:sz w:val="20"/>
        </w:rPr>
        <w:t>with</w:t>
      </w:r>
      <w:r w:rsidRPr="006B5B23">
        <w:rPr>
          <w:rFonts w:ascii="Arial" w:hAnsi="Arial" w:cs="Arial"/>
          <w:noProof/>
          <w:color w:val="000000"/>
          <w:w w:val="387"/>
          <w:sz w:val="20"/>
        </w:rPr>
        <w:t> </w:t>
      </w:r>
      <w:r w:rsidRPr="006B5B23">
        <w:rPr>
          <w:rFonts w:ascii="Arial" w:hAnsi="Arial" w:cs="Arial"/>
          <w:b/>
          <w:noProof/>
          <w:color w:val="000000"/>
          <w:spacing w:val="-3"/>
          <w:sz w:val="20"/>
        </w:rPr>
        <w:t>CONTRACTOR</w:t>
      </w:r>
      <w:r w:rsidRPr="006B5B23">
        <w:rPr>
          <w:rFonts w:ascii="Arial" w:hAnsi="Arial" w:cs="Arial"/>
          <w:noProof/>
          <w:color w:val="000000"/>
          <w:spacing w:val="-3"/>
          <w:sz w:val="20"/>
        </w:rPr>
        <w:t>’s</w:t>
      </w:r>
      <w:r w:rsidRPr="006B5B23">
        <w:rPr>
          <w:rFonts w:ascii="Arial" w:hAnsi="Arial" w:cs="Arial"/>
          <w:noProof/>
          <w:color w:val="000000"/>
          <w:w w:val="381"/>
          <w:sz w:val="20"/>
        </w:rPr>
        <w:t> </w:t>
      </w:r>
      <w:r w:rsidRPr="006B5B23">
        <w:rPr>
          <w:rFonts w:ascii="Arial" w:hAnsi="Arial" w:cs="Arial"/>
          <w:noProof/>
          <w:color w:val="000000"/>
          <w:spacing w:val="-3"/>
          <w:sz w:val="20"/>
        </w:rPr>
        <w:t>standard</w:t>
      </w:r>
      <w:r w:rsidRPr="006B5B23">
        <w:rPr>
          <w:rFonts w:ascii="Arial" w:hAnsi="Arial" w:cs="Arial"/>
          <w:noProof/>
          <w:color w:val="000000"/>
          <w:w w:val="381"/>
          <w:sz w:val="20"/>
        </w:rPr>
        <w:t> </w:t>
      </w:r>
      <w:r w:rsidRPr="006B5B23">
        <w:rPr>
          <w:rFonts w:ascii="Arial" w:hAnsi="Arial" w:cs="Arial"/>
          <w:noProof/>
          <w:color w:val="000000"/>
          <w:spacing w:val="-3"/>
          <w:sz w:val="20"/>
        </w:rPr>
        <w:t>operating</w:t>
      </w:r>
      <w:r w:rsidRPr="006B5B23">
        <w:rPr>
          <w:rFonts w:ascii="Arial" w:hAnsi="Arial" w:cs="Arial"/>
          <w:noProof/>
          <w:color w:val="000000"/>
          <w:w w:val="381"/>
          <w:sz w:val="20"/>
        </w:rPr>
        <w:t> </w:t>
      </w:r>
      <w:r w:rsidRPr="006B5B23">
        <w:rPr>
          <w:rFonts w:ascii="Arial" w:hAnsi="Arial" w:cs="Arial"/>
          <w:noProof/>
          <w:color w:val="000000"/>
          <w:spacing w:val="-3"/>
          <w:sz w:val="20"/>
        </w:rPr>
        <w:t>procedures</w:t>
      </w:r>
    </w:p>
    <w:p w14:paraId="2252D24F" w14:textId="77777777" w:rsidR="004D60E3" w:rsidRPr="006B5B23" w:rsidRDefault="004D60E3" w:rsidP="009E4D6D">
      <w:pPr>
        <w:spacing w:after="0" w:line="240" w:lineRule="auto"/>
        <w:ind w:left="1560"/>
        <w:jc w:val="both"/>
        <w:rPr>
          <w:rFonts w:ascii="Arial" w:hAnsi="Arial" w:cs="Arial"/>
          <w:noProof/>
          <w:color w:val="000000"/>
          <w:spacing w:val="-3"/>
          <w:sz w:val="20"/>
        </w:rPr>
      </w:pPr>
      <w:r w:rsidRPr="006B5B23">
        <w:rPr>
          <w:rFonts w:ascii="Arial" w:hAnsi="Arial" w:cs="Arial"/>
          <w:noProof/>
          <w:color w:val="000000"/>
          <w:spacing w:val="-3"/>
          <w:sz w:val="20"/>
        </w:rPr>
        <w:t>pertaining</w:t>
      </w:r>
      <w:r w:rsidRPr="006B5B23">
        <w:rPr>
          <w:rFonts w:ascii="Arial" w:hAnsi="Arial" w:cs="Arial"/>
          <w:noProof/>
          <w:color w:val="000000"/>
          <w:spacing w:val="8"/>
          <w:sz w:val="20"/>
        </w:rPr>
        <w:t> </w:t>
      </w:r>
      <w:r w:rsidRPr="006B5B23">
        <w:rPr>
          <w:rFonts w:ascii="Arial" w:hAnsi="Arial" w:cs="Arial"/>
          <w:noProof/>
          <w:color w:val="000000"/>
          <w:spacing w:val="-3"/>
          <w:sz w:val="20"/>
        </w:rPr>
        <w:t>to</w:t>
      </w:r>
      <w:r w:rsidRPr="006B5B23">
        <w:rPr>
          <w:rFonts w:ascii="Arial" w:hAnsi="Arial" w:cs="Arial"/>
          <w:noProof/>
          <w:color w:val="000000"/>
          <w:spacing w:val="10"/>
          <w:sz w:val="20"/>
        </w:rPr>
        <w:t> </w:t>
      </w:r>
      <w:r w:rsidRPr="006B5B23">
        <w:rPr>
          <w:rFonts w:ascii="Arial" w:hAnsi="Arial" w:cs="Arial"/>
          <w:noProof/>
          <w:color w:val="000000"/>
          <w:spacing w:val="-3"/>
          <w:sz w:val="20"/>
        </w:rPr>
        <w:t>emergency</w:t>
      </w:r>
      <w:r w:rsidRPr="006B5B23">
        <w:rPr>
          <w:rFonts w:ascii="Arial" w:hAnsi="Arial" w:cs="Arial"/>
          <w:noProof/>
          <w:color w:val="000000"/>
          <w:spacing w:val="10"/>
          <w:sz w:val="20"/>
        </w:rPr>
        <w:t> </w:t>
      </w:r>
      <w:r w:rsidRPr="006B5B23">
        <w:rPr>
          <w:rFonts w:ascii="Arial" w:hAnsi="Arial" w:cs="Arial"/>
          <w:noProof/>
          <w:color w:val="000000"/>
          <w:spacing w:val="-3"/>
          <w:sz w:val="20"/>
        </w:rPr>
        <w:t>response.</w:t>
      </w:r>
    </w:p>
    <w:p w14:paraId="5E5AF06C" w14:textId="77777777" w:rsidR="004D60E3" w:rsidRPr="006B5B23" w:rsidRDefault="004D60E3" w:rsidP="009E4D6D">
      <w:pPr>
        <w:spacing w:after="0" w:line="240" w:lineRule="auto"/>
        <w:ind w:left="1560"/>
        <w:jc w:val="both"/>
        <w:rPr>
          <w:rFonts w:ascii="Arial" w:hAnsi="Arial" w:cs="Arial"/>
          <w:noProof/>
          <w:color w:val="000000"/>
          <w:spacing w:val="-3"/>
          <w:sz w:val="20"/>
        </w:rPr>
      </w:pPr>
    </w:p>
    <w:p w14:paraId="61C64343" w14:textId="77777777" w:rsidR="00F80943" w:rsidRPr="006B5B23" w:rsidRDefault="004D60E3" w:rsidP="009E4D6D">
      <w:pPr>
        <w:tabs>
          <w:tab w:val="left" w:pos="740"/>
        </w:tabs>
        <w:spacing w:after="0" w:line="240" w:lineRule="auto"/>
        <w:ind w:left="62"/>
        <w:jc w:val="both"/>
        <w:rPr>
          <w:rFonts w:ascii="Arial" w:hAnsi="Arial" w:cs="Arial"/>
          <w:b/>
          <w:noProof/>
          <w:color w:val="000000"/>
          <w:spacing w:val="-3"/>
          <w:w w:val="95"/>
          <w:sz w:val="20"/>
        </w:rPr>
      </w:pPr>
      <w:r w:rsidRPr="006B5B23">
        <w:rPr>
          <w:rFonts w:ascii="Arial" w:hAnsi="Arial" w:cs="Arial"/>
          <w:b/>
          <w:noProof/>
          <w:color w:val="000000"/>
          <w:spacing w:val="-3"/>
          <w:w w:val="95"/>
          <w:sz w:val="20"/>
        </w:rPr>
        <w:t>24.</w:t>
      </w:r>
      <w:r w:rsidRPr="006B5B23">
        <w:rPr>
          <w:rFonts w:ascii="Arial" w:hAnsi="Arial" w:cs="Arial"/>
          <w:color w:val="000000"/>
          <w:sz w:val="20"/>
        </w:rPr>
        <w:tab/>
      </w:r>
      <w:r w:rsidRPr="006B5B23">
        <w:rPr>
          <w:rFonts w:ascii="Arial" w:hAnsi="Arial" w:cs="Arial"/>
          <w:b/>
          <w:noProof/>
          <w:color w:val="000000"/>
          <w:spacing w:val="-3"/>
          <w:w w:val="95"/>
          <w:sz w:val="20"/>
        </w:rPr>
        <w:t>NOTIFICATION</w:t>
      </w:r>
    </w:p>
    <w:p w14:paraId="0E0F4DFD" w14:textId="77777777" w:rsidR="004D60E3" w:rsidRPr="006B5B23" w:rsidRDefault="004D60E3" w:rsidP="009E4D6D">
      <w:pPr>
        <w:tabs>
          <w:tab w:val="left" w:pos="740"/>
        </w:tabs>
        <w:spacing w:after="0" w:line="240" w:lineRule="auto"/>
        <w:ind w:left="62"/>
        <w:jc w:val="both"/>
        <w:rPr>
          <w:rFonts w:ascii="Arial" w:hAnsi="Arial" w:cs="Arial"/>
          <w:sz w:val="20"/>
        </w:rPr>
      </w:pPr>
    </w:p>
    <w:p w14:paraId="7C2FA4EB" w14:textId="77777777" w:rsidR="004D60E3" w:rsidRPr="006B5B23" w:rsidRDefault="004D60E3"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5"/>
          <w:sz w:val="20"/>
        </w:rPr>
        <w:t>24.1</w:t>
      </w:r>
      <w:r w:rsidRPr="006B5B23">
        <w:rPr>
          <w:rFonts w:ascii="Arial" w:hAnsi="Arial" w:cs="Arial"/>
          <w:color w:val="000000"/>
          <w:sz w:val="20"/>
        </w:rPr>
        <w:tab/>
      </w:r>
      <w:r w:rsidRPr="006B5B23">
        <w:rPr>
          <w:rFonts w:ascii="Arial" w:hAnsi="Arial" w:cs="Arial"/>
          <w:noProof/>
          <w:color w:val="000000"/>
          <w:spacing w:val="-5"/>
          <w:sz w:val="20"/>
        </w:rPr>
        <w:t>Unless</w:t>
      </w:r>
      <w:r w:rsidRPr="006B5B23">
        <w:rPr>
          <w:rFonts w:ascii="Arial" w:hAnsi="Arial" w:cs="Arial"/>
          <w:noProof/>
          <w:color w:val="000000"/>
          <w:spacing w:val="15"/>
          <w:sz w:val="20"/>
        </w:rPr>
        <w:t> </w:t>
      </w:r>
      <w:r w:rsidRPr="006B5B23">
        <w:rPr>
          <w:rFonts w:ascii="Arial" w:hAnsi="Arial" w:cs="Arial"/>
          <w:noProof/>
          <w:color w:val="000000"/>
          <w:spacing w:val="-3"/>
          <w:sz w:val="20"/>
        </w:rPr>
        <w:t>otherwise</w:t>
      </w:r>
      <w:r w:rsidRPr="006B5B23">
        <w:rPr>
          <w:rFonts w:ascii="Arial" w:hAnsi="Arial" w:cs="Arial"/>
          <w:noProof/>
          <w:color w:val="000000"/>
          <w:spacing w:val="18"/>
          <w:sz w:val="20"/>
        </w:rPr>
        <w:t> </w:t>
      </w:r>
      <w:r w:rsidRPr="006B5B23">
        <w:rPr>
          <w:rFonts w:ascii="Arial" w:hAnsi="Arial" w:cs="Arial"/>
          <w:noProof/>
          <w:color w:val="000000"/>
          <w:spacing w:val="-3"/>
          <w:sz w:val="20"/>
        </w:rPr>
        <w:t>specified</w:t>
      </w:r>
      <w:r w:rsidRPr="006B5B23">
        <w:rPr>
          <w:rFonts w:ascii="Arial" w:hAnsi="Arial" w:cs="Arial"/>
          <w:noProof/>
          <w:color w:val="000000"/>
          <w:spacing w:val="17"/>
          <w:sz w:val="20"/>
        </w:rPr>
        <w:t> </w:t>
      </w:r>
      <w:r w:rsidRPr="006B5B23">
        <w:rPr>
          <w:rFonts w:ascii="Arial" w:hAnsi="Arial" w:cs="Arial"/>
          <w:noProof/>
          <w:color w:val="000000"/>
          <w:spacing w:val="-3"/>
          <w:sz w:val="20"/>
        </w:rPr>
        <w:t>by</w:t>
      </w:r>
      <w:r w:rsidRPr="006B5B23">
        <w:rPr>
          <w:rFonts w:ascii="Arial" w:hAnsi="Arial" w:cs="Arial"/>
          <w:noProof/>
          <w:color w:val="000000"/>
          <w:spacing w:val="17"/>
          <w:sz w:val="20"/>
        </w:rPr>
        <w:t> </w:t>
      </w:r>
      <w:r w:rsidRPr="006B5B23">
        <w:rPr>
          <w:rFonts w:ascii="Arial" w:hAnsi="Arial" w:cs="Arial"/>
          <w:b/>
          <w:noProof/>
          <w:color w:val="000000"/>
          <w:spacing w:val="-3"/>
          <w:sz w:val="20"/>
        </w:rPr>
        <w:t>SINOPEC</w:t>
      </w:r>
      <w:r w:rsidRPr="006B5B23">
        <w:rPr>
          <w:rFonts w:ascii="Arial" w:hAnsi="Arial" w:cs="Arial"/>
          <w:noProof/>
          <w:color w:val="000000"/>
          <w:spacing w:val="17"/>
          <w:sz w:val="20"/>
        </w:rPr>
        <w:t> </w:t>
      </w:r>
      <w:r w:rsidRPr="006B5B23">
        <w:rPr>
          <w:rFonts w:ascii="Arial" w:hAnsi="Arial" w:cs="Arial"/>
          <w:noProof/>
          <w:color w:val="000000"/>
          <w:spacing w:val="-3"/>
          <w:sz w:val="20"/>
        </w:rPr>
        <w:t>from</w:t>
      </w:r>
      <w:r w:rsidRPr="006B5B23">
        <w:rPr>
          <w:rFonts w:ascii="Arial" w:hAnsi="Arial" w:cs="Arial"/>
          <w:noProof/>
          <w:color w:val="000000"/>
          <w:spacing w:val="18"/>
          <w:sz w:val="20"/>
        </w:rPr>
        <w:t> </w:t>
      </w:r>
      <w:r w:rsidRPr="006B5B23">
        <w:rPr>
          <w:rFonts w:ascii="Arial" w:hAnsi="Arial" w:cs="Arial"/>
          <w:noProof/>
          <w:color w:val="000000"/>
          <w:spacing w:val="-3"/>
          <w:sz w:val="20"/>
        </w:rPr>
        <w:t>time</w:t>
      </w:r>
      <w:r w:rsidRPr="006B5B23">
        <w:rPr>
          <w:rFonts w:ascii="Arial" w:hAnsi="Arial" w:cs="Arial"/>
          <w:noProof/>
          <w:color w:val="000000"/>
          <w:spacing w:val="18"/>
          <w:sz w:val="20"/>
        </w:rPr>
        <w:t> </w:t>
      </w:r>
      <w:r w:rsidRPr="006B5B23">
        <w:rPr>
          <w:rFonts w:ascii="Arial" w:hAnsi="Arial" w:cs="Arial"/>
          <w:noProof/>
          <w:color w:val="000000"/>
          <w:spacing w:val="-2"/>
          <w:sz w:val="20"/>
        </w:rPr>
        <w:t>to</w:t>
      </w:r>
      <w:r w:rsidRPr="006B5B23">
        <w:rPr>
          <w:rFonts w:ascii="Arial" w:hAnsi="Arial" w:cs="Arial"/>
          <w:noProof/>
          <w:color w:val="000000"/>
          <w:spacing w:val="17"/>
          <w:sz w:val="20"/>
        </w:rPr>
        <w:t> </w:t>
      </w:r>
      <w:r w:rsidRPr="006B5B23">
        <w:rPr>
          <w:rFonts w:ascii="Arial" w:hAnsi="Arial" w:cs="Arial"/>
          <w:noProof/>
          <w:color w:val="000000"/>
          <w:spacing w:val="-3"/>
          <w:sz w:val="20"/>
        </w:rPr>
        <w:t>time,</w:t>
      </w:r>
      <w:r w:rsidRPr="006B5B23">
        <w:rPr>
          <w:rFonts w:ascii="Arial" w:hAnsi="Arial" w:cs="Arial"/>
          <w:noProof/>
          <w:color w:val="000000"/>
          <w:spacing w:val="17"/>
          <w:sz w:val="20"/>
        </w:rPr>
        <w:t> </w:t>
      </w:r>
      <w:r w:rsidRPr="006B5B23">
        <w:rPr>
          <w:rFonts w:ascii="Arial" w:hAnsi="Arial" w:cs="Arial"/>
          <w:b/>
          <w:noProof/>
          <w:color w:val="000000"/>
          <w:spacing w:val="-4"/>
          <w:sz w:val="20"/>
        </w:rPr>
        <w:t>CONTRACTOR</w:t>
      </w:r>
      <w:r w:rsidRPr="006B5B23">
        <w:rPr>
          <w:rFonts w:ascii="Arial" w:hAnsi="Arial" w:cs="Arial"/>
          <w:noProof/>
          <w:color w:val="000000"/>
          <w:spacing w:val="17"/>
          <w:sz w:val="20"/>
        </w:rPr>
        <w:t> </w:t>
      </w:r>
      <w:r w:rsidRPr="006B5B23">
        <w:rPr>
          <w:rFonts w:ascii="Arial" w:hAnsi="Arial" w:cs="Arial"/>
          <w:noProof/>
          <w:color w:val="000000"/>
          <w:spacing w:val="-2"/>
          <w:sz w:val="20"/>
        </w:rPr>
        <w:t>shall</w:t>
      </w:r>
      <w:r w:rsidRPr="006B5B23">
        <w:rPr>
          <w:rFonts w:ascii="Arial" w:hAnsi="Arial" w:cs="Arial"/>
          <w:noProof/>
          <w:color w:val="000000"/>
          <w:spacing w:val="16"/>
          <w:sz w:val="20"/>
        </w:rPr>
        <w:t> </w:t>
      </w:r>
      <w:r w:rsidRPr="006B5B23">
        <w:rPr>
          <w:rFonts w:ascii="Arial" w:hAnsi="Arial" w:cs="Arial"/>
          <w:noProof/>
          <w:color w:val="000000"/>
          <w:spacing w:val="-3"/>
          <w:sz w:val="20"/>
        </w:rPr>
        <w:t>notify</w:t>
      </w:r>
      <w:r w:rsidRPr="006B5B23">
        <w:rPr>
          <w:rFonts w:ascii="Arial" w:hAnsi="Arial" w:cs="Arial"/>
          <w:noProof/>
          <w:color w:val="000000"/>
          <w:spacing w:val="17"/>
          <w:sz w:val="20"/>
        </w:rPr>
        <w:t> </w:t>
      </w:r>
      <w:r w:rsidRPr="006B5B23">
        <w:rPr>
          <w:rFonts w:ascii="Arial" w:hAnsi="Arial" w:cs="Arial"/>
          <w:noProof/>
          <w:color w:val="000000"/>
          <w:spacing w:val="-2"/>
          <w:sz w:val="20"/>
        </w:rPr>
        <w:t>in</w:t>
      </w:r>
    </w:p>
    <w:p w14:paraId="4AD6CC8C" w14:textId="77777777" w:rsidR="00F80943" w:rsidRPr="006B5B23" w:rsidRDefault="004D60E3"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2"/>
          <w:sz w:val="20"/>
        </w:rPr>
        <w:t>writing</w:t>
      </w:r>
      <w:r w:rsidRPr="006B5B23">
        <w:rPr>
          <w:rFonts w:ascii="Arial" w:hAnsi="Arial" w:cs="Arial"/>
          <w:noProof/>
          <w:color w:val="000000"/>
          <w:spacing w:val="9"/>
          <w:sz w:val="20"/>
        </w:rPr>
        <w:t> </w:t>
      </w:r>
      <w:r w:rsidRPr="006B5B23">
        <w:rPr>
          <w:rFonts w:ascii="Arial" w:hAnsi="Arial" w:cs="Arial"/>
          <w:noProof/>
          <w:color w:val="000000"/>
          <w:spacing w:val="-3"/>
          <w:sz w:val="20"/>
        </w:rPr>
        <w:t>immediately</w:t>
      </w:r>
      <w:r w:rsidRPr="006B5B23">
        <w:rPr>
          <w:rFonts w:ascii="Arial" w:hAnsi="Arial" w:cs="Arial"/>
          <w:noProof/>
          <w:color w:val="000000"/>
          <w:spacing w:val="8"/>
          <w:sz w:val="20"/>
        </w:rPr>
        <w:t> </w:t>
      </w:r>
      <w:r w:rsidRPr="006B5B23">
        <w:rPr>
          <w:rFonts w:ascii="Arial" w:hAnsi="Arial" w:cs="Arial"/>
          <w:noProof/>
          <w:color w:val="000000"/>
          <w:spacing w:val="-2"/>
          <w:sz w:val="20"/>
        </w:rPr>
        <w:t>if</w:t>
      </w:r>
      <w:r w:rsidRPr="006B5B23">
        <w:rPr>
          <w:rFonts w:ascii="Arial" w:hAnsi="Arial" w:cs="Arial"/>
          <w:noProof/>
          <w:color w:val="000000"/>
          <w:spacing w:val="9"/>
          <w:sz w:val="20"/>
        </w:rPr>
        <w:t> </w:t>
      </w: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noProof/>
          <w:color w:val="000000"/>
          <w:spacing w:val="-3"/>
          <w:sz w:val="20"/>
        </w:rPr>
        <w:t>when</w:t>
      </w:r>
      <w:r w:rsidRPr="006B5B23">
        <w:rPr>
          <w:rFonts w:ascii="Arial" w:hAnsi="Arial" w:cs="Arial"/>
          <w:noProof/>
          <w:color w:val="000000"/>
          <w:spacing w:val="9"/>
          <w:sz w:val="20"/>
        </w:rPr>
        <w:t> </w:t>
      </w:r>
      <w:r w:rsidRPr="006B5B23">
        <w:rPr>
          <w:rFonts w:ascii="Arial" w:hAnsi="Arial" w:cs="Arial"/>
          <w:noProof/>
          <w:color w:val="000000"/>
          <w:spacing w:val="-3"/>
          <w:sz w:val="20"/>
        </w:rPr>
        <w:t>any</w:t>
      </w:r>
      <w:r w:rsidRPr="006B5B23">
        <w:rPr>
          <w:rFonts w:ascii="Arial" w:hAnsi="Arial" w:cs="Arial"/>
          <w:noProof/>
          <w:color w:val="000000"/>
          <w:spacing w:val="7"/>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following</w:t>
      </w:r>
      <w:r w:rsidRPr="006B5B23">
        <w:rPr>
          <w:rFonts w:ascii="Arial" w:hAnsi="Arial" w:cs="Arial"/>
          <w:noProof/>
          <w:color w:val="000000"/>
          <w:spacing w:val="9"/>
          <w:sz w:val="20"/>
        </w:rPr>
        <w:t> </w:t>
      </w:r>
      <w:r w:rsidRPr="006B5B23">
        <w:rPr>
          <w:rFonts w:ascii="Arial" w:hAnsi="Arial" w:cs="Arial"/>
          <w:noProof/>
          <w:color w:val="000000"/>
          <w:spacing w:val="-3"/>
          <w:sz w:val="20"/>
        </w:rPr>
        <w:t>events</w:t>
      </w:r>
      <w:r w:rsidRPr="006B5B23">
        <w:rPr>
          <w:rFonts w:ascii="Arial" w:hAnsi="Arial" w:cs="Arial"/>
          <w:noProof/>
          <w:color w:val="000000"/>
          <w:spacing w:val="8"/>
          <w:sz w:val="20"/>
        </w:rPr>
        <w:t> </w:t>
      </w:r>
      <w:r w:rsidRPr="006B5B23">
        <w:rPr>
          <w:rFonts w:ascii="Arial" w:hAnsi="Arial" w:cs="Arial"/>
          <w:noProof/>
          <w:color w:val="000000"/>
          <w:spacing w:val="-3"/>
          <w:sz w:val="20"/>
        </w:rPr>
        <w:t>occur:-</w:t>
      </w:r>
    </w:p>
    <w:p w14:paraId="2D71F665" w14:textId="77777777" w:rsidR="004D60E3" w:rsidRPr="006B5B23" w:rsidRDefault="004D60E3" w:rsidP="009E4D6D">
      <w:pPr>
        <w:spacing w:after="0" w:line="240" w:lineRule="auto"/>
        <w:ind w:left="62" w:firstLine="678"/>
        <w:jc w:val="both"/>
        <w:rPr>
          <w:rFonts w:ascii="Arial" w:hAnsi="Arial" w:cs="Arial"/>
          <w:sz w:val="20"/>
        </w:rPr>
      </w:pPr>
    </w:p>
    <w:p w14:paraId="7473201B" w14:textId="2CD9F6AC" w:rsidR="004D60E3" w:rsidRPr="006B5B23" w:rsidRDefault="004D60E3" w:rsidP="009E4D6D">
      <w:pPr>
        <w:tabs>
          <w:tab w:val="left" w:pos="1586"/>
        </w:tabs>
        <w:spacing w:after="0" w:line="240" w:lineRule="auto"/>
        <w:ind w:left="62" w:firstLine="678"/>
        <w:jc w:val="both"/>
        <w:rPr>
          <w:rFonts w:ascii="Arial" w:hAnsi="Arial" w:cs="Arial"/>
          <w:sz w:val="20"/>
        </w:rPr>
      </w:pPr>
      <w:r w:rsidRPr="006B5B23">
        <w:rPr>
          <w:rFonts w:ascii="Arial" w:hAnsi="Arial" w:cs="Arial"/>
          <w:noProof/>
          <w:color w:val="000000"/>
          <w:spacing w:val="-4"/>
          <w:sz w:val="20"/>
        </w:rPr>
        <w:t>24.1.1</w:t>
      </w:r>
      <w:r w:rsidRPr="006B5B23">
        <w:rPr>
          <w:rFonts w:ascii="Arial" w:hAnsi="Arial" w:cs="Arial"/>
          <w:color w:val="000000"/>
          <w:sz w:val="20"/>
        </w:rPr>
        <w:tab/>
      </w:r>
      <w:r w:rsidRPr="006B5B23">
        <w:rPr>
          <w:rFonts w:ascii="Arial" w:hAnsi="Arial" w:cs="Arial"/>
          <w:noProof/>
          <w:color w:val="000000"/>
          <w:spacing w:val="-4"/>
          <w:sz w:val="20"/>
        </w:rPr>
        <w:t>any</w:t>
      </w:r>
      <w:r w:rsidRPr="006B5B23">
        <w:rPr>
          <w:rFonts w:ascii="Arial" w:hAnsi="Arial" w:cs="Arial"/>
          <w:noProof/>
          <w:color w:val="000000"/>
          <w:spacing w:val="5"/>
          <w:sz w:val="20"/>
        </w:rPr>
        <w:t> </w:t>
      </w:r>
      <w:r w:rsidRPr="006B5B23">
        <w:rPr>
          <w:rFonts w:ascii="Arial" w:hAnsi="Arial" w:cs="Arial"/>
          <w:noProof/>
          <w:color w:val="000000"/>
          <w:spacing w:val="-3"/>
          <w:sz w:val="20"/>
        </w:rPr>
        <w:t>loss</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noProof/>
          <w:color w:val="000000"/>
          <w:spacing w:val="-2"/>
          <w:sz w:val="20"/>
        </w:rPr>
        <w:t>or</w:t>
      </w:r>
      <w:r w:rsidRPr="006B5B23">
        <w:rPr>
          <w:rFonts w:ascii="Arial" w:hAnsi="Arial" w:cs="Arial"/>
          <w:noProof/>
          <w:color w:val="000000"/>
          <w:spacing w:val="8"/>
          <w:sz w:val="20"/>
        </w:rPr>
        <w:t> </w:t>
      </w:r>
      <w:r w:rsidRPr="006B5B23">
        <w:rPr>
          <w:rFonts w:ascii="Arial" w:hAnsi="Arial" w:cs="Arial"/>
          <w:noProof/>
          <w:color w:val="000000"/>
          <w:spacing w:val="-3"/>
          <w:sz w:val="20"/>
        </w:rPr>
        <w:t>damage</w:t>
      </w:r>
      <w:r w:rsidRPr="006B5B23">
        <w:rPr>
          <w:rFonts w:ascii="Arial" w:hAnsi="Arial" w:cs="Arial"/>
          <w:noProof/>
          <w:color w:val="000000"/>
          <w:spacing w:val="8"/>
          <w:sz w:val="20"/>
        </w:rPr>
        <w:t> </w:t>
      </w:r>
      <w:r w:rsidRPr="006B5B23">
        <w:rPr>
          <w:rFonts w:ascii="Arial" w:hAnsi="Arial" w:cs="Arial"/>
          <w:noProof/>
          <w:color w:val="000000"/>
          <w:spacing w:val="-3"/>
          <w:sz w:val="20"/>
        </w:rPr>
        <w:t>to</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Products;</w:t>
      </w:r>
    </w:p>
    <w:p w14:paraId="7FA39681" w14:textId="77777777" w:rsidR="004D60E3" w:rsidRPr="006B5B23" w:rsidRDefault="004D60E3" w:rsidP="009E4D6D">
      <w:pPr>
        <w:tabs>
          <w:tab w:val="left" w:pos="1586"/>
        </w:tabs>
        <w:spacing w:after="0" w:line="240" w:lineRule="auto"/>
        <w:ind w:left="62" w:firstLine="678"/>
        <w:jc w:val="both"/>
        <w:rPr>
          <w:rFonts w:ascii="Arial" w:hAnsi="Arial" w:cs="Arial"/>
          <w:sz w:val="20"/>
        </w:rPr>
      </w:pPr>
      <w:r w:rsidRPr="006B5B23">
        <w:rPr>
          <w:rFonts w:ascii="Arial" w:hAnsi="Arial" w:cs="Arial"/>
          <w:noProof/>
          <w:color w:val="000000"/>
          <w:spacing w:val="-4"/>
          <w:sz w:val="20"/>
        </w:rPr>
        <w:t>24.1.2</w:t>
      </w:r>
      <w:r w:rsidRPr="006B5B23">
        <w:rPr>
          <w:rFonts w:ascii="Arial" w:hAnsi="Arial" w:cs="Arial"/>
          <w:color w:val="000000"/>
          <w:sz w:val="20"/>
        </w:rPr>
        <w:tab/>
      </w:r>
      <w:r w:rsidRPr="006B5B23">
        <w:rPr>
          <w:rFonts w:ascii="Arial" w:hAnsi="Arial" w:cs="Arial"/>
          <w:noProof/>
          <w:color w:val="000000"/>
          <w:spacing w:val="-4"/>
          <w:sz w:val="20"/>
        </w:rPr>
        <w:t>any</w:t>
      </w:r>
      <w:r w:rsidRPr="006B5B23">
        <w:rPr>
          <w:rFonts w:ascii="Arial" w:hAnsi="Arial" w:cs="Arial"/>
          <w:noProof/>
          <w:color w:val="000000"/>
          <w:w w:val="215"/>
          <w:sz w:val="20"/>
        </w:rPr>
        <w:t> </w:t>
      </w:r>
      <w:r w:rsidRPr="006B5B23">
        <w:rPr>
          <w:rFonts w:ascii="Arial" w:hAnsi="Arial" w:cs="Arial"/>
          <w:noProof/>
          <w:color w:val="000000"/>
          <w:spacing w:val="-3"/>
          <w:sz w:val="20"/>
        </w:rPr>
        <w:t>Delivery-related</w:t>
      </w:r>
      <w:r w:rsidRPr="006B5B23">
        <w:rPr>
          <w:rFonts w:ascii="Arial" w:hAnsi="Arial" w:cs="Arial"/>
          <w:noProof/>
          <w:color w:val="000000"/>
          <w:w w:val="221"/>
          <w:sz w:val="20"/>
        </w:rPr>
        <w:t> </w:t>
      </w:r>
      <w:r w:rsidRPr="006B5B23">
        <w:rPr>
          <w:rFonts w:ascii="Arial" w:hAnsi="Arial" w:cs="Arial"/>
          <w:noProof/>
          <w:color w:val="000000"/>
          <w:spacing w:val="-3"/>
          <w:sz w:val="20"/>
        </w:rPr>
        <w:t>incident</w:t>
      </w:r>
      <w:r w:rsidRPr="006B5B23">
        <w:rPr>
          <w:rFonts w:ascii="Arial" w:hAnsi="Arial" w:cs="Arial"/>
          <w:noProof/>
          <w:color w:val="000000"/>
          <w:w w:val="221"/>
          <w:sz w:val="20"/>
        </w:rPr>
        <w:t> </w:t>
      </w:r>
      <w:r w:rsidRPr="006B5B23">
        <w:rPr>
          <w:rFonts w:ascii="Arial" w:hAnsi="Arial" w:cs="Arial"/>
          <w:noProof/>
          <w:color w:val="000000"/>
          <w:spacing w:val="-2"/>
          <w:sz w:val="20"/>
        </w:rPr>
        <w:t>including,</w:t>
      </w:r>
      <w:r w:rsidRPr="006B5B23">
        <w:rPr>
          <w:rFonts w:ascii="Arial" w:hAnsi="Arial" w:cs="Arial"/>
          <w:noProof/>
          <w:color w:val="000000"/>
          <w:w w:val="218"/>
          <w:sz w:val="20"/>
        </w:rPr>
        <w:t> </w:t>
      </w:r>
      <w:r w:rsidRPr="006B5B23">
        <w:rPr>
          <w:rFonts w:ascii="Arial" w:hAnsi="Arial" w:cs="Arial"/>
          <w:noProof/>
          <w:color w:val="000000"/>
          <w:spacing w:val="-3"/>
          <w:sz w:val="20"/>
        </w:rPr>
        <w:t>missed</w:t>
      </w:r>
      <w:r w:rsidRPr="006B5B23">
        <w:rPr>
          <w:rFonts w:ascii="Arial" w:hAnsi="Arial" w:cs="Arial"/>
          <w:noProof/>
          <w:color w:val="000000"/>
          <w:w w:val="218"/>
          <w:sz w:val="20"/>
        </w:rPr>
        <w:t> </w:t>
      </w:r>
      <w:r w:rsidRPr="006B5B23">
        <w:rPr>
          <w:rFonts w:ascii="Arial" w:hAnsi="Arial" w:cs="Arial"/>
          <w:noProof/>
          <w:color w:val="000000"/>
          <w:spacing w:val="-3"/>
          <w:sz w:val="20"/>
        </w:rPr>
        <w:t>Delivery,</w:t>
      </w:r>
      <w:r w:rsidRPr="006B5B23">
        <w:rPr>
          <w:rFonts w:ascii="Arial" w:hAnsi="Arial" w:cs="Arial"/>
          <w:noProof/>
          <w:color w:val="000000"/>
          <w:w w:val="221"/>
          <w:sz w:val="20"/>
        </w:rPr>
        <w:t> </w:t>
      </w:r>
      <w:r w:rsidRPr="006B5B23">
        <w:rPr>
          <w:rFonts w:ascii="Arial" w:hAnsi="Arial" w:cs="Arial"/>
          <w:noProof/>
          <w:color w:val="000000"/>
          <w:spacing w:val="-3"/>
          <w:sz w:val="20"/>
        </w:rPr>
        <w:t>cancellation</w:t>
      </w:r>
      <w:r w:rsidRPr="006B5B23">
        <w:rPr>
          <w:rFonts w:ascii="Arial" w:hAnsi="Arial" w:cs="Arial"/>
          <w:noProof/>
          <w:color w:val="000000"/>
          <w:w w:val="224"/>
          <w:sz w:val="20"/>
        </w:rPr>
        <w:t> </w:t>
      </w:r>
      <w:r w:rsidRPr="006B5B23">
        <w:rPr>
          <w:rFonts w:ascii="Arial" w:hAnsi="Arial" w:cs="Arial"/>
          <w:noProof/>
          <w:color w:val="000000"/>
          <w:spacing w:val="-3"/>
          <w:sz w:val="20"/>
        </w:rPr>
        <w:t>and/or</w:t>
      </w:r>
    </w:p>
    <w:p w14:paraId="41D1C5E1" w14:textId="77777777" w:rsidR="004D60E3" w:rsidRPr="006B5B23" w:rsidRDefault="004D60E3" w:rsidP="009E4D6D">
      <w:pPr>
        <w:spacing w:after="0" w:line="240" w:lineRule="auto"/>
        <w:ind w:left="62" w:firstLine="1524"/>
        <w:jc w:val="both"/>
        <w:rPr>
          <w:rFonts w:ascii="Arial" w:hAnsi="Arial" w:cs="Arial"/>
          <w:sz w:val="20"/>
        </w:rPr>
      </w:pPr>
      <w:r w:rsidRPr="006B5B23">
        <w:rPr>
          <w:rFonts w:ascii="Arial" w:hAnsi="Arial" w:cs="Arial"/>
          <w:noProof/>
          <w:color w:val="000000"/>
          <w:spacing w:val="-3"/>
          <w:sz w:val="20"/>
        </w:rPr>
        <w:t>quantity</w:t>
      </w:r>
      <w:r w:rsidRPr="006B5B23">
        <w:rPr>
          <w:rFonts w:ascii="Arial" w:hAnsi="Arial" w:cs="Arial"/>
          <w:noProof/>
          <w:color w:val="000000"/>
          <w:spacing w:val="7"/>
          <w:sz w:val="20"/>
        </w:rPr>
        <w:t> </w:t>
      </w:r>
      <w:commentRangeStart w:id="7"/>
      <w:r w:rsidRPr="006B5B23">
        <w:rPr>
          <w:rFonts w:ascii="Arial" w:hAnsi="Arial" w:cs="Arial"/>
          <w:noProof/>
          <w:color w:val="000000"/>
          <w:spacing w:val="-2"/>
          <w:sz w:val="20"/>
        </w:rPr>
        <w:t>disputes</w:t>
      </w:r>
      <w:commentRangeEnd w:id="7"/>
      <w:r w:rsidR="00FF527B">
        <w:rPr>
          <w:rStyle w:val="CommentReference"/>
        </w:rPr>
        <w:commentReference w:id="7"/>
      </w:r>
      <w:r w:rsidRPr="006B5B23">
        <w:rPr>
          <w:rFonts w:ascii="Arial" w:hAnsi="Arial" w:cs="Arial"/>
          <w:noProof/>
          <w:color w:val="000000"/>
          <w:spacing w:val="-2"/>
          <w:sz w:val="20"/>
        </w:rPr>
        <w:t>;</w:t>
      </w:r>
    </w:p>
    <w:p w14:paraId="27A11BB0" w14:textId="77777777" w:rsidR="004D60E3" w:rsidRPr="006B5B23" w:rsidRDefault="004D60E3" w:rsidP="009E4D6D">
      <w:pPr>
        <w:tabs>
          <w:tab w:val="left" w:pos="1586"/>
        </w:tabs>
        <w:spacing w:after="0" w:line="240" w:lineRule="auto"/>
        <w:ind w:left="62" w:firstLine="678"/>
        <w:jc w:val="both"/>
        <w:rPr>
          <w:rFonts w:ascii="Arial" w:hAnsi="Arial" w:cs="Arial"/>
          <w:sz w:val="20"/>
        </w:rPr>
      </w:pPr>
      <w:r w:rsidRPr="006B5B23">
        <w:rPr>
          <w:rFonts w:ascii="Arial" w:hAnsi="Arial" w:cs="Arial"/>
          <w:noProof/>
          <w:color w:val="000000"/>
          <w:spacing w:val="-4"/>
          <w:sz w:val="20"/>
        </w:rPr>
        <w:t>24.1.3</w:t>
      </w:r>
      <w:r w:rsidRPr="006B5B23">
        <w:rPr>
          <w:rFonts w:ascii="Arial" w:hAnsi="Arial" w:cs="Arial"/>
          <w:color w:val="000000"/>
          <w:sz w:val="20"/>
        </w:rPr>
        <w:tab/>
      </w:r>
      <w:r w:rsidRPr="006B5B23">
        <w:rPr>
          <w:rFonts w:ascii="Arial" w:hAnsi="Arial" w:cs="Arial"/>
          <w:noProof/>
          <w:color w:val="000000"/>
          <w:spacing w:val="-4"/>
          <w:sz w:val="20"/>
        </w:rPr>
        <w:t>any</w:t>
      </w:r>
      <w:r w:rsidRPr="006B5B23">
        <w:rPr>
          <w:rFonts w:ascii="Arial" w:hAnsi="Arial" w:cs="Arial"/>
          <w:noProof/>
          <w:color w:val="000000"/>
          <w:spacing w:val="4"/>
          <w:sz w:val="20"/>
        </w:rPr>
        <w:t> </w:t>
      </w:r>
      <w:r w:rsidRPr="006B5B23">
        <w:rPr>
          <w:rFonts w:ascii="Arial" w:hAnsi="Arial" w:cs="Arial"/>
          <w:noProof/>
          <w:color w:val="000000"/>
          <w:spacing w:val="-5"/>
          <w:sz w:val="20"/>
        </w:rPr>
        <w:t>damage</w:t>
      </w:r>
      <w:r w:rsidRPr="006B5B23">
        <w:rPr>
          <w:rFonts w:ascii="Arial" w:hAnsi="Arial" w:cs="Arial"/>
          <w:noProof/>
          <w:color w:val="000000"/>
          <w:spacing w:val="5"/>
          <w:sz w:val="20"/>
        </w:rPr>
        <w:t> </w:t>
      </w:r>
      <w:r w:rsidRPr="006B5B23">
        <w:rPr>
          <w:rFonts w:ascii="Arial" w:hAnsi="Arial" w:cs="Arial"/>
          <w:noProof/>
          <w:color w:val="000000"/>
          <w:spacing w:val="-4"/>
          <w:sz w:val="20"/>
        </w:rPr>
        <w:t>to</w:t>
      </w:r>
      <w:r w:rsidRPr="006B5B23">
        <w:rPr>
          <w:rFonts w:ascii="Arial" w:hAnsi="Arial" w:cs="Arial"/>
          <w:noProof/>
          <w:color w:val="000000"/>
          <w:spacing w:val="4"/>
          <w:sz w:val="20"/>
        </w:rPr>
        <w:t> </w:t>
      </w:r>
      <w:r w:rsidRPr="006B5B23">
        <w:rPr>
          <w:rFonts w:ascii="Arial" w:hAnsi="Arial" w:cs="Arial"/>
          <w:noProof/>
          <w:color w:val="000000"/>
          <w:spacing w:val="-4"/>
          <w:sz w:val="20"/>
        </w:rPr>
        <w:t>the</w:t>
      </w:r>
      <w:r w:rsidRPr="006B5B23">
        <w:rPr>
          <w:rFonts w:ascii="Arial" w:hAnsi="Arial" w:cs="Arial"/>
          <w:noProof/>
          <w:color w:val="000000"/>
          <w:spacing w:val="4"/>
          <w:sz w:val="20"/>
        </w:rPr>
        <w:t> </w:t>
      </w:r>
      <w:r w:rsidRPr="006B5B23">
        <w:rPr>
          <w:rFonts w:ascii="Arial" w:hAnsi="Arial" w:cs="Arial"/>
          <w:noProof/>
          <w:color w:val="000000"/>
          <w:spacing w:val="-5"/>
          <w:sz w:val="20"/>
        </w:rPr>
        <w:t>environment</w:t>
      </w:r>
      <w:r w:rsidRPr="006B5B23">
        <w:rPr>
          <w:rFonts w:ascii="Arial" w:hAnsi="Arial" w:cs="Arial"/>
          <w:noProof/>
          <w:color w:val="000000"/>
          <w:spacing w:val="5"/>
          <w:sz w:val="20"/>
        </w:rPr>
        <w:t> </w:t>
      </w:r>
      <w:r w:rsidRPr="006B5B23">
        <w:rPr>
          <w:rFonts w:ascii="Arial" w:hAnsi="Arial" w:cs="Arial"/>
          <w:noProof/>
          <w:color w:val="000000"/>
          <w:spacing w:val="-4"/>
          <w:sz w:val="20"/>
        </w:rPr>
        <w:t>or</w:t>
      </w:r>
      <w:r w:rsidRPr="006B5B23">
        <w:rPr>
          <w:rFonts w:ascii="Arial" w:hAnsi="Arial" w:cs="Arial"/>
          <w:noProof/>
          <w:color w:val="000000"/>
          <w:spacing w:val="4"/>
          <w:sz w:val="20"/>
        </w:rPr>
        <w:t> </w:t>
      </w:r>
      <w:r w:rsidRPr="006B5B23">
        <w:rPr>
          <w:rFonts w:ascii="Arial" w:hAnsi="Arial" w:cs="Arial"/>
          <w:noProof/>
          <w:color w:val="000000"/>
          <w:spacing w:val="-4"/>
          <w:sz w:val="20"/>
        </w:rPr>
        <w:t>of</w:t>
      </w:r>
      <w:r w:rsidRPr="006B5B23">
        <w:rPr>
          <w:rFonts w:ascii="Arial" w:hAnsi="Arial" w:cs="Arial"/>
          <w:noProof/>
          <w:color w:val="000000"/>
          <w:spacing w:val="6"/>
          <w:sz w:val="20"/>
        </w:rPr>
        <w:t> </w:t>
      </w:r>
      <w:r w:rsidRPr="006B5B23">
        <w:rPr>
          <w:rFonts w:ascii="Arial" w:hAnsi="Arial" w:cs="Arial"/>
          <w:noProof/>
          <w:color w:val="000000"/>
          <w:spacing w:val="-4"/>
          <w:sz w:val="20"/>
        </w:rPr>
        <w:t>any</w:t>
      </w:r>
      <w:r w:rsidRPr="006B5B23">
        <w:rPr>
          <w:rFonts w:ascii="Arial" w:hAnsi="Arial" w:cs="Arial"/>
          <w:noProof/>
          <w:color w:val="000000"/>
          <w:spacing w:val="3"/>
          <w:sz w:val="20"/>
        </w:rPr>
        <w:t> </w:t>
      </w:r>
      <w:r w:rsidRPr="006B5B23">
        <w:rPr>
          <w:rFonts w:ascii="Arial" w:hAnsi="Arial" w:cs="Arial"/>
          <w:noProof/>
          <w:color w:val="000000"/>
          <w:spacing w:val="-4"/>
          <w:sz w:val="20"/>
        </w:rPr>
        <w:t>other</w:t>
      </w:r>
      <w:r w:rsidRPr="006B5B23">
        <w:rPr>
          <w:rFonts w:ascii="Arial" w:hAnsi="Arial" w:cs="Arial"/>
          <w:noProof/>
          <w:color w:val="000000"/>
          <w:spacing w:val="4"/>
          <w:sz w:val="20"/>
        </w:rPr>
        <w:t> </w:t>
      </w:r>
      <w:r w:rsidRPr="006B5B23">
        <w:rPr>
          <w:rFonts w:ascii="Arial" w:hAnsi="Arial" w:cs="Arial"/>
          <w:noProof/>
          <w:color w:val="000000"/>
          <w:spacing w:val="-4"/>
          <w:sz w:val="20"/>
        </w:rPr>
        <w:t>nature</w:t>
      </w:r>
      <w:r w:rsidRPr="006B5B23">
        <w:rPr>
          <w:rFonts w:ascii="Arial" w:hAnsi="Arial" w:cs="Arial"/>
          <w:noProof/>
          <w:color w:val="000000"/>
          <w:spacing w:val="5"/>
          <w:sz w:val="20"/>
        </w:rPr>
        <w:t> </w:t>
      </w:r>
      <w:r w:rsidRPr="006B5B23">
        <w:rPr>
          <w:rFonts w:ascii="Arial" w:hAnsi="Arial" w:cs="Arial"/>
          <w:noProof/>
          <w:color w:val="000000"/>
          <w:spacing w:val="-5"/>
          <w:sz w:val="20"/>
        </w:rPr>
        <w:t>whatsoever;</w:t>
      </w:r>
    </w:p>
    <w:p w14:paraId="6AAFE555" w14:textId="77777777" w:rsidR="004D60E3" w:rsidRPr="006B5B23" w:rsidRDefault="004D60E3" w:rsidP="009E4D6D">
      <w:pPr>
        <w:tabs>
          <w:tab w:val="left" w:pos="1586"/>
        </w:tabs>
        <w:spacing w:after="0" w:line="240" w:lineRule="auto"/>
        <w:ind w:left="62" w:firstLine="678"/>
        <w:jc w:val="both"/>
        <w:rPr>
          <w:rFonts w:ascii="Arial" w:hAnsi="Arial" w:cs="Arial"/>
          <w:noProof/>
          <w:color w:val="000000"/>
          <w:w w:val="226"/>
          <w:sz w:val="20"/>
        </w:rPr>
      </w:pPr>
      <w:r w:rsidRPr="006B5B23">
        <w:rPr>
          <w:rFonts w:ascii="Arial" w:hAnsi="Arial" w:cs="Arial"/>
          <w:noProof/>
          <w:color w:val="000000"/>
          <w:spacing w:val="-4"/>
          <w:sz w:val="20"/>
        </w:rPr>
        <w:lastRenderedPageBreak/>
        <w:t xml:space="preserve">24.1.4 </w:t>
      </w:r>
      <w:r w:rsidRPr="006B5B23">
        <w:rPr>
          <w:rFonts w:ascii="Arial" w:hAnsi="Arial" w:cs="Arial"/>
          <w:noProof/>
          <w:color w:val="000000"/>
          <w:spacing w:val="-4"/>
          <w:sz w:val="20"/>
        </w:rPr>
        <w:tab/>
        <w:t>any</w:t>
      </w:r>
      <w:r w:rsidRPr="006B5B23">
        <w:rPr>
          <w:rFonts w:ascii="Arial" w:hAnsi="Arial" w:cs="Arial"/>
          <w:noProof/>
          <w:color w:val="000000"/>
          <w:spacing w:val="5"/>
          <w:sz w:val="20"/>
        </w:rPr>
        <w:t> </w:t>
      </w:r>
      <w:r w:rsidRPr="006B5B23">
        <w:rPr>
          <w:rFonts w:ascii="Arial" w:hAnsi="Arial" w:cs="Arial"/>
          <w:noProof/>
          <w:color w:val="000000"/>
          <w:spacing w:val="-4"/>
          <w:sz w:val="20"/>
        </w:rPr>
        <w:t>injury</w:t>
      </w:r>
      <w:r w:rsidRPr="006B5B23">
        <w:rPr>
          <w:rFonts w:ascii="Arial" w:hAnsi="Arial" w:cs="Arial"/>
          <w:noProof/>
          <w:color w:val="000000"/>
          <w:spacing w:val="4"/>
          <w:sz w:val="20"/>
        </w:rPr>
        <w:t> </w:t>
      </w:r>
      <w:r w:rsidRPr="006B5B23">
        <w:rPr>
          <w:rFonts w:ascii="Arial" w:hAnsi="Arial" w:cs="Arial"/>
          <w:noProof/>
          <w:color w:val="000000"/>
          <w:spacing w:val="-3"/>
          <w:sz w:val="20"/>
        </w:rPr>
        <w:t>to</w:t>
      </w:r>
      <w:r w:rsidRPr="006B5B23">
        <w:rPr>
          <w:rFonts w:ascii="Arial" w:hAnsi="Arial" w:cs="Arial"/>
          <w:noProof/>
          <w:color w:val="000000"/>
          <w:spacing w:val="5"/>
          <w:sz w:val="20"/>
        </w:rPr>
        <w:t> </w:t>
      </w:r>
      <w:r w:rsidRPr="006B5B23">
        <w:rPr>
          <w:rFonts w:ascii="Arial" w:hAnsi="Arial" w:cs="Arial"/>
          <w:noProof/>
          <w:color w:val="000000"/>
          <w:spacing w:val="-4"/>
          <w:sz w:val="20"/>
        </w:rPr>
        <w:t>person</w:t>
      </w:r>
      <w:r w:rsidRPr="006B5B23">
        <w:rPr>
          <w:rFonts w:ascii="Arial" w:hAnsi="Arial" w:cs="Arial"/>
          <w:noProof/>
          <w:color w:val="000000"/>
          <w:spacing w:val="4"/>
          <w:sz w:val="20"/>
        </w:rPr>
        <w:t> </w:t>
      </w:r>
      <w:r w:rsidRPr="006B5B23">
        <w:rPr>
          <w:rFonts w:ascii="Arial" w:hAnsi="Arial" w:cs="Arial"/>
          <w:noProof/>
          <w:color w:val="000000"/>
          <w:spacing w:val="-4"/>
          <w:sz w:val="20"/>
        </w:rPr>
        <w:t>or</w:t>
      </w:r>
      <w:r w:rsidRPr="006B5B23">
        <w:rPr>
          <w:rFonts w:ascii="Arial" w:hAnsi="Arial" w:cs="Arial"/>
          <w:noProof/>
          <w:color w:val="000000"/>
          <w:spacing w:val="4"/>
          <w:sz w:val="20"/>
        </w:rPr>
        <w:t> </w:t>
      </w:r>
      <w:r w:rsidRPr="006B5B23">
        <w:rPr>
          <w:rFonts w:ascii="Arial" w:hAnsi="Arial" w:cs="Arial"/>
          <w:noProof/>
          <w:color w:val="000000"/>
          <w:spacing w:val="-4"/>
          <w:sz w:val="20"/>
        </w:rPr>
        <w:t>death,w</w:t>
      </w:r>
      <w:r w:rsidRPr="006B5B23">
        <w:rPr>
          <w:rFonts w:ascii="Arial" w:hAnsi="Arial" w:cs="Arial"/>
          <w:noProof/>
          <w:color w:val="000000"/>
          <w:spacing w:val="-3"/>
          <w:sz w:val="20"/>
        </w:rPr>
        <w:t>hich</w:t>
      </w:r>
      <w:r w:rsidRPr="006B5B23">
        <w:rPr>
          <w:rFonts w:ascii="Arial" w:hAnsi="Arial" w:cs="Arial"/>
          <w:noProof/>
          <w:color w:val="000000"/>
          <w:w w:val="221"/>
          <w:sz w:val="20"/>
        </w:rPr>
        <w:t> </w:t>
      </w:r>
      <w:r w:rsidRPr="006B5B23">
        <w:rPr>
          <w:rFonts w:ascii="Arial" w:hAnsi="Arial" w:cs="Arial"/>
          <w:noProof/>
          <w:color w:val="000000"/>
          <w:spacing w:val="-2"/>
          <w:sz w:val="20"/>
        </w:rPr>
        <w:t>arises</w:t>
      </w:r>
      <w:r w:rsidRPr="006B5B23">
        <w:rPr>
          <w:rFonts w:ascii="Arial" w:hAnsi="Arial" w:cs="Arial"/>
          <w:noProof/>
          <w:color w:val="000000"/>
          <w:w w:val="220"/>
          <w:sz w:val="20"/>
        </w:rPr>
        <w:t> </w:t>
      </w:r>
      <w:r w:rsidRPr="006B5B23">
        <w:rPr>
          <w:rFonts w:ascii="Arial" w:hAnsi="Arial" w:cs="Arial"/>
          <w:noProof/>
          <w:color w:val="000000"/>
          <w:spacing w:val="-3"/>
          <w:sz w:val="20"/>
        </w:rPr>
        <w:t>out</w:t>
      </w:r>
      <w:r w:rsidRPr="006B5B23">
        <w:rPr>
          <w:rFonts w:ascii="Arial" w:hAnsi="Arial" w:cs="Arial"/>
          <w:noProof/>
          <w:color w:val="000000"/>
          <w:w w:val="221"/>
          <w:sz w:val="20"/>
        </w:rPr>
        <w:t> </w:t>
      </w:r>
      <w:r w:rsidRPr="006B5B23">
        <w:rPr>
          <w:rFonts w:ascii="Arial" w:hAnsi="Arial" w:cs="Arial"/>
          <w:noProof/>
          <w:color w:val="000000"/>
          <w:spacing w:val="-2"/>
          <w:sz w:val="20"/>
        </w:rPr>
        <w:t>of</w:t>
      </w:r>
      <w:r w:rsidRPr="006B5B23">
        <w:rPr>
          <w:rFonts w:ascii="Arial" w:hAnsi="Arial" w:cs="Arial"/>
          <w:noProof/>
          <w:color w:val="000000"/>
          <w:w w:val="223"/>
          <w:sz w:val="20"/>
        </w:rPr>
        <w:t> </w:t>
      </w:r>
      <w:r w:rsidRPr="006B5B23">
        <w:rPr>
          <w:rFonts w:ascii="Arial" w:hAnsi="Arial" w:cs="Arial"/>
          <w:noProof/>
          <w:color w:val="000000"/>
          <w:spacing w:val="-3"/>
          <w:sz w:val="20"/>
        </w:rPr>
        <w:t>or</w:t>
      </w:r>
      <w:r w:rsidRPr="006B5B23">
        <w:rPr>
          <w:rFonts w:ascii="Arial" w:hAnsi="Arial" w:cs="Arial"/>
          <w:noProof/>
          <w:color w:val="000000"/>
          <w:w w:val="221"/>
          <w:sz w:val="20"/>
        </w:rPr>
        <w:t> </w:t>
      </w:r>
      <w:r w:rsidRPr="006B5B23">
        <w:rPr>
          <w:rFonts w:ascii="Arial" w:hAnsi="Arial" w:cs="Arial"/>
          <w:noProof/>
          <w:color w:val="000000"/>
          <w:spacing w:val="-2"/>
          <w:sz w:val="20"/>
        </w:rPr>
        <w:t>in</w:t>
      </w:r>
      <w:r w:rsidRPr="006B5B23">
        <w:rPr>
          <w:rFonts w:ascii="Arial" w:hAnsi="Arial" w:cs="Arial"/>
          <w:noProof/>
          <w:color w:val="000000"/>
          <w:w w:val="223"/>
          <w:sz w:val="20"/>
        </w:rPr>
        <w:t> </w:t>
      </w:r>
      <w:r w:rsidRPr="006B5B23">
        <w:rPr>
          <w:rFonts w:ascii="Arial" w:hAnsi="Arial" w:cs="Arial"/>
          <w:noProof/>
          <w:color w:val="000000"/>
          <w:spacing w:val="-3"/>
          <w:sz w:val="20"/>
        </w:rPr>
        <w:t>connection</w:t>
      </w:r>
      <w:r w:rsidRPr="006B5B23">
        <w:rPr>
          <w:rFonts w:ascii="Arial" w:hAnsi="Arial" w:cs="Arial"/>
          <w:noProof/>
          <w:color w:val="000000"/>
          <w:w w:val="221"/>
          <w:sz w:val="20"/>
        </w:rPr>
        <w:t> </w:t>
      </w:r>
      <w:r w:rsidRPr="006B5B23">
        <w:rPr>
          <w:rFonts w:ascii="Arial" w:hAnsi="Arial" w:cs="Arial"/>
          <w:noProof/>
          <w:color w:val="000000"/>
          <w:spacing w:val="-3"/>
          <w:sz w:val="20"/>
        </w:rPr>
        <w:t>with</w:t>
      </w:r>
      <w:r w:rsidRPr="006B5B23">
        <w:rPr>
          <w:rFonts w:ascii="Arial" w:hAnsi="Arial" w:cs="Arial"/>
          <w:noProof/>
          <w:color w:val="000000"/>
          <w:w w:val="223"/>
          <w:sz w:val="20"/>
        </w:rPr>
        <w:t> </w:t>
      </w:r>
      <w:r w:rsidRPr="006B5B23">
        <w:rPr>
          <w:rFonts w:ascii="Arial" w:hAnsi="Arial" w:cs="Arial"/>
          <w:noProof/>
          <w:color w:val="000000"/>
          <w:spacing w:val="-3"/>
          <w:sz w:val="20"/>
        </w:rPr>
        <w:t>the</w:t>
      </w:r>
      <w:r w:rsidRPr="006B5B23">
        <w:rPr>
          <w:rFonts w:ascii="Arial" w:hAnsi="Arial" w:cs="Arial"/>
          <w:noProof/>
          <w:color w:val="000000"/>
          <w:w w:val="226"/>
          <w:sz w:val="20"/>
        </w:rPr>
        <w:t> </w:t>
      </w:r>
    </w:p>
    <w:p w14:paraId="78FDE922" w14:textId="77777777" w:rsidR="00F80943" w:rsidRPr="006B5B23" w:rsidRDefault="004D60E3" w:rsidP="009E4D6D">
      <w:pPr>
        <w:tabs>
          <w:tab w:val="left" w:pos="1586"/>
        </w:tabs>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ab/>
        <w:t>Services provided</w:t>
      </w:r>
      <w:r w:rsidRPr="006B5B23">
        <w:rPr>
          <w:rFonts w:ascii="Arial" w:hAnsi="Arial" w:cs="Arial"/>
          <w:noProof/>
          <w:color w:val="000000"/>
          <w:w w:val="223"/>
          <w:sz w:val="20"/>
        </w:rPr>
        <w:t> </w:t>
      </w:r>
      <w:r w:rsidRPr="006B5B23">
        <w:rPr>
          <w:rFonts w:ascii="Arial" w:hAnsi="Arial" w:cs="Arial"/>
          <w:noProof/>
          <w:color w:val="000000"/>
          <w:spacing w:val="-3"/>
          <w:sz w:val="20"/>
        </w:rPr>
        <w:t xml:space="preserve">by </w:t>
      </w:r>
      <w:r w:rsidRPr="006B5B23">
        <w:rPr>
          <w:rFonts w:ascii="Arial" w:hAnsi="Arial" w:cs="Arial"/>
          <w:b/>
          <w:noProof/>
          <w:color w:val="000000"/>
          <w:spacing w:val="-4"/>
          <w:sz w:val="20"/>
        </w:rPr>
        <w:t>CONTRACTOR u</w:t>
      </w:r>
      <w:r w:rsidRPr="006B5B23">
        <w:rPr>
          <w:rFonts w:ascii="Arial" w:hAnsi="Arial" w:cs="Arial"/>
          <w:noProof/>
          <w:color w:val="000000"/>
          <w:spacing w:val="-3"/>
          <w:sz w:val="20"/>
        </w:rPr>
        <w:t>nder</w:t>
      </w:r>
      <w:r w:rsidRPr="006B5B23">
        <w:rPr>
          <w:rFonts w:ascii="Arial" w:hAnsi="Arial" w:cs="Arial"/>
          <w:noProof/>
          <w:color w:val="000000"/>
          <w:spacing w:val="8"/>
          <w:sz w:val="20"/>
        </w:rPr>
        <w:t> </w:t>
      </w:r>
      <w:r w:rsidRPr="006B5B23">
        <w:rPr>
          <w:rFonts w:ascii="Arial" w:hAnsi="Arial" w:cs="Arial"/>
          <w:noProof/>
          <w:color w:val="000000"/>
          <w:spacing w:val="-3"/>
          <w:sz w:val="20"/>
        </w:rPr>
        <w:t>this</w:t>
      </w:r>
      <w:r w:rsidRPr="006B5B23">
        <w:rPr>
          <w:rFonts w:ascii="Arial" w:hAnsi="Arial" w:cs="Arial"/>
          <w:noProof/>
          <w:color w:val="000000"/>
          <w:spacing w:val="8"/>
          <w:sz w:val="20"/>
        </w:rPr>
        <w:t> </w:t>
      </w:r>
      <w:r w:rsidRPr="006B5B23">
        <w:rPr>
          <w:rFonts w:ascii="Arial" w:hAnsi="Arial" w:cs="Arial"/>
          <w:noProof/>
          <w:color w:val="000000"/>
          <w:spacing w:val="-3"/>
          <w:sz w:val="20"/>
        </w:rPr>
        <w:t>Agreement.</w:t>
      </w:r>
    </w:p>
    <w:p w14:paraId="3FE5B5D6" w14:textId="77777777" w:rsidR="004D60E3" w:rsidRPr="006B5B23" w:rsidRDefault="004D60E3" w:rsidP="009E4D6D">
      <w:pPr>
        <w:tabs>
          <w:tab w:val="left" w:pos="1586"/>
        </w:tabs>
        <w:spacing w:after="0" w:line="240" w:lineRule="auto"/>
        <w:ind w:left="62" w:firstLine="678"/>
        <w:jc w:val="both"/>
        <w:rPr>
          <w:rFonts w:ascii="Arial" w:hAnsi="Arial" w:cs="Arial"/>
          <w:sz w:val="20"/>
        </w:rPr>
      </w:pPr>
    </w:p>
    <w:p w14:paraId="6A7DAF93" w14:textId="77777777" w:rsidR="004D60E3" w:rsidRPr="006B5B23" w:rsidRDefault="004D60E3"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5"/>
          <w:sz w:val="20"/>
        </w:rPr>
        <w:t>24.2</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176"/>
          <w:sz w:val="20"/>
        </w:rPr>
        <w:t> </w:t>
      </w:r>
      <w:r w:rsidRPr="006B5B23">
        <w:rPr>
          <w:rFonts w:ascii="Arial" w:hAnsi="Arial" w:cs="Arial"/>
          <w:noProof/>
          <w:color w:val="000000"/>
          <w:spacing w:val="-2"/>
          <w:sz w:val="20"/>
        </w:rPr>
        <w:t>shall</w:t>
      </w:r>
      <w:r w:rsidRPr="006B5B23">
        <w:rPr>
          <w:rFonts w:ascii="Arial" w:hAnsi="Arial" w:cs="Arial"/>
          <w:noProof/>
          <w:color w:val="000000"/>
          <w:w w:val="172"/>
          <w:sz w:val="20"/>
        </w:rPr>
        <w:t> </w:t>
      </w:r>
      <w:r w:rsidRPr="006B5B23">
        <w:rPr>
          <w:rFonts w:ascii="Arial" w:hAnsi="Arial" w:cs="Arial"/>
          <w:noProof/>
          <w:color w:val="000000"/>
          <w:spacing w:val="-3"/>
          <w:sz w:val="20"/>
        </w:rPr>
        <w:t>supply</w:t>
      </w:r>
      <w:r w:rsidRPr="006B5B23">
        <w:rPr>
          <w:rFonts w:ascii="Arial" w:hAnsi="Arial" w:cs="Arial"/>
          <w:noProof/>
          <w:color w:val="000000"/>
          <w:w w:val="173"/>
          <w:sz w:val="20"/>
        </w:rPr>
        <w:t> </w:t>
      </w:r>
      <w:r w:rsidRPr="006B5B23">
        <w:rPr>
          <w:rFonts w:ascii="Arial" w:hAnsi="Arial" w:cs="Arial"/>
          <w:b/>
          <w:noProof/>
          <w:color w:val="000000"/>
          <w:spacing w:val="-3"/>
          <w:sz w:val="20"/>
        </w:rPr>
        <w:t>SINOPEC</w:t>
      </w:r>
      <w:r w:rsidRPr="006B5B23">
        <w:rPr>
          <w:rFonts w:ascii="Arial" w:hAnsi="Arial" w:cs="Arial"/>
          <w:noProof/>
          <w:color w:val="000000"/>
          <w:w w:val="176"/>
          <w:sz w:val="20"/>
        </w:rPr>
        <w:t> </w:t>
      </w:r>
      <w:r w:rsidRPr="006B5B23">
        <w:rPr>
          <w:rFonts w:ascii="Arial" w:hAnsi="Arial" w:cs="Arial"/>
          <w:noProof/>
          <w:color w:val="000000"/>
          <w:spacing w:val="-3"/>
          <w:sz w:val="20"/>
        </w:rPr>
        <w:t>with</w:t>
      </w:r>
      <w:r w:rsidRPr="006B5B23">
        <w:rPr>
          <w:rFonts w:ascii="Arial" w:hAnsi="Arial" w:cs="Arial"/>
          <w:noProof/>
          <w:color w:val="000000"/>
          <w:w w:val="173"/>
          <w:sz w:val="20"/>
        </w:rPr>
        <w:t> </w:t>
      </w:r>
      <w:r w:rsidRPr="006B5B23">
        <w:rPr>
          <w:rFonts w:ascii="Arial" w:hAnsi="Arial" w:cs="Arial"/>
          <w:noProof/>
          <w:color w:val="000000"/>
          <w:spacing w:val="-2"/>
          <w:sz w:val="20"/>
        </w:rPr>
        <w:t>full</w:t>
      </w:r>
      <w:r w:rsidRPr="006B5B23">
        <w:rPr>
          <w:rFonts w:ascii="Arial" w:hAnsi="Arial" w:cs="Arial"/>
          <w:noProof/>
          <w:color w:val="000000"/>
          <w:w w:val="173"/>
          <w:sz w:val="20"/>
        </w:rPr>
        <w:t> </w:t>
      </w:r>
      <w:r w:rsidRPr="006B5B23">
        <w:rPr>
          <w:rFonts w:ascii="Arial" w:hAnsi="Arial" w:cs="Arial"/>
          <w:noProof/>
          <w:color w:val="000000"/>
          <w:spacing w:val="-3"/>
          <w:sz w:val="20"/>
        </w:rPr>
        <w:t>written</w:t>
      </w:r>
      <w:r w:rsidRPr="006B5B23">
        <w:rPr>
          <w:rFonts w:ascii="Arial" w:hAnsi="Arial" w:cs="Arial"/>
          <w:noProof/>
          <w:color w:val="000000"/>
          <w:w w:val="176"/>
          <w:sz w:val="20"/>
        </w:rPr>
        <w:t> </w:t>
      </w:r>
      <w:r w:rsidRPr="006B5B23">
        <w:rPr>
          <w:rFonts w:ascii="Arial" w:hAnsi="Arial" w:cs="Arial"/>
          <w:noProof/>
          <w:color w:val="000000"/>
          <w:spacing w:val="-2"/>
          <w:sz w:val="20"/>
        </w:rPr>
        <w:t>details</w:t>
      </w:r>
      <w:r w:rsidRPr="006B5B23">
        <w:rPr>
          <w:rFonts w:ascii="Arial" w:hAnsi="Arial" w:cs="Arial"/>
          <w:noProof/>
          <w:color w:val="000000"/>
          <w:w w:val="176"/>
          <w:sz w:val="20"/>
        </w:rPr>
        <w:t> </w:t>
      </w:r>
      <w:r w:rsidRPr="006B5B23">
        <w:rPr>
          <w:rFonts w:ascii="Arial" w:hAnsi="Arial" w:cs="Arial"/>
          <w:noProof/>
          <w:color w:val="000000"/>
          <w:spacing w:val="-3"/>
          <w:sz w:val="20"/>
        </w:rPr>
        <w:t>within</w:t>
      </w:r>
      <w:r w:rsidRPr="006B5B23">
        <w:rPr>
          <w:rFonts w:ascii="Arial" w:hAnsi="Arial" w:cs="Arial"/>
          <w:noProof/>
          <w:color w:val="000000"/>
          <w:w w:val="176"/>
          <w:sz w:val="20"/>
        </w:rPr>
        <w:t> </w:t>
      </w:r>
      <w:r w:rsidRPr="006B5B23">
        <w:rPr>
          <w:rFonts w:ascii="Arial" w:hAnsi="Arial" w:cs="Arial"/>
          <w:noProof/>
          <w:color w:val="000000"/>
          <w:spacing w:val="-3"/>
          <w:sz w:val="20"/>
        </w:rPr>
        <w:t>24</w:t>
      </w:r>
      <w:r w:rsidRPr="006B5B23">
        <w:rPr>
          <w:rFonts w:ascii="Arial" w:hAnsi="Arial" w:cs="Arial"/>
          <w:noProof/>
          <w:color w:val="000000"/>
          <w:w w:val="176"/>
          <w:sz w:val="20"/>
        </w:rPr>
        <w:t> </w:t>
      </w:r>
      <w:r w:rsidRPr="006B5B23">
        <w:rPr>
          <w:rFonts w:ascii="Arial" w:hAnsi="Arial" w:cs="Arial"/>
          <w:noProof/>
          <w:color w:val="000000"/>
          <w:spacing w:val="-3"/>
          <w:sz w:val="20"/>
        </w:rPr>
        <w:t>hours</w:t>
      </w:r>
      <w:r w:rsidRPr="006B5B23">
        <w:rPr>
          <w:rFonts w:ascii="Arial" w:hAnsi="Arial" w:cs="Arial"/>
          <w:noProof/>
          <w:color w:val="000000"/>
          <w:w w:val="172"/>
          <w:sz w:val="20"/>
        </w:rPr>
        <w:t> </w:t>
      </w:r>
      <w:r w:rsidRPr="006B5B23">
        <w:rPr>
          <w:rFonts w:ascii="Arial" w:hAnsi="Arial" w:cs="Arial"/>
          <w:noProof/>
          <w:color w:val="000000"/>
          <w:spacing w:val="-2"/>
          <w:sz w:val="20"/>
        </w:rPr>
        <w:t>after</w:t>
      </w:r>
      <w:r w:rsidRPr="006B5B23">
        <w:rPr>
          <w:rFonts w:ascii="Arial" w:hAnsi="Arial" w:cs="Arial"/>
          <w:noProof/>
          <w:color w:val="000000"/>
          <w:w w:val="176"/>
          <w:sz w:val="20"/>
        </w:rPr>
        <w:t> </w:t>
      </w:r>
      <w:r w:rsidRPr="006B5B23">
        <w:rPr>
          <w:rFonts w:ascii="Arial" w:hAnsi="Arial" w:cs="Arial"/>
          <w:noProof/>
          <w:color w:val="000000"/>
          <w:spacing w:val="-3"/>
          <w:sz w:val="20"/>
        </w:rPr>
        <w:t>the</w:t>
      </w:r>
    </w:p>
    <w:p w14:paraId="72C59CA0"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occurrence</w:t>
      </w:r>
      <w:r w:rsidRPr="006B5B23">
        <w:rPr>
          <w:rFonts w:ascii="Arial" w:hAnsi="Arial" w:cs="Arial"/>
          <w:noProof/>
          <w:color w:val="000000"/>
          <w:w w:val="198"/>
          <w:sz w:val="20"/>
        </w:rPr>
        <w:t> </w:t>
      </w:r>
      <w:r w:rsidRPr="006B5B23">
        <w:rPr>
          <w:rFonts w:ascii="Arial" w:hAnsi="Arial" w:cs="Arial"/>
          <w:noProof/>
          <w:color w:val="000000"/>
          <w:spacing w:val="-2"/>
          <w:sz w:val="20"/>
        </w:rPr>
        <w:t>of</w:t>
      </w:r>
      <w:r w:rsidRPr="006B5B23">
        <w:rPr>
          <w:rFonts w:ascii="Arial" w:hAnsi="Arial" w:cs="Arial"/>
          <w:noProof/>
          <w:color w:val="000000"/>
          <w:w w:val="196"/>
          <w:sz w:val="20"/>
        </w:rPr>
        <w:t> </w:t>
      </w:r>
      <w:r w:rsidRPr="006B5B23">
        <w:rPr>
          <w:rFonts w:ascii="Arial" w:hAnsi="Arial" w:cs="Arial"/>
          <w:noProof/>
          <w:color w:val="000000"/>
          <w:spacing w:val="-3"/>
          <w:sz w:val="20"/>
        </w:rPr>
        <w:t>any</w:t>
      </w:r>
      <w:r w:rsidRPr="006B5B23">
        <w:rPr>
          <w:rFonts w:ascii="Arial" w:hAnsi="Arial" w:cs="Arial"/>
          <w:noProof/>
          <w:color w:val="000000"/>
          <w:w w:val="196"/>
          <w:sz w:val="20"/>
        </w:rPr>
        <w:t> </w:t>
      </w:r>
      <w:r w:rsidRPr="006B5B23">
        <w:rPr>
          <w:rFonts w:ascii="Arial" w:hAnsi="Arial" w:cs="Arial"/>
          <w:noProof/>
          <w:color w:val="000000"/>
          <w:spacing w:val="-3"/>
          <w:sz w:val="20"/>
        </w:rPr>
        <w:t>incident</w:t>
      </w:r>
      <w:r w:rsidRPr="006B5B23">
        <w:rPr>
          <w:rFonts w:ascii="Arial" w:hAnsi="Arial" w:cs="Arial"/>
          <w:noProof/>
          <w:color w:val="000000"/>
          <w:w w:val="196"/>
          <w:sz w:val="20"/>
        </w:rPr>
        <w:t> </w:t>
      </w:r>
      <w:r w:rsidRPr="006B5B23">
        <w:rPr>
          <w:rFonts w:ascii="Arial" w:hAnsi="Arial" w:cs="Arial"/>
          <w:noProof/>
          <w:color w:val="000000"/>
          <w:spacing w:val="-3"/>
          <w:sz w:val="20"/>
        </w:rPr>
        <w:t>referred</w:t>
      </w:r>
      <w:r w:rsidRPr="006B5B23">
        <w:rPr>
          <w:rFonts w:ascii="Arial" w:hAnsi="Arial" w:cs="Arial"/>
          <w:noProof/>
          <w:color w:val="000000"/>
          <w:w w:val="198"/>
          <w:sz w:val="20"/>
        </w:rPr>
        <w:t> </w:t>
      </w:r>
      <w:r w:rsidRPr="006B5B23">
        <w:rPr>
          <w:rFonts w:ascii="Arial" w:hAnsi="Arial" w:cs="Arial"/>
          <w:noProof/>
          <w:color w:val="000000"/>
          <w:spacing w:val="-2"/>
          <w:sz w:val="20"/>
        </w:rPr>
        <w:t>to</w:t>
      </w:r>
      <w:r w:rsidRPr="006B5B23">
        <w:rPr>
          <w:rFonts w:ascii="Arial" w:hAnsi="Arial" w:cs="Arial"/>
          <w:noProof/>
          <w:color w:val="000000"/>
          <w:w w:val="196"/>
          <w:sz w:val="20"/>
        </w:rPr>
        <w:t> </w:t>
      </w:r>
      <w:r w:rsidRPr="006B5B23">
        <w:rPr>
          <w:rFonts w:ascii="Arial" w:hAnsi="Arial" w:cs="Arial"/>
          <w:noProof/>
          <w:color w:val="000000"/>
          <w:spacing w:val="-3"/>
          <w:sz w:val="20"/>
        </w:rPr>
        <w:t>in</w:t>
      </w:r>
      <w:r w:rsidRPr="006B5B23">
        <w:rPr>
          <w:rFonts w:ascii="Arial" w:hAnsi="Arial" w:cs="Arial"/>
          <w:noProof/>
          <w:color w:val="000000"/>
          <w:w w:val="196"/>
          <w:sz w:val="20"/>
        </w:rPr>
        <w:t> </w:t>
      </w:r>
      <w:r w:rsidRPr="006B5B23">
        <w:rPr>
          <w:rFonts w:ascii="Arial" w:hAnsi="Arial" w:cs="Arial"/>
          <w:noProof/>
          <w:color w:val="000000"/>
          <w:spacing w:val="-3"/>
          <w:sz w:val="20"/>
        </w:rPr>
        <w:t>Clause</w:t>
      </w:r>
      <w:r w:rsidRPr="006B5B23">
        <w:rPr>
          <w:rFonts w:ascii="Arial" w:hAnsi="Arial" w:cs="Arial"/>
          <w:noProof/>
          <w:color w:val="000000"/>
          <w:w w:val="196"/>
          <w:sz w:val="20"/>
        </w:rPr>
        <w:t> </w:t>
      </w:r>
      <w:r w:rsidRPr="006B5B23">
        <w:rPr>
          <w:rFonts w:ascii="Arial" w:hAnsi="Arial" w:cs="Arial"/>
          <w:noProof/>
          <w:color w:val="000000"/>
          <w:spacing w:val="-3"/>
          <w:sz w:val="20"/>
        </w:rPr>
        <w:t>24.1</w:t>
      </w:r>
      <w:r w:rsidRPr="006B5B23">
        <w:rPr>
          <w:rFonts w:ascii="Arial" w:hAnsi="Arial" w:cs="Arial"/>
          <w:noProof/>
          <w:color w:val="000000"/>
          <w:w w:val="198"/>
          <w:sz w:val="20"/>
        </w:rPr>
        <w:t> </w:t>
      </w:r>
      <w:r w:rsidRPr="006B5B23">
        <w:rPr>
          <w:rFonts w:ascii="Arial" w:hAnsi="Arial" w:cs="Arial"/>
          <w:noProof/>
          <w:color w:val="000000"/>
          <w:spacing w:val="-4"/>
          <w:sz w:val="20"/>
        </w:rPr>
        <w:t>and</w:t>
      </w:r>
      <w:r w:rsidRPr="006B5B23">
        <w:rPr>
          <w:rFonts w:ascii="Arial" w:hAnsi="Arial" w:cs="Arial"/>
          <w:noProof/>
          <w:color w:val="000000"/>
          <w:w w:val="196"/>
          <w:sz w:val="20"/>
        </w:rPr>
        <w:t> </w:t>
      </w:r>
      <w:r w:rsidRPr="006B5B23">
        <w:rPr>
          <w:rFonts w:ascii="Arial" w:hAnsi="Arial" w:cs="Arial"/>
          <w:noProof/>
          <w:color w:val="000000"/>
          <w:spacing w:val="-3"/>
          <w:sz w:val="20"/>
        </w:rPr>
        <w:t>follow</w:t>
      </w:r>
      <w:r w:rsidRPr="006B5B23">
        <w:rPr>
          <w:rFonts w:ascii="Arial" w:hAnsi="Arial" w:cs="Arial"/>
          <w:noProof/>
          <w:color w:val="000000"/>
          <w:w w:val="194"/>
          <w:sz w:val="20"/>
        </w:rPr>
        <w:t> </w:t>
      </w:r>
      <w:r w:rsidRPr="006B5B23">
        <w:rPr>
          <w:rFonts w:ascii="Arial" w:hAnsi="Arial" w:cs="Arial"/>
          <w:noProof/>
          <w:color w:val="000000"/>
          <w:spacing w:val="-3"/>
          <w:sz w:val="20"/>
        </w:rPr>
        <w:t>up</w:t>
      </w:r>
      <w:r w:rsidRPr="006B5B23">
        <w:rPr>
          <w:rFonts w:ascii="Arial" w:hAnsi="Arial" w:cs="Arial"/>
          <w:noProof/>
          <w:color w:val="000000"/>
          <w:w w:val="196"/>
          <w:sz w:val="20"/>
        </w:rPr>
        <w:t> </w:t>
      </w:r>
      <w:r w:rsidRPr="006B5B23">
        <w:rPr>
          <w:rFonts w:ascii="Arial" w:hAnsi="Arial" w:cs="Arial"/>
          <w:noProof/>
          <w:color w:val="000000"/>
          <w:spacing w:val="-3"/>
          <w:sz w:val="20"/>
        </w:rPr>
        <w:t>with</w:t>
      </w:r>
      <w:r w:rsidRPr="006B5B23">
        <w:rPr>
          <w:rFonts w:ascii="Arial" w:hAnsi="Arial" w:cs="Arial"/>
          <w:noProof/>
          <w:color w:val="000000"/>
          <w:w w:val="196"/>
          <w:sz w:val="20"/>
        </w:rPr>
        <w:t> </w:t>
      </w:r>
      <w:r w:rsidRPr="006B5B23">
        <w:rPr>
          <w:rFonts w:ascii="Arial" w:hAnsi="Arial" w:cs="Arial"/>
          <w:noProof/>
          <w:color w:val="000000"/>
          <w:spacing w:val="-3"/>
          <w:sz w:val="20"/>
        </w:rPr>
        <w:t>a</w:t>
      </w:r>
      <w:r w:rsidRPr="006B5B23">
        <w:rPr>
          <w:rFonts w:ascii="Arial" w:hAnsi="Arial" w:cs="Arial"/>
          <w:noProof/>
          <w:color w:val="000000"/>
          <w:w w:val="196"/>
          <w:sz w:val="20"/>
        </w:rPr>
        <w:t> </w:t>
      </w:r>
      <w:r w:rsidRPr="006B5B23">
        <w:rPr>
          <w:rFonts w:ascii="Arial" w:hAnsi="Arial" w:cs="Arial"/>
          <w:noProof/>
          <w:color w:val="000000"/>
          <w:spacing w:val="-3"/>
          <w:sz w:val="20"/>
        </w:rPr>
        <w:t>complete</w:t>
      </w:r>
    </w:p>
    <w:p w14:paraId="22169A7E"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2"/>
          <w:sz w:val="20"/>
        </w:rPr>
        <w:t>written</w:t>
      </w:r>
      <w:r w:rsidRPr="006B5B23">
        <w:rPr>
          <w:rFonts w:ascii="Arial" w:hAnsi="Arial" w:cs="Arial"/>
          <w:noProof/>
          <w:color w:val="000000"/>
          <w:spacing w:val="15"/>
          <w:sz w:val="20"/>
        </w:rPr>
        <w:t> </w:t>
      </w:r>
      <w:r w:rsidRPr="006B5B23">
        <w:rPr>
          <w:rFonts w:ascii="Arial" w:hAnsi="Arial" w:cs="Arial"/>
          <w:noProof/>
          <w:color w:val="000000"/>
          <w:spacing w:val="-2"/>
          <w:sz w:val="20"/>
        </w:rPr>
        <w:t>report</w:t>
      </w:r>
      <w:r w:rsidRPr="006B5B23">
        <w:rPr>
          <w:rFonts w:ascii="Arial" w:hAnsi="Arial" w:cs="Arial"/>
          <w:noProof/>
          <w:color w:val="000000"/>
          <w:spacing w:val="16"/>
          <w:sz w:val="20"/>
        </w:rPr>
        <w:t> </w:t>
      </w:r>
      <w:r w:rsidRPr="006B5B23">
        <w:rPr>
          <w:rFonts w:ascii="Arial" w:hAnsi="Arial" w:cs="Arial"/>
          <w:noProof/>
          <w:color w:val="000000"/>
          <w:spacing w:val="-3"/>
          <w:sz w:val="20"/>
        </w:rPr>
        <w:t>as</w:t>
      </w:r>
      <w:r w:rsidRPr="006B5B23">
        <w:rPr>
          <w:rFonts w:ascii="Arial" w:hAnsi="Arial" w:cs="Arial"/>
          <w:noProof/>
          <w:color w:val="000000"/>
          <w:spacing w:val="14"/>
          <w:sz w:val="20"/>
        </w:rPr>
        <w:t> </w:t>
      </w:r>
      <w:r w:rsidRPr="006B5B23">
        <w:rPr>
          <w:rFonts w:ascii="Arial" w:hAnsi="Arial" w:cs="Arial"/>
          <w:noProof/>
          <w:color w:val="000000"/>
          <w:spacing w:val="-3"/>
          <w:sz w:val="20"/>
        </w:rPr>
        <w:t>soon</w:t>
      </w:r>
      <w:r w:rsidRPr="006B5B23">
        <w:rPr>
          <w:rFonts w:ascii="Arial" w:hAnsi="Arial" w:cs="Arial"/>
          <w:noProof/>
          <w:color w:val="000000"/>
          <w:spacing w:val="16"/>
          <w:sz w:val="20"/>
        </w:rPr>
        <w:t> </w:t>
      </w:r>
      <w:r w:rsidRPr="006B5B23">
        <w:rPr>
          <w:rFonts w:ascii="Arial" w:hAnsi="Arial" w:cs="Arial"/>
          <w:noProof/>
          <w:color w:val="000000"/>
          <w:spacing w:val="-2"/>
          <w:sz w:val="20"/>
        </w:rPr>
        <w:t>as</w:t>
      </w:r>
      <w:r w:rsidRPr="006B5B23">
        <w:rPr>
          <w:rFonts w:ascii="Arial" w:hAnsi="Arial" w:cs="Arial"/>
          <w:noProof/>
          <w:color w:val="000000"/>
          <w:spacing w:val="14"/>
          <w:sz w:val="20"/>
        </w:rPr>
        <w:t> </w:t>
      </w:r>
      <w:r w:rsidRPr="006B5B23">
        <w:rPr>
          <w:rFonts w:ascii="Arial" w:hAnsi="Arial" w:cs="Arial"/>
          <w:noProof/>
          <w:color w:val="000000"/>
          <w:spacing w:val="-3"/>
          <w:sz w:val="20"/>
        </w:rPr>
        <w:t>reasonably</w:t>
      </w:r>
      <w:r w:rsidRPr="006B5B23">
        <w:rPr>
          <w:rFonts w:ascii="Arial" w:hAnsi="Arial" w:cs="Arial"/>
          <w:noProof/>
          <w:color w:val="000000"/>
          <w:spacing w:val="16"/>
          <w:sz w:val="20"/>
        </w:rPr>
        <w:t> </w:t>
      </w:r>
      <w:r w:rsidRPr="006B5B23">
        <w:rPr>
          <w:rFonts w:ascii="Arial" w:hAnsi="Arial" w:cs="Arial"/>
          <w:noProof/>
          <w:color w:val="000000"/>
          <w:spacing w:val="-2"/>
          <w:sz w:val="20"/>
        </w:rPr>
        <w:t>practicable,</w:t>
      </w:r>
      <w:r w:rsidRPr="006B5B23">
        <w:rPr>
          <w:rFonts w:ascii="Arial" w:hAnsi="Arial" w:cs="Arial"/>
          <w:noProof/>
          <w:color w:val="000000"/>
          <w:spacing w:val="16"/>
          <w:sz w:val="20"/>
        </w:rPr>
        <w:t> </w:t>
      </w:r>
      <w:r w:rsidRPr="006B5B23">
        <w:rPr>
          <w:rFonts w:ascii="Arial" w:hAnsi="Arial" w:cs="Arial"/>
          <w:noProof/>
          <w:color w:val="000000"/>
          <w:spacing w:val="-3"/>
          <w:sz w:val="20"/>
        </w:rPr>
        <w:t>but</w:t>
      </w:r>
      <w:r w:rsidRPr="006B5B23">
        <w:rPr>
          <w:rFonts w:ascii="Arial" w:hAnsi="Arial" w:cs="Arial"/>
          <w:noProof/>
          <w:color w:val="000000"/>
          <w:spacing w:val="15"/>
          <w:sz w:val="20"/>
        </w:rPr>
        <w:t> </w:t>
      </w:r>
      <w:r w:rsidRPr="006B5B23">
        <w:rPr>
          <w:rFonts w:ascii="Arial" w:hAnsi="Arial" w:cs="Arial"/>
          <w:noProof/>
          <w:color w:val="000000"/>
          <w:spacing w:val="-2"/>
          <w:sz w:val="20"/>
        </w:rPr>
        <w:t>in</w:t>
      </w:r>
      <w:r w:rsidRPr="006B5B23">
        <w:rPr>
          <w:rFonts w:ascii="Arial" w:hAnsi="Arial" w:cs="Arial"/>
          <w:noProof/>
          <w:color w:val="000000"/>
          <w:spacing w:val="16"/>
          <w:sz w:val="20"/>
        </w:rPr>
        <w:t> </w:t>
      </w:r>
      <w:r w:rsidRPr="006B5B23">
        <w:rPr>
          <w:rFonts w:ascii="Arial" w:hAnsi="Arial" w:cs="Arial"/>
          <w:noProof/>
          <w:color w:val="000000"/>
          <w:spacing w:val="-3"/>
          <w:sz w:val="20"/>
        </w:rPr>
        <w:t>any</w:t>
      </w:r>
      <w:r w:rsidRPr="006B5B23">
        <w:rPr>
          <w:rFonts w:ascii="Arial" w:hAnsi="Arial" w:cs="Arial"/>
          <w:noProof/>
          <w:color w:val="000000"/>
          <w:spacing w:val="16"/>
          <w:sz w:val="20"/>
        </w:rPr>
        <w:t> </w:t>
      </w:r>
      <w:r w:rsidRPr="006B5B23">
        <w:rPr>
          <w:rFonts w:ascii="Arial" w:hAnsi="Arial" w:cs="Arial"/>
          <w:noProof/>
          <w:color w:val="000000"/>
          <w:spacing w:val="-3"/>
          <w:sz w:val="20"/>
        </w:rPr>
        <w:t>case</w:t>
      </w:r>
      <w:r w:rsidRPr="006B5B23">
        <w:rPr>
          <w:rFonts w:ascii="Arial" w:hAnsi="Arial" w:cs="Arial"/>
          <w:noProof/>
          <w:color w:val="000000"/>
          <w:spacing w:val="15"/>
          <w:sz w:val="20"/>
        </w:rPr>
        <w:t> </w:t>
      </w:r>
      <w:r w:rsidRPr="006B5B23">
        <w:rPr>
          <w:rFonts w:ascii="Arial" w:hAnsi="Arial" w:cs="Arial"/>
          <w:noProof/>
          <w:color w:val="000000"/>
          <w:spacing w:val="-3"/>
          <w:sz w:val="20"/>
        </w:rPr>
        <w:t>no</w:t>
      </w:r>
      <w:r w:rsidRPr="006B5B23">
        <w:rPr>
          <w:rFonts w:ascii="Arial" w:hAnsi="Arial" w:cs="Arial"/>
          <w:noProof/>
          <w:color w:val="000000"/>
          <w:spacing w:val="17"/>
          <w:sz w:val="20"/>
        </w:rPr>
        <w:t> </w:t>
      </w:r>
      <w:r w:rsidRPr="006B5B23">
        <w:rPr>
          <w:rFonts w:ascii="Arial" w:hAnsi="Arial" w:cs="Arial"/>
          <w:noProof/>
          <w:color w:val="000000"/>
          <w:spacing w:val="-2"/>
          <w:sz w:val="20"/>
        </w:rPr>
        <w:t>later</w:t>
      </w:r>
      <w:r w:rsidRPr="006B5B23">
        <w:rPr>
          <w:rFonts w:ascii="Arial" w:hAnsi="Arial" w:cs="Arial"/>
          <w:noProof/>
          <w:color w:val="000000"/>
          <w:spacing w:val="16"/>
          <w:sz w:val="20"/>
        </w:rPr>
        <w:t> </w:t>
      </w:r>
      <w:r w:rsidRPr="006B5B23">
        <w:rPr>
          <w:rFonts w:ascii="Arial" w:hAnsi="Arial" w:cs="Arial"/>
          <w:noProof/>
          <w:color w:val="000000"/>
          <w:spacing w:val="-3"/>
          <w:sz w:val="20"/>
        </w:rPr>
        <w:t>than</w:t>
      </w:r>
      <w:r w:rsidRPr="006B5B23">
        <w:rPr>
          <w:rFonts w:ascii="Arial" w:hAnsi="Arial" w:cs="Arial"/>
          <w:noProof/>
          <w:color w:val="000000"/>
          <w:spacing w:val="16"/>
          <w:sz w:val="20"/>
        </w:rPr>
        <w:t> </w:t>
      </w:r>
      <w:r w:rsidRPr="006B5B23">
        <w:rPr>
          <w:rFonts w:ascii="Arial" w:hAnsi="Arial" w:cs="Arial"/>
          <w:noProof/>
          <w:color w:val="000000"/>
          <w:spacing w:val="-3"/>
          <w:sz w:val="20"/>
        </w:rPr>
        <w:t>five</w:t>
      </w:r>
      <w:r w:rsidRPr="006B5B23">
        <w:rPr>
          <w:rFonts w:ascii="Arial" w:hAnsi="Arial" w:cs="Arial"/>
          <w:noProof/>
          <w:color w:val="000000"/>
          <w:spacing w:val="17"/>
          <w:sz w:val="20"/>
        </w:rPr>
        <w:t> </w:t>
      </w:r>
      <w:r w:rsidRPr="006B5B23">
        <w:rPr>
          <w:rFonts w:ascii="Arial" w:hAnsi="Arial" w:cs="Arial"/>
          <w:noProof/>
          <w:color w:val="000000"/>
          <w:spacing w:val="-3"/>
          <w:sz w:val="20"/>
        </w:rPr>
        <w:t>days</w:t>
      </w:r>
    </w:p>
    <w:p w14:paraId="58318AB2" w14:textId="77777777" w:rsidR="004D60E3" w:rsidRPr="006B5B23" w:rsidRDefault="004D60E3" w:rsidP="009E4D6D">
      <w:pPr>
        <w:spacing w:after="0" w:line="240" w:lineRule="auto"/>
        <w:ind w:left="62" w:firstLine="678"/>
        <w:jc w:val="both"/>
        <w:rPr>
          <w:rFonts w:ascii="Arial" w:eastAsia="宋体" w:hAnsi="Arial" w:cs="Arial"/>
          <w:noProof/>
          <w:color w:val="000000"/>
          <w:spacing w:val="-3"/>
          <w:sz w:val="20"/>
        </w:rPr>
      </w:pPr>
      <w:r w:rsidRPr="006B5B23">
        <w:rPr>
          <w:rFonts w:ascii="Arial" w:hAnsi="Arial" w:cs="Arial"/>
          <w:noProof/>
          <w:color w:val="000000"/>
          <w:spacing w:val="-3"/>
          <w:sz w:val="20"/>
        </w:rPr>
        <w:t>from</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date</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incident.</w:t>
      </w:r>
    </w:p>
    <w:p w14:paraId="7FA2ADF8" w14:textId="77777777" w:rsidR="00F80943" w:rsidRPr="006B5B23" w:rsidRDefault="00F80943" w:rsidP="009E4D6D">
      <w:pPr>
        <w:tabs>
          <w:tab w:val="left" w:pos="740"/>
        </w:tabs>
        <w:spacing w:after="0" w:line="240" w:lineRule="auto"/>
        <w:ind w:left="62"/>
        <w:jc w:val="both"/>
        <w:rPr>
          <w:rFonts w:ascii="Arial" w:hAnsi="Arial" w:cs="Arial"/>
          <w:b/>
          <w:noProof/>
          <w:color w:val="000000"/>
          <w:spacing w:val="-3"/>
          <w:w w:val="95"/>
          <w:sz w:val="20"/>
        </w:rPr>
      </w:pPr>
    </w:p>
    <w:p w14:paraId="1EF90519" w14:textId="77777777" w:rsidR="004D60E3" w:rsidRPr="006B5B23" w:rsidRDefault="004D60E3" w:rsidP="009E4D6D">
      <w:pPr>
        <w:tabs>
          <w:tab w:val="left" w:pos="740"/>
        </w:tabs>
        <w:spacing w:after="0" w:line="240" w:lineRule="auto"/>
        <w:ind w:left="62"/>
        <w:jc w:val="both"/>
        <w:rPr>
          <w:rFonts w:ascii="Arial" w:hAnsi="Arial" w:cs="Arial"/>
          <w:sz w:val="20"/>
        </w:rPr>
      </w:pPr>
      <w:r w:rsidRPr="006B5B23">
        <w:rPr>
          <w:rFonts w:ascii="Arial" w:hAnsi="Arial" w:cs="Arial"/>
          <w:b/>
          <w:noProof/>
          <w:color w:val="000000"/>
          <w:spacing w:val="-3"/>
          <w:w w:val="95"/>
          <w:sz w:val="20"/>
        </w:rPr>
        <w:t>25.</w:t>
      </w:r>
      <w:r w:rsidRPr="006B5B23">
        <w:rPr>
          <w:rFonts w:ascii="Arial" w:hAnsi="Arial" w:cs="Arial"/>
          <w:color w:val="000000"/>
          <w:sz w:val="20"/>
        </w:rPr>
        <w:tab/>
      </w:r>
      <w:r w:rsidRPr="006B5B23">
        <w:rPr>
          <w:rFonts w:ascii="Arial" w:hAnsi="Arial" w:cs="Arial"/>
          <w:b/>
          <w:noProof/>
          <w:color w:val="000000"/>
          <w:spacing w:val="-4"/>
          <w:w w:val="95"/>
          <w:sz w:val="20"/>
        </w:rPr>
        <w:t>FORCE</w:t>
      </w:r>
      <w:r w:rsidRPr="006B5B23">
        <w:rPr>
          <w:rFonts w:ascii="Arial" w:hAnsi="Arial" w:cs="Arial"/>
          <w:b/>
          <w:noProof/>
          <w:color w:val="000000"/>
          <w:spacing w:val="8"/>
          <w:sz w:val="20"/>
        </w:rPr>
        <w:t> </w:t>
      </w:r>
      <w:r w:rsidRPr="006B5B23">
        <w:rPr>
          <w:rFonts w:ascii="Arial" w:hAnsi="Arial" w:cs="Arial"/>
          <w:b/>
          <w:noProof/>
          <w:color w:val="000000"/>
          <w:spacing w:val="-4"/>
          <w:w w:val="95"/>
          <w:sz w:val="20"/>
        </w:rPr>
        <w:t>MAJEURE</w:t>
      </w:r>
    </w:p>
    <w:p w14:paraId="2710E82C" w14:textId="77777777" w:rsidR="00204295" w:rsidRDefault="00204295" w:rsidP="00B1704E">
      <w:pPr>
        <w:spacing w:after="0" w:line="240" w:lineRule="auto"/>
        <w:ind w:left="709" w:hanging="709"/>
        <w:rPr>
          <w:rFonts w:ascii="Arial" w:hAnsi="Arial" w:cs="Arial"/>
          <w:noProof/>
          <w:color w:val="000000"/>
          <w:spacing w:val="-3"/>
          <w:sz w:val="20"/>
        </w:rPr>
      </w:pPr>
    </w:p>
    <w:p w14:paraId="1BF58981" w14:textId="3660C8E2" w:rsidR="00204295" w:rsidRPr="00204295" w:rsidRDefault="00204295" w:rsidP="00B1704E">
      <w:pPr>
        <w:spacing w:after="0" w:line="240" w:lineRule="auto"/>
        <w:ind w:left="709" w:hanging="709"/>
        <w:rPr>
          <w:rFonts w:ascii="Arial" w:hAnsi="Arial" w:cs="Arial"/>
          <w:noProof/>
          <w:color w:val="000000"/>
          <w:spacing w:val="-3"/>
          <w:sz w:val="20"/>
        </w:rPr>
      </w:pPr>
      <w:r>
        <w:rPr>
          <w:rFonts w:ascii="Arial" w:hAnsi="Arial" w:cs="Arial"/>
          <w:noProof/>
          <w:color w:val="000000"/>
          <w:spacing w:val="-5"/>
          <w:sz w:val="20"/>
        </w:rPr>
        <w:t>25</w:t>
      </w:r>
      <w:r w:rsidRPr="006B5B23">
        <w:rPr>
          <w:rFonts w:ascii="Arial" w:hAnsi="Arial" w:cs="Arial"/>
          <w:noProof/>
          <w:color w:val="000000"/>
          <w:spacing w:val="-5"/>
          <w:sz w:val="20"/>
        </w:rPr>
        <w:t>.1</w:t>
      </w:r>
      <w:r w:rsidRPr="006B5B23">
        <w:rPr>
          <w:rFonts w:ascii="Arial" w:hAnsi="Arial" w:cs="Arial"/>
          <w:color w:val="000000"/>
          <w:sz w:val="20"/>
        </w:rPr>
        <w:tab/>
      </w:r>
      <w:r w:rsidRPr="00204295">
        <w:rPr>
          <w:rFonts w:ascii="Arial" w:hAnsi="Arial" w:cs="Arial"/>
          <w:noProof/>
          <w:color w:val="000000"/>
          <w:spacing w:val="-3"/>
          <w:sz w:val="20"/>
        </w:rPr>
        <w:t>Neither Party shall be liable to the other Party for any failure to perform its obligations hereunder to the extent that such failure is caused by an event unforeseeable and beyond the affected Party’s reasonable control, without the affected Party’s fault or negligence, including but not limited to actions by any governmental authority (whether valid or invalid), fires, floods, windstorms, explosions, riots, natural disasters, wars and sabotage (“Force Majeure Event”).</w:t>
      </w:r>
    </w:p>
    <w:p w14:paraId="35A8C865" w14:textId="77777777" w:rsidR="00204295" w:rsidRPr="00204295" w:rsidRDefault="00204295" w:rsidP="00204295">
      <w:pPr>
        <w:spacing w:after="0" w:line="240" w:lineRule="auto"/>
        <w:ind w:left="709"/>
        <w:rPr>
          <w:rFonts w:ascii="Arial" w:hAnsi="Arial" w:cs="Arial"/>
          <w:noProof/>
          <w:color w:val="000000"/>
          <w:spacing w:val="-3"/>
          <w:sz w:val="20"/>
        </w:rPr>
      </w:pPr>
    </w:p>
    <w:p w14:paraId="271C9CD1" w14:textId="56BF4723" w:rsidR="00204295" w:rsidRPr="00204295" w:rsidRDefault="00204295" w:rsidP="00B1704E">
      <w:pPr>
        <w:spacing w:after="0" w:line="240" w:lineRule="auto"/>
        <w:ind w:left="709" w:hanging="709"/>
        <w:rPr>
          <w:rFonts w:ascii="Arial" w:hAnsi="Arial" w:cs="Arial"/>
          <w:noProof/>
          <w:color w:val="000000"/>
          <w:spacing w:val="-3"/>
          <w:sz w:val="20"/>
        </w:rPr>
      </w:pPr>
      <w:r>
        <w:rPr>
          <w:rFonts w:ascii="Arial" w:hAnsi="Arial" w:cs="Arial"/>
          <w:noProof/>
          <w:color w:val="000000"/>
          <w:spacing w:val="-5"/>
          <w:sz w:val="20"/>
        </w:rPr>
        <w:t>25.2</w:t>
      </w:r>
      <w:r w:rsidRPr="006B5B23">
        <w:rPr>
          <w:rFonts w:ascii="Arial" w:hAnsi="Arial" w:cs="Arial"/>
          <w:color w:val="000000"/>
          <w:sz w:val="20"/>
        </w:rPr>
        <w:tab/>
      </w:r>
      <w:r w:rsidRPr="00204295">
        <w:rPr>
          <w:rFonts w:ascii="Arial" w:hAnsi="Arial" w:cs="Arial"/>
          <w:noProof/>
          <w:color w:val="000000"/>
          <w:spacing w:val="-3"/>
          <w:sz w:val="20"/>
        </w:rPr>
        <w:t>In the event that there is a Force Majeure Event that prevents either Party from performing its obligations under this contract, the affected Party shall immediately inform the other Party of such Force Majeure Event (including the anticipated duration of the delay) and use its best endeavours to avoid or mitigate the effect of such Force Majeure Event.</w:t>
      </w:r>
    </w:p>
    <w:p w14:paraId="0FB8B467" w14:textId="77777777" w:rsidR="00204295" w:rsidRPr="00204295" w:rsidRDefault="00204295" w:rsidP="00204295">
      <w:pPr>
        <w:spacing w:after="0" w:line="240" w:lineRule="auto"/>
        <w:ind w:left="709"/>
        <w:rPr>
          <w:rFonts w:ascii="Arial" w:hAnsi="Arial" w:cs="Arial"/>
          <w:noProof/>
          <w:color w:val="000000"/>
          <w:spacing w:val="-3"/>
          <w:sz w:val="20"/>
        </w:rPr>
      </w:pPr>
    </w:p>
    <w:p w14:paraId="3BED88EB" w14:textId="6E571F50" w:rsidR="00204295" w:rsidRPr="00204295" w:rsidRDefault="00204295" w:rsidP="00B1704E">
      <w:pPr>
        <w:spacing w:after="0" w:line="240" w:lineRule="auto"/>
        <w:ind w:left="709" w:hanging="709"/>
        <w:rPr>
          <w:rFonts w:ascii="Arial" w:hAnsi="Arial" w:cs="Arial"/>
          <w:noProof/>
          <w:color w:val="000000"/>
          <w:spacing w:val="-3"/>
          <w:sz w:val="20"/>
        </w:rPr>
      </w:pPr>
      <w:r>
        <w:rPr>
          <w:rFonts w:ascii="Arial" w:hAnsi="Arial" w:cs="Arial"/>
          <w:noProof/>
          <w:color w:val="000000"/>
          <w:spacing w:val="-5"/>
          <w:sz w:val="20"/>
        </w:rPr>
        <w:t>25.3</w:t>
      </w:r>
      <w:r w:rsidRPr="006B5B23">
        <w:rPr>
          <w:rFonts w:ascii="Arial" w:hAnsi="Arial" w:cs="Arial"/>
          <w:color w:val="000000"/>
          <w:sz w:val="20"/>
        </w:rPr>
        <w:tab/>
      </w:r>
      <w:r w:rsidRPr="00204295">
        <w:rPr>
          <w:rFonts w:ascii="Arial" w:hAnsi="Arial" w:cs="Arial"/>
          <w:noProof/>
          <w:color w:val="000000"/>
          <w:spacing w:val="-3"/>
          <w:sz w:val="20"/>
        </w:rPr>
        <w:t>A Party successfully invoking this clause is relieved from its duty to perform its obligations under this contract and from any liability in damages or from any other contractual remedy for breach of contract, from the time at which the impediment causes inability to perform, provided that the notice thereof (which should include sufficient proof of the Force Majeure Event) is given without delay, and in any event no more than ten (10) days after the Force Majeure Event occurs. If such notice is not given without delay, the relief is effective from the time at which notice thereof reaches the other Party. The other Party may suspend the performance of its obligations, if applicable, from the date of the notice.</w:t>
      </w:r>
    </w:p>
    <w:p w14:paraId="22AA6D60" w14:textId="77777777" w:rsidR="00204295" w:rsidRPr="00204295" w:rsidRDefault="00204295" w:rsidP="00204295">
      <w:pPr>
        <w:spacing w:after="0" w:line="240" w:lineRule="auto"/>
        <w:ind w:left="709"/>
        <w:rPr>
          <w:rFonts w:ascii="Arial" w:hAnsi="Arial" w:cs="Arial"/>
          <w:noProof/>
          <w:color w:val="000000"/>
          <w:spacing w:val="-3"/>
          <w:sz w:val="20"/>
        </w:rPr>
      </w:pPr>
    </w:p>
    <w:p w14:paraId="7F32B2B8" w14:textId="3D87BF04" w:rsidR="00204295" w:rsidRPr="00204295" w:rsidRDefault="00204295" w:rsidP="00B1704E">
      <w:pPr>
        <w:spacing w:after="0" w:line="240" w:lineRule="auto"/>
        <w:ind w:left="709" w:hanging="709"/>
        <w:rPr>
          <w:rFonts w:ascii="Arial" w:hAnsi="Arial" w:cs="Arial"/>
          <w:noProof/>
          <w:color w:val="000000"/>
          <w:spacing w:val="-3"/>
          <w:sz w:val="20"/>
        </w:rPr>
      </w:pPr>
      <w:r>
        <w:rPr>
          <w:rFonts w:ascii="Arial" w:hAnsi="Arial" w:cs="Arial"/>
          <w:noProof/>
          <w:color w:val="000000"/>
          <w:spacing w:val="-5"/>
          <w:sz w:val="20"/>
        </w:rPr>
        <w:t>25.4</w:t>
      </w:r>
      <w:r w:rsidRPr="006B5B23">
        <w:rPr>
          <w:rFonts w:ascii="Arial" w:hAnsi="Arial" w:cs="Arial"/>
          <w:color w:val="000000"/>
          <w:sz w:val="20"/>
        </w:rPr>
        <w:tab/>
      </w:r>
      <w:r w:rsidRPr="00204295">
        <w:rPr>
          <w:rFonts w:ascii="Arial" w:hAnsi="Arial" w:cs="Arial"/>
          <w:noProof/>
          <w:color w:val="000000"/>
          <w:spacing w:val="-3"/>
          <w:sz w:val="20"/>
        </w:rPr>
        <w:t>Where the effect of the impediment or event invoked is temporary, the consequences set out under the paragraph above shall apply only as long as the impediment invoked prevents performance by the affected Party of its contractual obligations. The affected Party must notify the other Party as soon as the impediment ceases to impede performance of its contractual obligations and resume its performance of this contract thereafter.</w:t>
      </w:r>
    </w:p>
    <w:p w14:paraId="56FF3B8C" w14:textId="77777777" w:rsidR="00204295" w:rsidRPr="00204295" w:rsidRDefault="00204295" w:rsidP="00204295">
      <w:pPr>
        <w:spacing w:after="0" w:line="240" w:lineRule="auto"/>
        <w:ind w:left="709"/>
        <w:rPr>
          <w:rFonts w:ascii="Arial" w:hAnsi="Arial" w:cs="Arial"/>
          <w:noProof/>
          <w:color w:val="000000"/>
          <w:spacing w:val="-3"/>
          <w:sz w:val="20"/>
        </w:rPr>
      </w:pPr>
    </w:p>
    <w:p w14:paraId="189C49B2" w14:textId="74128A88" w:rsidR="00204295" w:rsidRPr="00204295" w:rsidRDefault="00204295" w:rsidP="00B1704E">
      <w:pPr>
        <w:spacing w:after="0" w:line="240" w:lineRule="auto"/>
        <w:ind w:left="709" w:hanging="709"/>
        <w:rPr>
          <w:rFonts w:ascii="Arial" w:hAnsi="Arial" w:cs="Arial"/>
          <w:noProof/>
          <w:color w:val="000000"/>
          <w:spacing w:val="-3"/>
          <w:sz w:val="20"/>
        </w:rPr>
      </w:pPr>
      <w:r>
        <w:rPr>
          <w:rFonts w:ascii="Arial" w:hAnsi="Arial" w:cs="Arial"/>
          <w:noProof/>
          <w:color w:val="000000"/>
          <w:spacing w:val="-5"/>
          <w:sz w:val="20"/>
        </w:rPr>
        <w:t>25.5</w:t>
      </w:r>
      <w:r w:rsidRPr="006B5B23">
        <w:rPr>
          <w:rFonts w:ascii="Arial" w:hAnsi="Arial" w:cs="Arial"/>
          <w:color w:val="000000"/>
          <w:sz w:val="20"/>
        </w:rPr>
        <w:tab/>
      </w:r>
      <w:r w:rsidRPr="00204295">
        <w:rPr>
          <w:rFonts w:ascii="Arial" w:hAnsi="Arial" w:cs="Arial"/>
          <w:noProof/>
          <w:color w:val="000000"/>
          <w:spacing w:val="-3"/>
          <w:sz w:val="20"/>
        </w:rPr>
        <w:t>The affected Party is under an obligation to take all reasonable measures to limit the effect of the event invoked on the performance of this contract. If requested by the other Party in writing, the affected Party shall, within five (5) days after the other Party’s request, provide adequate assurances that the delay in the affected Party’s performance resulting from such event will not exceed thirty (30) days.</w:t>
      </w:r>
    </w:p>
    <w:p w14:paraId="3EC3F15A" w14:textId="77777777" w:rsidR="00204295" w:rsidRPr="00204295" w:rsidRDefault="00204295" w:rsidP="00204295">
      <w:pPr>
        <w:spacing w:after="0" w:line="240" w:lineRule="auto"/>
        <w:ind w:left="709"/>
        <w:rPr>
          <w:rFonts w:ascii="Arial" w:hAnsi="Arial" w:cs="Arial"/>
          <w:noProof/>
          <w:color w:val="000000"/>
          <w:spacing w:val="-3"/>
          <w:sz w:val="20"/>
        </w:rPr>
      </w:pPr>
    </w:p>
    <w:p w14:paraId="35414C59" w14:textId="6AF9966D" w:rsidR="004D60E3" w:rsidRDefault="00204295" w:rsidP="00B1704E">
      <w:pPr>
        <w:spacing w:after="0" w:line="240" w:lineRule="auto"/>
        <w:ind w:left="709" w:hanging="709"/>
        <w:rPr>
          <w:rFonts w:ascii="Arial" w:hAnsi="Arial" w:cs="Arial"/>
          <w:noProof/>
          <w:color w:val="000000"/>
          <w:spacing w:val="-3"/>
          <w:sz w:val="20"/>
        </w:rPr>
      </w:pPr>
      <w:r>
        <w:rPr>
          <w:rFonts w:ascii="Arial" w:hAnsi="Arial" w:cs="Arial"/>
          <w:noProof/>
          <w:color w:val="000000"/>
          <w:spacing w:val="-5"/>
          <w:sz w:val="20"/>
        </w:rPr>
        <w:t>25.6</w:t>
      </w:r>
      <w:r w:rsidRPr="006B5B23">
        <w:rPr>
          <w:rFonts w:ascii="Arial" w:hAnsi="Arial" w:cs="Arial"/>
          <w:color w:val="000000"/>
          <w:sz w:val="20"/>
        </w:rPr>
        <w:tab/>
      </w:r>
      <w:r w:rsidRPr="00204295">
        <w:rPr>
          <w:rFonts w:ascii="Arial" w:hAnsi="Arial" w:cs="Arial"/>
          <w:noProof/>
          <w:color w:val="000000"/>
          <w:spacing w:val="-3"/>
          <w:sz w:val="20"/>
        </w:rPr>
        <w:t xml:space="preserve">In the event that: (i) the Force Majeure Event lasts for more than thirty (30) calendar days; (ii) the delay in the affected Party’s performance resulting from such event lasts more than thirty (30) days, or (iii) the affected Party does not provide such adequate assurances, either Party shall </w:t>
      </w:r>
      <w:r w:rsidRPr="00204295">
        <w:rPr>
          <w:rFonts w:ascii="Arial" w:hAnsi="Arial" w:cs="Arial"/>
          <w:noProof/>
          <w:color w:val="000000"/>
          <w:spacing w:val="-3"/>
          <w:sz w:val="20"/>
        </w:rPr>
        <w:lastRenderedPageBreak/>
        <w:t xml:space="preserve">have the right to </w:t>
      </w:r>
      <w:r>
        <w:rPr>
          <w:rFonts w:ascii="Arial" w:hAnsi="Arial" w:cs="Arial"/>
          <w:noProof/>
          <w:color w:val="000000"/>
          <w:spacing w:val="-3"/>
          <w:sz w:val="20"/>
        </w:rPr>
        <w:t>terminate this contract with thirty (30)</w:t>
      </w:r>
      <w:r w:rsidRPr="00204295">
        <w:rPr>
          <w:rFonts w:ascii="Arial" w:hAnsi="Arial" w:cs="Arial"/>
          <w:noProof/>
          <w:color w:val="000000"/>
          <w:spacing w:val="-3"/>
          <w:sz w:val="20"/>
        </w:rPr>
        <w:t xml:space="preserve"> calendar days advance notice.</w:t>
      </w:r>
    </w:p>
    <w:p w14:paraId="251AB16C" w14:textId="77777777" w:rsidR="004D60E3" w:rsidRPr="006B5B23" w:rsidRDefault="004D60E3" w:rsidP="00B1704E">
      <w:pPr>
        <w:spacing w:after="0" w:line="240" w:lineRule="auto"/>
        <w:jc w:val="both"/>
        <w:rPr>
          <w:rFonts w:ascii="Arial" w:hAnsi="Arial" w:cs="Arial"/>
          <w:sz w:val="20"/>
        </w:rPr>
      </w:pPr>
    </w:p>
    <w:p w14:paraId="0C1553D4" w14:textId="77777777" w:rsidR="00F80943" w:rsidRPr="006B5B23" w:rsidRDefault="004D60E3" w:rsidP="009E4D6D">
      <w:pPr>
        <w:tabs>
          <w:tab w:val="left" w:pos="739"/>
        </w:tabs>
        <w:spacing w:after="0" w:line="240" w:lineRule="auto"/>
        <w:ind w:left="62"/>
        <w:jc w:val="both"/>
        <w:rPr>
          <w:rFonts w:ascii="Arial" w:hAnsi="Arial" w:cs="Arial"/>
          <w:b/>
          <w:noProof/>
          <w:color w:val="000000"/>
          <w:spacing w:val="-3"/>
          <w:w w:val="95"/>
          <w:sz w:val="20"/>
        </w:rPr>
      </w:pPr>
      <w:r w:rsidRPr="006B5B23">
        <w:rPr>
          <w:rFonts w:ascii="Arial" w:hAnsi="Arial" w:cs="Arial"/>
          <w:b/>
          <w:noProof/>
          <w:color w:val="000000"/>
          <w:spacing w:val="-3"/>
          <w:w w:val="95"/>
          <w:sz w:val="20"/>
        </w:rPr>
        <w:t>26.</w:t>
      </w:r>
      <w:r w:rsidRPr="006B5B23">
        <w:rPr>
          <w:rFonts w:ascii="Arial" w:hAnsi="Arial" w:cs="Arial"/>
          <w:color w:val="000000"/>
          <w:sz w:val="20"/>
        </w:rPr>
        <w:tab/>
      </w:r>
      <w:r w:rsidRPr="006B5B23">
        <w:rPr>
          <w:rFonts w:ascii="Arial" w:hAnsi="Arial" w:cs="Arial"/>
          <w:b/>
          <w:noProof/>
          <w:color w:val="000000"/>
          <w:spacing w:val="-3"/>
          <w:w w:val="95"/>
          <w:sz w:val="20"/>
        </w:rPr>
        <w:t>CONFLICT</w:t>
      </w:r>
      <w:r w:rsidRPr="006B5B23">
        <w:rPr>
          <w:rFonts w:ascii="Arial" w:hAnsi="Arial" w:cs="Arial"/>
          <w:b/>
          <w:noProof/>
          <w:color w:val="000000"/>
          <w:spacing w:val="11"/>
          <w:sz w:val="20"/>
        </w:rPr>
        <w:t> </w:t>
      </w:r>
      <w:r w:rsidRPr="006B5B23">
        <w:rPr>
          <w:rFonts w:ascii="Arial" w:hAnsi="Arial" w:cs="Arial"/>
          <w:b/>
          <w:noProof/>
          <w:color w:val="000000"/>
          <w:spacing w:val="-4"/>
          <w:w w:val="95"/>
          <w:sz w:val="20"/>
        </w:rPr>
        <w:t>OF</w:t>
      </w:r>
      <w:r w:rsidRPr="006B5B23">
        <w:rPr>
          <w:rFonts w:ascii="Arial" w:hAnsi="Arial" w:cs="Arial"/>
          <w:b/>
          <w:noProof/>
          <w:color w:val="000000"/>
          <w:spacing w:val="9"/>
          <w:sz w:val="20"/>
        </w:rPr>
        <w:t> </w:t>
      </w:r>
      <w:r w:rsidRPr="006B5B23">
        <w:rPr>
          <w:rFonts w:ascii="Arial" w:hAnsi="Arial" w:cs="Arial"/>
          <w:b/>
          <w:noProof/>
          <w:color w:val="000000"/>
          <w:spacing w:val="-3"/>
          <w:w w:val="95"/>
          <w:sz w:val="20"/>
        </w:rPr>
        <w:t>INTEREST,</w:t>
      </w:r>
      <w:r w:rsidRPr="006B5B23">
        <w:rPr>
          <w:rFonts w:ascii="Arial" w:hAnsi="Arial" w:cs="Arial"/>
          <w:b/>
          <w:noProof/>
          <w:color w:val="000000"/>
          <w:spacing w:val="8"/>
          <w:sz w:val="20"/>
        </w:rPr>
        <w:t> </w:t>
      </w:r>
      <w:r w:rsidRPr="006B5B23">
        <w:rPr>
          <w:rFonts w:ascii="Arial" w:hAnsi="Arial" w:cs="Arial"/>
          <w:b/>
          <w:noProof/>
          <w:color w:val="000000"/>
          <w:spacing w:val="-4"/>
          <w:w w:val="95"/>
          <w:sz w:val="20"/>
        </w:rPr>
        <w:t>GOVERNMENT</w:t>
      </w:r>
      <w:r w:rsidRPr="006B5B23">
        <w:rPr>
          <w:rFonts w:ascii="Arial" w:hAnsi="Arial" w:cs="Arial"/>
          <w:b/>
          <w:noProof/>
          <w:color w:val="000000"/>
          <w:spacing w:val="8"/>
          <w:sz w:val="20"/>
        </w:rPr>
        <w:t> </w:t>
      </w:r>
      <w:r w:rsidRPr="006B5B23">
        <w:rPr>
          <w:rFonts w:ascii="Arial" w:hAnsi="Arial" w:cs="Arial"/>
          <w:b/>
          <w:noProof/>
          <w:color w:val="000000"/>
          <w:spacing w:val="-3"/>
          <w:w w:val="95"/>
          <w:sz w:val="20"/>
        </w:rPr>
        <w:t>CONTACT,</w:t>
      </w:r>
      <w:r w:rsidRPr="006B5B23">
        <w:rPr>
          <w:rFonts w:ascii="Arial" w:hAnsi="Arial" w:cs="Arial"/>
          <w:b/>
          <w:noProof/>
          <w:color w:val="000000"/>
          <w:spacing w:val="8"/>
          <w:sz w:val="20"/>
        </w:rPr>
        <w:t> </w:t>
      </w:r>
      <w:r w:rsidRPr="006B5B23">
        <w:rPr>
          <w:rFonts w:ascii="Arial" w:hAnsi="Arial" w:cs="Arial"/>
          <w:b/>
          <w:noProof/>
          <w:color w:val="000000"/>
          <w:spacing w:val="-3"/>
          <w:w w:val="95"/>
          <w:sz w:val="20"/>
        </w:rPr>
        <w:t>RIGHT</w:t>
      </w:r>
      <w:r w:rsidRPr="006B5B23">
        <w:rPr>
          <w:rFonts w:ascii="Arial" w:hAnsi="Arial" w:cs="Arial"/>
          <w:b/>
          <w:noProof/>
          <w:color w:val="000000"/>
          <w:spacing w:val="9"/>
          <w:sz w:val="20"/>
        </w:rPr>
        <w:t> </w:t>
      </w:r>
      <w:r w:rsidRPr="006B5B23">
        <w:rPr>
          <w:rFonts w:ascii="Arial" w:hAnsi="Arial" w:cs="Arial"/>
          <w:b/>
          <w:noProof/>
          <w:color w:val="000000"/>
          <w:spacing w:val="-4"/>
          <w:w w:val="95"/>
          <w:sz w:val="20"/>
        </w:rPr>
        <w:t>OF</w:t>
      </w:r>
      <w:r w:rsidRPr="006B5B23">
        <w:rPr>
          <w:rFonts w:ascii="Arial" w:hAnsi="Arial" w:cs="Arial"/>
          <w:b/>
          <w:noProof/>
          <w:color w:val="000000"/>
          <w:spacing w:val="8"/>
          <w:sz w:val="20"/>
        </w:rPr>
        <w:t> </w:t>
      </w:r>
      <w:r w:rsidRPr="006B5B23">
        <w:rPr>
          <w:rFonts w:ascii="Arial" w:hAnsi="Arial" w:cs="Arial"/>
          <w:b/>
          <w:noProof/>
          <w:color w:val="000000"/>
          <w:spacing w:val="-3"/>
          <w:w w:val="95"/>
          <w:sz w:val="20"/>
        </w:rPr>
        <w:t>AUDIT</w:t>
      </w:r>
    </w:p>
    <w:p w14:paraId="293DAC75" w14:textId="77777777" w:rsidR="004D60E3" w:rsidRPr="006B5B23" w:rsidRDefault="004D60E3" w:rsidP="009E4D6D">
      <w:pPr>
        <w:tabs>
          <w:tab w:val="left" w:pos="739"/>
        </w:tabs>
        <w:spacing w:after="0" w:line="240" w:lineRule="auto"/>
        <w:ind w:left="62"/>
        <w:jc w:val="both"/>
        <w:rPr>
          <w:rFonts w:ascii="Arial" w:hAnsi="Arial" w:cs="Arial"/>
          <w:sz w:val="20"/>
        </w:rPr>
      </w:pPr>
    </w:p>
    <w:p w14:paraId="3E0DC013" w14:textId="77777777" w:rsidR="004D60E3" w:rsidRPr="006B5B23" w:rsidRDefault="004D60E3"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5"/>
          <w:sz w:val="20"/>
        </w:rPr>
        <w:t>26.1</w:t>
      </w:r>
      <w:r w:rsidRPr="006B5B23">
        <w:rPr>
          <w:rFonts w:ascii="Arial" w:hAnsi="Arial" w:cs="Arial"/>
          <w:color w:val="000000"/>
          <w:sz w:val="20"/>
        </w:rPr>
        <w:tab/>
      </w:r>
      <w:r w:rsidRPr="006B5B23">
        <w:rPr>
          <w:rFonts w:ascii="Arial" w:hAnsi="Arial" w:cs="Arial"/>
          <w:noProof/>
          <w:color w:val="000000"/>
          <w:spacing w:val="-2"/>
          <w:sz w:val="20"/>
        </w:rPr>
        <w:t>Conflicts</w:t>
      </w:r>
      <w:r w:rsidRPr="006B5B23">
        <w:rPr>
          <w:rFonts w:ascii="Arial" w:hAnsi="Arial" w:cs="Arial"/>
          <w:noProof/>
          <w:color w:val="000000"/>
          <w:w w:val="293"/>
          <w:sz w:val="20"/>
        </w:rPr>
        <w:t> </w:t>
      </w:r>
      <w:r w:rsidRPr="006B5B23">
        <w:rPr>
          <w:rFonts w:ascii="Arial" w:hAnsi="Arial" w:cs="Arial"/>
          <w:noProof/>
          <w:color w:val="000000"/>
          <w:spacing w:val="-3"/>
          <w:sz w:val="20"/>
        </w:rPr>
        <w:t>of</w:t>
      </w:r>
      <w:r w:rsidRPr="006B5B23">
        <w:rPr>
          <w:rFonts w:ascii="Arial" w:hAnsi="Arial" w:cs="Arial"/>
          <w:noProof/>
          <w:color w:val="000000"/>
          <w:w w:val="296"/>
          <w:sz w:val="20"/>
        </w:rPr>
        <w:t> </w:t>
      </w:r>
      <w:r w:rsidRPr="006B5B23">
        <w:rPr>
          <w:rFonts w:ascii="Arial" w:hAnsi="Arial" w:cs="Arial"/>
          <w:noProof/>
          <w:color w:val="000000"/>
          <w:spacing w:val="-2"/>
          <w:sz w:val="20"/>
        </w:rPr>
        <w:t>interest</w:t>
      </w:r>
      <w:r w:rsidRPr="006B5B23">
        <w:rPr>
          <w:rFonts w:ascii="Arial" w:hAnsi="Arial" w:cs="Arial"/>
          <w:noProof/>
          <w:color w:val="000000"/>
          <w:w w:val="293"/>
          <w:sz w:val="20"/>
        </w:rPr>
        <w:t> </w:t>
      </w:r>
      <w:r w:rsidRPr="006B5B23">
        <w:rPr>
          <w:rFonts w:ascii="Arial" w:hAnsi="Arial" w:cs="Arial"/>
          <w:noProof/>
          <w:color w:val="000000"/>
          <w:spacing w:val="-2"/>
          <w:sz w:val="20"/>
        </w:rPr>
        <w:t>relating</w:t>
      </w:r>
      <w:r w:rsidRPr="006B5B23">
        <w:rPr>
          <w:rFonts w:ascii="Arial" w:hAnsi="Arial" w:cs="Arial"/>
          <w:noProof/>
          <w:color w:val="000000"/>
          <w:w w:val="293"/>
          <w:sz w:val="20"/>
        </w:rPr>
        <w:t> </w:t>
      </w:r>
      <w:r w:rsidRPr="006B5B23">
        <w:rPr>
          <w:rFonts w:ascii="Arial" w:hAnsi="Arial" w:cs="Arial"/>
          <w:noProof/>
          <w:color w:val="000000"/>
          <w:spacing w:val="-3"/>
          <w:sz w:val="20"/>
        </w:rPr>
        <w:t>to</w:t>
      </w:r>
      <w:r w:rsidRPr="006B5B23">
        <w:rPr>
          <w:rFonts w:ascii="Arial" w:hAnsi="Arial" w:cs="Arial"/>
          <w:noProof/>
          <w:color w:val="000000"/>
          <w:w w:val="296"/>
          <w:sz w:val="20"/>
        </w:rPr>
        <w:t> </w:t>
      </w:r>
      <w:r w:rsidRPr="006B5B23">
        <w:rPr>
          <w:rFonts w:ascii="Arial" w:hAnsi="Arial" w:cs="Arial"/>
          <w:noProof/>
          <w:color w:val="000000"/>
          <w:spacing w:val="-2"/>
          <w:sz w:val="20"/>
        </w:rPr>
        <w:t>this</w:t>
      </w:r>
      <w:r w:rsidRPr="006B5B23">
        <w:rPr>
          <w:rFonts w:ascii="Arial" w:hAnsi="Arial" w:cs="Arial"/>
          <w:noProof/>
          <w:color w:val="000000"/>
          <w:w w:val="298"/>
          <w:sz w:val="20"/>
        </w:rPr>
        <w:t> </w:t>
      </w:r>
      <w:r w:rsidRPr="006B5B23">
        <w:rPr>
          <w:rFonts w:ascii="Arial" w:hAnsi="Arial" w:cs="Arial"/>
          <w:noProof/>
          <w:color w:val="000000"/>
          <w:spacing w:val="-3"/>
          <w:sz w:val="20"/>
        </w:rPr>
        <w:t>Agreement</w:t>
      </w:r>
      <w:r w:rsidRPr="006B5B23">
        <w:rPr>
          <w:rFonts w:ascii="Arial" w:hAnsi="Arial" w:cs="Arial"/>
          <w:noProof/>
          <w:color w:val="000000"/>
          <w:w w:val="293"/>
          <w:sz w:val="20"/>
        </w:rPr>
        <w:t> </w:t>
      </w:r>
      <w:r w:rsidRPr="006B5B23">
        <w:rPr>
          <w:rFonts w:ascii="Arial" w:hAnsi="Arial" w:cs="Arial"/>
          <w:noProof/>
          <w:color w:val="000000"/>
          <w:spacing w:val="-3"/>
          <w:sz w:val="20"/>
        </w:rPr>
        <w:t>are</w:t>
      </w:r>
      <w:r w:rsidRPr="006B5B23">
        <w:rPr>
          <w:rFonts w:ascii="Arial" w:hAnsi="Arial" w:cs="Arial"/>
          <w:noProof/>
          <w:color w:val="000000"/>
          <w:w w:val="296"/>
          <w:sz w:val="20"/>
        </w:rPr>
        <w:t> </w:t>
      </w:r>
      <w:r w:rsidRPr="006B5B23">
        <w:rPr>
          <w:rFonts w:ascii="Arial" w:hAnsi="Arial" w:cs="Arial"/>
          <w:noProof/>
          <w:color w:val="000000"/>
          <w:spacing w:val="-2"/>
          <w:sz w:val="20"/>
        </w:rPr>
        <w:t>strictly</w:t>
      </w:r>
      <w:r w:rsidRPr="006B5B23">
        <w:rPr>
          <w:rFonts w:ascii="Arial" w:hAnsi="Arial" w:cs="Arial"/>
          <w:noProof/>
          <w:color w:val="000000"/>
          <w:w w:val="293"/>
          <w:sz w:val="20"/>
        </w:rPr>
        <w:t> </w:t>
      </w:r>
      <w:r w:rsidRPr="006B5B23">
        <w:rPr>
          <w:rFonts w:ascii="Arial" w:hAnsi="Arial" w:cs="Arial"/>
          <w:noProof/>
          <w:color w:val="000000"/>
          <w:spacing w:val="-2"/>
          <w:sz w:val="20"/>
        </w:rPr>
        <w:t>prohibited.</w:t>
      </w:r>
      <w:r w:rsidRPr="006B5B23">
        <w:rPr>
          <w:rFonts w:ascii="Arial" w:hAnsi="Arial" w:cs="Arial"/>
          <w:noProof/>
          <w:color w:val="000000"/>
          <w:w w:val="296"/>
          <w:sz w:val="20"/>
        </w:rPr>
        <w:t> </w:t>
      </w:r>
      <w:r w:rsidRPr="006B5B23">
        <w:rPr>
          <w:rFonts w:ascii="Arial" w:hAnsi="Arial" w:cs="Arial"/>
          <w:noProof/>
          <w:color w:val="000000"/>
          <w:spacing w:val="-3"/>
          <w:sz w:val="20"/>
        </w:rPr>
        <w:t>Except</w:t>
      </w:r>
      <w:r w:rsidRPr="006B5B23">
        <w:rPr>
          <w:rFonts w:ascii="Arial" w:hAnsi="Arial" w:cs="Arial"/>
          <w:noProof/>
          <w:color w:val="000000"/>
          <w:w w:val="296"/>
          <w:sz w:val="20"/>
        </w:rPr>
        <w:t> </w:t>
      </w:r>
      <w:r w:rsidRPr="006B5B23">
        <w:rPr>
          <w:rFonts w:ascii="Arial" w:hAnsi="Arial" w:cs="Arial"/>
          <w:noProof/>
          <w:color w:val="000000"/>
          <w:spacing w:val="-3"/>
          <w:sz w:val="20"/>
        </w:rPr>
        <w:t>as</w:t>
      </w:r>
    </w:p>
    <w:p w14:paraId="308E5BE4"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otherwise</w:t>
      </w:r>
      <w:r w:rsidRPr="006B5B23">
        <w:rPr>
          <w:rFonts w:ascii="Arial" w:hAnsi="Arial" w:cs="Arial"/>
          <w:noProof/>
          <w:color w:val="000000"/>
          <w:spacing w:val="10"/>
          <w:sz w:val="20"/>
        </w:rPr>
        <w:t> </w:t>
      </w:r>
      <w:r w:rsidRPr="006B5B23">
        <w:rPr>
          <w:rFonts w:ascii="Arial" w:hAnsi="Arial" w:cs="Arial"/>
          <w:noProof/>
          <w:color w:val="000000"/>
          <w:spacing w:val="-3"/>
          <w:sz w:val="20"/>
        </w:rPr>
        <w:t>expressly</w:t>
      </w:r>
      <w:r w:rsidRPr="006B5B23">
        <w:rPr>
          <w:rFonts w:ascii="Arial" w:hAnsi="Arial" w:cs="Arial"/>
          <w:noProof/>
          <w:color w:val="000000"/>
          <w:spacing w:val="8"/>
          <w:sz w:val="20"/>
        </w:rPr>
        <w:t> </w:t>
      </w:r>
      <w:r w:rsidRPr="006B5B23">
        <w:rPr>
          <w:rFonts w:ascii="Arial" w:hAnsi="Arial" w:cs="Arial"/>
          <w:noProof/>
          <w:color w:val="000000"/>
          <w:spacing w:val="-3"/>
          <w:sz w:val="20"/>
        </w:rPr>
        <w:t>provided</w:t>
      </w:r>
      <w:r w:rsidRPr="006B5B23">
        <w:rPr>
          <w:rFonts w:ascii="Arial" w:hAnsi="Arial" w:cs="Arial"/>
          <w:noProof/>
          <w:color w:val="000000"/>
          <w:spacing w:val="10"/>
          <w:sz w:val="20"/>
        </w:rPr>
        <w:t> </w:t>
      </w:r>
      <w:r w:rsidRPr="006B5B23">
        <w:rPr>
          <w:rFonts w:ascii="Arial" w:hAnsi="Arial" w:cs="Arial"/>
          <w:noProof/>
          <w:color w:val="000000"/>
          <w:spacing w:val="-2"/>
          <w:sz w:val="20"/>
        </w:rPr>
        <w:t>herein,</w:t>
      </w:r>
      <w:r w:rsidRPr="006B5B23">
        <w:rPr>
          <w:rFonts w:ascii="Arial" w:hAnsi="Arial" w:cs="Arial"/>
          <w:noProof/>
          <w:color w:val="000000"/>
          <w:spacing w:val="10"/>
          <w:sz w:val="20"/>
        </w:rPr>
        <w:t> </w:t>
      </w:r>
      <w:r w:rsidRPr="006B5B23">
        <w:rPr>
          <w:rFonts w:ascii="Arial" w:hAnsi="Arial" w:cs="Arial"/>
          <w:noProof/>
          <w:color w:val="000000"/>
          <w:spacing w:val="-3"/>
          <w:sz w:val="20"/>
        </w:rPr>
        <w:t>neither</w:t>
      </w:r>
      <w:r w:rsidRPr="006B5B23">
        <w:rPr>
          <w:rFonts w:ascii="Arial" w:hAnsi="Arial" w:cs="Arial"/>
          <w:noProof/>
          <w:color w:val="000000"/>
          <w:spacing w:val="9"/>
          <w:sz w:val="20"/>
        </w:rPr>
        <w:t> </w:t>
      </w:r>
      <w:r w:rsidRPr="006B5B23">
        <w:rPr>
          <w:rFonts w:ascii="Arial" w:hAnsi="Arial" w:cs="Arial"/>
          <w:b/>
          <w:noProof/>
          <w:color w:val="000000"/>
          <w:spacing w:val="-4"/>
          <w:sz w:val="20"/>
        </w:rPr>
        <w:t>CONTRACTOR</w:t>
      </w:r>
      <w:r w:rsidRPr="006B5B23">
        <w:rPr>
          <w:rFonts w:ascii="Arial" w:hAnsi="Arial" w:cs="Arial"/>
          <w:noProof/>
          <w:color w:val="000000"/>
          <w:spacing w:val="10"/>
          <w:sz w:val="20"/>
        </w:rPr>
        <w:t> </w:t>
      </w:r>
      <w:r w:rsidRPr="006B5B23">
        <w:rPr>
          <w:rFonts w:ascii="Arial" w:hAnsi="Arial" w:cs="Arial"/>
          <w:noProof/>
          <w:color w:val="000000"/>
          <w:spacing w:val="-3"/>
          <w:sz w:val="20"/>
        </w:rPr>
        <w:t>nor</w:t>
      </w:r>
      <w:r w:rsidRPr="006B5B23">
        <w:rPr>
          <w:rFonts w:ascii="Arial" w:hAnsi="Arial" w:cs="Arial"/>
          <w:noProof/>
          <w:color w:val="000000"/>
          <w:spacing w:val="10"/>
          <w:sz w:val="20"/>
        </w:rPr>
        <w:t> </w:t>
      </w:r>
      <w:r w:rsidRPr="006B5B23">
        <w:rPr>
          <w:rFonts w:ascii="Arial" w:hAnsi="Arial" w:cs="Arial"/>
          <w:noProof/>
          <w:color w:val="000000"/>
          <w:spacing w:val="-3"/>
          <w:sz w:val="20"/>
        </w:rPr>
        <w:t>any</w:t>
      </w:r>
      <w:r w:rsidRPr="006B5B23">
        <w:rPr>
          <w:rFonts w:ascii="Arial" w:hAnsi="Arial" w:cs="Arial"/>
          <w:noProof/>
          <w:color w:val="000000"/>
          <w:spacing w:val="8"/>
          <w:sz w:val="20"/>
        </w:rPr>
        <w:t> </w:t>
      </w:r>
      <w:r w:rsidRPr="006B5B23">
        <w:rPr>
          <w:rFonts w:ascii="Arial" w:hAnsi="Arial" w:cs="Arial"/>
          <w:noProof/>
          <w:color w:val="000000"/>
          <w:spacing w:val="-2"/>
          <w:sz w:val="20"/>
        </w:rPr>
        <w:t>director,</w:t>
      </w:r>
      <w:r w:rsidRPr="006B5B23">
        <w:rPr>
          <w:rFonts w:ascii="Arial" w:hAnsi="Arial" w:cs="Arial"/>
          <w:noProof/>
          <w:color w:val="000000"/>
          <w:spacing w:val="10"/>
          <w:sz w:val="20"/>
        </w:rPr>
        <w:t> </w:t>
      </w:r>
      <w:r w:rsidRPr="006B5B23">
        <w:rPr>
          <w:rFonts w:ascii="Arial" w:hAnsi="Arial" w:cs="Arial"/>
          <w:noProof/>
          <w:color w:val="000000"/>
          <w:spacing w:val="-3"/>
          <w:sz w:val="20"/>
        </w:rPr>
        <w:t>employee</w:t>
      </w:r>
    </w:p>
    <w:p w14:paraId="6067FC23"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or</w:t>
      </w:r>
      <w:r w:rsidRPr="006B5B23">
        <w:rPr>
          <w:rFonts w:ascii="Arial" w:hAnsi="Arial" w:cs="Arial"/>
          <w:noProof/>
          <w:color w:val="000000"/>
          <w:spacing w:val="11"/>
          <w:sz w:val="20"/>
        </w:rPr>
        <w:t> </w:t>
      </w:r>
      <w:r w:rsidRPr="006B5B23">
        <w:rPr>
          <w:rFonts w:ascii="Arial" w:hAnsi="Arial" w:cs="Arial"/>
          <w:noProof/>
          <w:color w:val="000000"/>
          <w:spacing w:val="-3"/>
          <w:sz w:val="20"/>
        </w:rPr>
        <w:t>agent</w:t>
      </w:r>
      <w:r w:rsidRPr="006B5B23">
        <w:rPr>
          <w:rFonts w:ascii="Arial" w:hAnsi="Arial" w:cs="Arial"/>
          <w:noProof/>
          <w:color w:val="000000"/>
          <w:spacing w:val="11"/>
          <w:sz w:val="20"/>
        </w:rPr>
        <w:t> </w:t>
      </w:r>
      <w:r w:rsidRPr="006B5B23">
        <w:rPr>
          <w:rFonts w:ascii="Arial" w:hAnsi="Arial" w:cs="Arial"/>
          <w:noProof/>
          <w:color w:val="000000"/>
          <w:spacing w:val="-3"/>
          <w:sz w:val="20"/>
        </w:rPr>
        <w:t>of</w:t>
      </w:r>
      <w:r w:rsidRPr="006B5B23">
        <w:rPr>
          <w:rFonts w:ascii="Arial" w:hAnsi="Arial" w:cs="Arial"/>
          <w:noProof/>
          <w:color w:val="000000"/>
          <w:spacing w:val="10"/>
          <w:sz w:val="20"/>
        </w:rPr>
        <w:t> </w:t>
      </w:r>
      <w:r w:rsidRPr="006B5B23">
        <w:rPr>
          <w:rFonts w:ascii="Arial" w:hAnsi="Arial" w:cs="Arial"/>
          <w:b/>
          <w:noProof/>
          <w:color w:val="000000"/>
          <w:spacing w:val="-4"/>
          <w:sz w:val="20"/>
        </w:rPr>
        <w:t>CONTRACTOR</w:t>
      </w:r>
      <w:r w:rsidRPr="006B5B23">
        <w:rPr>
          <w:rFonts w:ascii="Arial" w:hAnsi="Arial" w:cs="Arial"/>
          <w:noProof/>
          <w:color w:val="000000"/>
          <w:spacing w:val="11"/>
          <w:sz w:val="20"/>
        </w:rPr>
        <w:t> </w:t>
      </w:r>
      <w:r w:rsidRPr="006B5B23">
        <w:rPr>
          <w:rFonts w:ascii="Arial" w:hAnsi="Arial" w:cs="Arial"/>
          <w:noProof/>
          <w:color w:val="000000"/>
          <w:spacing w:val="-3"/>
          <w:sz w:val="20"/>
        </w:rPr>
        <w:t>or</w:t>
      </w:r>
      <w:r w:rsidRPr="006B5B23">
        <w:rPr>
          <w:rFonts w:ascii="Arial" w:hAnsi="Arial" w:cs="Arial"/>
          <w:noProof/>
          <w:color w:val="000000"/>
          <w:spacing w:val="12"/>
          <w:sz w:val="20"/>
        </w:rPr>
        <w:t> </w:t>
      </w:r>
      <w:r w:rsidRPr="006B5B23">
        <w:rPr>
          <w:rFonts w:ascii="Arial" w:hAnsi="Arial" w:cs="Arial"/>
          <w:noProof/>
          <w:color w:val="000000"/>
          <w:spacing w:val="-2"/>
          <w:sz w:val="20"/>
        </w:rPr>
        <w:t>its</w:t>
      </w:r>
      <w:r w:rsidRPr="006B5B23">
        <w:rPr>
          <w:rFonts w:ascii="Arial" w:hAnsi="Arial" w:cs="Arial"/>
          <w:noProof/>
          <w:color w:val="000000"/>
          <w:spacing w:val="11"/>
          <w:sz w:val="20"/>
        </w:rPr>
        <w:t> </w:t>
      </w:r>
      <w:r w:rsidRPr="006B5B23">
        <w:rPr>
          <w:rFonts w:ascii="Arial" w:hAnsi="Arial" w:cs="Arial"/>
          <w:noProof/>
          <w:color w:val="000000"/>
          <w:spacing w:val="-3"/>
          <w:sz w:val="20"/>
        </w:rPr>
        <w:t>subcontractors</w:t>
      </w:r>
      <w:r w:rsidRPr="006B5B23">
        <w:rPr>
          <w:rFonts w:ascii="Arial" w:hAnsi="Arial" w:cs="Arial"/>
          <w:noProof/>
          <w:color w:val="000000"/>
          <w:spacing w:val="11"/>
          <w:sz w:val="20"/>
        </w:rPr>
        <w:t> </w:t>
      </w:r>
      <w:r w:rsidRPr="006B5B23">
        <w:rPr>
          <w:rFonts w:ascii="Arial" w:hAnsi="Arial" w:cs="Arial"/>
          <w:noProof/>
          <w:color w:val="000000"/>
          <w:spacing w:val="-3"/>
          <w:sz w:val="20"/>
        </w:rPr>
        <w:t>or</w:t>
      </w:r>
      <w:r w:rsidRPr="006B5B23">
        <w:rPr>
          <w:rFonts w:ascii="Arial" w:hAnsi="Arial" w:cs="Arial"/>
          <w:noProof/>
          <w:color w:val="000000"/>
          <w:spacing w:val="12"/>
          <w:sz w:val="20"/>
        </w:rPr>
        <w:t> </w:t>
      </w:r>
      <w:r w:rsidRPr="006B5B23">
        <w:rPr>
          <w:rFonts w:ascii="Arial" w:hAnsi="Arial" w:cs="Arial"/>
          <w:noProof/>
          <w:color w:val="000000"/>
          <w:spacing w:val="-3"/>
          <w:sz w:val="20"/>
        </w:rPr>
        <w:t>vendors</w:t>
      </w:r>
      <w:r w:rsidRPr="006B5B23">
        <w:rPr>
          <w:rFonts w:ascii="Arial" w:hAnsi="Arial" w:cs="Arial"/>
          <w:noProof/>
          <w:color w:val="000000"/>
          <w:spacing w:val="11"/>
          <w:sz w:val="20"/>
        </w:rPr>
        <w:t> </w:t>
      </w:r>
      <w:r w:rsidRPr="006B5B23">
        <w:rPr>
          <w:rFonts w:ascii="Arial" w:hAnsi="Arial" w:cs="Arial"/>
          <w:noProof/>
          <w:color w:val="000000"/>
          <w:spacing w:val="-2"/>
          <w:sz w:val="20"/>
        </w:rPr>
        <w:t>shall</w:t>
      </w:r>
      <w:r w:rsidRPr="006B5B23">
        <w:rPr>
          <w:rFonts w:ascii="Arial" w:hAnsi="Arial" w:cs="Arial"/>
          <w:noProof/>
          <w:color w:val="000000"/>
          <w:spacing w:val="11"/>
          <w:sz w:val="20"/>
        </w:rPr>
        <w:t> </w:t>
      </w:r>
      <w:r w:rsidRPr="006B5B23">
        <w:rPr>
          <w:rFonts w:ascii="Arial" w:hAnsi="Arial" w:cs="Arial"/>
          <w:noProof/>
          <w:color w:val="000000"/>
          <w:spacing w:val="-3"/>
          <w:sz w:val="20"/>
        </w:rPr>
        <w:t>give</w:t>
      </w:r>
      <w:r w:rsidRPr="006B5B23">
        <w:rPr>
          <w:rFonts w:ascii="Arial" w:hAnsi="Arial" w:cs="Arial"/>
          <w:noProof/>
          <w:color w:val="000000"/>
          <w:spacing w:val="11"/>
          <w:sz w:val="20"/>
        </w:rPr>
        <w:t> </w:t>
      </w:r>
      <w:r w:rsidRPr="006B5B23">
        <w:rPr>
          <w:rFonts w:ascii="Arial" w:hAnsi="Arial" w:cs="Arial"/>
          <w:noProof/>
          <w:color w:val="000000"/>
          <w:spacing w:val="-3"/>
          <w:sz w:val="20"/>
        </w:rPr>
        <w:t>to</w:t>
      </w:r>
      <w:r w:rsidRPr="006B5B23">
        <w:rPr>
          <w:rFonts w:ascii="Arial" w:hAnsi="Arial" w:cs="Arial"/>
          <w:noProof/>
          <w:color w:val="000000"/>
          <w:spacing w:val="12"/>
          <w:sz w:val="20"/>
        </w:rPr>
        <w:t> </w:t>
      </w:r>
      <w:r w:rsidRPr="006B5B23">
        <w:rPr>
          <w:rFonts w:ascii="Arial" w:hAnsi="Arial" w:cs="Arial"/>
          <w:noProof/>
          <w:color w:val="000000"/>
          <w:spacing w:val="-3"/>
          <w:sz w:val="20"/>
        </w:rPr>
        <w:t>or</w:t>
      </w:r>
      <w:r w:rsidRPr="006B5B23">
        <w:rPr>
          <w:rFonts w:ascii="Arial" w:hAnsi="Arial" w:cs="Arial"/>
          <w:noProof/>
          <w:color w:val="000000"/>
          <w:spacing w:val="12"/>
          <w:sz w:val="20"/>
        </w:rPr>
        <w:t> </w:t>
      </w:r>
      <w:r w:rsidRPr="006B5B23">
        <w:rPr>
          <w:rFonts w:ascii="Arial" w:hAnsi="Arial" w:cs="Arial"/>
          <w:noProof/>
          <w:color w:val="000000"/>
          <w:spacing w:val="-3"/>
          <w:sz w:val="20"/>
        </w:rPr>
        <w:t>receive</w:t>
      </w:r>
      <w:r w:rsidRPr="006B5B23">
        <w:rPr>
          <w:rFonts w:ascii="Arial" w:hAnsi="Arial" w:cs="Arial"/>
          <w:noProof/>
          <w:color w:val="000000"/>
          <w:spacing w:val="11"/>
          <w:sz w:val="20"/>
        </w:rPr>
        <w:t> </w:t>
      </w:r>
      <w:r w:rsidRPr="006B5B23">
        <w:rPr>
          <w:rFonts w:ascii="Arial" w:hAnsi="Arial" w:cs="Arial"/>
          <w:noProof/>
          <w:color w:val="000000"/>
          <w:spacing w:val="-2"/>
          <w:sz w:val="20"/>
        </w:rPr>
        <w:t>from</w:t>
      </w:r>
    </w:p>
    <w:p w14:paraId="1040C168"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any</w:t>
      </w:r>
      <w:r w:rsidRPr="006B5B23">
        <w:rPr>
          <w:rFonts w:ascii="Arial" w:hAnsi="Arial" w:cs="Arial"/>
          <w:noProof/>
          <w:color w:val="000000"/>
          <w:w w:val="195"/>
          <w:sz w:val="20"/>
        </w:rPr>
        <w:t> </w:t>
      </w:r>
      <w:r w:rsidRPr="006B5B23">
        <w:rPr>
          <w:rFonts w:ascii="Arial" w:hAnsi="Arial" w:cs="Arial"/>
          <w:noProof/>
          <w:color w:val="000000"/>
          <w:spacing w:val="-2"/>
          <w:sz w:val="20"/>
        </w:rPr>
        <w:t>director,</w:t>
      </w:r>
      <w:r w:rsidRPr="006B5B23">
        <w:rPr>
          <w:rFonts w:ascii="Arial" w:hAnsi="Arial" w:cs="Arial"/>
          <w:noProof/>
          <w:color w:val="000000"/>
          <w:w w:val="198"/>
          <w:sz w:val="20"/>
        </w:rPr>
        <w:t> </w:t>
      </w:r>
      <w:r w:rsidRPr="006B5B23">
        <w:rPr>
          <w:rFonts w:ascii="Arial" w:hAnsi="Arial" w:cs="Arial"/>
          <w:noProof/>
          <w:color w:val="000000"/>
          <w:spacing w:val="-3"/>
          <w:sz w:val="20"/>
        </w:rPr>
        <w:t>employee</w:t>
      </w:r>
      <w:r w:rsidRPr="006B5B23">
        <w:rPr>
          <w:rFonts w:ascii="Arial" w:hAnsi="Arial" w:cs="Arial"/>
          <w:noProof/>
          <w:color w:val="000000"/>
          <w:w w:val="198"/>
          <w:sz w:val="20"/>
        </w:rPr>
        <w:t> </w:t>
      </w:r>
      <w:r w:rsidRPr="006B5B23">
        <w:rPr>
          <w:rFonts w:ascii="Arial" w:hAnsi="Arial" w:cs="Arial"/>
          <w:noProof/>
          <w:color w:val="000000"/>
          <w:spacing w:val="-3"/>
          <w:sz w:val="20"/>
        </w:rPr>
        <w:t>or</w:t>
      </w:r>
      <w:r w:rsidRPr="006B5B23">
        <w:rPr>
          <w:rFonts w:ascii="Arial" w:hAnsi="Arial" w:cs="Arial"/>
          <w:noProof/>
          <w:color w:val="000000"/>
          <w:w w:val="198"/>
          <w:sz w:val="20"/>
        </w:rPr>
        <w:t> </w:t>
      </w:r>
      <w:r w:rsidRPr="006B5B23">
        <w:rPr>
          <w:rFonts w:ascii="Arial" w:hAnsi="Arial" w:cs="Arial"/>
          <w:noProof/>
          <w:color w:val="000000"/>
          <w:spacing w:val="-3"/>
          <w:sz w:val="20"/>
        </w:rPr>
        <w:t>agent</w:t>
      </w:r>
      <w:r w:rsidRPr="006B5B23">
        <w:rPr>
          <w:rFonts w:ascii="Arial" w:hAnsi="Arial" w:cs="Arial"/>
          <w:noProof/>
          <w:color w:val="000000"/>
          <w:w w:val="198"/>
          <w:sz w:val="20"/>
        </w:rPr>
        <w:t> </w:t>
      </w:r>
      <w:r w:rsidRPr="006B5B23">
        <w:rPr>
          <w:rFonts w:ascii="Arial" w:hAnsi="Arial" w:cs="Arial"/>
          <w:noProof/>
          <w:color w:val="000000"/>
          <w:spacing w:val="-2"/>
          <w:sz w:val="20"/>
        </w:rPr>
        <w:t>of</w:t>
      </w:r>
      <w:r w:rsidRPr="006B5B23">
        <w:rPr>
          <w:rFonts w:ascii="Arial" w:hAnsi="Arial" w:cs="Arial"/>
          <w:noProof/>
          <w:color w:val="000000"/>
          <w:w w:val="196"/>
          <w:sz w:val="20"/>
        </w:rPr>
        <w:t> </w:t>
      </w:r>
      <w:r w:rsidRPr="006B5B23">
        <w:rPr>
          <w:rFonts w:ascii="Arial" w:hAnsi="Arial" w:cs="Arial"/>
          <w:b/>
          <w:noProof/>
          <w:color w:val="000000"/>
          <w:spacing w:val="-3"/>
          <w:sz w:val="20"/>
        </w:rPr>
        <w:t>SINOPEC</w:t>
      </w:r>
      <w:r w:rsidRPr="006B5B23">
        <w:rPr>
          <w:rFonts w:ascii="Arial" w:hAnsi="Arial" w:cs="Arial"/>
          <w:noProof/>
          <w:color w:val="000000"/>
          <w:w w:val="199"/>
          <w:sz w:val="20"/>
        </w:rPr>
        <w:t> </w:t>
      </w:r>
      <w:r w:rsidRPr="006B5B23">
        <w:rPr>
          <w:rFonts w:ascii="Arial" w:hAnsi="Arial" w:cs="Arial"/>
          <w:noProof/>
          <w:color w:val="000000"/>
          <w:spacing w:val="-3"/>
          <w:sz w:val="20"/>
        </w:rPr>
        <w:t>any</w:t>
      </w:r>
      <w:r w:rsidRPr="006B5B23">
        <w:rPr>
          <w:rFonts w:ascii="Arial" w:hAnsi="Arial" w:cs="Arial"/>
          <w:noProof/>
          <w:color w:val="000000"/>
          <w:w w:val="198"/>
          <w:sz w:val="20"/>
        </w:rPr>
        <w:t> </w:t>
      </w:r>
      <w:r w:rsidRPr="006B5B23">
        <w:rPr>
          <w:rFonts w:ascii="Arial" w:hAnsi="Arial" w:cs="Arial"/>
          <w:noProof/>
          <w:color w:val="000000"/>
          <w:spacing w:val="-2"/>
          <w:sz w:val="20"/>
        </w:rPr>
        <w:t>gift,</w:t>
      </w:r>
      <w:r w:rsidRPr="006B5B23">
        <w:rPr>
          <w:rFonts w:ascii="Arial" w:hAnsi="Arial" w:cs="Arial"/>
          <w:noProof/>
          <w:color w:val="000000"/>
          <w:w w:val="198"/>
          <w:sz w:val="20"/>
        </w:rPr>
        <w:t> </w:t>
      </w:r>
      <w:r w:rsidRPr="006B5B23">
        <w:rPr>
          <w:rFonts w:ascii="Arial" w:hAnsi="Arial" w:cs="Arial"/>
          <w:noProof/>
          <w:color w:val="000000"/>
          <w:spacing w:val="-3"/>
          <w:sz w:val="20"/>
        </w:rPr>
        <w:t>entertainment</w:t>
      </w:r>
      <w:r w:rsidRPr="006B5B23">
        <w:rPr>
          <w:rFonts w:ascii="Arial" w:hAnsi="Arial" w:cs="Arial"/>
          <w:noProof/>
          <w:color w:val="000000"/>
          <w:w w:val="198"/>
          <w:sz w:val="20"/>
        </w:rPr>
        <w:t> </w:t>
      </w:r>
      <w:r w:rsidRPr="006B5B23">
        <w:rPr>
          <w:rFonts w:ascii="Arial" w:hAnsi="Arial" w:cs="Arial"/>
          <w:noProof/>
          <w:color w:val="000000"/>
          <w:spacing w:val="-3"/>
          <w:sz w:val="20"/>
        </w:rPr>
        <w:t>or</w:t>
      </w:r>
      <w:r w:rsidRPr="006B5B23">
        <w:rPr>
          <w:rFonts w:ascii="Arial" w:hAnsi="Arial" w:cs="Arial"/>
          <w:noProof/>
          <w:color w:val="000000"/>
          <w:w w:val="202"/>
          <w:sz w:val="20"/>
        </w:rPr>
        <w:t> </w:t>
      </w:r>
      <w:r w:rsidRPr="006B5B23">
        <w:rPr>
          <w:rFonts w:ascii="Arial" w:hAnsi="Arial" w:cs="Arial"/>
          <w:noProof/>
          <w:color w:val="000000"/>
          <w:spacing w:val="-3"/>
          <w:sz w:val="20"/>
        </w:rPr>
        <w:t>other</w:t>
      </w:r>
      <w:r w:rsidRPr="006B5B23">
        <w:rPr>
          <w:rFonts w:ascii="Arial" w:hAnsi="Arial" w:cs="Arial"/>
          <w:noProof/>
          <w:color w:val="000000"/>
          <w:w w:val="198"/>
          <w:sz w:val="20"/>
        </w:rPr>
        <w:t> </w:t>
      </w:r>
      <w:r w:rsidRPr="006B5B23">
        <w:rPr>
          <w:rFonts w:ascii="Arial" w:hAnsi="Arial" w:cs="Arial"/>
          <w:noProof/>
          <w:color w:val="000000"/>
          <w:spacing w:val="-3"/>
          <w:sz w:val="20"/>
        </w:rPr>
        <w:t>favor</w:t>
      </w:r>
      <w:r w:rsidRPr="006B5B23">
        <w:rPr>
          <w:rFonts w:ascii="Arial" w:hAnsi="Arial" w:cs="Arial"/>
          <w:noProof/>
          <w:color w:val="000000"/>
          <w:w w:val="198"/>
          <w:sz w:val="20"/>
        </w:rPr>
        <w:t> </w:t>
      </w:r>
      <w:r w:rsidRPr="006B5B23">
        <w:rPr>
          <w:rFonts w:ascii="Arial" w:hAnsi="Arial" w:cs="Arial"/>
          <w:noProof/>
          <w:color w:val="000000"/>
          <w:spacing w:val="-2"/>
          <w:sz w:val="20"/>
        </w:rPr>
        <w:t>of</w:t>
      </w:r>
    </w:p>
    <w:p w14:paraId="1F485B78"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2"/>
          <w:sz w:val="20"/>
        </w:rPr>
        <w:t>significant</w:t>
      </w:r>
      <w:r w:rsidRPr="006B5B23">
        <w:rPr>
          <w:rFonts w:ascii="Arial" w:hAnsi="Arial" w:cs="Arial"/>
          <w:noProof/>
          <w:color w:val="000000"/>
          <w:w w:val="188"/>
          <w:sz w:val="20"/>
        </w:rPr>
        <w:t> </w:t>
      </w:r>
      <w:r w:rsidRPr="006B5B23">
        <w:rPr>
          <w:rFonts w:ascii="Arial" w:hAnsi="Arial" w:cs="Arial"/>
          <w:noProof/>
          <w:color w:val="000000"/>
          <w:spacing w:val="-3"/>
          <w:sz w:val="20"/>
        </w:rPr>
        <w:t>value,</w:t>
      </w:r>
      <w:r w:rsidRPr="006B5B23">
        <w:rPr>
          <w:rFonts w:ascii="Arial" w:hAnsi="Arial" w:cs="Arial"/>
          <w:noProof/>
          <w:color w:val="000000"/>
          <w:w w:val="183"/>
          <w:sz w:val="20"/>
        </w:rPr>
        <w:t> </w:t>
      </w:r>
      <w:r w:rsidRPr="006B5B23">
        <w:rPr>
          <w:rFonts w:ascii="Arial" w:hAnsi="Arial" w:cs="Arial"/>
          <w:noProof/>
          <w:color w:val="000000"/>
          <w:spacing w:val="-3"/>
          <w:sz w:val="20"/>
        </w:rPr>
        <w:t>or</w:t>
      </w:r>
      <w:r w:rsidRPr="006B5B23">
        <w:rPr>
          <w:rFonts w:ascii="Arial" w:hAnsi="Arial" w:cs="Arial"/>
          <w:noProof/>
          <w:color w:val="000000"/>
          <w:w w:val="183"/>
          <w:sz w:val="20"/>
        </w:rPr>
        <w:t> </w:t>
      </w:r>
      <w:r w:rsidRPr="006B5B23">
        <w:rPr>
          <w:rFonts w:ascii="Arial" w:hAnsi="Arial" w:cs="Arial"/>
          <w:noProof/>
          <w:color w:val="000000"/>
          <w:spacing w:val="-3"/>
          <w:sz w:val="20"/>
        </w:rPr>
        <w:t>any</w:t>
      </w:r>
      <w:r w:rsidRPr="006B5B23">
        <w:rPr>
          <w:rFonts w:ascii="Arial" w:hAnsi="Arial" w:cs="Arial"/>
          <w:noProof/>
          <w:color w:val="000000"/>
          <w:w w:val="186"/>
          <w:sz w:val="20"/>
        </w:rPr>
        <w:t> </w:t>
      </w:r>
      <w:r w:rsidRPr="006B5B23">
        <w:rPr>
          <w:rFonts w:ascii="Arial" w:hAnsi="Arial" w:cs="Arial"/>
          <w:noProof/>
          <w:color w:val="000000"/>
          <w:spacing w:val="-3"/>
          <w:sz w:val="20"/>
        </w:rPr>
        <w:t>commission,</w:t>
      </w:r>
      <w:r w:rsidRPr="006B5B23">
        <w:rPr>
          <w:rFonts w:ascii="Arial" w:hAnsi="Arial" w:cs="Arial"/>
          <w:noProof/>
          <w:color w:val="000000"/>
          <w:w w:val="183"/>
          <w:sz w:val="20"/>
        </w:rPr>
        <w:t> </w:t>
      </w:r>
      <w:r w:rsidRPr="006B5B23">
        <w:rPr>
          <w:rFonts w:ascii="Arial" w:hAnsi="Arial" w:cs="Arial"/>
          <w:noProof/>
          <w:color w:val="000000"/>
          <w:spacing w:val="-3"/>
          <w:sz w:val="20"/>
        </w:rPr>
        <w:t>fee</w:t>
      </w:r>
      <w:r w:rsidRPr="006B5B23">
        <w:rPr>
          <w:rFonts w:ascii="Arial" w:hAnsi="Arial" w:cs="Arial"/>
          <w:noProof/>
          <w:color w:val="000000"/>
          <w:w w:val="183"/>
          <w:sz w:val="20"/>
        </w:rPr>
        <w:t> </w:t>
      </w:r>
      <w:r w:rsidRPr="006B5B23">
        <w:rPr>
          <w:rFonts w:ascii="Arial" w:hAnsi="Arial" w:cs="Arial"/>
          <w:noProof/>
          <w:color w:val="000000"/>
          <w:spacing w:val="-3"/>
          <w:sz w:val="20"/>
        </w:rPr>
        <w:t>or</w:t>
      </w:r>
      <w:r w:rsidRPr="006B5B23">
        <w:rPr>
          <w:rFonts w:ascii="Arial" w:hAnsi="Arial" w:cs="Arial"/>
          <w:noProof/>
          <w:color w:val="000000"/>
          <w:w w:val="183"/>
          <w:sz w:val="20"/>
        </w:rPr>
        <w:t> </w:t>
      </w:r>
      <w:r w:rsidRPr="006B5B23">
        <w:rPr>
          <w:rFonts w:ascii="Arial" w:hAnsi="Arial" w:cs="Arial"/>
          <w:noProof/>
          <w:color w:val="000000"/>
          <w:spacing w:val="-2"/>
          <w:sz w:val="20"/>
        </w:rPr>
        <w:t>rebate.</w:t>
      </w:r>
      <w:r w:rsidRPr="006B5B23">
        <w:rPr>
          <w:rFonts w:ascii="Arial" w:hAnsi="Arial" w:cs="Arial"/>
          <w:noProof/>
          <w:color w:val="000000"/>
          <w:w w:val="186"/>
          <w:sz w:val="20"/>
        </w:rPr>
        <w:t> </w:t>
      </w:r>
      <w:r w:rsidRPr="006B5B23">
        <w:rPr>
          <w:rFonts w:ascii="Arial" w:hAnsi="Arial" w:cs="Arial"/>
          <w:noProof/>
          <w:color w:val="000000"/>
          <w:spacing w:val="-3"/>
          <w:sz w:val="20"/>
        </w:rPr>
        <w:t>Likewise,</w:t>
      </w:r>
      <w:r w:rsidRPr="006B5B23">
        <w:rPr>
          <w:rFonts w:ascii="Arial" w:hAnsi="Arial" w:cs="Arial"/>
          <w:noProof/>
          <w:color w:val="000000"/>
          <w:w w:val="183"/>
          <w:sz w:val="20"/>
        </w:rPr>
        <w:t> </w:t>
      </w:r>
      <w:r w:rsidRPr="006B5B23">
        <w:rPr>
          <w:rFonts w:ascii="Arial" w:hAnsi="Arial" w:cs="Arial"/>
          <w:noProof/>
          <w:color w:val="000000"/>
          <w:spacing w:val="-2"/>
          <w:sz w:val="20"/>
        </w:rPr>
        <w:t>neither</w:t>
      </w:r>
      <w:r w:rsidRPr="006B5B23">
        <w:rPr>
          <w:rFonts w:ascii="Arial" w:hAnsi="Arial" w:cs="Arial"/>
          <w:noProof/>
          <w:color w:val="000000"/>
          <w:w w:val="186"/>
          <w:sz w:val="20"/>
        </w:rPr>
        <w:t> </w:t>
      </w:r>
      <w:r w:rsidRPr="006B5B23">
        <w:rPr>
          <w:rFonts w:ascii="Arial" w:hAnsi="Arial" w:cs="Arial"/>
          <w:b/>
          <w:noProof/>
          <w:color w:val="000000"/>
          <w:spacing w:val="-4"/>
          <w:sz w:val="20"/>
        </w:rPr>
        <w:t>CONTRACTOR</w:t>
      </w:r>
    </w:p>
    <w:p w14:paraId="35E9D646"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nor</w:t>
      </w:r>
      <w:r w:rsidRPr="006B5B23">
        <w:rPr>
          <w:rFonts w:ascii="Arial" w:hAnsi="Arial" w:cs="Arial"/>
          <w:noProof/>
          <w:color w:val="000000"/>
          <w:spacing w:val="17"/>
          <w:sz w:val="20"/>
        </w:rPr>
        <w:t> </w:t>
      </w:r>
      <w:r w:rsidRPr="006B5B23">
        <w:rPr>
          <w:rFonts w:ascii="Arial" w:hAnsi="Arial" w:cs="Arial"/>
          <w:noProof/>
          <w:color w:val="000000"/>
          <w:spacing w:val="-3"/>
          <w:sz w:val="20"/>
        </w:rPr>
        <w:t>any</w:t>
      </w:r>
      <w:r w:rsidRPr="006B5B23">
        <w:rPr>
          <w:rFonts w:ascii="Arial" w:hAnsi="Arial" w:cs="Arial"/>
          <w:noProof/>
          <w:color w:val="000000"/>
          <w:spacing w:val="18"/>
          <w:sz w:val="20"/>
        </w:rPr>
        <w:t> </w:t>
      </w:r>
      <w:r w:rsidRPr="006B5B23">
        <w:rPr>
          <w:rFonts w:ascii="Arial" w:hAnsi="Arial" w:cs="Arial"/>
          <w:noProof/>
          <w:color w:val="000000"/>
          <w:spacing w:val="-2"/>
          <w:sz w:val="20"/>
        </w:rPr>
        <w:t>director,</w:t>
      </w:r>
      <w:r w:rsidRPr="006B5B23">
        <w:rPr>
          <w:rFonts w:ascii="Arial" w:hAnsi="Arial" w:cs="Arial"/>
          <w:noProof/>
          <w:color w:val="000000"/>
          <w:spacing w:val="18"/>
          <w:sz w:val="20"/>
        </w:rPr>
        <w:t> </w:t>
      </w:r>
      <w:r w:rsidRPr="006B5B23">
        <w:rPr>
          <w:rFonts w:ascii="Arial" w:hAnsi="Arial" w:cs="Arial"/>
          <w:noProof/>
          <w:color w:val="000000"/>
          <w:spacing w:val="-3"/>
          <w:sz w:val="20"/>
        </w:rPr>
        <w:t>employee</w:t>
      </w:r>
      <w:r w:rsidRPr="006B5B23">
        <w:rPr>
          <w:rFonts w:ascii="Arial" w:hAnsi="Arial" w:cs="Arial"/>
          <w:noProof/>
          <w:color w:val="000000"/>
          <w:spacing w:val="17"/>
          <w:sz w:val="20"/>
        </w:rPr>
        <w:t> </w:t>
      </w:r>
      <w:r w:rsidRPr="006B5B23">
        <w:rPr>
          <w:rFonts w:ascii="Arial" w:hAnsi="Arial" w:cs="Arial"/>
          <w:noProof/>
          <w:color w:val="000000"/>
          <w:spacing w:val="-3"/>
          <w:sz w:val="20"/>
        </w:rPr>
        <w:t>or</w:t>
      </w:r>
      <w:r w:rsidRPr="006B5B23">
        <w:rPr>
          <w:rFonts w:ascii="Arial" w:hAnsi="Arial" w:cs="Arial"/>
          <w:noProof/>
          <w:color w:val="000000"/>
          <w:spacing w:val="17"/>
          <w:sz w:val="20"/>
        </w:rPr>
        <w:t> </w:t>
      </w:r>
      <w:r w:rsidRPr="006B5B23">
        <w:rPr>
          <w:rFonts w:ascii="Arial" w:hAnsi="Arial" w:cs="Arial"/>
          <w:noProof/>
          <w:color w:val="000000"/>
          <w:spacing w:val="-3"/>
          <w:sz w:val="20"/>
        </w:rPr>
        <w:t>agent</w:t>
      </w:r>
      <w:r w:rsidRPr="006B5B23">
        <w:rPr>
          <w:rFonts w:ascii="Arial" w:hAnsi="Arial" w:cs="Arial"/>
          <w:noProof/>
          <w:color w:val="000000"/>
          <w:spacing w:val="18"/>
          <w:sz w:val="20"/>
        </w:rPr>
        <w:t> </w:t>
      </w:r>
      <w:r w:rsidRPr="006B5B23">
        <w:rPr>
          <w:rFonts w:ascii="Arial" w:hAnsi="Arial" w:cs="Arial"/>
          <w:noProof/>
          <w:color w:val="000000"/>
          <w:spacing w:val="-3"/>
          <w:sz w:val="20"/>
        </w:rPr>
        <w:t>of</w:t>
      </w:r>
      <w:r w:rsidRPr="006B5B23">
        <w:rPr>
          <w:rFonts w:ascii="Arial" w:hAnsi="Arial" w:cs="Arial"/>
          <w:noProof/>
          <w:color w:val="000000"/>
          <w:spacing w:val="18"/>
          <w:sz w:val="20"/>
        </w:rPr>
        <w:t> </w:t>
      </w:r>
      <w:r w:rsidRPr="006B5B23">
        <w:rPr>
          <w:rFonts w:ascii="Arial" w:hAnsi="Arial" w:cs="Arial"/>
          <w:b/>
          <w:noProof/>
          <w:color w:val="000000"/>
          <w:spacing w:val="-4"/>
          <w:sz w:val="20"/>
        </w:rPr>
        <w:t>CONTRACTOR</w:t>
      </w:r>
      <w:r w:rsidRPr="006B5B23">
        <w:rPr>
          <w:rFonts w:ascii="Arial" w:hAnsi="Arial" w:cs="Arial"/>
          <w:noProof/>
          <w:color w:val="000000"/>
          <w:spacing w:val="19"/>
          <w:sz w:val="20"/>
        </w:rPr>
        <w:t> </w:t>
      </w:r>
      <w:r w:rsidRPr="006B5B23">
        <w:rPr>
          <w:rFonts w:ascii="Arial" w:hAnsi="Arial" w:cs="Arial"/>
          <w:noProof/>
          <w:color w:val="000000"/>
          <w:spacing w:val="-3"/>
          <w:sz w:val="20"/>
        </w:rPr>
        <w:t>or</w:t>
      </w:r>
      <w:r w:rsidRPr="006B5B23">
        <w:rPr>
          <w:rFonts w:ascii="Arial" w:hAnsi="Arial" w:cs="Arial"/>
          <w:noProof/>
          <w:color w:val="000000"/>
          <w:spacing w:val="19"/>
          <w:sz w:val="20"/>
        </w:rPr>
        <w:t> </w:t>
      </w:r>
      <w:r w:rsidRPr="006B5B23">
        <w:rPr>
          <w:rFonts w:ascii="Arial" w:hAnsi="Arial" w:cs="Arial"/>
          <w:noProof/>
          <w:color w:val="000000"/>
          <w:spacing w:val="-3"/>
          <w:sz w:val="20"/>
        </w:rPr>
        <w:t>its</w:t>
      </w:r>
      <w:r w:rsidRPr="006B5B23">
        <w:rPr>
          <w:rFonts w:ascii="Arial" w:hAnsi="Arial" w:cs="Arial"/>
          <w:noProof/>
          <w:color w:val="000000"/>
          <w:spacing w:val="17"/>
          <w:sz w:val="20"/>
        </w:rPr>
        <w:t> </w:t>
      </w:r>
      <w:r w:rsidRPr="006B5B23">
        <w:rPr>
          <w:rFonts w:ascii="Arial" w:hAnsi="Arial" w:cs="Arial"/>
          <w:noProof/>
          <w:color w:val="000000"/>
          <w:spacing w:val="-3"/>
          <w:sz w:val="20"/>
        </w:rPr>
        <w:t>subcontractors</w:t>
      </w:r>
      <w:r w:rsidRPr="006B5B23">
        <w:rPr>
          <w:rFonts w:ascii="Arial" w:hAnsi="Arial" w:cs="Arial"/>
          <w:noProof/>
          <w:color w:val="000000"/>
          <w:spacing w:val="17"/>
          <w:sz w:val="20"/>
        </w:rPr>
        <w:t> </w:t>
      </w:r>
      <w:r w:rsidRPr="006B5B23">
        <w:rPr>
          <w:rFonts w:ascii="Arial" w:hAnsi="Arial" w:cs="Arial"/>
          <w:noProof/>
          <w:color w:val="000000"/>
          <w:spacing w:val="-3"/>
          <w:sz w:val="20"/>
        </w:rPr>
        <w:t>or</w:t>
      </w:r>
      <w:r w:rsidRPr="006B5B23">
        <w:rPr>
          <w:rFonts w:ascii="Arial" w:hAnsi="Arial" w:cs="Arial"/>
          <w:noProof/>
          <w:color w:val="000000"/>
          <w:spacing w:val="19"/>
          <w:sz w:val="20"/>
        </w:rPr>
        <w:t> </w:t>
      </w:r>
      <w:r w:rsidRPr="006B5B23">
        <w:rPr>
          <w:rFonts w:ascii="Arial" w:hAnsi="Arial" w:cs="Arial"/>
          <w:noProof/>
          <w:color w:val="000000"/>
          <w:spacing w:val="-3"/>
          <w:sz w:val="20"/>
        </w:rPr>
        <w:t>vendors</w:t>
      </w:r>
    </w:p>
    <w:p w14:paraId="66CE0070"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shall,</w:t>
      </w:r>
      <w:r w:rsidRPr="006B5B23">
        <w:rPr>
          <w:rFonts w:ascii="Arial" w:hAnsi="Arial" w:cs="Arial"/>
          <w:noProof/>
          <w:color w:val="000000"/>
          <w:w w:val="253"/>
          <w:sz w:val="20"/>
        </w:rPr>
        <w:t> </w:t>
      </w:r>
      <w:r w:rsidRPr="006B5B23">
        <w:rPr>
          <w:rFonts w:ascii="Arial" w:hAnsi="Arial" w:cs="Arial"/>
          <w:noProof/>
          <w:color w:val="000000"/>
          <w:spacing w:val="-2"/>
          <w:sz w:val="20"/>
        </w:rPr>
        <w:t>without</w:t>
      </w:r>
      <w:r w:rsidRPr="006B5B23">
        <w:rPr>
          <w:rFonts w:ascii="Arial" w:hAnsi="Arial" w:cs="Arial"/>
          <w:noProof/>
          <w:color w:val="000000"/>
          <w:w w:val="248"/>
          <w:sz w:val="20"/>
        </w:rPr>
        <w:t> </w:t>
      </w:r>
      <w:r w:rsidRPr="006B5B23">
        <w:rPr>
          <w:rFonts w:ascii="Arial" w:hAnsi="Arial" w:cs="Arial"/>
          <w:noProof/>
          <w:color w:val="000000"/>
          <w:spacing w:val="-3"/>
          <w:sz w:val="20"/>
        </w:rPr>
        <w:t>prior</w:t>
      </w:r>
      <w:r w:rsidRPr="006B5B23">
        <w:rPr>
          <w:rFonts w:ascii="Arial" w:hAnsi="Arial" w:cs="Arial"/>
          <w:noProof/>
          <w:color w:val="000000"/>
          <w:w w:val="251"/>
          <w:sz w:val="20"/>
        </w:rPr>
        <w:t> </w:t>
      </w:r>
      <w:r w:rsidRPr="006B5B23">
        <w:rPr>
          <w:rFonts w:ascii="Arial" w:hAnsi="Arial" w:cs="Arial"/>
          <w:noProof/>
          <w:color w:val="000000"/>
          <w:spacing w:val="-2"/>
          <w:sz w:val="20"/>
        </w:rPr>
        <w:t>written</w:t>
      </w:r>
      <w:r w:rsidRPr="006B5B23">
        <w:rPr>
          <w:rFonts w:ascii="Arial" w:hAnsi="Arial" w:cs="Arial"/>
          <w:noProof/>
          <w:color w:val="000000"/>
          <w:w w:val="249"/>
          <w:sz w:val="20"/>
        </w:rPr>
        <w:t> </w:t>
      </w:r>
      <w:r w:rsidRPr="006B5B23">
        <w:rPr>
          <w:rFonts w:ascii="Arial" w:hAnsi="Arial" w:cs="Arial"/>
          <w:noProof/>
          <w:color w:val="000000"/>
          <w:spacing w:val="-2"/>
          <w:sz w:val="20"/>
        </w:rPr>
        <w:t>notification</w:t>
      </w:r>
      <w:r w:rsidRPr="006B5B23">
        <w:rPr>
          <w:rFonts w:ascii="Arial" w:hAnsi="Arial" w:cs="Arial"/>
          <w:noProof/>
          <w:color w:val="000000"/>
          <w:w w:val="251"/>
          <w:sz w:val="20"/>
        </w:rPr>
        <w:t> </w:t>
      </w:r>
      <w:r w:rsidRPr="006B5B23">
        <w:rPr>
          <w:rFonts w:ascii="Arial" w:hAnsi="Arial" w:cs="Arial"/>
          <w:noProof/>
          <w:color w:val="000000"/>
          <w:spacing w:val="-3"/>
          <w:sz w:val="20"/>
        </w:rPr>
        <w:t>thereof</w:t>
      </w:r>
      <w:r w:rsidRPr="006B5B23">
        <w:rPr>
          <w:rFonts w:ascii="Arial" w:hAnsi="Arial" w:cs="Arial"/>
          <w:noProof/>
          <w:color w:val="000000"/>
          <w:w w:val="253"/>
          <w:sz w:val="20"/>
        </w:rPr>
        <w:t> </w:t>
      </w:r>
      <w:r w:rsidRPr="006B5B23">
        <w:rPr>
          <w:rFonts w:ascii="Arial" w:hAnsi="Arial" w:cs="Arial"/>
          <w:noProof/>
          <w:color w:val="000000"/>
          <w:spacing w:val="-2"/>
          <w:sz w:val="20"/>
        </w:rPr>
        <w:t>to</w:t>
      </w:r>
      <w:r w:rsidRPr="006B5B23">
        <w:rPr>
          <w:rFonts w:ascii="Arial" w:hAnsi="Arial" w:cs="Arial"/>
          <w:noProof/>
          <w:color w:val="000000"/>
          <w:w w:val="251"/>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r w:rsidRPr="006B5B23">
        <w:rPr>
          <w:rFonts w:ascii="Arial" w:hAnsi="Arial" w:cs="Arial"/>
          <w:noProof/>
          <w:color w:val="000000"/>
          <w:w w:val="248"/>
          <w:sz w:val="20"/>
        </w:rPr>
        <w:t> </w:t>
      </w:r>
      <w:r w:rsidRPr="006B5B23">
        <w:rPr>
          <w:rFonts w:ascii="Arial" w:hAnsi="Arial" w:cs="Arial"/>
          <w:noProof/>
          <w:color w:val="000000"/>
          <w:spacing w:val="-3"/>
          <w:sz w:val="20"/>
        </w:rPr>
        <w:t>enter</w:t>
      </w:r>
      <w:r w:rsidRPr="006B5B23">
        <w:rPr>
          <w:rFonts w:ascii="Arial" w:hAnsi="Arial" w:cs="Arial"/>
          <w:noProof/>
          <w:color w:val="000000"/>
          <w:w w:val="248"/>
          <w:sz w:val="20"/>
        </w:rPr>
        <w:t> </w:t>
      </w:r>
      <w:r w:rsidRPr="006B5B23">
        <w:rPr>
          <w:rFonts w:ascii="Arial" w:hAnsi="Arial" w:cs="Arial"/>
          <w:noProof/>
          <w:color w:val="000000"/>
          <w:spacing w:val="-2"/>
          <w:sz w:val="20"/>
        </w:rPr>
        <w:t>into</w:t>
      </w:r>
      <w:r w:rsidRPr="006B5B23">
        <w:rPr>
          <w:rFonts w:ascii="Arial" w:hAnsi="Arial" w:cs="Arial"/>
          <w:noProof/>
          <w:color w:val="000000"/>
          <w:w w:val="251"/>
          <w:sz w:val="20"/>
        </w:rPr>
        <w:t> </w:t>
      </w:r>
      <w:r w:rsidRPr="006B5B23">
        <w:rPr>
          <w:rFonts w:ascii="Arial" w:hAnsi="Arial" w:cs="Arial"/>
          <w:noProof/>
          <w:color w:val="000000"/>
          <w:spacing w:val="-3"/>
          <w:sz w:val="20"/>
        </w:rPr>
        <w:t>any</w:t>
      </w:r>
      <w:r w:rsidRPr="006B5B23">
        <w:rPr>
          <w:rFonts w:ascii="Arial" w:hAnsi="Arial" w:cs="Arial"/>
          <w:noProof/>
          <w:color w:val="000000"/>
          <w:w w:val="248"/>
          <w:sz w:val="20"/>
        </w:rPr>
        <w:t> </w:t>
      </w:r>
      <w:r w:rsidRPr="006B5B23">
        <w:rPr>
          <w:rFonts w:ascii="Arial" w:hAnsi="Arial" w:cs="Arial"/>
          <w:noProof/>
          <w:color w:val="000000"/>
          <w:spacing w:val="-3"/>
          <w:sz w:val="20"/>
        </w:rPr>
        <w:t>business</w:t>
      </w:r>
    </w:p>
    <w:p w14:paraId="07F3ADB2"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relationship</w:t>
      </w:r>
      <w:r w:rsidRPr="006B5B23">
        <w:rPr>
          <w:rFonts w:ascii="Arial" w:hAnsi="Arial" w:cs="Arial"/>
          <w:noProof/>
          <w:color w:val="000000"/>
          <w:w w:val="196"/>
          <w:sz w:val="20"/>
        </w:rPr>
        <w:t> </w:t>
      </w:r>
      <w:r w:rsidRPr="006B5B23">
        <w:rPr>
          <w:rFonts w:ascii="Arial" w:hAnsi="Arial" w:cs="Arial"/>
          <w:noProof/>
          <w:color w:val="000000"/>
          <w:spacing w:val="-3"/>
          <w:sz w:val="20"/>
        </w:rPr>
        <w:t>with</w:t>
      </w:r>
      <w:r w:rsidRPr="006B5B23">
        <w:rPr>
          <w:rFonts w:ascii="Arial" w:hAnsi="Arial" w:cs="Arial"/>
          <w:noProof/>
          <w:color w:val="000000"/>
          <w:w w:val="193"/>
          <w:sz w:val="20"/>
        </w:rPr>
        <w:t> </w:t>
      </w:r>
      <w:r w:rsidRPr="006B5B23">
        <w:rPr>
          <w:rFonts w:ascii="Arial" w:hAnsi="Arial" w:cs="Arial"/>
          <w:noProof/>
          <w:color w:val="000000"/>
          <w:spacing w:val="-3"/>
          <w:sz w:val="20"/>
        </w:rPr>
        <w:t>any</w:t>
      </w:r>
      <w:r w:rsidRPr="006B5B23">
        <w:rPr>
          <w:rFonts w:ascii="Arial" w:hAnsi="Arial" w:cs="Arial"/>
          <w:noProof/>
          <w:color w:val="000000"/>
          <w:w w:val="193"/>
          <w:sz w:val="20"/>
        </w:rPr>
        <w:t> </w:t>
      </w:r>
      <w:r w:rsidRPr="006B5B23">
        <w:rPr>
          <w:rFonts w:ascii="Arial" w:hAnsi="Arial" w:cs="Arial"/>
          <w:noProof/>
          <w:color w:val="000000"/>
          <w:spacing w:val="-2"/>
          <w:sz w:val="20"/>
        </w:rPr>
        <w:t>director,</w:t>
      </w:r>
      <w:r w:rsidRPr="006B5B23">
        <w:rPr>
          <w:rFonts w:ascii="Arial" w:hAnsi="Arial" w:cs="Arial"/>
          <w:noProof/>
          <w:color w:val="000000"/>
          <w:w w:val="193"/>
          <w:sz w:val="20"/>
        </w:rPr>
        <w:t> </w:t>
      </w:r>
      <w:r w:rsidRPr="006B5B23">
        <w:rPr>
          <w:rFonts w:ascii="Arial" w:hAnsi="Arial" w:cs="Arial"/>
          <w:noProof/>
          <w:color w:val="000000"/>
          <w:spacing w:val="-3"/>
          <w:sz w:val="20"/>
        </w:rPr>
        <w:t>employee,</w:t>
      </w:r>
      <w:r w:rsidRPr="006B5B23">
        <w:rPr>
          <w:rFonts w:ascii="Arial" w:hAnsi="Arial" w:cs="Arial"/>
          <w:noProof/>
          <w:color w:val="000000"/>
          <w:w w:val="193"/>
          <w:sz w:val="20"/>
        </w:rPr>
        <w:t> </w:t>
      </w:r>
      <w:r w:rsidRPr="006B5B23">
        <w:rPr>
          <w:rFonts w:ascii="Arial" w:hAnsi="Arial" w:cs="Arial"/>
          <w:noProof/>
          <w:color w:val="000000"/>
          <w:spacing w:val="-3"/>
          <w:sz w:val="20"/>
        </w:rPr>
        <w:t>or</w:t>
      </w:r>
      <w:r w:rsidRPr="006B5B23">
        <w:rPr>
          <w:rFonts w:ascii="Arial" w:hAnsi="Arial" w:cs="Arial"/>
          <w:noProof/>
          <w:color w:val="000000"/>
          <w:w w:val="193"/>
          <w:sz w:val="20"/>
        </w:rPr>
        <w:t> </w:t>
      </w:r>
      <w:r w:rsidRPr="006B5B23">
        <w:rPr>
          <w:rFonts w:ascii="Arial" w:hAnsi="Arial" w:cs="Arial"/>
          <w:noProof/>
          <w:color w:val="000000"/>
          <w:spacing w:val="-3"/>
          <w:sz w:val="20"/>
        </w:rPr>
        <w:t>agent</w:t>
      </w:r>
      <w:r w:rsidRPr="006B5B23">
        <w:rPr>
          <w:rFonts w:ascii="Arial" w:hAnsi="Arial" w:cs="Arial"/>
          <w:noProof/>
          <w:color w:val="000000"/>
          <w:w w:val="193"/>
          <w:sz w:val="20"/>
        </w:rPr>
        <w:t> </w:t>
      </w:r>
      <w:r w:rsidRPr="006B5B23">
        <w:rPr>
          <w:rFonts w:ascii="Arial" w:hAnsi="Arial" w:cs="Arial"/>
          <w:noProof/>
          <w:color w:val="000000"/>
          <w:spacing w:val="-3"/>
          <w:sz w:val="20"/>
        </w:rPr>
        <w:t>of</w:t>
      </w:r>
      <w:r w:rsidRPr="006B5B23">
        <w:rPr>
          <w:rFonts w:ascii="Arial" w:hAnsi="Arial" w:cs="Arial"/>
          <w:noProof/>
          <w:color w:val="000000"/>
          <w:w w:val="193"/>
          <w:sz w:val="20"/>
        </w:rPr>
        <w:t> </w:t>
      </w:r>
      <w:r w:rsidRPr="006B5B23">
        <w:rPr>
          <w:rFonts w:ascii="Arial" w:hAnsi="Arial" w:cs="Arial"/>
          <w:b/>
          <w:noProof/>
          <w:color w:val="000000"/>
          <w:spacing w:val="-3"/>
          <w:sz w:val="20"/>
        </w:rPr>
        <w:t>SINOPEC</w:t>
      </w:r>
      <w:r w:rsidRPr="006B5B23">
        <w:rPr>
          <w:rFonts w:ascii="Arial" w:hAnsi="Arial" w:cs="Arial"/>
          <w:noProof/>
          <w:color w:val="000000"/>
          <w:w w:val="196"/>
          <w:sz w:val="20"/>
        </w:rPr>
        <w:t> </w:t>
      </w:r>
      <w:r w:rsidRPr="006B5B23">
        <w:rPr>
          <w:rFonts w:ascii="Arial" w:hAnsi="Arial" w:cs="Arial"/>
          <w:noProof/>
          <w:color w:val="000000"/>
          <w:spacing w:val="-3"/>
          <w:sz w:val="20"/>
        </w:rPr>
        <w:t>or</w:t>
      </w:r>
      <w:r w:rsidRPr="006B5B23">
        <w:rPr>
          <w:rFonts w:ascii="Arial" w:hAnsi="Arial" w:cs="Arial"/>
          <w:noProof/>
          <w:color w:val="000000"/>
          <w:w w:val="193"/>
          <w:sz w:val="20"/>
        </w:rPr>
        <w:t> </w:t>
      </w:r>
      <w:r w:rsidRPr="006B5B23">
        <w:rPr>
          <w:rFonts w:ascii="Arial" w:hAnsi="Arial" w:cs="Arial"/>
          <w:noProof/>
          <w:color w:val="000000"/>
          <w:spacing w:val="-3"/>
          <w:sz w:val="20"/>
        </w:rPr>
        <w:t>any</w:t>
      </w:r>
      <w:r w:rsidRPr="006B5B23">
        <w:rPr>
          <w:rFonts w:ascii="Arial" w:hAnsi="Arial" w:cs="Arial"/>
          <w:noProof/>
          <w:color w:val="000000"/>
          <w:w w:val="196"/>
          <w:sz w:val="20"/>
        </w:rPr>
        <w:t> </w:t>
      </w:r>
      <w:r w:rsidRPr="006B5B23">
        <w:rPr>
          <w:rFonts w:ascii="Arial" w:hAnsi="Arial" w:cs="Arial"/>
          <w:noProof/>
          <w:color w:val="000000"/>
          <w:spacing w:val="-2"/>
          <w:sz w:val="20"/>
        </w:rPr>
        <w:t>Affiliate,</w:t>
      </w:r>
      <w:r w:rsidRPr="006B5B23">
        <w:rPr>
          <w:rFonts w:ascii="Arial" w:hAnsi="Arial" w:cs="Arial"/>
          <w:noProof/>
          <w:color w:val="000000"/>
          <w:w w:val="193"/>
          <w:sz w:val="20"/>
        </w:rPr>
        <w:t> </w:t>
      </w:r>
      <w:r w:rsidRPr="006B5B23">
        <w:rPr>
          <w:rFonts w:ascii="Arial" w:hAnsi="Arial" w:cs="Arial"/>
          <w:noProof/>
          <w:color w:val="000000"/>
          <w:spacing w:val="-3"/>
          <w:sz w:val="20"/>
        </w:rPr>
        <w:t>unless</w:t>
      </w:r>
    </w:p>
    <w:p w14:paraId="2A5B3372"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such</w:t>
      </w:r>
      <w:r w:rsidRPr="006B5B23">
        <w:rPr>
          <w:rFonts w:ascii="Arial" w:hAnsi="Arial" w:cs="Arial"/>
          <w:noProof/>
          <w:color w:val="000000"/>
          <w:w w:val="216"/>
          <w:sz w:val="20"/>
        </w:rPr>
        <w:t> </w:t>
      </w:r>
      <w:r w:rsidRPr="006B5B23">
        <w:rPr>
          <w:rFonts w:ascii="Arial" w:hAnsi="Arial" w:cs="Arial"/>
          <w:noProof/>
          <w:color w:val="000000"/>
          <w:spacing w:val="-3"/>
          <w:sz w:val="20"/>
        </w:rPr>
        <w:t>person</w:t>
      </w:r>
      <w:r w:rsidRPr="006B5B23">
        <w:rPr>
          <w:rFonts w:ascii="Arial" w:hAnsi="Arial" w:cs="Arial"/>
          <w:noProof/>
          <w:color w:val="000000"/>
          <w:w w:val="218"/>
          <w:sz w:val="20"/>
        </w:rPr>
        <w:t> </w:t>
      </w:r>
      <w:r w:rsidRPr="006B5B23">
        <w:rPr>
          <w:rFonts w:ascii="Arial" w:hAnsi="Arial" w:cs="Arial"/>
          <w:noProof/>
          <w:color w:val="000000"/>
          <w:spacing w:val="-3"/>
          <w:sz w:val="20"/>
        </w:rPr>
        <w:t>is</w:t>
      </w:r>
      <w:r w:rsidRPr="006B5B23">
        <w:rPr>
          <w:rFonts w:ascii="Arial" w:hAnsi="Arial" w:cs="Arial"/>
          <w:noProof/>
          <w:color w:val="000000"/>
          <w:w w:val="218"/>
          <w:sz w:val="20"/>
        </w:rPr>
        <w:t> </w:t>
      </w:r>
      <w:r w:rsidRPr="006B5B23">
        <w:rPr>
          <w:rFonts w:ascii="Arial" w:hAnsi="Arial" w:cs="Arial"/>
          <w:noProof/>
          <w:color w:val="000000"/>
          <w:spacing w:val="-3"/>
          <w:sz w:val="20"/>
        </w:rPr>
        <w:t>acting</w:t>
      </w:r>
      <w:r w:rsidRPr="006B5B23">
        <w:rPr>
          <w:rFonts w:ascii="Arial" w:hAnsi="Arial" w:cs="Arial"/>
          <w:noProof/>
          <w:color w:val="000000"/>
          <w:w w:val="216"/>
          <w:sz w:val="20"/>
        </w:rPr>
        <w:t> </w:t>
      </w:r>
      <w:r w:rsidRPr="006B5B23">
        <w:rPr>
          <w:rFonts w:ascii="Arial" w:hAnsi="Arial" w:cs="Arial"/>
          <w:noProof/>
          <w:color w:val="000000"/>
          <w:spacing w:val="-2"/>
          <w:sz w:val="20"/>
        </w:rPr>
        <w:t>for</w:t>
      </w:r>
      <w:r w:rsidRPr="006B5B23">
        <w:rPr>
          <w:rFonts w:ascii="Arial" w:hAnsi="Arial" w:cs="Arial"/>
          <w:noProof/>
          <w:color w:val="000000"/>
          <w:w w:val="216"/>
          <w:sz w:val="20"/>
        </w:rPr>
        <w:t> </w:t>
      </w:r>
      <w:r w:rsidRPr="006B5B23">
        <w:rPr>
          <w:rFonts w:ascii="Arial" w:hAnsi="Arial" w:cs="Arial"/>
          <w:noProof/>
          <w:color w:val="000000"/>
          <w:spacing w:val="-3"/>
          <w:sz w:val="20"/>
        </w:rPr>
        <w:t>and</w:t>
      </w:r>
      <w:r w:rsidRPr="006B5B23">
        <w:rPr>
          <w:rFonts w:ascii="Arial" w:hAnsi="Arial" w:cs="Arial"/>
          <w:noProof/>
          <w:color w:val="000000"/>
          <w:w w:val="218"/>
          <w:sz w:val="20"/>
        </w:rPr>
        <w:t> </w:t>
      </w:r>
      <w:r w:rsidRPr="006B5B23">
        <w:rPr>
          <w:rFonts w:ascii="Arial" w:hAnsi="Arial" w:cs="Arial"/>
          <w:noProof/>
          <w:color w:val="000000"/>
          <w:spacing w:val="-4"/>
          <w:sz w:val="20"/>
        </w:rPr>
        <w:t>on</w:t>
      </w:r>
      <w:r w:rsidRPr="006B5B23">
        <w:rPr>
          <w:rFonts w:ascii="Arial" w:hAnsi="Arial" w:cs="Arial"/>
          <w:noProof/>
          <w:color w:val="000000"/>
          <w:w w:val="213"/>
          <w:sz w:val="20"/>
        </w:rPr>
        <w:t> </w:t>
      </w:r>
      <w:r w:rsidRPr="006B5B23">
        <w:rPr>
          <w:rFonts w:ascii="Arial" w:hAnsi="Arial" w:cs="Arial"/>
          <w:noProof/>
          <w:color w:val="000000"/>
          <w:spacing w:val="-3"/>
          <w:sz w:val="20"/>
        </w:rPr>
        <w:t>behalf</w:t>
      </w:r>
      <w:r w:rsidRPr="006B5B23">
        <w:rPr>
          <w:rFonts w:ascii="Arial" w:hAnsi="Arial" w:cs="Arial"/>
          <w:noProof/>
          <w:color w:val="000000"/>
          <w:w w:val="216"/>
          <w:sz w:val="20"/>
        </w:rPr>
        <w:t> </w:t>
      </w:r>
      <w:r w:rsidRPr="006B5B23">
        <w:rPr>
          <w:rFonts w:ascii="Arial" w:hAnsi="Arial" w:cs="Arial"/>
          <w:noProof/>
          <w:color w:val="000000"/>
          <w:spacing w:val="-2"/>
          <w:sz w:val="20"/>
        </w:rPr>
        <w:t>of</w:t>
      </w:r>
      <w:r w:rsidRPr="006B5B23">
        <w:rPr>
          <w:rFonts w:ascii="Arial" w:hAnsi="Arial" w:cs="Arial"/>
          <w:noProof/>
          <w:color w:val="000000"/>
          <w:w w:val="219"/>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r w:rsidRPr="006B5B23">
        <w:rPr>
          <w:rFonts w:ascii="Arial" w:hAnsi="Arial" w:cs="Arial"/>
          <w:noProof/>
          <w:color w:val="000000"/>
          <w:w w:val="216"/>
          <w:sz w:val="20"/>
        </w:rPr>
        <w:t> </w:t>
      </w:r>
      <w:r w:rsidRPr="006B5B23">
        <w:rPr>
          <w:rFonts w:ascii="Arial" w:hAnsi="Arial" w:cs="Arial"/>
          <w:b/>
          <w:noProof/>
          <w:color w:val="000000"/>
          <w:spacing w:val="-4"/>
          <w:sz w:val="20"/>
        </w:rPr>
        <w:t>CONTRACTOR</w:t>
      </w:r>
      <w:r w:rsidRPr="006B5B23">
        <w:rPr>
          <w:rFonts w:ascii="Arial" w:hAnsi="Arial" w:cs="Arial"/>
          <w:noProof/>
          <w:color w:val="000000"/>
          <w:w w:val="219"/>
          <w:sz w:val="20"/>
        </w:rPr>
        <w:t> </w:t>
      </w:r>
      <w:r w:rsidRPr="006B5B23">
        <w:rPr>
          <w:rFonts w:ascii="Arial" w:hAnsi="Arial" w:cs="Arial"/>
          <w:noProof/>
          <w:color w:val="000000"/>
          <w:spacing w:val="-2"/>
          <w:sz w:val="20"/>
        </w:rPr>
        <w:t>shall</w:t>
      </w:r>
      <w:r w:rsidRPr="006B5B23">
        <w:rPr>
          <w:rFonts w:ascii="Arial" w:hAnsi="Arial" w:cs="Arial"/>
          <w:noProof/>
          <w:color w:val="000000"/>
          <w:w w:val="218"/>
          <w:sz w:val="20"/>
        </w:rPr>
        <w:t> </w:t>
      </w:r>
      <w:r w:rsidRPr="006B5B23">
        <w:rPr>
          <w:rFonts w:ascii="Arial" w:hAnsi="Arial" w:cs="Arial"/>
          <w:noProof/>
          <w:color w:val="000000"/>
          <w:spacing w:val="-3"/>
          <w:sz w:val="20"/>
        </w:rPr>
        <w:t>promptly</w:t>
      </w:r>
    </w:p>
    <w:p w14:paraId="07D17595"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notify</w:t>
      </w:r>
      <w:r w:rsidRPr="006B5B23">
        <w:rPr>
          <w:rFonts w:ascii="Arial" w:hAnsi="Arial" w:cs="Arial"/>
          <w:noProof/>
          <w:color w:val="000000"/>
          <w:spacing w:val="13"/>
          <w:sz w:val="20"/>
        </w:rPr>
        <w:t> </w:t>
      </w:r>
      <w:r w:rsidRPr="006B5B23">
        <w:rPr>
          <w:rFonts w:ascii="Arial" w:hAnsi="Arial" w:cs="Arial"/>
          <w:b/>
          <w:noProof/>
          <w:color w:val="000000"/>
          <w:spacing w:val="-3"/>
          <w:sz w:val="20"/>
        </w:rPr>
        <w:t>SINOPEC</w:t>
      </w:r>
      <w:r w:rsidRPr="006B5B23">
        <w:rPr>
          <w:rFonts w:ascii="Arial" w:hAnsi="Arial" w:cs="Arial"/>
          <w:noProof/>
          <w:color w:val="000000"/>
          <w:spacing w:val="12"/>
          <w:sz w:val="20"/>
        </w:rPr>
        <w:t> </w:t>
      </w:r>
      <w:r w:rsidRPr="006B5B23">
        <w:rPr>
          <w:rFonts w:ascii="Arial" w:hAnsi="Arial" w:cs="Arial"/>
          <w:noProof/>
          <w:color w:val="000000"/>
          <w:spacing w:val="-2"/>
          <w:sz w:val="20"/>
        </w:rPr>
        <w:t>of</w:t>
      </w:r>
      <w:r w:rsidRPr="006B5B23">
        <w:rPr>
          <w:rFonts w:ascii="Arial" w:hAnsi="Arial" w:cs="Arial"/>
          <w:noProof/>
          <w:color w:val="000000"/>
          <w:spacing w:val="13"/>
          <w:sz w:val="20"/>
        </w:rPr>
        <w:t> </w:t>
      </w:r>
      <w:r w:rsidRPr="006B5B23">
        <w:rPr>
          <w:rFonts w:ascii="Arial" w:hAnsi="Arial" w:cs="Arial"/>
          <w:noProof/>
          <w:color w:val="000000"/>
          <w:spacing w:val="-3"/>
          <w:sz w:val="20"/>
        </w:rPr>
        <w:t>any</w:t>
      </w:r>
      <w:r w:rsidRPr="006B5B23">
        <w:rPr>
          <w:rFonts w:ascii="Arial" w:hAnsi="Arial" w:cs="Arial"/>
          <w:noProof/>
          <w:color w:val="000000"/>
          <w:spacing w:val="13"/>
          <w:sz w:val="20"/>
        </w:rPr>
        <w:t> </w:t>
      </w:r>
      <w:r w:rsidRPr="006B5B23">
        <w:rPr>
          <w:rFonts w:ascii="Arial" w:hAnsi="Arial" w:cs="Arial"/>
          <w:noProof/>
          <w:color w:val="000000"/>
          <w:spacing w:val="-2"/>
          <w:sz w:val="20"/>
        </w:rPr>
        <w:t>violation</w:t>
      </w:r>
      <w:r w:rsidRPr="006B5B23">
        <w:rPr>
          <w:rFonts w:ascii="Arial" w:hAnsi="Arial" w:cs="Arial"/>
          <w:noProof/>
          <w:color w:val="000000"/>
          <w:spacing w:val="13"/>
          <w:sz w:val="20"/>
        </w:rPr>
        <w:t> </w:t>
      </w:r>
      <w:r w:rsidRPr="006B5B23">
        <w:rPr>
          <w:rFonts w:ascii="Arial" w:hAnsi="Arial" w:cs="Arial"/>
          <w:noProof/>
          <w:color w:val="000000"/>
          <w:spacing w:val="-2"/>
          <w:sz w:val="20"/>
        </w:rPr>
        <w:t>of</w:t>
      </w:r>
      <w:r w:rsidRPr="006B5B23">
        <w:rPr>
          <w:rFonts w:ascii="Arial" w:hAnsi="Arial" w:cs="Arial"/>
          <w:noProof/>
          <w:color w:val="000000"/>
          <w:spacing w:val="13"/>
          <w:sz w:val="20"/>
        </w:rPr>
        <w:t> </w:t>
      </w:r>
      <w:r w:rsidRPr="006B5B23">
        <w:rPr>
          <w:rFonts w:ascii="Arial" w:hAnsi="Arial" w:cs="Arial"/>
          <w:noProof/>
          <w:color w:val="000000"/>
          <w:spacing w:val="-2"/>
          <w:sz w:val="20"/>
        </w:rPr>
        <w:t>this</w:t>
      </w:r>
      <w:r w:rsidRPr="006B5B23">
        <w:rPr>
          <w:rFonts w:ascii="Arial" w:hAnsi="Arial" w:cs="Arial"/>
          <w:noProof/>
          <w:color w:val="000000"/>
          <w:spacing w:val="13"/>
          <w:sz w:val="20"/>
        </w:rPr>
        <w:t> </w:t>
      </w:r>
      <w:r w:rsidRPr="006B5B23">
        <w:rPr>
          <w:rFonts w:ascii="Arial" w:hAnsi="Arial" w:cs="Arial"/>
          <w:noProof/>
          <w:color w:val="000000"/>
          <w:spacing w:val="-3"/>
          <w:sz w:val="20"/>
        </w:rPr>
        <w:t>Clause</w:t>
      </w:r>
      <w:r w:rsidRPr="006B5B23">
        <w:rPr>
          <w:rFonts w:ascii="Arial" w:hAnsi="Arial" w:cs="Arial"/>
          <w:noProof/>
          <w:color w:val="000000"/>
          <w:spacing w:val="15"/>
          <w:sz w:val="20"/>
        </w:rPr>
        <w:t> </w:t>
      </w:r>
      <w:r w:rsidRPr="006B5B23">
        <w:rPr>
          <w:rFonts w:ascii="Arial" w:hAnsi="Arial" w:cs="Arial"/>
          <w:noProof/>
          <w:color w:val="000000"/>
          <w:spacing w:val="-3"/>
          <w:sz w:val="20"/>
        </w:rPr>
        <w:t>and</w:t>
      </w:r>
      <w:r w:rsidRPr="006B5B23">
        <w:rPr>
          <w:rFonts w:ascii="Arial" w:hAnsi="Arial" w:cs="Arial"/>
          <w:noProof/>
          <w:color w:val="000000"/>
          <w:spacing w:val="12"/>
          <w:sz w:val="20"/>
        </w:rPr>
        <w:t> </w:t>
      </w:r>
      <w:r w:rsidRPr="006B5B23">
        <w:rPr>
          <w:rFonts w:ascii="Arial" w:hAnsi="Arial" w:cs="Arial"/>
          <w:noProof/>
          <w:color w:val="000000"/>
          <w:spacing w:val="-3"/>
          <w:sz w:val="20"/>
        </w:rPr>
        <w:t>any</w:t>
      </w:r>
      <w:r w:rsidRPr="006B5B23">
        <w:rPr>
          <w:rFonts w:ascii="Arial" w:hAnsi="Arial" w:cs="Arial"/>
          <w:noProof/>
          <w:color w:val="000000"/>
          <w:spacing w:val="13"/>
          <w:sz w:val="20"/>
        </w:rPr>
        <w:t> </w:t>
      </w:r>
      <w:r w:rsidRPr="006B5B23">
        <w:rPr>
          <w:rFonts w:ascii="Arial" w:hAnsi="Arial" w:cs="Arial"/>
          <w:noProof/>
          <w:color w:val="000000"/>
          <w:spacing w:val="-3"/>
          <w:sz w:val="20"/>
        </w:rPr>
        <w:t>consideration</w:t>
      </w:r>
      <w:r w:rsidRPr="006B5B23">
        <w:rPr>
          <w:rFonts w:ascii="Arial" w:hAnsi="Arial" w:cs="Arial"/>
          <w:noProof/>
          <w:color w:val="000000"/>
          <w:spacing w:val="13"/>
          <w:sz w:val="20"/>
        </w:rPr>
        <w:t> </w:t>
      </w:r>
      <w:r w:rsidRPr="006B5B23">
        <w:rPr>
          <w:rFonts w:ascii="Arial" w:hAnsi="Arial" w:cs="Arial"/>
          <w:noProof/>
          <w:color w:val="000000"/>
          <w:spacing w:val="-3"/>
          <w:sz w:val="20"/>
        </w:rPr>
        <w:t>received</w:t>
      </w:r>
      <w:r w:rsidRPr="006B5B23">
        <w:rPr>
          <w:rFonts w:ascii="Arial" w:hAnsi="Arial" w:cs="Arial"/>
          <w:noProof/>
          <w:color w:val="000000"/>
          <w:spacing w:val="13"/>
          <w:sz w:val="20"/>
        </w:rPr>
        <w:t> </w:t>
      </w:r>
      <w:r w:rsidRPr="006B5B23">
        <w:rPr>
          <w:rFonts w:ascii="Arial" w:hAnsi="Arial" w:cs="Arial"/>
          <w:noProof/>
          <w:color w:val="000000"/>
          <w:spacing w:val="-3"/>
          <w:sz w:val="20"/>
        </w:rPr>
        <w:t>as</w:t>
      </w:r>
      <w:r w:rsidRPr="006B5B23">
        <w:rPr>
          <w:rFonts w:ascii="Arial" w:hAnsi="Arial" w:cs="Arial"/>
          <w:noProof/>
          <w:color w:val="000000"/>
          <w:spacing w:val="13"/>
          <w:sz w:val="20"/>
        </w:rPr>
        <w:t> </w:t>
      </w:r>
      <w:r w:rsidRPr="006B5B23">
        <w:rPr>
          <w:rFonts w:ascii="Arial" w:hAnsi="Arial" w:cs="Arial"/>
          <w:noProof/>
          <w:color w:val="000000"/>
          <w:spacing w:val="-3"/>
          <w:sz w:val="20"/>
        </w:rPr>
        <w:t>a</w:t>
      </w:r>
      <w:r w:rsidRPr="006B5B23">
        <w:rPr>
          <w:rFonts w:ascii="Arial" w:hAnsi="Arial" w:cs="Arial"/>
          <w:noProof/>
          <w:color w:val="000000"/>
          <w:spacing w:val="13"/>
          <w:sz w:val="20"/>
        </w:rPr>
        <w:t> </w:t>
      </w:r>
      <w:r w:rsidRPr="006B5B23">
        <w:rPr>
          <w:rFonts w:ascii="Arial" w:hAnsi="Arial" w:cs="Arial"/>
          <w:noProof/>
          <w:color w:val="000000"/>
          <w:spacing w:val="-2"/>
          <w:sz w:val="20"/>
        </w:rPr>
        <w:t>result</w:t>
      </w:r>
    </w:p>
    <w:p w14:paraId="09988E74"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2"/>
          <w:sz w:val="20"/>
        </w:rPr>
        <w:t>of</w:t>
      </w:r>
      <w:r w:rsidRPr="006B5B23">
        <w:rPr>
          <w:rFonts w:ascii="Arial" w:hAnsi="Arial" w:cs="Arial"/>
          <w:noProof/>
          <w:color w:val="000000"/>
          <w:spacing w:val="23"/>
          <w:sz w:val="20"/>
        </w:rPr>
        <w:t> </w:t>
      </w:r>
      <w:r w:rsidRPr="006B5B23">
        <w:rPr>
          <w:rFonts w:ascii="Arial" w:hAnsi="Arial" w:cs="Arial"/>
          <w:noProof/>
          <w:color w:val="000000"/>
          <w:spacing w:val="-3"/>
          <w:sz w:val="20"/>
        </w:rPr>
        <w:t>such</w:t>
      </w:r>
      <w:r w:rsidRPr="006B5B23">
        <w:rPr>
          <w:rFonts w:ascii="Arial" w:hAnsi="Arial" w:cs="Arial"/>
          <w:noProof/>
          <w:color w:val="000000"/>
          <w:spacing w:val="24"/>
          <w:sz w:val="20"/>
        </w:rPr>
        <w:t> </w:t>
      </w:r>
      <w:r w:rsidRPr="006B5B23">
        <w:rPr>
          <w:rFonts w:ascii="Arial" w:hAnsi="Arial" w:cs="Arial"/>
          <w:noProof/>
          <w:color w:val="000000"/>
          <w:spacing w:val="-3"/>
          <w:sz w:val="20"/>
        </w:rPr>
        <w:t>violation</w:t>
      </w:r>
      <w:r w:rsidRPr="006B5B23">
        <w:rPr>
          <w:rFonts w:ascii="Arial" w:hAnsi="Arial" w:cs="Arial"/>
          <w:noProof/>
          <w:color w:val="000000"/>
          <w:spacing w:val="24"/>
          <w:sz w:val="20"/>
        </w:rPr>
        <w:t> </w:t>
      </w:r>
      <w:r w:rsidRPr="006B5B23">
        <w:rPr>
          <w:rFonts w:ascii="Arial" w:hAnsi="Arial" w:cs="Arial"/>
          <w:noProof/>
          <w:color w:val="000000"/>
          <w:spacing w:val="-2"/>
          <w:sz w:val="20"/>
        </w:rPr>
        <w:t>shall</w:t>
      </w:r>
      <w:r w:rsidRPr="006B5B23">
        <w:rPr>
          <w:rFonts w:ascii="Arial" w:hAnsi="Arial" w:cs="Arial"/>
          <w:noProof/>
          <w:color w:val="000000"/>
          <w:spacing w:val="21"/>
          <w:sz w:val="20"/>
        </w:rPr>
        <w:t> </w:t>
      </w:r>
      <w:r w:rsidRPr="006B5B23">
        <w:rPr>
          <w:rFonts w:ascii="Arial" w:hAnsi="Arial" w:cs="Arial"/>
          <w:noProof/>
          <w:color w:val="000000"/>
          <w:spacing w:val="-3"/>
          <w:sz w:val="20"/>
        </w:rPr>
        <w:t>be</w:t>
      </w:r>
      <w:r w:rsidRPr="006B5B23">
        <w:rPr>
          <w:rFonts w:ascii="Arial" w:hAnsi="Arial" w:cs="Arial"/>
          <w:noProof/>
          <w:color w:val="000000"/>
          <w:spacing w:val="24"/>
          <w:sz w:val="20"/>
        </w:rPr>
        <w:t> </w:t>
      </w:r>
      <w:r w:rsidRPr="006B5B23">
        <w:rPr>
          <w:rFonts w:ascii="Arial" w:hAnsi="Arial" w:cs="Arial"/>
          <w:noProof/>
          <w:color w:val="000000"/>
          <w:spacing w:val="-3"/>
          <w:sz w:val="20"/>
        </w:rPr>
        <w:t>paid</w:t>
      </w:r>
      <w:r w:rsidRPr="006B5B23">
        <w:rPr>
          <w:rFonts w:ascii="Arial" w:hAnsi="Arial" w:cs="Arial"/>
          <w:noProof/>
          <w:color w:val="000000"/>
          <w:spacing w:val="23"/>
          <w:sz w:val="20"/>
        </w:rPr>
        <w:t> </w:t>
      </w:r>
      <w:r w:rsidRPr="006B5B23">
        <w:rPr>
          <w:rFonts w:ascii="Arial" w:hAnsi="Arial" w:cs="Arial"/>
          <w:noProof/>
          <w:color w:val="000000"/>
          <w:spacing w:val="-3"/>
          <w:sz w:val="20"/>
        </w:rPr>
        <w:t>over</w:t>
      </w:r>
      <w:r w:rsidRPr="006B5B23">
        <w:rPr>
          <w:rFonts w:ascii="Arial" w:hAnsi="Arial" w:cs="Arial"/>
          <w:noProof/>
          <w:color w:val="000000"/>
          <w:spacing w:val="24"/>
          <w:sz w:val="20"/>
        </w:rPr>
        <w:t> </w:t>
      </w:r>
      <w:r w:rsidRPr="006B5B23">
        <w:rPr>
          <w:rFonts w:ascii="Arial" w:hAnsi="Arial" w:cs="Arial"/>
          <w:noProof/>
          <w:color w:val="000000"/>
          <w:spacing w:val="-3"/>
          <w:sz w:val="20"/>
        </w:rPr>
        <w:t>or</w:t>
      </w:r>
      <w:r w:rsidRPr="006B5B23">
        <w:rPr>
          <w:rFonts w:ascii="Arial" w:hAnsi="Arial" w:cs="Arial"/>
          <w:noProof/>
          <w:color w:val="000000"/>
          <w:spacing w:val="23"/>
          <w:sz w:val="20"/>
        </w:rPr>
        <w:t> </w:t>
      </w:r>
      <w:r w:rsidRPr="006B5B23">
        <w:rPr>
          <w:rFonts w:ascii="Arial" w:hAnsi="Arial" w:cs="Arial"/>
          <w:noProof/>
          <w:color w:val="000000"/>
          <w:spacing w:val="-3"/>
          <w:sz w:val="20"/>
        </w:rPr>
        <w:t>credited</w:t>
      </w:r>
      <w:r w:rsidRPr="006B5B23">
        <w:rPr>
          <w:rFonts w:ascii="Arial" w:hAnsi="Arial" w:cs="Arial"/>
          <w:noProof/>
          <w:color w:val="000000"/>
          <w:spacing w:val="23"/>
          <w:sz w:val="20"/>
        </w:rPr>
        <w:t> </w:t>
      </w:r>
      <w:r w:rsidRPr="006B5B23">
        <w:rPr>
          <w:rFonts w:ascii="Arial" w:hAnsi="Arial" w:cs="Arial"/>
          <w:noProof/>
          <w:color w:val="000000"/>
          <w:spacing w:val="-2"/>
          <w:sz w:val="20"/>
        </w:rPr>
        <w:t>to</w:t>
      </w:r>
      <w:r w:rsidRPr="006B5B23">
        <w:rPr>
          <w:rFonts w:ascii="Arial" w:hAnsi="Arial" w:cs="Arial"/>
          <w:noProof/>
          <w:color w:val="000000"/>
          <w:spacing w:val="24"/>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r w:rsidRPr="006B5B23">
        <w:rPr>
          <w:rFonts w:ascii="Arial" w:hAnsi="Arial" w:cs="Arial"/>
          <w:noProof/>
          <w:color w:val="000000"/>
          <w:spacing w:val="25"/>
          <w:sz w:val="20"/>
        </w:rPr>
        <w:t> </w:t>
      </w:r>
      <w:r w:rsidRPr="006B5B23">
        <w:rPr>
          <w:rFonts w:ascii="Arial" w:hAnsi="Arial" w:cs="Arial"/>
          <w:noProof/>
          <w:color w:val="000000"/>
          <w:spacing w:val="-3"/>
          <w:sz w:val="20"/>
        </w:rPr>
        <w:t>Additionally,</w:t>
      </w:r>
      <w:r w:rsidRPr="006B5B23">
        <w:rPr>
          <w:rFonts w:ascii="Arial" w:hAnsi="Arial" w:cs="Arial"/>
          <w:noProof/>
          <w:color w:val="000000"/>
          <w:spacing w:val="24"/>
          <w:sz w:val="20"/>
        </w:rPr>
        <w:t> </w:t>
      </w:r>
      <w:r w:rsidRPr="006B5B23">
        <w:rPr>
          <w:rFonts w:ascii="Arial" w:hAnsi="Arial" w:cs="Arial"/>
          <w:noProof/>
          <w:color w:val="000000"/>
          <w:spacing w:val="-2"/>
          <w:sz w:val="20"/>
        </w:rPr>
        <w:t>in</w:t>
      </w:r>
      <w:r w:rsidRPr="006B5B23">
        <w:rPr>
          <w:rFonts w:ascii="Arial" w:hAnsi="Arial" w:cs="Arial"/>
          <w:noProof/>
          <w:color w:val="000000"/>
          <w:spacing w:val="23"/>
          <w:sz w:val="20"/>
        </w:rPr>
        <w:t> </w:t>
      </w:r>
      <w:r w:rsidRPr="006B5B23">
        <w:rPr>
          <w:rFonts w:ascii="Arial" w:hAnsi="Arial" w:cs="Arial"/>
          <w:noProof/>
          <w:color w:val="000000"/>
          <w:spacing w:val="-3"/>
          <w:sz w:val="20"/>
        </w:rPr>
        <w:t>the</w:t>
      </w:r>
      <w:r w:rsidRPr="006B5B23">
        <w:rPr>
          <w:rFonts w:ascii="Arial" w:hAnsi="Arial" w:cs="Arial"/>
          <w:noProof/>
          <w:color w:val="000000"/>
          <w:spacing w:val="24"/>
          <w:sz w:val="20"/>
        </w:rPr>
        <w:t> </w:t>
      </w:r>
      <w:r w:rsidRPr="006B5B23">
        <w:rPr>
          <w:rFonts w:ascii="Arial" w:hAnsi="Arial" w:cs="Arial"/>
          <w:noProof/>
          <w:color w:val="000000"/>
          <w:spacing w:val="-3"/>
          <w:sz w:val="20"/>
        </w:rPr>
        <w:t>event</w:t>
      </w:r>
      <w:r w:rsidRPr="006B5B23">
        <w:rPr>
          <w:rFonts w:ascii="Arial" w:hAnsi="Arial" w:cs="Arial"/>
          <w:noProof/>
          <w:color w:val="000000"/>
          <w:spacing w:val="23"/>
          <w:sz w:val="20"/>
        </w:rPr>
        <w:t> </w:t>
      </w:r>
      <w:r w:rsidRPr="006B5B23">
        <w:rPr>
          <w:rFonts w:ascii="Arial" w:hAnsi="Arial" w:cs="Arial"/>
          <w:noProof/>
          <w:color w:val="000000"/>
          <w:spacing w:val="-2"/>
          <w:sz w:val="20"/>
        </w:rPr>
        <w:t>of</w:t>
      </w:r>
    </w:p>
    <w:p w14:paraId="3C9DA9E5"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any</w:t>
      </w:r>
      <w:r w:rsidRPr="006B5B23">
        <w:rPr>
          <w:rFonts w:ascii="Arial" w:hAnsi="Arial" w:cs="Arial"/>
          <w:noProof/>
          <w:color w:val="000000"/>
          <w:w w:val="188"/>
          <w:sz w:val="20"/>
        </w:rPr>
        <w:t> </w:t>
      </w:r>
      <w:r w:rsidRPr="006B5B23">
        <w:rPr>
          <w:rFonts w:ascii="Arial" w:hAnsi="Arial" w:cs="Arial"/>
          <w:noProof/>
          <w:color w:val="000000"/>
          <w:spacing w:val="-2"/>
          <w:sz w:val="20"/>
        </w:rPr>
        <w:t>violation</w:t>
      </w:r>
      <w:r w:rsidRPr="006B5B23">
        <w:rPr>
          <w:rFonts w:ascii="Arial" w:hAnsi="Arial" w:cs="Arial"/>
          <w:noProof/>
          <w:color w:val="000000"/>
          <w:w w:val="188"/>
          <w:sz w:val="20"/>
        </w:rPr>
        <w:t> </w:t>
      </w:r>
      <w:r w:rsidRPr="006B5B23">
        <w:rPr>
          <w:rFonts w:ascii="Arial" w:hAnsi="Arial" w:cs="Arial"/>
          <w:noProof/>
          <w:color w:val="000000"/>
          <w:spacing w:val="-2"/>
          <w:sz w:val="20"/>
        </w:rPr>
        <w:t>of</w:t>
      </w:r>
      <w:r w:rsidRPr="006B5B23">
        <w:rPr>
          <w:rFonts w:ascii="Arial" w:hAnsi="Arial" w:cs="Arial"/>
          <w:noProof/>
          <w:color w:val="000000"/>
          <w:w w:val="188"/>
          <w:sz w:val="20"/>
        </w:rPr>
        <w:t> </w:t>
      </w:r>
      <w:r w:rsidRPr="006B5B23">
        <w:rPr>
          <w:rFonts w:ascii="Arial" w:hAnsi="Arial" w:cs="Arial"/>
          <w:noProof/>
          <w:color w:val="000000"/>
          <w:spacing w:val="-2"/>
          <w:sz w:val="20"/>
        </w:rPr>
        <w:t>this</w:t>
      </w:r>
      <w:r w:rsidRPr="006B5B23">
        <w:rPr>
          <w:rFonts w:ascii="Arial" w:hAnsi="Arial" w:cs="Arial"/>
          <w:noProof/>
          <w:color w:val="000000"/>
          <w:w w:val="188"/>
          <w:sz w:val="20"/>
        </w:rPr>
        <w:t> </w:t>
      </w:r>
      <w:r w:rsidRPr="006B5B23">
        <w:rPr>
          <w:rFonts w:ascii="Arial" w:hAnsi="Arial" w:cs="Arial"/>
          <w:noProof/>
          <w:color w:val="000000"/>
          <w:spacing w:val="-3"/>
          <w:sz w:val="20"/>
        </w:rPr>
        <w:t>Clause,</w:t>
      </w:r>
      <w:r w:rsidRPr="006B5B23">
        <w:rPr>
          <w:rFonts w:ascii="Arial" w:hAnsi="Arial" w:cs="Arial"/>
          <w:noProof/>
          <w:color w:val="000000"/>
          <w:w w:val="188"/>
          <w:sz w:val="20"/>
        </w:rPr>
        <w:t> </w:t>
      </w:r>
      <w:r w:rsidRPr="006B5B23">
        <w:rPr>
          <w:rFonts w:ascii="Arial" w:hAnsi="Arial" w:cs="Arial"/>
          <w:noProof/>
          <w:color w:val="000000"/>
          <w:spacing w:val="-3"/>
          <w:sz w:val="20"/>
        </w:rPr>
        <w:t>including</w:t>
      </w:r>
      <w:r w:rsidRPr="006B5B23">
        <w:rPr>
          <w:rFonts w:ascii="Arial" w:hAnsi="Arial" w:cs="Arial"/>
          <w:noProof/>
          <w:color w:val="000000"/>
          <w:w w:val="191"/>
          <w:sz w:val="20"/>
        </w:rPr>
        <w:t> </w:t>
      </w:r>
      <w:r w:rsidRPr="006B5B23">
        <w:rPr>
          <w:rFonts w:ascii="Arial" w:hAnsi="Arial" w:cs="Arial"/>
          <w:noProof/>
          <w:color w:val="000000"/>
          <w:spacing w:val="-3"/>
          <w:sz w:val="20"/>
        </w:rPr>
        <w:t>any</w:t>
      </w:r>
      <w:r w:rsidRPr="006B5B23">
        <w:rPr>
          <w:rFonts w:ascii="Arial" w:hAnsi="Arial" w:cs="Arial"/>
          <w:noProof/>
          <w:color w:val="000000"/>
          <w:w w:val="191"/>
          <w:sz w:val="20"/>
        </w:rPr>
        <w:t> </w:t>
      </w:r>
      <w:r w:rsidRPr="006B5B23">
        <w:rPr>
          <w:rFonts w:ascii="Arial" w:hAnsi="Arial" w:cs="Arial"/>
          <w:noProof/>
          <w:color w:val="000000"/>
          <w:spacing w:val="-2"/>
          <w:sz w:val="20"/>
        </w:rPr>
        <w:t>violation</w:t>
      </w:r>
      <w:r w:rsidRPr="006B5B23">
        <w:rPr>
          <w:rFonts w:ascii="Arial" w:hAnsi="Arial" w:cs="Arial"/>
          <w:noProof/>
          <w:color w:val="000000"/>
          <w:w w:val="188"/>
          <w:sz w:val="20"/>
        </w:rPr>
        <w:t> </w:t>
      </w:r>
      <w:r w:rsidRPr="006B5B23">
        <w:rPr>
          <w:rFonts w:ascii="Arial" w:hAnsi="Arial" w:cs="Arial"/>
          <w:noProof/>
          <w:color w:val="000000"/>
          <w:spacing w:val="-3"/>
          <w:sz w:val="20"/>
        </w:rPr>
        <w:t>occurring</w:t>
      </w:r>
      <w:r w:rsidRPr="006B5B23">
        <w:rPr>
          <w:rFonts w:ascii="Arial" w:hAnsi="Arial" w:cs="Arial"/>
          <w:noProof/>
          <w:color w:val="000000"/>
          <w:w w:val="188"/>
          <w:sz w:val="20"/>
        </w:rPr>
        <w:t> </w:t>
      </w:r>
      <w:r w:rsidRPr="006B5B23">
        <w:rPr>
          <w:rFonts w:ascii="Arial" w:hAnsi="Arial" w:cs="Arial"/>
          <w:noProof/>
          <w:color w:val="000000"/>
          <w:spacing w:val="-3"/>
          <w:sz w:val="20"/>
        </w:rPr>
        <w:t>prior</w:t>
      </w:r>
      <w:r w:rsidRPr="006B5B23">
        <w:rPr>
          <w:rFonts w:ascii="Arial" w:hAnsi="Arial" w:cs="Arial"/>
          <w:noProof/>
          <w:color w:val="000000"/>
          <w:w w:val="188"/>
          <w:sz w:val="20"/>
        </w:rPr>
        <w:t> </w:t>
      </w:r>
      <w:r w:rsidRPr="006B5B23">
        <w:rPr>
          <w:rFonts w:ascii="Arial" w:hAnsi="Arial" w:cs="Arial"/>
          <w:noProof/>
          <w:color w:val="000000"/>
          <w:spacing w:val="-2"/>
          <w:sz w:val="20"/>
        </w:rPr>
        <w:t>to</w:t>
      </w:r>
      <w:r w:rsidRPr="006B5B23">
        <w:rPr>
          <w:rFonts w:ascii="Arial" w:hAnsi="Arial" w:cs="Arial"/>
          <w:noProof/>
          <w:color w:val="000000"/>
          <w:w w:val="191"/>
          <w:sz w:val="20"/>
        </w:rPr>
        <w:t> </w:t>
      </w:r>
      <w:r w:rsidRPr="006B5B23">
        <w:rPr>
          <w:rFonts w:ascii="Arial" w:hAnsi="Arial" w:cs="Arial"/>
          <w:noProof/>
          <w:color w:val="000000"/>
          <w:spacing w:val="-3"/>
          <w:sz w:val="20"/>
        </w:rPr>
        <w:t>the</w:t>
      </w:r>
      <w:r w:rsidRPr="006B5B23">
        <w:rPr>
          <w:rFonts w:ascii="Arial" w:hAnsi="Arial" w:cs="Arial"/>
          <w:noProof/>
          <w:color w:val="000000"/>
          <w:w w:val="188"/>
          <w:sz w:val="20"/>
        </w:rPr>
        <w:t> </w:t>
      </w:r>
      <w:r w:rsidRPr="006B5B23">
        <w:rPr>
          <w:rFonts w:ascii="Arial" w:hAnsi="Arial" w:cs="Arial"/>
          <w:noProof/>
          <w:color w:val="000000"/>
          <w:spacing w:val="-3"/>
          <w:sz w:val="20"/>
        </w:rPr>
        <w:t>date</w:t>
      </w:r>
      <w:r w:rsidRPr="006B5B23">
        <w:rPr>
          <w:rFonts w:ascii="Arial" w:hAnsi="Arial" w:cs="Arial"/>
          <w:noProof/>
          <w:color w:val="000000"/>
          <w:w w:val="191"/>
          <w:sz w:val="20"/>
        </w:rPr>
        <w:t> </w:t>
      </w:r>
      <w:r w:rsidRPr="006B5B23">
        <w:rPr>
          <w:rFonts w:ascii="Arial" w:hAnsi="Arial" w:cs="Arial"/>
          <w:noProof/>
          <w:color w:val="000000"/>
          <w:spacing w:val="-2"/>
          <w:sz w:val="20"/>
        </w:rPr>
        <w:t>of</w:t>
      </w:r>
      <w:r w:rsidRPr="006B5B23">
        <w:rPr>
          <w:rFonts w:ascii="Arial" w:hAnsi="Arial" w:cs="Arial"/>
          <w:noProof/>
          <w:color w:val="000000"/>
          <w:w w:val="186"/>
          <w:sz w:val="20"/>
        </w:rPr>
        <w:t> </w:t>
      </w:r>
      <w:r w:rsidRPr="006B5B23">
        <w:rPr>
          <w:rFonts w:ascii="Arial" w:hAnsi="Arial" w:cs="Arial"/>
          <w:noProof/>
          <w:color w:val="000000"/>
          <w:spacing w:val="-2"/>
          <w:sz w:val="20"/>
        </w:rPr>
        <w:t>this</w:t>
      </w:r>
    </w:p>
    <w:p w14:paraId="078B810C"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Agreement,</w:t>
      </w:r>
      <w:r w:rsidRPr="006B5B23">
        <w:rPr>
          <w:rFonts w:ascii="Arial" w:hAnsi="Arial" w:cs="Arial"/>
          <w:noProof/>
          <w:color w:val="000000"/>
          <w:w w:val="281"/>
          <w:sz w:val="20"/>
        </w:rPr>
        <w:t> </w:t>
      </w:r>
      <w:r w:rsidRPr="006B5B23">
        <w:rPr>
          <w:rFonts w:ascii="Arial" w:hAnsi="Arial" w:cs="Arial"/>
          <w:noProof/>
          <w:color w:val="000000"/>
          <w:spacing w:val="-2"/>
          <w:sz w:val="20"/>
        </w:rPr>
        <w:t>resulting</w:t>
      </w:r>
      <w:r w:rsidRPr="006B5B23">
        <w:rPr>
          <w:rFonts w:ascii="Arial" w:hAnsi="Arial" w:cs="Arial"/>
          <w:noProof/>
          <w:color w:val="000000"/>
          <w:w w:val="281"/>
          <w:sz w:val="20"/>
        </w:rPr>
        <w:t> </w:t>
      </w:r>
      <w:r w:rsidRPr="006B5B23">
        <w:rPr>
          <w:rFonts w:ascii="Arial" w:hAnsi="Arial" w:cs="Arial"/>
          <w:noProof/>
          <w:color w:val="000000"/>
          <w:spacing w:val="-3"/>
          <w:sz w:val="20"/>
        </w:rPr>
        <w:t>directly</w:t>
      </w:r>
      <w:r w:rsidRPr="006B5B23">
        <w:rPr>
          <w:rFonts w:ascii="Arial" w:hAnsi="Arial" w:cs="Arial"/>
          <w:noProof/>
          <w:color w:val="000000"/>
          <w:w w:val="275"/>
          <w:sz w:val="20"/>
        </w:rPr>
        <w:t> </w:t>
      </w:r>
      <w:r w:rsidRPr="006B5B23">
        <w:rPr>
          <w:rFonts w:ascii="Arial" w:hAnsi="Arial" w:cs="Arial"/>
          <w:noProof/>
          <w:color w:val="000000"/>
          <w:spacing w:val="-3"/>
          <w:sz w:val="20"/>
        </w:rPr>
        <w:t>or</w:t>
      </w:r>
      <w:r w:rsidRPr="006B5B23">
        <w:rPr>
          <w:rFonts w:ascii="Arial" w:hAnsi="Arial" w:cs="Arial"/>
          <w:noProof/>
          <w:color w:val="000000"/>
          <w:w w:val="279"/>
          <w:sz w:val="20"/>
        </w:rPr>
        <w:t> </w:t>
      </w:r>
      <w:r w:rsidRPr="006B5B23">
        <w:rPr>
          <w:rFonts w:ascii="Arial" w:hAnsi="Arial" w:cs="Arial"/>
          <w:noProof/>
          <w:color w:val="000000"/>
          <w:spacing w:val="-2"/>
          <w:sz w:val="20"/>
        </w:rPr>
        <w:t>indirectly</w:t>
      </w:r>
      <w:r w:rsidRPr="006B5B23">
        <w:rPr>
          <w:rFonts w:ascii="Arial" w:hAnsi="Arial" w:cs="Arial"/>
          <w:noProof/>
          <w:color w:val="000000"/>
          <w:w w:val="279"/>
          <w:sz w:val="20"/>
        </w:rPr>
        <w:t> </w:t>
      </w:r>
      <w:r w:rsidRPr="006B5B23">
        <w:rPr>
          <w:rFonts w:ascii="Arial" w:hAnsi="Arial" w:cs="Arial"/>
          <w:noProof/>
          <w:color w:val="000000"/>
          <w:spacing w:val="-2"/>
          <w:sz w:val="20"/>
        </w:rPr>
        <w:t>in</w:t>
      </w:r>
      <w:r w:rsidRPr="006B5B23">
        <w:rPr>
          <w:rFonts w:ascii="Arial" w:hAnsi="Arial" w:cs="Arial"/>
          <w:noProof/>
          <w:color w:val="000000"/>
          <w:w w:val="279"/>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's</w:t>
      </w:r>
      <w:r w:rsidRPr="006B5B23">
        <w:rPr>
          <w:rFonts w:ascii="Arial" w:hAnsi="Arial" w:cs="Arial"/>
          <w:noProof/>
          <w:color w:val="000000"/>
          <w:w w:val="279"/>
          <w:sz w:val="20"/>
        </w:rPr>
        <w:t> </w:t>
      </w:r>
      <w:r w:rsidRPr="006B5B23">
        <w:rPr>
          <w:rFonts w:ascii="Arial" w:hAnsi="Arial" w:cs="Arial"/>
          <w:noProof/>
          <w:color w:val="000000"/>
          <w:spacing w:val="-3"/>
          <w:sz w:val="20"/>
        </w:rPr>
        <w:t>consent</w:t>
      </w:r>
      <w:r w:rsidRPr="006B5B23">
        <w:rPr>
          <w:rFonts w:ascii="Arial" w:hAnsi="Arial" w:cs="Arial"/>
          <w:noProof/>
          <w:color w:val="000000"/>
          <w:w w:val="279"/>
          <w:sz w:val="20"/>
        </w:rPr>
        <w:t> </w:t>
      </w:r>
      <w:r w:rsidRPr="006B5B23">
        <w:rPr>
          <w:rFonts w:ascii="Arial" w:hAnsi="Arial" w:cs="Arial"/>
          <w:noProof/>
          <w:color w:val="000000"/>
          <w:spacing w:val="-2"/>
          <w:sz w:val="20"/>
        </w:rPr>
        <w:t>to</w:t>
      </w:r>
      <w:r w:rsidRPr="006B5B23">
        <w:rPr>
          <w:rFonts w:ascii="Arial" w:hAnsi="Arial" w:cs="Arial"/>
          <w:noProof/>
          <w:color w:val="000000"/>
          <w:w w:val="279"/>
          <w:sz w:val="20"/>
        </w:rPr>
        <w:t> </w:t>
      </w:r>
      <w:r w:rsidRPr="006B5B23">
        <w:rPr>
          <w:rFonts w:ascii="Arial" w:hAnsi="Arial" w:cs="Arial"/>
          <w:noProof/>
          <w:color w:val="000000"/>
          <w:spacing w:val="-3"/>
          <w:sz w:val="20"/>
        </w:rPr>
        <w:t>enter</w:t>
      </w:r>
      <w:r w:rsidRPr="006B5B23">
        <w:rPr>
          <w:rFonts w:ascii="Arial" w:hAnsi="Arial" w:cs="Arial"/>
          <w:noProof/>
          <w:color w:val="000000"/>
          <w:w w:val="279"/>
          <w:sz w:val="20"/>
        </w:rPr>
        <w:t> </w:t>
      </w:r>
      <w:r w:rsidRPr="006B5B23">
        <w:rPr>
          <w:rFonts w:ascii="Arial" w:hAnsi="Arial" w:cs="Arial"/>
          <w:noProof/>
          <w:color w:val="000000"/>
          <w:spacing w:val="-2"/>
          <w:sz w:val="20"/>
        </w:rPr>
        <w:t>into</w:t>
      </w:r>
      <w:r w:rsidRPr="006B5B23">
        <w:rPr>
          <w:rFonts w:ascii="Arial" w:hAnsi="Arial" w:cs="Arial"/>
          <w:noProof/>
          <w:color w:val="000000"/>
          <w:w w:val="279"/>
          <w:sz w:val="20"/>
        </w:rPr>
        <w:t> </w:t>
      </w:r>
      <w:r w:rsidRPr="006B5B23">
        <w:rPr>
          <w:rFonts w:ascii="Arial" w:hAnsi="Arial" w:cs="Arial"/>
          <w:noProof/>
          <w:color w:val="000000"/>
          <w:spacing w:val="-2"/>
          <w:sz w:val="20"/>
        </w:rPr>
        <w:t>this</w:t>
      </w:r>
    </w:p>
    <w:p w14:paraId="0DE26E72"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Agreement,</w:t>
      </w:r>
      <w:r w:rsidRPr="006B5B23">
        <w:rPr>
          <w:rFonts w:ascii="Arial" w:hAnsi="Arial" w:cs="Arial"/>
          <w:noProof/>
          <w:color w:val="000000"/>
          <w:w w:val="188"/>
          <w:sz w:val="20"/>
        </w:rPr>
        <w:t> </w:t>
      </w:r>
      <w:r w:rsidRPr="006B5B23">
        <w:rPr>
          <w:rFonts w:ascii="Arial" w:hAnsi="Arial" w:cs="Arial"/>
          <w:b/>
          <w:noProof/>
          <w:color w:val="000000"/>
          <w:spacing w:val="-3"/>
          <w:sz w:val="20"/>
        </w:rPr>
        <w:t>SINOPEC</w:t>
      </w:r>
      <w:r w:rsidRPr="006B5B23">
        <w:rPr>
          <w:rFonts w:ascii="Arial" w:hAnsi="Arial" w:cs="Arial"/>
          <w:noProof/>
          <w:color w:val="000000"/>
          <w:w w:val="188"/>
          <w:sz w:val="20"/>
        </w:rPr>
        <w:t> </w:t>
      </w:r>
      <w:r w:rsidRPr="006B5B23">
        <w:rPr>
          <w:rFonts w:ascii="Arial" w:hAnsi="Arial" w:cs="Arial"/>
          <w:noProof/>
          <w:color w:val="000000"/>
          <w:spacing w:val="-3"/>
          <w:sz w:val="20"/>
        </w:rPr>
        <w:t>may,</w:t>
      </w:r>
      <w:r w:rsidRPr="006B5B23">
        <w:rPr>
          <w:rFonts w:ascii="Arial" w:hAnsi="Arial" w:cs="Arial"/>
          <w:noProof/>
          <w:color w:val="000000"/>
          <w:w w:val="186"/>
          <w:sz w:val="20"/>
        </w:rPr>
        <w:t> </w:t>
      </w:r>
      <w:r w:rsidRPr="006B5B23">
        <w:rPr>
          <w:rFonts w:ascii="Arial" w:hAnsi="Arial" w:cs="Arial"/>
          <w:noProof/>
          <w:color w:val="000000"/>
          <w:spacing w:val="-2"/>
          <w:sz w:val="20"/>
        </w:rPr>
        <w:t>at</w:t>
      </w:r>
      <w:r w:rsidRPr="006B5B23">
        <w:rPr>
          <w:rFonts w:ascii="Arial" w:hAnsi="Arial" w:cs="Arial"/>
          <w:noProof/>
          <w:color w:val="000000"/>
          <w:w w:val="186"/>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's</w:t>
      </w:r>
      <w:r w:rsidRPr="006B5B23">
        <w:rPr>
          <w:rFonts w:ascii="Arial" w:hAnsi="Arial" w:cs="Arial"/>
          <w:noProof/>
          <w:color w:val="000000"/>
          <w:w w:val="186"/>
          <w:sz w:val="20"/>
        </w:rPr>
        <w:t> </w:t>
      </w:r>
      <w:r w:rsidRPr="006B5B23">
        <w:rPr>
          <w:rFonts w:ascii="Arial" w:hAnsi="Arial" w:cs="Arial"/>
          <w:noProof/>
          <w:color w:val="000000"/>
          <w:spacing w:val="-3"/>
          <w:sz w:val="20"/>
        </w:rPr>
        <w:t>sole</w:t>
      </w:r>
      <w:r w:rsidRPr="006B5B23">
        <w:rPr>
          <w:rFonts w:ascii="Arial" w:hAnsi="Arial" w:cs="Arial"/>
          <w:noProof/>
          <w:color w:val="000000"/>
          <w:w w:val="188"/>
          <w:sz w:val="20"/>
        </w:rPr>
        <w:t> </w:t>
      </w:r>
      <w:r w:rsidRPr="006B5B23">
        <w:rPr>
          <w:rFonts w:ascii="Arial" w:hAnsi="Arial" w:cs="Arial"/>
          <w:noProof/>
          <w:color w:val="000000"/>
          <w:spacing w:val="-2"/>
          <w:sz w:val="20"/>
        </w:rPr>
        <w:t>option,</w:t>
      </w:r>
      <w:r w:rsidRPr="006B5B23">
        <w:rPr>
          <w:rFonts w:ascii="Arial" w:hAnsi="Arial" w:cs="Arial"/>
          <w:noProof/>
          <w:color w:val="000000"/>
          <w:w w:val="186"/>
          <w:sz w:val="20"/>
        </w:rPr>
        <w:t> </w:t>
      </w:r>
      <w:r w:rsidRPr="006B5B23">
        <w:rPr>
          <w:rFonts w:ascii="Arial" w:hAnsi="Arial" w:cs="Arial"/>
          <w:noProof/>
          <w:color w:val="000000"/>
          <w:spacing w:val="-3"/>
          <w:sz w:val="20"/>
        </w:rPr>
        <w:t>terminate</w:t>
      </w:r>
      <w:r w:rsidRPr="006B5B23">
        <w:rPr>
          <w:rFonts w:ascii="Arial" w:hAnsi="Arial" w:cs="Arial"/>
          <w:noProof/>
          <w:color w:val="000000"/>
          <w:w w:val="186"/>
          <w:sz w:val="20"/>
        </w:rPr>
        <w:t> </w:t>
      </w:r>
      <w:r w:rsidRPr="006B5B23">
        <w:rPr>
          <w:rFonts w:ascii="Arial" w:hAnsi="Arial" w:cs="Arial"/>
          <w:noProof/>
          <w:color w:val="000000"/>
          <w:spacing w:val="-2"/>
          <w:sz w:val="20"/>
        </w:rPr>
        <w:t>this</w:t>
      </w:r>
      <w:r w:rsidRPr="006B5B23">
        <w:rPr>
          <w:rFonts w:ascii="Arial" w:hAnsi="Arial" w:cs="Arial"/>
          <w:noProof/>
          <w:color w:val="000000"/>
          <w:w w:val="186"/>
          <w:sz w:val="20"/>
        </w:rPr>
        <w:t> </w:t>
      </w:r>
      <w:r w:rsidRPr="006B5B23">
        <w:rPr>
          <w:rFonts w:ascii="Arial" w:hAnsi="Arial" w:cs="Arial"/>
          <w:noProof/>
          <w:color w:val="000000"/>
          <w:spacing w:val="-3"/>
          <w:sz w:val="20"/>
        </w:rPr>
        <w:t>Agreement</w:t>
      </w:r>
      <w:r w:rsidRPr="006B5B23">
        <w:rPr>
          <w:rFonts w:ascii="Arial" w:hAnsi="Arial" w:cs="Arial"/>
          <w:noProof/>
          <w:color w:val="000000"/>
          <w:w w:val="186"/>
          <w:sz w:val="20"/>
        </w:rPr>
        <w:t> </w:t>
      </w:r>
      <w:r w:rsidRPr="006B5B23">
        <w:rPr>
          <w:rFonts w:ascii="Arial" w:hAnsi="Arial" w:cs="Arial"/>
          <w:noProof/>
          <w:color w:val="000000"/>
          <w:spacing w:val="-2"/>
          <w:sz w:val="20"/>
        </w:rPr>
        <w:t>at</w:t>
      </w:r>
      <w:r w:rsidRPr="006B5B23">
        <w:rPr>
          <w:rFonts w:ascii="Arial" w:hAnsi="Arial" w:cs="Arial"/>
          <w:noProof/>
          <w:color w:val="000000"/>
          <w:w w:val="186"/>
          <w:sz w:val="20"/>
        </w:rPr>
        <w:t> </w:t>
      </w:r>
      <w:r w:rsidRPr="006B5B23">
        <w:rPr>
          <w:rFonts w:ascii="Arial" w:hAnsi="Arial" w:cs="Arial"/>
          <w:noProof/>
          <w:color w:val="000000"/>
          <w:spacing w:val="-3"/>
          <w:sz w:val="20"/>
        </w:rPr>
        <w:t>any</w:t>
      </w:r>
    </w:p>
    <w:p w14:paraId="42B3D106" w14:textId="77777777" w:rsidR="004D60E3" w:rsidRPr="006B5B23" w:rsidRDefault="004D60E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time</w:t>
      </w:r>
      <w:r w:rsidRPr="006B5B23">
        <w:rPr>
          <w:rFonts w:ascii="Arial" w:hAnsi="Arial" w:cs="Arial"/>
          <w:noProof/>
          <w:color w:val="000000"/>
          <w:w w:val="193"/>
          <w:sz w:val="20"/>
        </w:rPr>
        <w:t> </w:t>
      </w:r>
      <w:r w:rsidRPr="006B5B23">
        <w:rPr>
          <w:rFonts w:ascii="Arial" w:hAnsi="Arial" w:cs="Arial"/>
          <w:noProof/>
          <w:color w:val="000000"/>
          <w:spacing w:val="-3"/>
          <w:sz w:val="20"/>
        </w:rPr>
        <w:t>and</w:t>
      </w:r>
      <w:r w:rsidRPr="006B5B23">
        <w:rPr>
          <w:rFonts w:ascii="Arial" w:hAnsi="Arial" w:cs="Arial"/>
          <w:noProof/>
          <w:color w:val="000000"/>
          <w:w w:val="191"/>
          <w:sz w:val="20"/>
        </w:rPr>
        <w:t> </w:t>
      </w:r>
      <w:r w:rsidRPr="006B5B23">
        <w:rPr>
          <w:rFonts w:ascii="Arial" w:hAnsi="Arial" w:cs="Arial"/>
          <w:noProof/>
          <w:color w:val="000000"/>
          <w:spacing w:val="-3"/>
          <w:sz w:val="20"/>
        </w:rPr>
        <w:t>notwithstanding</w:t>
      </w:r>
      <w:r w:rsidRPr="006B5B23">
        <w:rPr>
          <w:rFonts w:ascii="Arial" w:hAnsi="Arial" w:cs="Arial"/>
          <w:noProof/>
          <w:color w:val="000000"/>
          <w:w w:val="191"/>
          <w:sz w:val="20"/>
        </w:rPr>
        <w:t> </w:t>
      </w:r>
      <w:r w:rsidRPr="006B5B23">
        <w:rPr>
          <w:rFonts w:ascii="Arial" w:hAnsi="Arial" w:cs="Arial"/>
          <w:noProof/>
          <w:color w:val="000000"/>
          <w:spacing w:val="-3"/>
          <w:sz w:val="20"/>
        </w:rPr>
        <w:t>any</w:t>
      </w:r>
      <w:r w:rsidRPr="006B5B23">
        <w:rPr>
          <w:rFonts w:ascii="Arial" w:hAnsi="Arial" w:cs="Arial"/>
          <w:noProof/>
          <w:color w:val="000000"/>
          <w:w w:val="191"/>
          <w:sz w:val="20"/>
        </w:rPr>
        <w:t> </w:t>
      </w:r>
      <w:r w:rsidRPr="006B5B23">
        <w:rPr>
          <w:rFonts w:ascii="Arial" w:hAnsi="Arial" w:cs="Arial"/>
          <w:noProof/>
          <w:color w:val="000000"/>
          <w:spacing w:val="-3"/>
          <w:sz w:val="20"/>
        </w:rPr>
        <w:t>other</w:t>
      </w:r>
      <w:r w:rsidRPr="006B5B23">
        <w:rPr>
          <w:rFonts w:ascii="Arial" w:hAnsi="Arial" w:cs="Arial"/>
          <w:noProof/>
          <w:color w:val="000000"/>
          <w:w w:val="191"/>
          <w:sz w:val="20"/>
        </w:rPr>
        <w:t> </w:t>
      </w:r>
      <w:r w:rsidRPr="006B5B23">
        <w:rPr>
          <w:rFonts w:ascii="Arial" w:hAnsi="Arial" w:cs="Arial"/>
          <w:noProof/>
          <w:color w:val="000000"/>
          <w:spacing w:val="-3"/>
          <w:sz w:val="20"/>
        </w:rPr>
        <w:t>provision</w:t>
      </w:r>
      <w:r w:rsidRPr="006B5B23">
        <w:rPr>
          <w:rFonts w:ascii="Arial" w:hAnsi="Arial" w:cs="Arial"/>
          <w:noProof/>
          <w:color w:val="000000"/>
          <w:w w:val="191"/>
          <w:sz w:val="20"/>
        </w:rPr>
        <w:t> </w:t>
      </w:r>
      <w:r w:rsidRPr="006B5B23">
        <w:rPr>
          <w:rFonts w:ascii="Arial" w:hAnsi="Arial" w:cs="Arial"/>
          <w:noProof/>
          <w:color w:val="000000"/>
          <w:spacing w:val="-2"/>
          <w:sz w:val="20"/>
        </w:rPr>
        <w:t>of</w:t>
      </w:r>
      <w:r w:rsidRPr="006B5B23">
        <w:rPr>
          <w:rFonts w:ascii="Arial" w:hAnsi="Arial" w:cs="Arial"/>
          <w:noProof/>
          <w:color w:val="000000"/>
          <w:w w:val="191"/>
          <w:sz w:val="20"/>
        </w:rPr>
        <w:t> </w:t>
      </w:r>
      <w:r w:rsidRPr="006B5B23">
        <w:rPr>
          <w:rFonts w:ascii="Arial" w:hAnsi="Arial" w:cs="Arial"/>
          <w:noProof/>
          <w:color w:val="000000"/>
          <w:spacing w:val="-2"/>
          <w:sz w:val="20"/>
        </w:rPr>
        <w:t>this</w:t>
      </w:r>
      <w:r w:rsidRPr="006B5B23">
        <w:rPr>
          <w:rFonts w:ascii="Arial" w:hAnsi="Arial" w:cs="Arial"/>
          <w:noProof/>
          <w:color w:val="000000"/>
          <w:w w:val="191"/>
          <w:sz w:val="20"/>
        </w:rPr>
        <w:t> </w:t>
      </w:r>
      <w:r w:rsidRPr="006B5B23">
        <w:rPr>
          <w:rFonts w:ascii="Arial" w:hAnsi="Arial" w:cs="Arial"/>
          <w:noProof/>
          <w:color w:val="000000"/>
          <w:spacing w:val="-3"/>
          <w:sz w:val="20"/>
        </w:rPr>
        <w:t>Agreement,</w:t>
      </w:r>
      <w:r w:rsidRPr="006B5B23">
        <w:rPr>
          <w:rFonts w:ascii="Arial" w:hAnsi="Arial" w:cs="Arial"/>
          <w:noProof/>
          <w:color w:val="000000"/>
          <w:w w:val="191"/>
          <w:sz w:val="20"/>
        </w:rPr>
        <w:t> </w:t>
      </w:r>
      <w:r w:rsidRPr="006B5B23">
        <w:rPr>
          <w:rFonts w:ascii="Arial" w:hAnsi="Arial" w:cs="Arial"/>
          <w:noProof/>
          <w:color w:val="000000"/>
          <w:spacing w:val="-3"/>
          <w:sz w:val="20"/>
        </w:rPr>
        <w:t>pay</w:t>
      </w:r>
      <w:r w:rsidRPr="006B5B23">
        <w:rPr>
          <w:rFonts w:ascii="Arial" w:hAnsi="Arial" w:cs="Arial"/>
          <w:noProof/>
          <w:color w:val="000000"/>
          <w:w w:val="193"/>
          <w:sz w:val="20"/>
        </w:rPr>
        <w:t> </w:t>
      </w:r>
      <w:r w:rsidRPr="006B5B23">
        <w:rPr>
          <w:rFonts w:ascii="Arial" w:hAnsi="Arial" w:cs="Arial"/>
          <w:b/>
          <w:noProof/>
          <w:color w:val="000000"/>
          <w:spacing w:val="-4"/>
          <w:sz w:val="20"/>
        </w:rPr>
        <w:t>CONTRACTOR</w:t>
      </w:r>
    </w:p>
    <w:p w14:paraId="0766A335" w14:textId="77777777" w:rsidR="00F80943" w:rsidRPr="006B5B23" w:rsidRDefault="004D60E3" w:rsidP="009E4D6D">
      <w:pPr>
        <w:spacing w:after="0" w:line="240" w:lineRule="auto"/>
        <w:ind w:left="62" w:firstLine="678"/>
        <w:jc w:val="both"/>
        <w:rPr>
          <w:rFonts w:ascii="Arial" w:hAnsi="Arial" w:cs="Arial"/>
          <w:noProof/>
          <w:color w:val="000000"/>
          <w:spacing w:val="-2"/>
          <w:sz w:val="20"/>
        </w:rPr>
      </w:pPr>
      <w:r w:rsidRPr="006B5B23">
        <w:rPr>
          <w:rFonts w:ascii="Arial" w:hAnsi="Arial" w:cs="Arial"/>
          <w:noProof/>
          <w:color w:val="000000"/>
          <w:spacing w:val="-3"/>
          <w:sz w:val="20"/>
        </w:rPr>
        <w:t>only</w:t>
      </w:r>
      <w:r w:rsidRPr="006B5B23">
        <w:rPr>
          <w:rFonts w:ascii="Arial" w:hAnsi="Arial" w:cs="Arial"/>
          <w:noProof/>
          <w:color w:val="000000"/>
          <w:spacing w:val="8"/>
          <w:sz w:val="20"/>
        </w:rPr>
        <w:t> </w:t>
      </w:r>
      <w:r w:rsidRPr="006B5B23">
        <w:rPr>
          <w:rFonts w:ascii="Arial" w:hAnsi="Arial" w:cs="Arial"/>
          <w:noProof/>
          <w:color w:val="000000"/>
          <w:spacing w:val="-2"/>
          <w:sz w:val="20"/>
        </w:rPr>
        <w:t>for</w:t>
      </w:r>
      <w:r w:rsidRPr="006B5B23">
        <w:rPr>
          <w:rFonts w:ascii="Arial" w:hAnsi="Arial" w:cs="Arial"/>
          <w:noProof/>
          <w:color w:val="000000"/>
          <w:spacing w:val="8"/>
          <w:sz w:val="20"/>
        </w:rPr>
        <w:t> </w:t>
      </w:r>
      <w:r w:rsidRPr="006B5B23">
        <w:rPr>
          <w:rFonts w:ascii="Arial" w:hAnsi="Arial" w:cs="Arial"/>
          <w:noProof/>
          <w:color w:val="000000"/>
          <w:spacing w:val="-2"/>
          <w:sz w:val="20"/>
        </w:rPr>
        <w:t>that</w:t>
      </w:r>
      <w:r w:rsidRPr="006B5B23">
        <w:rPr>
          <w:rFonts w:ascii="Arial" w:hAnsi="Arial" w:cs="Arial"/>
          <w:noProof/>
          <w:color w:val="000000"/>
          <w:spacing w:val="10"/>
          <w:sz w:val="20"/>
        </w:rPr>
        <w:t> </w:t>
      </w:r>
      <w:r w:rsidRPr="006B5B23">
        <w:rPr>
          <w:rFonts w:ascii="Arial" w:hAnsi="Arial" w:cs="Arial"/>
          <w:noProof/>
          <w:color w:val="000000"/>
          <w:spacing w:val="-3"/>
          <w:sz w:val="20"/>
        </w:rPr>
        <w:t>part</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Services</w:t>
      </w:r>
      <w:r w:rsidRPr="006B5B23">
        <w:rPr>
          <w:rFonts w:ascii="Arial" w:hAnsi="Arial" w:cs="Arial"/>
          <w:noProof/>
          <w:color w:val="000000"/>
          <w:spacing w:val="7"/>
          <w:sz w:val="20"/>
        </w:rPr>
        <w:t> </w:t>
      </w:r>
      <w:r w:rsidRPr="006B5B23">
        <w:rPr>
          <w:rFonts w:ascii="Arial" w:hAnsi="Arial" w:cs="Arial"/>
          <w:noProof/>
          <w:color w:val="000000"/>
          <w:spacing w:val="-3"/>
          <w:sz w:val="20"/>
        </w:rPr>
        <w:t>performed</w:t>
      </w:r>
      <w:r w:rsidRPr="006B5B23">
        <w:rPr>
          <w:rFonts w:ascii="Arial" w:hAnsi="Arial" w:cs="Arial"/>
          <w:noProof/>
          <w:color w:val="000000"/>
          <w:spacing w:val="8"/>
          <w:sz w:val="20"/>
        </w:rPr>
        <w:t> </w:t>
      </w:r>
      <w:r w:rsidRPr="006B5B23">
        <w:rPr>
          <w:rFonts w:ascii="Arial" w:hAnsi="Arial" w:cs="Arial"/>
          <w:noProof/>
          <w:color w:val="000000"/>
          <w:spacing w:val="-2"/>
          <w:sz w:val="20"/>
        </w:rPr>
        <w:t>prior</w:t>
      </w:r>
      <w:r w:rsidRPr="006B5B23">
        <w:rPr>
          <w:rFonts w:ascii="Arial" w:hAnsi="Arial" w:cs="Arial"/>
          <w:noProof/>
          <w:color w:val="000000"/>
          <w:spacing w:val="10"/>
          <w:sz w:val="20"/>
        </w:rPr>
        <w:t> </w:t>
      </w:r>
      <w:r w:rsidRPr="006B5B23">
        <w:rPr>
          <w:rFonts w:ascii="Arial" w:hAnsi="Arial" w:cs="Arial"/>
          <w:noProof/>
          <w:color w:val="000000"/>
          <w:spacing w:val="-3"/>
          <w:sz w:val="20"/>
        </w:rPr>
        <w:t>to</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date</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9"/>
          <w:sz w:val="20"/>
        </w:rPr>
        <w:t> </w:t>
      </w:r>
      <w:r w:rsidRPr="006B5B23">
        <w:rPr>
          <w:rFonts w:ascii="Arial" w:hAnsi="Arial" w:cs="Arial"/>
          <w:noProof/>
          <w:color w:val="000000"/>
          <w:spacing w:val="-2"/>
          <w:sz w:val="20"/>
        </w:rPr>
        <w:t>termination.</w:t>
      </w:r>
    </w:p>
    <w:p w14:paraId="078FDB6F" w14:textId="77777777" w:rsidR="00F80943" w:rsidRPr="006B5B23" w:rsidRDefault="00F80943" w:rsidP="009E4D6D">
      <w:pPr>
        <w:spacing w:after="0" w:line="240" w:lineRule="auto"/>
        <w:ind w:left="62" w:firstLine="678"/>
        <w:jc w:val="both"/>
        <w:rPr>
          <w:rFonts w:ascii="Arial" w:hAnsi="Arial" w:cs="Arial"/>
          <w:noProof/>
          <w:color w:val="000000"/>
          <w:spacing w:val="-2"/>
          <w:sz w:val="20"/>
        </w:rPr>
      </w:pPr>
    </w:p>
    <w:p w14:paraId="34E1E720" w14:textId="77777777" w:rsidR="004D60E3" w:rsidRPr="006B5B23" w:rsidRDefault="004D60E3" w:rsidP="009E4D6D">
      <w:pPr>
        <w:tabs>
          <w:tab w:val="left" w:pos="740"/>
        </w:tabs>
        <w:spacing w:after="0" w:line="240" w:lineRule="auto"/>
        <w:ind w:left="62"/>
        <w:jc w:val="both"/>
        <w:rPr>
          <w:rFonts w:ascii="Arial" w:hAnsi="Arial" w:cs="Arial"/>
          <w:noProof/>
          <w:color w:val="000000"/>
          <w:spacing w:val="9"/>
          <w:sz w:val="20"/>
        </w:rPr>
      </w:pPr>
      <w:r w:rsidRPr="006B5B23">
        <w:rPr>
          <w:rFonts w:ascii="Arial" w:hAnsi="Arial" w:cs="Arial"/>
          <w:noProof/>
          <w:color w:val="000000"/>
          <w:spacing w:val="-5"/>
          <w:sz w:val="20"/>
        </w:rPr>
        <w:t xml:space="preserve">26.2   </w:t>
      </w:r>
      <w:r w:rsidR="0055502D" w:rsidRPr="006B5B23">
        <w:rPr>
          <w:rFonts w:ascii="Arial" w:hAnsi="Arial" w:cs="Arial"/>
          <w:noProof/>
          <w:color w:val="000000"/>
          <w:spacing w:val="-5"/>
          <w:sz w:val="20"/>
        </w:rPr>
        <w:t xml:space="preserve">  </w:t>
      </w:r>
      <w:r w:rsidRPr="006B5B23">
        <w:rPr>
          <w:rFonts w:ascii="Arial" w:hAnsi="Arial" w:cs="Arial"/>
          <w:noProof/>
          <w:color w:val="000000"/>
          <w:spacing w:val="-3"/>
          <w:sz w:val="20"/>
        </w:rPr>
        <w:t>Neither</w:t>
      </w:r>
      <w:r w:rsidRPr="006B5B23">
        <w:rPr>
          <w:rFonts w:ascii="Arial" w:hAnsi="Arial" w:cs="Arial"/>
          <w:noProof/>
          <w:color w:val="000000"/>
          <w:spacing w:val="10"/>
          <w:sz w:val="20"/>
        </w:rPr>
        <w:t> </w:t>
      </w:r>
      <w:r w:rsidRPr="006B5B23">
        <w:rPr>
          <w:rFonts w:ascii="Arial" w:hAnsi="Arial" w:cs="Arial"/>
          <w:b/>
          <w:noProof/>
          <w:color w:val="000000"/>
          <w:spacing w:val="-4"/>
          <w:sz w:val="20"/>
        </w:rPr>
        <w:t>CONTRACTOR</w:t>
      </w:r>
      <w:r w:rsidRPr="006B5B23">
        <w:rPr>
          <w:rFonts w:ascii="Arial" w:hAnsi="Arial" w:cs="Arial"/>
          <w:noProof/>
          <w:color w:val="000000"/>
          <w:spacing w:val="10"/>
          <w:sz w:val="20"/>
        </w:rPr>
        <w:t> </w:t>
      </w:r>
      <w:r w:rsidRPr="006B5B23">
        <w:rPr>
          <w:rFonts w:ascii="Arial" w:hAnsi="Arial" w:cs="Arial"/>
          <w:noProof/>
          <w:color w:val="000000"/>
          <w:spacing w:val="-3"/>
          <w:sz w:val="20"/>
        </w:rPr>
        <w:t>nor</w:t>
      </w:r>
      <w:r w:rsidRPr="006B5B23">
        <w:rPr>
          <w:rFonts w:ascii="Arial" w:hAnsi="Arial" w:cs="Arial"/>
          <w:noProof/>
          <w:color w:val="000000"/>
          <w:spacing w:val="10"/>
          <w:sz w:val="20"/>
        </w:rPr>
        <w:t> </w:t>
      </w:r>
      <w:r w:rsidRPr="006B5B23">
        <w:rPr>
          <w:rFonts w:ascii="Arial" w:hAnsi="Arial" w:cs="Arial"/>
          <w:noProof/>
          <w:color w:val="000000"/>
          <w:spacing w:val="-2"/>
          <w:sz w:val="20"/>
        </w:rPr>
        <w:t>its</w:t>
      </w:r>
      <w:r w:rsidRPr="006B5B23">
        <w:rPr>
          <w:rFonts w:ascii="Arial" w:hAnsi="Arial" w:cs="Arial"/>
          <w:noProof/>
          <w:color w:val="000000"/>
          <w:spacing w:val="9"/>
          <w:sz w:val="20"/>
        </w:rPr>
        <w:t> </w:t>
      </w:r>
      <w:r w:rsidRPr="006B5B23">
        <w:rPr>
          <w:rFonts w:ascii="Arial" w:hAnsi="Arial" w:cs="Arial"/>
          <w:noProof/>
          <w:color w:val="000000"/>
          <w:spacing w:val="-3"/>
          <w:sz w:val="20"/>
        </w:rPr>
        <w:t>employees,</w:t>
      </w:r>
      <w:r w:rsidRPr="006B5B23">
        <w:rPr>
          <w:rFonts w:ascii="Arial" w:hAnsi="Arial" w:cs="Arial"/>
          <w:noProof/>
          <w:color w:val="000000"/>
          <w:spacing w:val="10"/>
          <w:sz w:val="20"/>
        </w:rPr>
        <w:t> </w:t>
      </w:r>
      <w:r w:rsidRPr="006B5B23">
        <w:rPr>
          <w:rFonts w:ascii="Arial" w:hAnsi="Arial" w:cs="Arial"/>
          <w:noProof/>
          <w:color w:val="000000"/>
          <w:spacing w:val="-3"/>
          <w:sz w:val="20"/>
        </w:rPr>
        <w:t>agents</w:t>
      </w:r>
      <w:r w:rsidRPr="006B5B23">
        <w:rPr>
          <w:rFonts w:ascii="Arial" w:hAnsi="Arial" w:cs="Arial"/>
          <w:noProof/>
          <w:color w:val="000000"/>
          <w:spacing w:val="8"/>
          <w:sz w:val="20"/>
        </w:rPr>
        <w:t> </w:t>
      </w:r>
      <w:r w:rsidRPr="006B5B23">
        <w:rPr>
          <w:rFonts w:ascii="Arial" w:hAnsi="Arial" w:cs="Arial"/>
          <w:noProof/>
          <w:color w:val="000000"/>
          <w:spacing w:val="-3"/>
          <w:sz w:val="20"/>
        </w:rPr>
        <w:t>or</w:t>
      </w:r>
      <w:r w:rsidRPr="006B5B23">
        <w:rPr>
          <w:rFonts w:ascii="Arial" w:hAnsi="Arial" w:cs="Arial"/>
          <w:noProof/>
          <w:color w:val="000000"/>
          <w:spacing w:val="10"/>
          <w:sz w:val="20"/>
        </w:rPr>
        <w:t> </w:t>
      </w:r>
      <w:r w:rsidRPr="006B5B23">
        <w:rPr>
          <w:rFonts w:ascii="Arial" w:hAnsi="Arial" w:cs="Arial"/>
          <w:noProof/>
          <w:color w:val="000000"/>
          <w:spacing w:val="-3"/>
          <w:sz w:val="20"/>
        </w:rPr>
        <w:t>su</w:t>
      </w:r>
      <w:r w:rsidR="0055502D" w:rsidRPr="006B5B23">
        <w:rPr>
          <w:rFonts w:ascii="Arial" w:hAnsi="Arial" w:cs="Arial"/>
          <w:noProof/>
          <w:color w:val="000000"/>
          <w:spacing w:val="-3"/>
          <w:sz w:val="20"/>
        </w:rPr>
        <w:t>bcontractor</w:t>
      </w:r>
      <w:r w:rsidRPr="006B5B23">
        <w:rPr>
          <w:rFonts w:ascii="Arial" w:hAnsi="Arial" w:cs="Arial"/>
          <w:noProof/>
          <w:color w:val="000000"/>
          <w:spacing w:val="-3"/>
          <w:sz w:val="20"/>
        </w:rPr>
        <w:t>s,</w:t>
      </w:r>
      <w:r w:rsidRPr="006B5B23">
        <w:rPr>
          <w:rFonts w:ascii="Arial" w:hAnsi="Arial" w:cs="Arial"/>
          <w:noProof/>
          <w:color w:val="000000"/>
          <w:spacing w:val="10"/>
          <w:sz w:val="20"/>
        </w:rPr>
        <w:t> </w:t>
      </w:r>
      <w:r w:rsidRPr="006B5B23">
        <w:rPr>
          <w:rFonts w:ascii="Arial" w:hAnsi="Arial" w:cs="Arial"/>
          <w:noProof/>
          <w:color w:val="000000"/>
          <w:spacing w:val="-3"/>
          <w:sz w:val="20"/>
        </w:rPr>
        <w:t>or</w:t>
      </w:r>
      <w:r w:rsidRPr="006B5B23">
        <w:rPr>
          <w:rFonts w:ascii="Arial" w:hAnsi="Arial" w:cs="Arial"/>
          <w:noProof/>
          <w:color w:val="000000"/>
          <w:spacing w:val="10"/>
          <w:sz w:val="20"/>
        </w:rPr>
        <w:t> </w:t>
      </w:r>
      <w:r w:rsidRPr="006B5B23">
        <w:rPr>
          <w:rFonts w:ascii="Arial" w:hAnsi="Arial" w:cs="Arial"/>
          <w:noProof/>
          <w:color w:val="000000"/>
          <w:spacing w:val="-2"/>
          <w:sz w:val="20"/>
        </w:rPr>
        <w:t>their</w:t>
      </w:r>
      <w:r w:rsidRPr="006B5B23">
        <w:rPr>
          <w:rFonts w:ascii="Arial" w:hAnsi="Arial" w:cs="Arial"/>
          <w:noProof/>
          <w:color w:val="000000"/>
          <w:spacing w:val="9"/>
          <w:sz w:val="20"/>
        </w:rPr>
        <w:t> </w:t>
      </w:r>
    </w:p>
    <w:p w14:paraId="596C7A22" w14:textId="77777777" w:rsidR="004D60E3" w:rsidRPr="006B5B23" w:rsidRDefault="004D60E3" w:rsidP="009E4D6D">
      <w:pPr>
        <w:tabs>
          <w:tab w:val="left" w:pos="709"/>
        </w:tabs>
        <w:spacing w:after="0" w:line="240" w:lineRule="auto"/>
        <w:ind w:left="709"/>
        <w:jc w:val="both"/>
        <w:rPr>
          <w:rFonts w:ascii="Arial" w:hAnsi="Arial" w:cs="Arial"/>
          <w:noProof/>
          <w:color w:val="000000"/>
          <w:w w:val="216"/>
          <w:sz w:val="20"/>
        </w:rPr>
      </w:pPr>
      <w:r w:rsidRPr="006B5B23">
        <w:rPr>
          <w:rFonts w:ascii="Arial" w:hAnsi="Arial" w:cs="Arial"/>
          <w:noProof/>
          <w:color w:val="000000"/>
          <w:spacing w:val="9"/>
          <w:sz w:val="20"/>
        </w:rPr>
        <w:tab/>
      </w:r>
      <w:r w:rsidRPr="006B5B23">
        <w:rPr>
          <w:rFonts w:ascii="Arial" w:hAnsi="Arial" w:cs="Arial"/>
          <w:noProof/>
          <w:color w:val="000000"/>
          <w:spacing w:val="-3"/>
          <w:sz w:val="20"/>
        </w:rPr>
        <w:t>Employees or agents,</w:t>
      </w:r>
      <w:r w:rsidRPr="006B5B23">
        <w:rPr>
          <w:rFonts w:ascii="Arial" w:hAnsi="Arial" w:cs="Arial"/>
          <w:noProof/>
          <w:color w:val="000000"/>
          <w:w w:val="216"/>
          <w:sz w:val="20"/>
        </w:rPr>
        <w:t> </w:t>
      </w:r>
      <w:r w:rsidRPr="006B5B23">
        <w:rPr>
          <w:rFonts w:ascii="Arial" w:hAnsi="Arial" w:cs="Arial"/>
          <w:noProof/>
          <w:color w:val="000000"/>
          <w:spacing w:val="-3"/>
          <w:sz w:val="20"/>
        </w:rPr>
        <w:t>shall</w:t>
      </w:r>
      <w:r w:rsidRPr="006B5B23">
        <w:rPr>
          <w:rFonts w:ascii="Arial" w:hAnsi="Arial" w:cs="Arial"/>
          <w:noProof/>
          <w:color w:val="000000"/>
          <w:w w:val="215"/>
          <w:sz w:val="20"/>
        </w:rPr>
        <w:t> </w:t>
      </w:r>
      <w:r w:rsidRPr="006B5B23">
        <w:rPr>
          <w:rFonts w:ascii="Arial" w:hAnsi="Arial" w:cs="Arial"/>
          <w:noProof/>
          <w:color w:val="000000"/>
          <w:spacing w:val="-3"/>
          <w:sz w:val="20"/>
        </w:rPr>
        <w:t>make</w:t>
      </w:r>
      <w:r w:rsidRPr="006B5B23">
        <w:rPr>
          <w:rFonts w:ascii="Arial" w:hAnsi="Arial" w:cs="Arial"/>
          <w:noProof/>
          <w:color w:val="000000"/>
          <w:w w:val="218"/>
          <w:sz w:val="20"/>
        </w:rPr>
        <w:t> </w:t>
      </w:r>
      <w:r w:rsidRPr="006B5B23">
        <w:rPr>
          <w:rFonts w:ascii="Arial" w:hAnsi="Arial" w:cs="Arial"/>
          <w:noProof/>
          <w:color w:val="000000"/>
          <w:spacing w:val="-3"/>
          <w:sz w:val="20"/>
        </w:rPr>
        <w:t>any</w:t>
      </w:r>
      <w:r w:rsidRPr="006B5B23">
        <w:rPr>
          <w:rFonts w:ascii="Arial" w:hAnsi="Arial" w:cs="Arial"/>
          <w:noProof/>
          <w:color w:val="000000"/>
          <w:w w:val="216"/>
          <w:sz w:val="20"/>
        </w:rPr>
        <w:t> </w:t>
      </w:r>
      <w:r w:rsidRPr="006B5B23">
        <w:rPr>
          <w:rFonts w:ascii="Arial" w:hAnsi="Arial" w:cs="Arial"/>
          <w:noProof/>
          <w:color w:val="000000"/>
          <w:spacing w:val="-3"/>
          <w:sz w:val="20"/>
        </w:rPr>
        <w:t>payment</w:t>
      </w:r>
      <w:r w:rsidRPr="006B5B23">
        <w:rPr>
          <w:rFonts w:ascii="Arial" w:hAnsi="Arial" w:cs="Arial"/>
          <w:noProof/>
          <w:color w:val="000000"/>
          <w:w w:val="216"/>
          <w:sz w:val="20"/>
        </w:rPr>
        <w:t> </w:t>
      </w:r>
      <w:r w:rsidRPr="006B5B23">
        <w:rPr>
          <w:rFonts w:ascii="Arial" w:hAnsi="Arial" w:cs="Arial"/>
          <w:noProof/>
          <w:color w:val="000000"/>
          <w:spacing w:val="-3"/>
          <w:sz w:val="20"/>
        </w:rPr>
        <w:t>or</w:t>
      </w:r>
      <w:r w:rsidRPr="006B5B23">
        <w:rPr>
          <w:rFonts w:ascii="Arial" w:hAnsi="Arial" w:cs="Arial"/>
          <w:noProof/>
          <w:color w:val="000000"/>
          <w:w w:val="218"/>
          <w:sz w:val="20"/>
        </w:rPr>
        <w:t> </w:t>
      </w:r>
      <w:r w:rsidRPr="006B5B23">
        <w:rPr>
          <w:rFonts w:ascii="Arial" w:hAnsi="Arial" w:cs="Arial"/>
          <w:noProof/>
          <w:color w:val="000000"/>
          <w:spacing w:val="-3"/>
          <w:sz w:val="20"/>
        </w:rPr>
        <w:t>give</w:t>
      </w:r>
      <w:r w:rsidRPr="006B5B23">
        <w:rPr>
          <w:rFonts w:ascii="Arial" w:hAnsi="Arial" w:cs="Arial"/>
          <w:noProof/>
          <w:color w:val="000000"/>
          <w:w w:val="221"/>
          <w:sz w:val="20"/>
        </w:rPr>
        <w:t> </w:t>
      </w:r>
      <w:r w:rsidRPr="006B5B23">
        <w:rPr>
          <w:rFonts w:ascii="Arial" w:hAnsi="Arial" w:cs="Arial"/>
          <w:noProof/>
          <w:color w:val="000000"/>
          <w:spacing w:val="-3"/>
          <w:sz w:val="20"/>
        </w:rPr>
        <w:t>anything</w:t>
      </w:r>
      <w:r w:rsidRPr="006B5B23">
        <w:rPr>
          <w:rFonts w:ascii="Arial" w:hAnsi="Arial" w:cs="Arial"/>
          <w:noProof/>
          <w:color w:val="000000"/>
          <w:w w:val="216"/>
          <w:sz w:val="20"/>
        </w:rPr>
        <w:t> </w:t>
      </w:r>
      <w:r w:rsidRPr="006B5B23">
        <w:rPr>
          <w:rFonts w:ascii="Arial" w:hAnsi="Arial" w:cs="Arial"/>
          <w:noProof/>
          <w:color w:val="000000"/>
          <w:spacing w:val="-3"/>
          <w:sz w:val="20"/>
        </w:rPr>
        <w:t>of</w:t>
      </w:r>
      <w:r w:rsidRPr="006B5B23">
        <w:rPr>
          <w:rFonts w:ascii="Arial" w:hAnsi="Arial" w:cs="Arial"/>
          <w:noProof/>
          <w:color w:val="000000"/>
          <w:w w:val="221"/>
          <w:sz w:val="20"/>
        </w:rPr>
        <w:t> </w:t>
      </w:r>
      <w:r w:rsidRPr="006B5B23">
        <w:rPr>
          <w:rFonts w:ascii="Arial" w:hAnsi="Arial" w:cs="Arial"/>
          <w:noProof/>
          <w:color w:val="000000"/>
          <w:spacing w:val="-3"/>
          <w:sz w:val="20"/>
        </w:rPr>
        <w:t>value</w:t>
      </w:r>
      <w:r w:rsidRPr="006B5B23">
        <w:rPr>
          <w:rFonts w:ascii="Arial" w:hAnsi="Arial" w:cs="Arial"/>
          <w:noProof/>
          <w:color w:val="000000"/>
          <w:w w:val="216"/>
          <w:sz w:val="20"/>
        </w:rPr>
        <w:t> </w:t>
      </w:r>
      <w:r w:rsidRPr="006B5B23">
        <w:rPr>
          <w:rFonts w:ascii="Arial" w:hAnsi="Arial" w:cs="Arial"/>
          <w:noProof/>
          <w:color w:val="000000"/>
          <w:spacing w:val="-3"/>
          <w:sz w:val="20"/>
        </w:rPr>
        <w:t>to</w:t>
      </w:r>
      <w:r w:rsidRPr="006B5B23">
        <w:rPr>
          <w:rFonts w:ascii="Arial" w:hAnsi="Arial" w:cs="Arial"/>
          <w:noProof/>
          <w:color w:val="000000"/>
          <w:w w:val="218"/>
          <w:sz w:val="20"/>
        </w:rPr>
        <w:t> </w:t>
      </w:r>
      <w:r w:rsidRPr="006B5B23">
        <w:rPr>
          <w:rFonts w:ascii="Arial" w:hAnsi="Arial" w:cs="Arial"/>
          <w:noProof/>
          <w:color w:val="000000"/>
          <w:spacing w:val="-3"/>
          <w:sz w:val="20"/>
        </w:rPr>
        <w:t>any</w:t>
      </w:r>
    </w:p>
    <w:p w14:paraId="31965D71" w14:textId="77777777" w:rsidR="004D60E3" w:rsidRPr="006B5B23" w:rsidRDefault="004D60E3" w:rsidP="009E4D6D">
      <w:pPr>
        <w:tabs>
          <w:tab w:val="left" w:pos="709"/>
        </w:tabs>
        <w:spacing w:after="0" w:line="240" w:lineRule="auto"/>
        <w:ind w:left="709"/>
        <w:jc w:val="both"/>
        <w:rPr>
          <w:rFonts w:ascii="Arial" w:hAnsi="Arial" w:cs="Arial"/>
          <w:noProof/>
          <w:color w:val="000000"/>
          <w:w w:val="215"/>
          <w:sz w:val="20"/>
        </w:rPr>
      </w:pPr>
      <w:r w:rsidRPr="006B5B23">
        <w:rPr>
          <w:rFonts w:ascii="Arial" w:hAnsi="Arial" w:cs="Arial"/>
          <w:noProof/>
          <w:color w:val="000000"/>
          <w:spacing w:val="-2"/>
          <w:sz w:val="20"/>
        </w:rPr>
        <w:t>official</w:t>
      </w:r>
      <w:r w:rsidRPr="006B5B23">
        <w:rPr>
          <w:rFonts w:ascii="Arial" w:hAnsi="Arial" w:cs="Arial"/>
          <w:noProof/>
          <w:color w:val="000000"/>
          <w:w w:val="215"/>
          <w:sz w:val="20"/>
        </w:rPr>
        <w:t xml:space="preserve"> </w:t>
      </w:r>
      <w:r w:rsidRPr="006B5B23">
        <w:rPr>
          <w:rFonts w:ascii="Arial" w:hAnsi="Arial" w:cs="Arial"/>
          <w:noProof/>
          <w:color w:val="000000"/>
          <w:spacing w:val="-3"/>
          <w:sz w:val="20"/>
        </w:rPr>
        <w:t>of any government</w:t>
      </w:r>
      <w:r w:rsidRPr="006B5B23">
        <w:rPr>
          <w:rFonts w:ascii="Arial" w:hAnsi="Arial" w:cs="Arial"/>
          <w:noProof/>
          <w:color w:val="000000"/>
          <w:spacing w:val="11"/>
          <w:sz w:val="20"/>
        </w:rPr>
        <w:t> </w:t>
      </w:r>
      <w:r w:rsidRPr="006B5B23">
        <w:rPr>
          <w:rFonts w:ascii="Arial" w:hAnsi="Arial" w:cs="Arial"/>
          <w:noProof/>
          <w:color w:val="000000"/>
          <w:spacing w:val="-3"/>
          <w:sz w:val="20"/>
        </w:rPr>
        <w:t>or</w:t>
      </w:r>
      <w:r w:rsidRPr="006B5B23">
        <w:rPr>
          <w:rFonts w:ascii="Arial" w:hAnsi="Arial" w:cs="Arial"/>
          <w:noProof/>
          <w:color w:val="000000"/>
          <w:spacing w:val="10"/>
          <w:sz w:val="20"/>
        </w:rPr>
        <w:t> </w:t>
      </w:r>
      <w:r w:rsidRPr="006B5B23">
        <w:rPr>
          <w:rFonts w:ascii="Arial" w:hAnsi="Arial" w:cs="Arial"/>
          <w:noProof/>
          <w:color w:val="000000"/>
          <w:spacing w:val="-3"/>
          <w:sz w:val="20"/>
        </w:rPr>
        <w:t>public</w:t>
      </w:r>
      <w:r w:rsidRPr="006B5B23">
        <w:rPr>
          <w:rFonts w:ascii="Arial" w:hAnsi="Arial" w:cs="Arial"/>
          <w:noProof/>
          <w:color w:val="000000"/>
          <w:spacing w:val="8"/>
          <w:sz w:val="20"/>
        </w:rPr>
        <w:t> </w:t>
      </w:r>
      <w:r w:rsidRPr="006B5B23">
        <w:rPr>
          <w:rFonts w:ascii="Arial" w:hAnsi="Arial" w:cs="Arial"/>
          <w:noProof/>
          <w:color w:val="000000"/>
          <w:spacing w:val="-2"/>
          <w:sz w:val="20"/>
        </w:rPr>
        <w:t>international</w:t>
      </w:r>
      <w:r w:rsidRPr="006B5B23">
        <w:rPr>
          <w:rFonts w:ascii="Arial" w:hAnsi="Arial" w:cs="Arial"/>
          <w:noProof/>
          <w:color w:val="000000"/>
          <w:spacing w:val="8"/>
          <w:sz w:val="20"/>
        </w:rPr>
        <w:t> </w:t>
      </w:r>
      <w:r w:rsidRPr="006B5B23">
        <w:rPr>
          <w:rFonts w:ascii="Arial" w:hAnsi="Arial" w:cs="Arial"/>
          <w:noProof/>
          <w:color w:val="000000"/>
          <w:spacing w:val="-3"/>
          <w:sz w:val="20"/>
        </w:rPr>
        <w:t>organization</w:t>
      </w:r>
      <w:r w:rsidRPr="006B5B23">
        <w:rPr>
          <w:rFonts w:ascii="Arial" w:hAnsi="Arial" w:cs="Arial"/>
          <w:noProof/>
          <w:color w:val="000000"/>
          <w:spacing w:val="10"/>
          <w:sz w:val="20"/>
        </w:rPr>
        <w:t> </w:t>
      </w:r>
      <w:r w:rsidRPr="006B5B23">
        <w:rPr>
          <w:rFonts w:ascii="Arial" w:hAnsi="Arial" w:cs="Arial"/>
          <w:noProof/>
          <w:color w:val="000000"/>
          <w:spacing w:val="-3"/>
          <w:sz w:val="20"/>
        </w:rPr>
        <w:t>(including</w:t>
      </w:r>
      <w:r w:rsidRPr="006B5B23">
        <w:rPr>
          <w:rFonts w:ascii="Arial" w:hAnsi="Arial" w:cs="Arial"/>
          <w:noProof/>
          <w:color w:val="000000"/>
          <w:spacing w:val="9"/>
          <w:sz w:val="20"/>
        </w:rPr>
        <w:t> </w:t>
      </w:r>
      <w:r w:rsidRPr="006B5B23">
        <w:rPr>
          <w:rFonts w:ascii="Arial" w:hAnsi="Arial" w:cs="Arial"/>
          <w:noProof/>
          <w:color w:val="000000"/>
          <w:spacing w:val="-3"/>
          <w:sz w:val="20"/>
        </w:rPr>
        <w:t>any</w:t>
      </w:r>
      <w:r w:rsidRPr="006B5B23">
        <w:rPr>
          <w:rFonts w:ascii="Arial" w:hAnsi="Arial" w:cs="Arial"/>
          <w:noProof/>
          <w:color w:val="000000"/>
          <w:spacing w:val="10"/>
          <w:sz w:val="20"/>
        </w:rPr>
        <w:t> </w:t>
      </w:r>
      <w:r w:rsidRPr="006B5B23">
        <w:rPr>
          <w:rFonts w:ascii="Arial" w:hAnsi="Arial" w:cs="Arial"/>
          <w:noProof/>
          <w:color w:val="000000"/>
          <w:spacing w:val="-2"/>
          <w:sz w:val="20"/>
        </w:rPr>
        <w:t>officer</w:t>
      </w:r>
      <w:r w:rsidRPr="006B5B23">
        <w:rPr>
          <w:rFonts w:ascii="Arial" w:hAnsi="Arial" w:cs="Arial"/>
          <w:noProof/>
          <w:color w:val="000000"/>
          <w:spacing w:val="10"/>
          <w:sz w:val="20"/>
        </w:rPr>
        <w:t> </w:t>
      </w:r>
      <w:r w:rsidRPr="006B5B23">
        <w:rPr>
          <w:rFonts w:ascii="Arial" w:hAnsi="Arial" w:cs="Arial"/>
          <w:noProof/>
          <w:color w:val="000000"/>
          <w:spacing w:val="-3"/>
          <w:sz w:val="20"/>
        </w:rPr>
        <w:t>or</w:t>
      </w:r>
      <w:r w:rsidRPr="006B5B23">
        <w:rPr>
          <w:rFonts w:ascii="Arial" w:hAnsi="Arial" w:cs="Arial"/>
          <w:noProof/>
          <w:color w:val="000000"/>
          <w:spacing w:val="10"/>
          <w:sz w:val="20"/>
        </w:rPr>
        <w:t> </w:t>
      </w:r>
    </w:p>
    <w:p w14:paraId="708B91E3" w14:textId="77777777" w:rsidR="004D60E3" w:rsidRPr="006B5B23" w:rsidRDefault="004D60E3" w:rsidP="009E4D6D">
      <w:pPr>
        <w:tabs>
          <w:tab w:val="left" w:pos="709"/>
        </w:tabs>
        <w:spacing w:after="0" w:line="240" w:lineRule="auto"/>
        <w:ind w:left="709"/>
        <w:jc w:val="both"/>
        <w:rPr>
          <w:rFonts w:ascii="Arial" w:hAnsi="Arial" w:cs="Arial"/>
          <w:noProof/>
          <w:color w:val="000000"/>
          <w:spacing w:val="17"/>
          <w:sz w:val="20"/>
        </w:rPr>
      </w:pPr>
      <w:r w:rsidRPr="006B5B23">
        <w:rPr>
          <w:rFonts w:ascii="Arial" w:hAnsi="Arial" w:cs="Arial"/>
          <w:noProof/>
          <w:color w:val="000000"/>
          <w:spacing w:val="-3"/>
          <w:sz w:val="20"/>
        </w:rPr>
        <w:t>employee</w:t>
      </w:r>
      <w:r w:rsidRPr="006B5B23">
        <w:rPr>
          <w:rFonts w:ascii="Arial" w:hAnsi="Arial" w:cs="Arial"/>
          <w:noProof/>
          <w:color w:val="000000"/>
          <w:spacing w:val="10"/>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any government</w:t>
      </w:r>
      <w:r w:rsidRPr="006B5B23">
        <w:rPr>
          <w:rFonts w:ascii="Arial" w:hAnsi="Arial" w:cs="Arial"/>
          <w:noProof/>
          <w:color w:val="000000"/>
          <w:spacing w:val="19"/>
          <w:sz w:val="20"/>
        </w:rPr>
        <w:t> </w:t>
      </w:r>
      <w:r w:rsidRPr="006B5B23">
        <w:rPr>
          <w:rFonts w:ascii="Arial" w:hAnsi="Arial" w:cs="Arial"/>
          <w:noProof/>
          <w:color w:val="000000"/>
          <w:spacing w:val="-3"/>
          <w:sz w:val="20"/>
        </w:rPr>
        <w:t>department,</w:t>
      </w:r>
      <w:r w:rsidRPr="006B5B23">
        <w:rPr>
          <w:rFonts w:ascii="Arial" w:hAnsi="Arial" w:cs="Arial"/>
          <w:noProof/>
          <w:color w:val="000000"/>
          <w:spacing w:val="17"/>
          <w:sz w:val="20"/>
        </w:rPr>
        <w:t> </w:t>
      </w:r>
      <w:r w:rsidRPr="006B5B23">
        <w:rPr>
          <w:rFonts w:ascii="Arial" w:hAnsi="Arial" w:cs="Arial"/>
          <w:noProof/>
          <w:color w:val="000000"/>
          <w:spacing w:val="-3"/>
          <w:sz w:val="20"/>
        </w:rPr>
        <w:t>agency</w:t>
      </w:r>
      <w:r w:rsidRPr="006B5B23">
        <w:rPr>
          <w:rFonts w:ascii="Arial" w:hAnsi="Arial" w:cs="Arial"/>
          <w:noProof/>
          <w:color w:val="000000"/>
          <w:spacing w:val="17"/>
          <w:sz w:val="20"/>
        </w:rPr>
        <w:t> </w:t>
      </w:r>
      <w:r w:rsidRPr="006B5B23">
        <w:rPr>
          <w:rFonts w:ascii="Arial" w:hAnsi="Arial" w:cs="Arial"/>
          <w:noProof/>
          <w:color w:val="000000"/>
          <w:spacing w:val="-3"/>
          <w:sz w:val="20"/>
        </w:rPr>
        <w:t>or</w:t>
      </w:r>
      <w:r w:rsidRPr="006B5B23">
        <w:rPr>
          <w:rFonts w:ascii="Arial" w:hAnsi="Arial" w:cs="Arial"/>
          <w:noProof/>
          <w:color w:val="000000"/>
          <w:spacing w:val="19"/>
          <w:sz w:val="20"/>
        </w:rPr>
        <w:t> </w:t>
      </w:r>
      <w:r w:rsidRPr="006B5B23">
        <w:rPr>
          <w:rFonts w:ascii="Arial" w:hAnsi="Arial" w:cs="Arial"/>
          <w:noProof/>
          <w:color w:val="000000"/>
          <w:spacing w:val="-2"/>
          <w:sz w:val="20"/>
        </w:rPr>
        <w:t>instrumentality)</w:t>
      </w:r>
      <w:r w:rsidRPr="006B5B23">
        <w:rPr>
          <w:rFonts w:ascii="Arial" w:hAnsi="Arial" w:cs="Arial"/>
          <w:noProof/>
          <w:color w:val="000000"/>
          <w:spacing w:val="18"/>
          <w:sz w:val="20"/>
        </w:rPr>
        <w:t> </w:t>
      </w:r>
      <w:r w:rsidRPr="006B5B23">
        <w:rPr>
          <w:rFonts w:ascii="Arial" w:hAnsi="Arial" w:cs="Arial"/>
          <w:noProof/>
          <w:color w:val="000000"/>
          <w:spacing w:val="-2"/>
          <w:sz w:val="20"/>
        </w:rPr>
        <w:t>to</w:t>
      </w:r>
      <w:r w:rsidRPr="006B5B23">
        <w:rPr>
          <w:rFonts w:ascii="Arial" w:hAnsi="Arial" w:cs="Arial"/>
          <w:noProof/>
          <w:color w:val="000000"/>
          <w:spacing w:val="18"/>
          <w:sz w:val="20"/>
        </w:rPr>
        <w:t> </w:t>
      </w:r>
      <w:r w:rsidRPr="006B5B23">
        <w:rPr>
          <w:rFonts w:ascii="Arial" w:hAnsi="Arial" w:cs="Arial"/>
          <w:noProof/>
          <w:color w:val="000000"/>
          <w:spacing w:val="-3"/>
          <w:sz w:val="20"/>
        </w:rPr>
        <w:t>influence</w:t>
      </w:r>
      <w:r w:rsidRPr="006B5B23">
        <w:rPr>
          <w:rFonts w:ascii="Arial" w:hAnsi="Arial" w:cs="Arial"/>
          <w:noProof/>
          <w:color w:val="000000"/>
          <w:spacing w:val="17"/>
          <w:sz w:val="20"/>
        </w:rPr>
        <w:t> </w:t>
      </w:r>
      <w:r w:rsidRPr="006B5B23">
        <w:rPr>
          <w:rFonts w:ascii="Arial" w:hAnsi="Arial" w:cs="Arial"/>
          <w:noProof/>
          <w:color w:val="000000"/>
          <w:spacing w:val="-2"/>
          <w:sz w:val="20"/>
        </w:rPr>
        <w:t>his</w:t>
      </w:r>
      <w:r w:rsidRPr="006B5B23">
        <w:rPr>
          <w:rFonts w:ascii="Arial" w:hAnsi="Arial" w:cs="Arial"/>
          <w:noProof/>
          <w:color w:val="000000"/>
          <w:spacing w:val="17"/>
          <w:sz w:val="20"/>
        </w:rPr>
        <w:t> </w:t>
      </w:r>
      <w:r w:rsidRPr="006B5B23">
        <w:rPr>
          <w:rFonts w:ascii="Arial" w:hAnsi="Arial" w:cs="Arial"/>
          <w:noProof/>
          <w:color w:val="000000"/>
          <w:spacing w:val="-3"/>
          <w:sz w:val="20"/>
        </w:rPr>
        <w:t>or</w:t>
      </w:r>
      <w:r w:rsidRPr="006B5B23">
        <w:rPr>
          <w:rFonts w:ascii="Arial" w:hAnsi="Arial" w:cs="Arial"/>
          <w:noProof/>
          <w:color w:val="000000"/>
          <w:spacing w:val="18"/>
          <w:sz w:val="20"/>
        </w:rPr>
        <w:t> </w:t>
      </w:r>
      <w:r w:rsidRPr="006B5B23">
        <w:rPr>
          <w:rFonts w:ascii="Arial" w:hAnsi="Arial" w:cs="Arial"/>
          <w:noProof/>
          <w:color w:val="000000"/>
          <w:spacing w:val="-2"/>
          <w:sz w:val="20"/>
        </w:rPr>
        <w:t>its</w:t>
      </w:r>
    </w:p>
    <w:p w14:paraId="3568A980" w14:textId="77777777" w:rsidR="004D60E3" w:rsidRPr="006B5B23" w:rsidRDefault="004D60E3" w:rsidP="009E4D6D">
      <w:pPr>
        <w:tabs>
          <w:tab w:val="left" w:pos="709"/>
        </w:tabs>
        <w:spacing w:after="0" w:line="240" w:lineRule="auto"/>
        <w:ind w:left="709"/>
        <w:jc w:val="both"/>
        <w:rPr>
          <w:rFonts w:ascii="Arial" w:hAnsi="Arial" w:cs="Arial"/>
          <w:noProof/>
          <w:color w:val="000000"/>
          <w:w w:val="276"/>
          <w:sz w:val="20"/>
        </w:rPr>
      </w:pPr>
      <w:r w:rsidRPr="006B5B23">
        <w:rPr>
          <w:rFonts w:ascii="Arial" w:hAnsi="Arial" w:cs="Arial"/>
          <w:noProof/>
          <w:color w:val="000000"/>
          <w:spacing w:val="-2"/>
          <w:sz w:val="20"/>
        </w:rPr>
        <w:t>decision,</w:t>
      </w:r>
      <w:r w:rsidRPr="006B5B23">
        <w:rPr>
          <w:rFonts w:ascii="Arial" w:hAnsi="Arial" w:cs="Arial"/>
          <w:noProof/>
          <w:color w:val="000000"/>
          <w:spacing w:val="18"/>
          <w:sz w:val="20"/>
        </w:rPr>
        <w:t> </w:t>
      </w:r>
      <w:r w:rsidRPr="006B5B23">
        <w:rPr>
          <w:rFonts w:ascii="Arial" w:hAnsi="Arial" w:cs="Arial"/>
          <w:noProof/>
          <w:color w:val="000000"/>
          <w:spacing w:val="-3"/>
          <w:sz w:val="20"/>
        </w:rPr>
        <w:t>or</w:t>
      </w:r>
      <w:r w:rsidRPr="006B5B23">
        <w:rPr>
          <w:rFonts w:ascii="Arial" w:hAnsi="Arial" w:cs="Arial"/>
          <w:noProof/>
          <w:color w:val="000000"/>
          <w:spacing w:val="18"/>
          <w:sz w:val="20"/>
        </w:rPr>
        <w:t> </w:t>
      </w:r>
      <w:r w:rsidRPr="006B5B23">
        <w:rPr>
          <w:rFonts w:ascii="Arial" w:hAnsi="Arial" w:cs="Arial"/>
          <w:noProof/>
          <w:color w:val="000000"/>
          <w:spacing w:val="-2"/>
          <w:sz w:val="20"/>
        </w:rPr>
        <w:t xml:space="preserve">to </w:t>
      </w:r>
      <w:r w:rsidRPr="006B5B23">
        <w:rPr>
          <w:rFonts w:ascii="Arial" w:hAnsi="Arial" w:cs="Arial"/>
          <w:noProof/>
          <w:color w:val="000000"/>
          <w:spacing w:val="-3"/>
          <w:sz w:val="20"/>
        </w:rPr>
        <w:t>gain</w:t>
      </w:r>
      <w:r w:rsidRPr="006B5B23">
        <w:rPr>
          <w:rFonts w:ascii="Arial" w:hAnsi="Arial" w:cs="Arial"/>
          <w:noProof/>
          <w:color w:val="000000"/>
          <w:w w:val="274"/>
          <w:sz w:val="20"/>
        </w:rPr>
        <w:t> </w:t>
      </w:r>
      <w:r w:rsidRPr="006B5B23">
        <w:rPr>
          <w:rFonts w:ascii="Arial" w:hAnsi="Arial" w:cs="Arial"/>
          <w:noProof/>
          <w:color w:val="000000"/>
          <w:spacing w:val="-3"/>
          <w:sz w:val="20"/>
        </w:rPr>
        <w:t>any</w:t>
      </w:r>
      <w:r w:rsidRPr="006B5B23">
        <w:rPr>
          <w:rFonts w:ascii="Arial" w:hAnsi="Arial" w:cs="Arial"/>
          <w:noProof/>
          <w:color w:val="000000"/>
          <w:w w:val="274"/>
          <w:sz w:val="20"/>
        </w:rPr>
        <w:t> </w:t>
      </w:r>
      <w:r w:rsidRPr="006B5B23">
        <w:rPr>
          <w:rFonts w:ascii="Arial" w:hAnsi="Arial" w:cs="Arial"/>
          <w:noProof/>
          <w:color w:val="000000"/>
          <w:spacing w:val="-3"/>
          <w:sz w:val="20"/>
        </w:rPr>
        <w:t>other</w:t>
      </w:r>
      <w:r w:rsidRPr="006B5B23">
        <w:rPr>
          <w:rFonts w:ascii="Arial" w:hAnsi="Arial" w:cs="Arial"/>
          <w:noProof/>
          <w:color w:val="000000"/>
          <w:w w:val="274"/>
          <w:sz w:val="20"/>
        </w:rPr>
        <w:t> </w:t>
      </w:r>
      <w:r w:rsidRPr="006B5B23">
        <w:rPr>
          <w:rFonts w:ascii="Arial" w:hAnsi="Arial" w:cs="Arial"/>
          <w:noProof/>
          <w:color w:val="000000"/>
          <w:spacing w:val="-3"/>
          <w:sz w:val="20"/>
        </w:rPr>
        <w:t>advantage</w:t>
      </w:r>
      <w:r w:rsidRPr="006B5B23">
        <w:rPr>
          <w:rFonts w:ascii="Arial" w:hAnsi="Arial" w:cs="Arial"/>
          <w:noProof/>
          <w:color w:val="000000"/>
          <w:w w:val="274"/>
          <w:sz w:val="20"/>
        </w:rPr>
        <w:t> </w:t>
      </w:r>
      <w:r w:rsidRPr="006B5B23">
        <w:rPr>
          <w:rFonts w:ascii="Arial" w:hAnsi="Arial" w:cs="Arial"/>
          <w:noProof/>
          <w:color w:val="000000"/>
          <w:spacing w:val="-2"/>
          <w:sz w:val="20"/>
        </w:rPr>
        <w:t>for</w:t>
      </w:r>
      <w:r w:rsidRPr="006B5B23">
        <w:rPr>
          <w:rFonts w:ascii="Arial" w:hAnsi="Arial" w:cs="Arial"/>
          <w:noProof/>
          <w:color w:val="000000"/>
          <w:w w:val="274"/>
          <w:sz w:val="20"/>
        </w:rPr>
        <w:t> </w:t>
      </w:r>
      <w:r w:rsidRPr="006B5B23">
        <w:rPr>
          <w:rFonts w:ascii="Arial" w:hAnsi="Arial" w:cs="Arial"/>
          <w:b/>
          <w:noProof/>
          <w:color w:val="000000"/>
          <w:spacing w:val="-3"/>
          <w:sz w:val="20"/>
        </w:rPr>
        <w:t>SINOPEC</w:t>
      </w:r>
      <w:r w:rsidRPr="006B5B23">
        <w:rPr>
          <w:rFonts w:ascii="Arial" w:hAnsi="Arial" w:cs="Arial"/>
          <w:noProof/>
          <w:color w:val="000000"/>
          <w:w w:val="274"/>
          <w:sz w:val="20"/>
        </w:rPr>
        <w:t> </w:t>
      </w:r>
      <w:r w:rsidRPr="006B5B23">
        <w:rPr>
          <w:rFonts w:ascii="Arial" w:hAnsi="Arial" w:cs="Arial"/>
          <w:noProof/>
          <w:color w:val="000000"/>
          <w:spacing w:val="-3"/>
          <w:sz w:val="20"/>
        </w:rPr>
        <w:t>or</w:t>
      </w:r>
      <w:r w:rsidRPr="006B5B23">
        <w:rPr>
          <w:rFonts w:ascii="Arial" w:hAnsi="Arial" w:cs="Arial"/>
          <w:noProof/>
          <w:color w:val="000000"/>
          <w:w w:val="274"/>
          <w:sz w:val="20"/>
        </w:rPr>
        <w:t> </w:t>
      </w:r>
      <w:r w:rsidRPr="006B5B23">
        <w:rPr>
          <w:rFonts w:ascii="Arial" w:hAnsi="Arial" w:cs="Arial"/>
          <w:b/>
          <w:noProof/>
          <w:color w:val="000000"/>
          <w:spacing w:val="-4"/>
          <w:sz w:val="20"/>
        </w:rPr>
        <w:t>CONTRACTOR</w:t>
      </w:r>
      <w:r w:rsidRPr="006B5B23">
        <w:rPr>
          <w:rFonts w:ascii="Arial" w:hAnsi="Arial" w:cs="Arial"/>
          <w:noProof/>
          <w:color w:val="000000"/>
          <w:w w:val="275"/>
          <w:sz w:val="20"/>
        </w:rPr>
        <w:t> </w:t>
      </w:r>
      <w:r w:rsidRPr="006B5B23">
        <w:rPr>
          <w:rFonts w:ascii="Arial" w:hAnsi="Arial" w:cs="Arial"/>
          <w:noProof/>
          <w:color w:val="000000"/>
          <w:spacing w:val="-3"/>
          <w:sz w:val="20"/>
        </w:rPr>
        <w:t>in</w:t>
      </w:r>
    </w:p>
    <w:p w14:paraId="0B3B6D0B" w14:textId="77777777" w:rsidR="004D60E3" w:rsidRPr="006B5B23" w:rsidRDefault="004D60E3" w:rsidP="009E4D6D">
      <w:pPr>
        <w:tabs>
          <w:tab w:val="left" w:pos="709"/>
        </w:tabs>
        <w:spacing w:after="0" w:line="240" w:lineRule="auto"/>
        <w:ind w:left="709"/>
        <w:jc w:val="both"/>
        <w:rPr>
          <w:rFonts w:ascii="Arial" w:hAnsi="Arial" w:cs="Arial"/>
          <w:noProof/>
          <w:color w:val="000000"/>
          <w:spacing w:val="14"/>
          <w:sz w:val="20"/>
        </w:rPr>
      </w:pPr>
      <w:r w:rsidRPr="006B5B23">
        <w:rPr>
          <w:rFonts w:ascii="Arial" w:hAnsi="Arial" w:cs="Arial"/>
          <w:noProof/>
          <w:color w:val="000000"/>
          <w:spacing w:val="-3"/>
          <w:sz w:val="20"/>
        </w:rPr>
        <w:t>connection</w:t>
      </w:r>
      <w:r w:rsidRPr="006B5B23">
        <w:rPr>
          <w:rFonts w:ascii="Arial" w:hAnsi="Arial" w:cs="Arial"/>
          <w:noProof/>
          <w:color w:val="000000"/>
          <w:w w:val="274"/>
          <w:sz w:val="20"/>
        </w:rPr>
        <w:t xml:space="preserve"> </w:t>
      </w:r>
      <w:r w:rsidRPr="006B5B23">
        <w:rPr>
          <w:rFonts w:ascii="Arial" w:hAnsi="Arial" w:cs="Arial"/>
          <w:noProof/>
          <w:color w:val="000000"/>
          <w:spacing w:val="-2"/>
          <w:sz w:val="20"/>
        </w:rPr>
        <w:t>with</w:t>
      </w:r>
      <w:r w:rsidRPr="006B5B23">
        <w:rPr>
          <w:rFonts w:ascii="Arial" w:hAnsi="Arial" w:cs="Arial"/>
          <w:noProof/>
          <w:color w:val="000000"/>
          <w:w w:val="274"/>
          <w:sz w:val="20"/>
        </w:rPr>
        <w:t> </w:t>
      </w:r>
      <w:r w:rsidRPr="006B5B23">
        <w:rPr>
          <w:rFonts w:ascii="Arial" w:hAnsi="Arial" w:cs="Arial"/>
          <w:noProof/>
          <w:color w:val="000000"/>
          <w:spacing w:val="-3"/>
          <w:sz w:val="20"/>
        </w:rPr>
        <w:t>the Services</w:t>
      </w:r>
      <w:r w:rsidRPr="006B5B23">
        <w:rPr>
          <w:rFonts w:ascii="Arial" w:hAnsi="Arial" w:cs="Arial"/>
          <w:noProof/>
          <w:color w:val="000000"/>
          <w:spacing w:val="14"/>
          <w:sz w:val="20"/>
        </w:rPr>
        <w:t> </w:t>
      </w:r>
      <w:r w:rsidRPr="006B5B23">
        <w:rPr>
          <w:rFonts w:ascii="Arial" w:hAnsi="Arial" w:cs="Arial"/>
          <w:noProof/>
          <w:color w:val="000000"/>
          <w:spacing w:val="-3"/>
          <w:sz w:val="20"/>
        </w:rPr>
        <w:t>performed</w:t>
      </w:r>
      <w:r w:rsidRPr="006B5B23">
        <w:rPr>
          <w:rFonts w:ascii="Arial" w:hAnsi="Arial" w:cs="Arial"/>
          <w:noProof/>
          <w:color w:val="000000"/>
          <w:spacing w:val="16"/>
          <w:sz w:val="20"/>
        </w:rPr>
        <w:t> </w:t>
      </w:r>
      <w:r w:rsidRPr="006B5B23">
        <w:rPr>
          <w:rFonts w:ascii="Arial" w:hAnsi="Arial" w:cs="Arial"/>
          <w:noProof/>
          <w:color w:val="000000"/>
          <w:spacing w:val="-3"/>
          <w:sz w:val="20"/>
        </w:rPr>
        <w:t>hereunder.</w:t>
      </w:r>
      <w:r w:rsidRPr="006B5B23">
        <w:rPr>
          <w:rFonts w:ascii="Arial" w:hAnsi="Arial" w:cs="Arial"/>
          <w:noProof/>
          <w:color w:val="000000"/>
          <w:spacing w:val="15"/>
          <w:sz w:val="20"/>
        </w:rPr>
        <w:t> </w:t>
      </w:r>
      <w:r w:rsidRPr="006B5B23">
        <w:rPr>
          <w:rFonts w:ascii="Arial" w:hAnsi="Arial" w:cs="Arial"/>
          <w:b/>
          <w:noProof/>
          <w:color w:val="000000"/>
          <w:spacing w:val="-4"/>
          <w:sz w:val="20"/>
        </w:rPr>
        <w:t>CONTRACTOR</w:t>
      </w:r>
      <w:r w:rsidRPr="006B5B23">
        <w:rPr>
          <w:rFonts w:ascii="Arial" w:hAnsi="Arial" w:cs="Arial"/>
          <w:noProof/>
          <w:color w:val="000000"/>
          <w:spacing w:val="14"/>
          <w:sz w:val="20"/>
        </w:rPr>
        <w:t> </w:t>
      </w:r>
      <w:r w:rsidRPr="006B5B23">
        <w:rPr>
          <w:rFonts w:ascii="Arial" w:hAnsi="Arial" w:cs="Arial"/>
          <w:noProof/>
          <w:color w:val="000000"/>
          <w:spacing w:val="-3"/>
          <w:sz w:val="20"/>
        </w:rPr>
        <w:t>shall</w:t>
      </w:r>
      <w:r w:rsidRPr="006B5B23">
        <w:rPr>
          <w:rFonts w:ascii="Arial" w:hAnsi="Arial" w:cs="Arial"/>
          <w:noProof/>
          <w:color w:val="000000"/>
          <w:spacing w:val="17"/>
          <w:sz w:val="20"/>
        </w:rPr>
        <w:t> </w:t>
      </w:r>
      <w:r w:rsidRPr="006B5B23">
        <w:rPr>
          <w:rFonts w:ascii="Arial" w:hAnsi="Arial" w:cs="Arial"/>
          <w:noProof/>
          <w:color w:val="000000"/>
          <w:spacing w:val="-3"/>
          <w:sz w:val="20"/>
        </w:rPr>
        <w:t>immediately</w:t>
      </w:r>
    </w:p>
    <w:p w14:paraId="01D2F4CC" w14:textId="3A075274" w:rsidR="004D60E3" w:rsidRPr="006B5B23" w:rsidRDefault="004D60E3" w:rsidP="009E4D6D">
      <w:pPr>
        <w:tabs>
          <w:tab w:val="left" w:pos="709"/>
        </w:tabs>
        <w:spacing w:after="0" w:line="240" w:lineRule="auto"/>
        <w:ind w:left="709"/>
        <w:jc w:val="both"/>
        <w:rPr>
          <w:rFonts w:ascii="Arial" w:hAnsi="Arial" w:cs="Arial"/>
          <w:noProof/>
          <w:color w:val="000000"/>
          <w:spacing w:val="23"/>
          <w:sz w:val="20"/>
        </w:rPr>
      </w:pPr>
      <w:r w:rsidRPr="006B5B23">
        <w:rPr>
          <w:rFonts w:ascii="Arial" w:hAnsi="Arial" w:cs="Arial"/>
          <w:noProof/>
          <w:color w:val="000000"/>
          <w:spacing w:val="-2"/>
          <w:sz w:val="20"/>
        </w:rPr>
        <w:t>notify</w:t>
      </w:r>
      <w:r w:rsidRPr="006B5B23">
        <w:rPr>
          <w:rFonts w:ascii="Arial" w:hAnsi="Arial" w:cs="Arial"/>
          <w:noProof/>
          <w:color w:val="000000"/>
          <w:w w:val="274"/>
          <w:sz w:val="20"/>
        </w:rPr>
        <w:t xml:space="preserve"> </w:t>
      </w:r>
      <w:r w:rsidRPr="006B5B23">
        <w:rPr>
          <w:rFonts w:ascii="Arial" w:hAnsi="Arial" w:cs="Arial"/>
          <w:b/>
          <w:noProof/>
          <w:color w:val="000000"/>
          <w:spacing w:val="-3"/>
          <w:sz w:val="20"/>
        </w:rPr>
        <w:t>SINOPEC</w:t>
      </w:r>
      <w:r w:rsidRPr="006B5B23">
        <w:rPr>
          <w:rFonts w:ascii="Arial" w:hAnsi="Arial" w:cs="Arial"/>
          <w:noProof/>
          <w:color w:val="000000"/>
          <w:spacing w:val="16"/>
          <w:sz w:val="20"/>
        </w:rPr>
        <w:t> </w:t>
      </w:r>
      <w:r w:rsidRPr="006B5B23">
        <w:rPr>
          <w:rFonts w:ascii="Arial" w:hAnsi="Arial" w:cs="Arial"/>
          <w:noProof/>
          <w:color w:val="000000"/>
          <w:spacing w:val="-3"/>
          <w:sz w:val="20"/>
        </w:rPr>
        <w:t>of</w:t>
      </w:r>
      <w:r w:rsidRPr="006B5B23">
        <w:rPr>
          <w:rFonts w:ascii="Arial" w:hAnsi="Arial" w:cs="Arial"/>
          <w:noProof/>
          <w:color w:val="000000"/>
          <w:spacing w:val="14"/>
          <w:sz w:val="20"/>
        </w:rPr>
        <w:t> </w:t>
      </w:r>
      <w:r w:rsidRPr="006B5B23">
        <w:rPr>
          <w:rFonts w:ascii="Arial" w:hAnsi="Arial" w:cs="Arial"/>
          <w:noProof/>
          <w:color w:val="000000"/>
          <w:spacing w:val="-3"/>
          <w:sz w:val="20"/>
        </w:rPr>
        <w:t xml:space="preserve">any </w:t>
      </w:r>
      <w:r w:rsidRPr="006B5B23">
        <w:rPr>
          <w:rFonts w:ascii="Arial" w:hAnsi="Arial" w:cs="Arial"/>
          <w:noProof/>
          <w:color w:val="000000"/>
          <w:spacing w:val="-2"/>
          <w:sz w:val="20"/>
        </w:rPr>
        <w:t>violation</w:t>
      </w:r>
      <w:r w:rsidRPr="006B5B23">
        <w:rPr>
          <w:rFonts w:ascii="Arial" w:hAnsi="Arial" w:cs="Arial"/>
          <w:noProof/>
          <w:color w:val="000000"/>
          <w:spacing w:val="21"/>
          <w:sz w:val="20"/>
        </w:rPr>
        <w:t> </w:t>
      </w:r>
      <w:r w:rsidRPr="006B5B23">
        <w:rPr>
          <w:rFonts w:ascii="Arial" w:hAnsi="Arial" w:cs="Arial"/>
          <w:noProof/>
          <w:color w:val="000000"/>
          <w:spacing w:val="-2"/>
          <w:sz w:val="20"/>
        </w:rPr>
        <w:t>of</w:t>
      </w:r>
      <w:r w:rsidRPr="006B5B23">
        <w:rPr>
          <w:rFonts w:ascii="Arial" w:hAnsi="Arial" w:cs="Arial"/>
          <w:noProof/>
          <w:color w:val="000000"/>
          <w:spacing w:val="22"/>
          <w:sz w:val="20"/>
        </w:rPr>
        <w:t> </w:t>
      </w:r>
      <w:r w:rsidRPr="006B5B23">
        <w:rPr>
          <w:rFonts w:ascii="Arial" w:hAnsi="Arial" w:cs="Arial"/>
          <w:noProof/>
          <w:color w:val="000000"/>
          <w:spacing w:val="-3"/>
          <w:sz w:val="20"/>
        </w:rPr>
        <w:t>this</w:t>
      </w:r>
      <w:r w:rsidRPr="006B5B23">
        <w:rPr>
          <w:rFonts w:ascii="Arial" w:hAnsi="Arial" w:cs="Arial"/>
          <w:noProof/>
          <w:color w:val="000000"/>
          <w:spacing w:val="21"/>
          <w:sz w:val="20"/>
        </w:rPr>
        <w:t> </w:t>
      </w:r>
      <w:r w:rsidRPr="006B5B23">
        <w:rPr>
          <w:rFonts w:ascii="Arial" w:hAnsi="Arial" w:cs="Arial"/>
          <w:noProof/>
          <w:color w:val="000000"/>
          <w:spacing w:val="-3"/>
          <w:sz w:val="20"/>
        </w:rPr>
        <w:t>Clause</w:t>
      </w:r>
      <w:r w:rsidRPr="006B5B23">
        <w:rPr>
          <w:rFonts w:ascii="Arial" w:hAnsi="Arial" w:cs="Arial"/>
          <w:noProof/>
          <w:color w:val="000000"/>
          <w:spacing w:val="22"/>
          <w:sz w:val="20"/>
        </w:rPr>
        <w:t> </w:t>
      </w:r>
      <w:r w:rsidRPr="006B5B23">
        <w:rPr>
          <w:rFonts w:ascii="Arial" w:hAnsi="Arial" w:cs="Arial"/>
          <w:noProof/>
          <w:color w:val="000000"/>
          <w:spacing w:val="-3"/>
          <w:sz w:val="20"/>
        </w:rPr>
        <w:t>and</w:t>
      </w:r>
      <w:r w:rsidRPr="006B5B23">
        <w:rPr>
          <w:rFonts w:ascii="Arial" w:hAnsi="Arial" w:cs="Arial"/>
          <w:noProof/>
          <w:color w:val="000000"/>
          <w:spacing w:val="21"/>
          <w:sz w:val="20"/>
        </w:rPr>
        <w:t> </w:t>
      </w:r>
      <w:r w:rsidRPr="006B5B23">
        <w:rPr>
          <w:rFonts w:ascii="Arial" w:hAnsi="Arial" w:cs="Arial"/>
          <w:noProof/>
          <w:color w:val="000000"/>
          <w:spacing w:val="-3"/>
          <w:sz w:val="20"/>
        </w:rPr>
        <w:t>shall</w:t>
      </w:r>
      <w:r w:rsidRPr="006B5B23">
        <w:rPr>
          <w:rFonts w:ascii="Arial" w:hAnsi="Arial" w:cs="Arial"/>
          <w:noProof/>
          <w:color w:val="000000"/>
          <w:spacing w:val="21"/>
          <w:sz w:val="20"/>
        </w:rPr>
        <w:t> </w:t>
      </w:r>
      <w:r w:rsidRPr="006B5B23">
        <w:rPr>
          <w:rFonts w:ascii="Arial" w:hAnsi="Arial" w:cs="Arial"/>
          <w:noProof/>
          <w:color w:val="000000"/>
          <w:spacing w:val="-3"/>
          <w:sz w:val="20"/>
        </w:rPr>
        <w:t>immediately</w:t>
      </w:r>
      <w:r w:rsidRPr="006B5B23">
        <w:rPr>
          <w:rFonts w:ascii="Arial" w:hAnsi="Arial" w:cs="Arial"/>
          <w:noProof/>
          <w:color w:val="000000"/>
          <w:spacing w:val="21"/>
          <w:sz w:val="20"/>
        </w:rPr>
        <w:t> </w:t>
      </w:r>
      <w:r w:rsidRPr="006B5B23">
        <w:rPr>
          <w:rFonts w:ascii="Arial" w:hAnsi="Arial" w:cs="Arial"/>
          <w:noProof/>
          <w:color w:val="000000"/>
          <w:spacing w:val="-3"/>
          <w:sz w:val="20"/>
        </w:rPr>
        <w:t>reimburse</w:t>
      </w:r>
      <w:r w:rsidRPr="006B5B23">
        <w:rPr>
          <w:rFonts w:ascii="Arial" w:hAnsi="Arial" w:cs="Arial"/>
          <w:noProof/>
          <w:color w:val="000000"/>
          <w:spacing w:val="22"/>
          <w:sz w:val="20"/>
        </w:rPr>
        <w:t> </w:t>
      </w:r>
    </w:p>
    <w:p w14:paraId="1505F99F" w14:textId="77777777" w:rsidR="004D60E3" w:rsidRPr="006B5B23" w:rsidRDefault="004D60E3" w:rsidP="009E4D6D">
      <w:pPr>
        <w:tabs>
          <w:tab w:val="left" w:pos="709"/>
        </w:tabs>
        <w:spacing w:after="0" w:line="240" w:lineRule="auto"/>
        <w:ind w:left="709"/>
        <w:jc w:val="both"/>
        <w:rPr>
          <w:rFonts w:ascii="Arial" w:hAnsi="Arial" w:cs="Arial"/>
          <w:noProof/>
          <w:color w:val="000000"/>
          <w:w w:val="274"/>
          <w:sz w:val="20"/>
        </w:rPr>
      </w:pPr>
      <w:r w:rsidRPr="006B5B23">
        <w:rPr>
          <w:rFonts w:ascii="Arial" w:hAnsi="Arial" w:cs="Arial"/>
          <w:b/>
          <w:noProof/>
          <w:color w:val="000000"/>
          <w:spacing w:val="-3"/>
          <w:sz w:val="20"/>
        </w:rPr>
        <w:t>SINOPEC</w:t>
      </w:r>
      <w:r w:rsidRPr="006B5B23">
        <w:rPr>
          <w:rFonts w:ascii="Arial" w:hAnsi="Arial" w:cs="Arial"/>
          <w:noProof/>
          <w:color w:val="000000"/>
          <w:w w:val="274"/>
          <w:sz w:val="20"/>
        </w:rPr>
        <w:t xml:space="preserve"> </w:t>
      </w:r>
      <w:r w:rsidRPr="006B5B23">
        <w:rPr>
          <w:rFonts w:ascii="Arial" w:hAnsi="Arial" w:cs="Arial"/>
          <w:noProof/>
          <w:color w:val="000000"/>
          <w:spacing w:val="-3"/>
          <w:sz w:val="20"/>
        </w:rPr>
        <w:t>out</w:t>
      </w:r>
      <w:r w:rsidRPr="006B5B23">
        <w:rPr>
          <w:rFonts w:ascii="Arial" w:hAnsi="Arial" w:cs="Arial"/>
          <w:noProof/>
          <w:color w:val="000000"/>
          <w:spacing w:val="21"/>
          <w:sz w:val="20"/>
        </w:rPr>
        <w:t> </w:t>
      </w:r>
      <w:r w:rsidRPr="006B5B23">
        <w:rPr>
          <w:rFonts w:ascii="Arial" w:hAnsi="Arial" w:cs="Arial"/>
          <w:noProof/>
          <w:color w:val="000000"/>
          <w:spacing w:val="-2"/>
          <w:sz w:val="20"/>
        </w:rPr>
        <w:t>of</w:t>
      </w:r>
      <w:r w:rsidRPr="006B5B23">
        <w:rPr>
          <w:rFonts w:ascii="Arial" w:hAnsi="Arial" w:cs="Arial"/>
          <w:noProof/>
          <w:color w:val="000000"/>
          <w:spacing w:val="22"/>
          <w:sz w:val="20"/>
        </w:rPr>
        <w:t> </w:t>
      </w:r>
      <w:r w:rsidRPr="006B5B23">
        <w:rPr>
          <w:rFonts w:ascii="Arial" w:hAnsi="Arial" w:cs="Arial"/>
          <w:noProof/>
          <w:color w:val="000000"/>
          <w:spacing w:val="-3"/>
          <w:sz w:val="20"/>
        </w:rPr>
        <w:t>any</w:t>
      </w:r>
      <w:r w:rsidRPr="006B5B23">
        <w:rPr>
          <w:rFonts w:ascii="Arial" w:hAnsi="Arial" w:cs="Arial"/>
          <w:noProof/>
          <w:color w:val="000000"/>
          <w:spacing w:val="20"/>
          <w:sz w:val="20"/>
        </w:rPr>
        <w:t> </w:t>
      </w:r>
      <w:r w:rsidRPr="006B5B23">
        <w:rPr>
          <w:rFonts w:ascii="Arial" w:hAnsi="Arial" w:cs="Arial"/>
          <w:noProof/>
          <w:color w:val="000000"/>
          <w:spacing w:val="-3"/>
          <w:sz w:val="20"/>
        </w:rPr>
        <w:t>and</w:t>
      </w:r>
      <w:r w:rsidRPr="006B5B23">
        <w:rPr>
          <w:rFonts w:ascii="Arial" w:hAnsi="Arial" w:cs="Arial"/>
          <w:noProof/>
          <w:color w:val="000000"/>
          <w:spacing w:val="21"/>
          <w:sz w:val="20"/>
        </w:rPr>
        <w:t> </w:t>
      </w:r>
      <w:r w:rsidRPr="006B5B23">
        <w:rPr>
          <w:rFonts w:ascii="Arial" w:hAnsi="Arial" w:cs="Arial"/>
          <w:noProof/>
          <w:color w:val="000000"/>
          <w:spacing w:val="-2"/>
          <w:sz w:val="20"/>
        </w:rPr>
        <w:t xml:space="preserve">all </w:t>
      </w:r>
      <w:r w:rsidRPr="006B5B23">
        <w:rPr>
          <w:rFonts w:ascii="Arial" w:hAnsi="Arial" w:cs="Arial"/>
          <w:noProof/>
          <w:color w:val="000000"/>
          <w:spacing w:val="-3"/>
          <w:sz w:val="20"/>
        </w:rPr>
        <w:t>monies</w:t>
      </w:r>
      <w:r w:rsidRPr="006B5B23">
        <w:rPr>
          <w:rFonts w:ascii="Arial" w:hAnsi="Arial" w:cs="Arial"/>
          <w:noProof/>
          <w:color w:val="000000"/>
          <w:w w:val="208"/>
          <w:sz w:val="20"/>
        </w:rPr>
        <w:t> </w:t>
      </w:r>
      <w:r w:rsidRPr="006B5B23">
        <w:rPr>
          <w:rFonts w:ascii="Arial" w:hAnsi="Arial" w:cs="Arial"/>
          <w:noProof/>
          <w:color w:val="000000"/>
          <w:spacing w:val="-3"/>
          <w:sz w:val="20"/>
        </w:rPr>
        <w:t>paid</w:t>
      </w:r>
      <w:r w:rsidRPr="006B5B23">
        <w:rPr>
          <w:rFonts w:ascii="Arial" w:hAnsi="Arial" w:cs="Arial"/>
          <w:noProof/>
          <w:color w:val="000000"/>
          <w:w w:val="208"/>
          <w:sz w:val="20"/>
        </w:rPr>
        <w:t> </w:t>
      </w:r>
      <w:r w:rsidRPr="006B5B23">
        <w:rPr>
          <w:rFonts w:ascii="Arial" w:hAnsi="Arial" w:cs="Arial"/>
          <w:noProof/>
          <w:color w:val="000000"/>
          <w:spacing w:val="-3"/>
          <w:sz w:val="20"/>
        </w:rPr>
        <w:t>by</w:t>
      </w:r>
      <w:r w:rsidRPr="006B5B23">
        <w:rPr>
          <w:rFonts w:ascii="Arial" w:hAnsi="Arial" w:cs="Arial"/>
          <w:noProof/>
          <w:color w:val="000000"/>
          <w:w w:val="208"/>
          <w:sz w:val="20"/>
        </w:rPr>
        <w:t> </w:t>
      </w:r>
      <w:r w:rsidRPr="006B5B23">
        <w:rPr>
          <w:rFonts w:ascii="Arial" w:hAnsi="Arial" w:cs="Arial"/>
          <w:b/>
          <w:noProof/>
          <w:color w:val="000000"/>
          <w:spacing w:val="-3"/>
          <w:sz w:val="20"/>
        </w:rPr>
        <w:t>SINOPEC</w:t>
      </w:r>
      <w:r w:rsidRPr="006B5B23">
        <w:rPr>
          <w:rFonts w:ascii="Arial" w:hAnsi="Arial" w:cs="Arial"/>
          <w:noProof/>
          <w:color w:val="000000"/>
          <w:w w:val="208"/>
          <w:sz w:val="20"/>
        </w:rPr>
        <w:t> </w:t>
      </w:r>
      <w:r w:rsidRPr="006B5B23">
        <w:rPr>
          <w:rFonts w:ascii="Arial" w:hAnsi="Arial" w:cs="Arial"/>
          <w:noProof/>
          <w:color w:val="000000"/>
          <w:spacing w:val="-2"/>
          <w:sz w:val="20"/>
        </w:rPr>
        <w:t>to</w:t>
      </w:r>
      <w:r w:rsidRPr="006B5B23">
        <w:rPr>
          <w:rFonts w:ascii="Arial" w:hAnsi="Arial" w:cs="Arial"/>
          <w:noProof/>
          <w:color w:val="000000"/>
          <w:w w:val="208"/>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w:t>
      </w:r>
      <w:r w:rsidRPr="006B5B23">
        <w:rPr>
          <w:rFonts w:ascii="Arial" w:hAnsi="Arial" w:cs="Arial"/>
          <w:noProof/>
          <w:color w:val="000000"/>
          <w:w w:val="211"/>
          <w:sz w:val="20"/>
        </w:rPr>
        <w:t> </w:t>
      </w:r>
      <w:r w:rsidRPr="006B5B23">
        <w:rPr>
          <w:rFonts w:ascii="Arial" w:hAnsi="Arial" w:cs="Arial"/>
          <w:noProof/>
          <w:color w:val="000000"/>
          <w:spacing w:val="-3"/>
          <w:sz w:val="20"/>
        </w:rPr>
        <w:t>an</w:t>
      </w:r>
    </w:p>
    <w:p w14:paraId="2146157E" w14:textId="77777777" w:rsidR="004D60E3" w:rsidRPr="006B5B23" w:rsidRDefault="004D60E3" w:rsidP="009E4D6D">
      <w:pPr>
        <w:tabs>
          <w:tab w:val="left" w:pos="709"/>
        </w:tabs>
        <w:spacing w:after="0" w:line="240" w:lineRule="auto"/>
        <w:ind w:left="709"/>
        <w:jc w:val="both"/>
        <w:rPr>
          <w:rFonts w:ascii="Arial" w:hAnsi="Arial" w:cs="Arial"/>
          <w:noProof/>
          <w:color w:val="000000"/>
          <w:w w:val="180"/>
          <w:sz w:val="20"/>
        </w:rPr>
      </w:pPr>
      <w:r w:rsidRPr="006B5B23">
        <w:rPr>
          <w:rFonts w:ascii="Arial" w:hAnsi="Arial" w:cs="Arial"/>
          <w:noProof/>
          <w:color w:val="000000"/>
          <w:spacing w:val="-3"/>
          <w:sz w:val="20"/>
        </w:rPr>
        <w:t>amount</w:t>
      </w:r>
      <w:r w:rsidRPr="006B5B23">
        <w:rPr>
          <w:rFonts w:ascii="Arial" w:hAnsi="Arial" w:cs="Arial"/>
          <w:noProof/>
          <w:color w:val="000000"/>
          <w:w w:val="211"/>
          <w:sz w:val="20"/>
        </w:rPr>
        <w:t> </w:t>
      </w:r>
      <w:r w:rsidRPr="006B5B23">
        <w:rPr>
          <w:rFonts w:ascii="Arial" w:hAnsi="Arial" w:cs="Arial"/>
          <w:noProof/>
          <w:color w:val="000000"/>
          <w:spacing w:val="-3"/>
          <w:sz w:val="20"/>
        </w:rPr>
        <w:t>equal</w:t>
      </w:r>
      <w:r w:rsidRPr="006B5B23">
        <w:rPr>
          <w:rFonts w:ascii="Arial" w:hAnsi="Arial" w:cs="Arial"/>
          <w:noProof/>
          <w:color w:val="000000"/>
          <w:w w:val="206"/>
          <w:sz w:val="20"/>
        </w:rPr>
        <w:t> </w:t>
      </w:r>
      <w:r w:rsidRPr="006B5B23">
        <w:rPr>
          <w:rFonts w:ascii="Arial" w:hAnsi="Arial" w:cs="Arial"/>
          <w:noProof/>
          <w:color w:val="000000"/>
          <w:spacing w:val="-2"/>
          <w:sz w:val="20"/>
        </w:rPr>
        <w:t>to</w:t>
      </w:r>
      <w:r w:rsidRPr="006B5B23">
        <w:rPr>
          <w:rFonts w:ascii="Arial" w:hAnsi="Arial" w:cs="Arial"/>
          <w:noProof/>
          <w:color w:val="000000"/>
          <w:w w:val="211"/>
          <w:sz w:val="20"/>
        </w:rPr>
        <w:t> </w:t>
      </w:r>
      <w:r w:rsidRPr="006B5B23">
        <w:rPr>
          <w:rFonts w:ascii="Arial" w:hAnsi="Arial" w:cs="Arial"/>
          <w:noProof/>
          <w:color w:val="000000"/>
          <w:spacing w:val="-2"/>
          <w:sz w:val="20"/>
        </w:rPr>
        <w:t>the</w:t>
      </w:r>
      <w:r w:rsidRPr="006B5B23">
        <w:rPr>
          <w:rFonts w:ascii="Arial" w:hAnsi="Arial" w:cs="Arial"/>
          <w:noProof/>
          <w:color w:val="000000"/>
          <w:w w:val="208"/>
          <w:sz w:val="20"/>
        </w:rPr>
        <w:t> </w:t>
      </w:r>
      <w:r w:rsidRPr="006B5B23">
        <w:rPr>
          <w:rFonts w:ascii="Arial" w:hAnsi="Arial" w:cs="Arial"/>
          <w:noProof/>
          <w:color w:val="000000"/>
          <w:spacing w:val="-3"/>
          <w:sz w:val="20"/>
        </w:rPr>
        <w:t>amount</w:t>
      </w:r>
      <w:r w:rsidRPr="006B5B23">
        <w:rPr>
          <w:rFonts w:ascii="Arial" w:hAnsi="Arial" w:cs="Arial"/>
          <w:noProof/>
          <w:color w:val="000000"/>
          <w:w w:val="206"/>
          <w:sz w:val="20"/>
        </w:rPr>
        <w:t> </w:t>
      </w:r>
      <w:r w:rsidRPr="006B5B23">
        <w:rPr>
          <w:rFonts w:ascii="Arial" w:hAnsi="Arial" w:cs="Arial"/>
          <w:noProof/>
          <w:color w:val="000000"/>
          <w:spacing w:val="-2"/>
          <w:sz w:val="20"/>
        </w:rPr>
        <w:t>of</w:t>
      </w:r>
      <w:r w:rsidRPr="006B5B23">
        <w:rPr>
          <w:rFonts w:ascii="Arial" w:hAnsi="Arial" w:cs="Arial"/>
          <w:noProof/>
          <w:color w:val="000000"/>
          <w:w w:val="208"/>
          <w:sz w:val="20"/>
        </w:rPr>
        <w:t> </w:t>
      </w:r>
      <w:r w:rsidRPr="006B5B23">
        <w:rPr>
          <w:rFonts w:ascii="Arial" w:hAnsi="Arial" w:cs="Arial"/>
          <w:noProof/>
          <w:color w:val="000000"/>
          <w:spacing w:val="-3"/>
          <w:sz w:val="20"/>
        </w:rPr>
        <w:t>the payment</w:t>
      </w:r>
      <w:r w:rsidRPr="006B5B23">
        <w:rPr>
          <w:rFonts w:ascii="Arial" w:hAnsi="Arial" w:cs="Arial"/>
          <w:noProof/>
          <w:color w:val="000000"/>
          <w:w w:val="183"/>
          <w:sz w:val="20"/>
        </w:rPr>
        <w:t> </w:t>
      </w:r>
      <w:r w:rsidRPr="006B5B23">
        <w:rPr>
          <w:rFonts w:ascii="Arial" w:hAnsi="Arial" w:cs="Arial"/>
          <w:noProof/>
          <w:color w:val="000000"/>
          <w:spacing w:val="-3"/>
          <w:sz w:val="20"/>
        </w:rPr>
        <w:t>or</w:t>
      </w:r>
      <w:r w:rsidRPr="006B5B23">
        <w:rPr>
          <w:rFonts w:ascii="Arial" w:hAnsi="Arial" w:cs="Arial"/>
          <w:noProof/>
          <w:color w:val="000000"/>
          <w:w w:val="183"/>
          <w:sz w:val="20"/>
        </w:rPr>
        <w:t> </w:t>
      </w:r>
      <w:r w:rsidRPr="006B5B23">
        <w:rPr>
          <w:rFonts w:ascii="Arial" w:hAnsi="Arial" w:cs="Arial"/>
          <w:noProof/>
          <w:color w:val="000000"/>
          <w:spacing w:val="-3"/>
          <w:sz w:val="20"/>
        </w:rPr>
        <w:t>the</w:t>
      </w:r>
      <w:r w:rsidRPr="006B5B23">
        <w:rPr>
          <w:rFonts w:ascii="Arial" w:hAnsi="Arial" w:cs="Arial"/>
          <w:noProof/>
          <w:color w:val="000000"/>
          <w:w w:val="183"/>
          <w:sz w:val="20"/>
        </w:rPr>
        <w:t> </w:t>
      </w:r>
      <w:r w:rsidRPr="006B5B23">
        <w:rPr>
          <w:rFonts w:ascii="Arial" w:hAnsi="Arial" w:cs="Arial"/>
          <w:noProof/>
          <w:color w:val="000000"/>
          <w:spacing w:val="-3"/>
          <w:sz w:val="20"/>
        </w:rPr>
        <w:t>value</w:t>
      </w:r>
      <w:r w:rsidRPr="006B5B23">
        <w:rPr>
          <w:rFonts w:ascii="Arial" w:hAnsi="Arial" w:cs="Arial"/>
          <w:noProof/>
          <w:color w:val="000000"/>
          <w:w w:val="181"/>
          <w:sz w:val="20"/>
        </w:rPr>
        <w:t> </w:t>
      </w:r>
      <w:r w:rsidRPr="006B5B23">
        <w:rPr>
          <w:rFonts w:ascii="Arial" w:hAnsi="Arial" w:cs="Arial"/>
          <w:noProof/>
          <w:color w:val="000000"/>
          <w:spacing w:val="-2"/>
          <w:sz w:val="20"/>
        </w:rPr>
        <w:t>of</w:t>
      </w:r>
      <w:r w:rsidRPr="006B5B23">
        <w:rPr>
          <w:rFonts w:ascii="Arial" w:hAnsi="Arial" w:cs="Arial"/>
          <w:noProof/>
          <w:color w:val="000000"/>
          <w:w w:val="186"/>
          <w:sz w:val="20"/>
        </w:rPr>
        <w:t> </w:t>
      </w:r>
      <w:r w:rsidRPr="006B5B23">
        <w:rPr>
          <w:rFonts w:ascii="Arial" w:hAnsi="Arial" w:cs="Arial"/>
          <w:noProof/>
          <w:color w:val="000000"/>
          <w:spacing w:val="-3"/>
          <w:sz w:val="20"/>
        </w:rPr>
        <w:t>the</w:t>
      </w:r>
      <w:r w:rsidRPr="006B5B23">
        <w:rPr>
          <w:rFonts w:ascii="Arial" w:hAnsi="Arial" w:cs="Arial"/>
          <w:noProof/>
          <w:color w:val="000000"/>
          <w:w w:val="181"/>
          <w:sz w:val="20"/>
        </w:rPr>
        <w:t> </w:t>
      </w:r>
      <w:r w:rsidRPr="006B5B23">
        <w:rPr>
          <w:rFonts w:ascii="Arial" w:hAnsi="Arial" w:cs="Arial"/>
          <w:noProof/>
          <w:color w:val="000000"/>
          <w:spacing w:val="-2"/>
          <w:sz w:val="20"/>
        </w:rPr>
        <w:t>gift</w:t>
      </w:r>
      <w:r w:rsidRPr="006B5B23">
        <w:rPr>
          <w:rFonts w:ascii="Arial" w:hAnsi="Arial" w:cs="Arial"/>
          <w:noProof/>
          <w:color w:val="000000"/>
          <w:w w:val="183"/>
          <w:sz w:val="20"/>
        </w:rPr>
        <w:t> </w:t>
      </w:r>
      <w:r w:rsidRPr="006B5B23">
        <w:rPr>
          <w:rFonts w:ascii="Arial" w:hAnsi="Arial" w:cs="Arial"/>
          <w:noProof/>
          <w:color w:val="000000"/>
          <w:spacing w:val="-2"/>
          <w:sz w:val="20"/>
        </w:rPr>
        <w:t>to</w:t>
      </w:r>
      <w:r w:rsidRPr="006B5B23">
        <w:rPr>
          <w:rFonts w:ascii="Arial" w:hAnsi="Arial" w:cs="Arial"/>
          <w:noProof/>
          <w:color w:val="000000"/>
          <w:w w:val="181"/>
          <w:sz w:val="20"/>
        </w:rPr>
        <w:t> </w:t>
      </w:r>
      <w:r w:rsidRPr="006B5B23">
        <w:rPr>
          <w:rFonts w:ascii="Arial" w:hAnsi="Arial" w:cs="Arial"/>
          <w:noProof/>
          <w:color w:val="000000"/>
          <w:spacing w:val="-3"/>
          <w:sz w:val="20"/>
        </w:rPr>
        <w:t>such</w:t>
      </w:r>
      <w:r w:rsidRPr="006B5B23">
        <w:rPr>
          <w:rFonts w:ascii="Arial" w:hAnsi="Arial" w:cs="Arial"/>
          <w:noProof/>
          <w:color w:val="000000"/>
          <w:w w:val="183"/>
          <w:sz w:val="20"/>
        </w:rPr>
        <w:t> </w:t>
      </w:r>
      <w:r w:rsidRPr="006B5B23">
        <w:rPr>
          <w:rFonts w:ascii="Arial" w:hAnsi="Arial" w:cs="Arial"/>
          <w:noProof/>
          <w:color w:val="000000"/>
          <w:spacing w:val="-3"/>
          <w:sz w:val="20"/>
        </w:rPr>
        <w:t>an</w:t>
      </w:r>
      <w:r w:rsidRPr="006B5B23">
        <w:rPr>
          <w:rFonts w:ascii="Arial" w:hAnsi="Arial" w:cs="Arial"/>
          <w:noProof/>
          <w:color w:val="000000"/>
          <w:w w:val="181"/>
          <w:sz w:val="20"/>
        </w:rPr>
        <w:t> </w:t>
      </w:r>
      <w:r w:rsidRPr="006B5B23">
        <w:rPr>
          <w:rFonts w:ascii="Arial" w:hAnsi="Arial" w:cs="Arial"/>
          <w:noProof/>
          <w:color w:val="000000"/>
          <w:spacing w:val="-2"/>
          <w:sz w:val="20"/>
        </w:rPr>
        <w:t>official</w:t>
      </w:r>
    </w:p>
    <w:p w14:paraId="18B34D41" w14:textId="77777777" w:rsidR="004D60E3" w:rsidRPr="006B5B23" w:rsidRDefault="004D60E3" w:rsidP="009E4D6D">
      <w:pPr>
        <w:tabs>
          <w:tab w:val="left" w:pos="709"/>
        </w:tabs>
        <w:spacing w:after="0" w:line="240" w:lineRule="auto"/>
        <w:ind w:left="709"/>
        <w:jc w:val="both"/>
        <w:rPr>
          <w:rFonts w:ascii="Arial" w:hAnsi="Arial" w:cs="Arial"/>
          <w:noProof/>
          <w:color w:val="000000"/>
          <w:w w:val="208"/>
          <w:sz w:val="20"/>
        </w:rPr>
      </w:pPr>
      <w:r w:rsidRPr="006B5B23">
        <w:rPr>
          <w:rFonts w:ascii="Arial" w:hAnsi="Arial" w:cs="Arial"/>
          <w:noProof/>
          <w:color w:val="000000"/>
          <w:spacing w:val="-3"/>
          <w:sz w:val="20"/>
        </w:rPr>
        <w:t>which</w:t>
      </w:r>
      <w:r w:rsidRPr="006B5B23">
        <w:rPr>
          <w:rFonts w:ascii="Arial" w:hAnsi="Arial" w:cs="Arial"/>
          <w:noProof/>
          <w:color w:val="000000"/>
          <w:w w:val="183"/>
          <w:sz w:val="20"/>
        </w:rPr>
        <w:t> </w:t>
      </w:r>
      <w:r w:rsidRPr="006B5B23">
        <w:rPr>
          <w:rFonts w:ascii="Arial" w:hAnsi="Arial" w:cs="Arial"/>
          <w:noProof/>
          <w:color w:val="000000"/>
          <w:spacing w:val="-3"/>
          <w:sz w:val="20"/>
        </w:rPr>
        <w:t>gives</w:t>
      </w:r>
      <w:r w:rsidRPr="006B5B23">
        <w:rPr>
          <w:rFonts w:ascii="Arial" w:hAnsi="Arial" w:cs="Arial"/>
          <w:noProof/>
          <w:color w:val="000000"/>
          <w:w w:val="180"/>
          <w:sz w:val="20"/>
        </w:rPr>
        <w:t> </w:t>
      </w:r>
      <w:r w:rsidRPr="006B5B23">
        <w:rPr>
          <w:rFonts w:ascii="Arial" w:hAnsi="Arial" w:cs="Arial"/>
          <w:noProof/>
          <w:color w:val="000000"/>
          <w:spacing w:val="-3"/>
          <w:sz w:val="20"/>
        </w:rPr>
        <w:t>rise</w:t>
      </w:r>
      <w:r w:rsidRPr="006B5B23">
        <w:rPr>
          <w:rFonts w:ascii="Arial" w:hAnsi="Arial" w:cs="Arial"/>
          <w:noProof/>
          <w:color w:val="000000"/>
          <w:w w:val="183"/>
          <w:sz w:val="20"/>
        </w:rPr>
        <w:t> </w:t>
      </w:r>
      <w:r w:rsidRPr="006B5B23">
        <w:rPr>
          <w:rFonts w:ascii="Arial" w:hAnsi="Arial" w:cs="Arial"/>
          <w:noProof/>
          <w:color w:val="000000"/>
          <w:spacing w:val="-2"/>
          <w:sz w:val="20"/>
        </w:rPr>
        <w:t>to</w:t>
      </w:r>
      <w:r w:rsidRPr="006B5B23">
        <w:rPr>
          <w:rFonts w:ascii="Arial" w:hAnsi="Arial" w:cs="Arial"/>
          <w:noProof/>
          <w:color w:val="000000"/>
          <w:w w:val="183"/>
          <w:sz w:val="20"/>
        </w:rPr>
        <w:t> </w:t>
      </w:r>
      <w:r w:rsidRPr="006B5B23">
        <w:rPr>
          <w:rFonts w:ascii="Arial" w:hAnsi="Arial" w:cs="Arial"/>
          <w:noProof/>
          <w:color w:val="000000"/>
          <w:spacing w:val="-3"/>
          <w:sz w:val="20"/>
        </w:rPr>
        <w:t>such</w:t>
      </w:r>
      <w:r w:rsidRPr="006B5B23">
        <w:rPr>
          <w:rFonts w:ascii="Arial" w:hAnsi="Arial" w:cs="Arial"/>
          <w:noProof/>
          <w:color w:val="000000"/>
          <w:w w:val="186"/>
          <w:sz w:val="20"/>
        </w:rPr>
        <w:t> </w:t>
      </w:r>
      <w:r w:rsidRPr="006B5B23">
        <w:rPr>
          <w:rFonts w:ascii="Arial" w:hAnsi="Arial" w:cs="Arial"/>
          <w:noProof/>
          <w:color w:val="000000"/>
          <w:spacing w:val="-2"/>
          <w:sz w:val="20"/>
        </w:rPr>
        <w:t>violation.</w:t>
      </w:r>
      <w:r w:rsidRPr="006B5B23">
        <w:rPr>
          <w:rFonts w:ascii="Arial" w:hAnsi="Arial" w:cs="Arial"/>
          <w:b/>
          <w:noProof/>
          <w:color w:val="000000"/>
          <w:spacing w:val="-4"/>
          <w:sz w:val="20"/>
        </w:rPr>
        <w:t>CONTRACTOR</w:t>
      </w:r>
      <w:r w:rsidRPr="006B5B23">
        <w:rPr>
          <w:rFonts w:ascii="Arial" w:hAnsi="Arial" w:cs="Arial"/>
          <w:noProof/>
          <w:color w:val="000000"/>
          <w:spacing w:val="22"/>
          <w:sz w:val="20"/>
        </w:rPr>
        <w:t> </w:t>
      </w:r>
      <w:r w:rsidRPr="006B5B23">
        <w:rPr>
          <w:rFonts w:ascii="Arial" w:hAnsi="Arial" w:cs="Arial"/>
          <w:noProof/>
          <w:color w:val="000000"/>
          <w:spacing w:val="-2"/>
          <w:sz w:val="20"/>
        </w:rPr>
        <w:t>shall</w:t>
      </w:r>
      <w:r w:rsidRPr="006B5B23">
        <w:rPr>
          <w:rFonts w:ascii="Arial" w:hAnsi="Arial" w:cs="Arial"/>
          <w:noProof/>
          <w:color w:val="000000"/>
          <w:spacing w:val="20"/>
          <w:sz w:val="20"/>
        </w:rPr>
        <w:t> </w:t>
      </w:r>
      <w:r w:rsidRPr="006B5B23">
        <w:rPr>
          <w:rFonts w:ascii="Arial" w:hAnsi="Arial" w:cs="Arial"/>
          <w:noProof/>
          <w:color w:val="000000"/>
          <w:spacing w:val="-3"/>
          <w:sz w:val="20"/>
        </w:rPr>
        <w:t>hold</w:t>
      </w:r>
      <w:r w:rsidRPr="006B5B23">
        <w:rPr>
          <w:rFonts w:ascii="Arial" w:hAnsi="Arial" w:cs="Arial"/>
          <w:noProof/>
          <w:color w:val="000000"/>
          <w:spacing w:val="22"/>
          <w:sz w:val="20"/>
        </w:rPr>
        <w:t> </w:t>
      </w:r>
      <w:r w:rsidRPr="006B5B23">
        <w:rPr>
          <w:rFonts w:ascii="Arial" w:hAnsi="Arial" w:cs="Arial"/>
          <w:b/>
          <w:noProof/>
          <w:color w:val="000000"/>
          <w:spacing w:val="-3"/>
          <w:sz w:val="20"/>
        </w:rPr>
        <w:t>SINOPEC</w:t>
      </w:r>
      <w:r w:rsidRPr="006B5B23">
        <w:rPr>
          <w:rFonts w:ascii="Arial" w:hAnsi="Arial" w:cs="Arial"/>
          <w:noProof/>
          <w:color w:val="000000"/>
          <w:spacing w:val="23"/>
          <w:sz w:val="20"/>
        </w:rPr>
        <w:t> </w:t>
      </w:r>
      <w:r w:rsidRPr="006B5B23">
        <w:rPr>
          <w:rFonts w:ascii="Arial" w:hAnsi="Arial" w:cs="Arial"/>
          <w:noProof/>
          <w:color w:val="000000"/>
          <w:spacing w:val="-3"/>
          <w:sz w:val="20"/>
        </w:rPr>
        <w:t>harmless</w:t>
      </w:r>
    </w:p>
    <w:p w14:paraId="31A77F38" w14:textId="77777777" w:rsidR="004D60E3" w:rsidRPr="006B5B23" w:rsidRDefault="004D60E3" w:rsidP="009E4D6D">
      <w:pPr>
        <w:tabs>
          <w:tab w:val="left" w:pos="709"/>
        </w:tabs>
        <w:spacing w:after="0" w:line="240" w:lineRule="auto"/>
        <w:ind w:left="709"/>
        <w:jc w:val="both"/>
        <w:rPr>
          <w:rFonts w:ascii="Arial" w:hAnsi="Arial" w:cs="Arial"/>
          <w:noProof/>
          <w:color w:val="000000"/>
          <w:spacing w:val="16"/>
          <w:sz w:val="20"/>
        </w:rPr>
      </w:pPr>
      <w:r w:rsidRPr="006B5B23">
        <w:rPr>
          <w:rFonts w:ascii="Arial" w:hAnsi="Arial" w:cs="Arial"/>
          <w:noProof/>
          <w:color w:val="000000"/>
          <w:spacing w:val="-2"/>
          <w:sz w:val="20"/>
        </w:rPr>
        <w:t>for</w:t>
      </w:r>
      <w:r w:rsidRPr="006B5B23">
        <w:rPr>
          <w:rFonts w:ascii="Arial" w:hAnsi="Arial" w:cs="Arial"/>
          <w:noProof/>
          <w:color w:val="000000"/>
          <w:spacing w:val="22"/>
          <w:sz w:val="20"/>
        </w:rPr>
        <w:t> </w:t>
      </w:r>
      <w:r w:rsidRPr="006B5B23">
        <w:rPr>
          <w:rFonts w:ascii="Arial" w:hAnsi="Arial" w:cs="Arial"/>
          <w:noProof/>
          <w:color w:val="000000"/>
          <w:spacing w:val="-2"/>
          <w:sz w:val="20"/>
        </w:rPr>
        <w:t>all</w:t>
      </w:r>
      <w:r w:rsidRPr="006B5B23">
        <w:rPr>
          <w:rFonts w:ascii="Arial" w:hAnsi="Arial" w:cs="Arial"/>
          <w:noProof/>
          <w:color w:val="000000"/>
          <w:spacing w:val="23"/>
          <w:sz w:val="20"/>
        </w:rPr>
        <w:t> </w:t>
      </w:r>
      <w:r w:rsidRPr="006B5B23">
        <w:rPr>
          <w:rFonts w:ascii="Arial" w:hAnsi="Arial" w:cs="Arial"/>
          <w:noProof/>
          <w:color w:val="000000"/>
          <w:spacing w:val="-3"/>
          <w:sz w:val="20"/>
        </w:rPr>
        <w:t>losses</w:t>
      </w:r>
      <w:r w:rsidRPr="006B5B23">
        <w:rPr>
          <w:rFonts w:ascii="Arial" w:hAnsi="Arial" w:cs="Arial"/>
          <w:noProof/>
          <w:color w:val="000000"/>
          <w:spacing w:val="20"/>
          <w:sz w:val="20"/>
        </w:rPr>
        <w:t> </w:t>
      </w:r>
      <w:r w:rsidRPr="006B5B23">
        <w:rPr>
          <w:rFonts w:ascii="Arial" w:hAnsi="Arial" w:cs="Arial"/>
          <w:noProof/>
          <w:color w:val="000000"/>
          <w:spacing w:val="-3"/>
          <w:sz w:val="20"/>
        </w:rPr>
        <w:t>and</w:t>
      </w:r>
      <w:r w:rsidRPr="006B5B23">
        <w:rPr>
          <w:rFonts w:ascii="Arial" w:hAnsi="Arial" w:cs="Arial"/>
          <w:noProof/>
          <w:color w:val="000000"/>
          <w:spacing w:val="23"/>
          <w:sz w:val="20"/>
        </w:rPr>
        <w:t> </w:t>
      </w:r>
      <w:r w:rsidRPr="006B5B23">
        <w:rPr>
          <w:rFonts w:ascii="Arial" w:hAnsi="Arial" w:cs="Arial"/>
          <w:noProof/>
          <w:color w:val="000000"/>
          <w:spacing w:val="-3"/>
          <w:sz w:val="20"/>
        </w:rPr>
        <w:t>expenses</w:t>
      </w:r>
      <w:r w:rsidRPr="006B5B23">
        <w:rPr>
          <w:rFonts w:ascii="Arial" w:hAnsi="Arial" w:cs="Arial"/>
          <w:noProof/>
          <w:color w:val="000000"/>
          <w:spacing w:val="20"/>
          <w:sz w:val="20"/>
        </w:rPr>
        <w:t> </w:t>
      </w:r>
      <w:r w:rsidRPr="006B5B23">
        <w:rPr>
          <w:rFonts w:ascii="Arial" w:hAnsi="Arial" w:cs="Arial"/>
          <w:noProof/>
          <w:color w:val="000000"/>
          <w:spacing w:val="-2"/>
          <w:sz w:val="20"/>
        </w:rPr>
        <w:t>arising</w:t>
      </w:r>
      <w:r w:rsidRPr="006B5B23">
        <w:rPr>
          <w:rFonts w:ascii="Arial" w:hAnsi="Arial" w:cs="Arial"/>
          <w:noProof/>
          <w:color w:val="000000"/>
          <w:spacing w:val="22"/>
          <w:sz w:val="20"/>
        </w:rPr>
        <w:t> </w:t>
      </w:r>
      <w:r w:rsidRPr="006B5B23">
        <w:rPr>
          <w:rFonts w:ascii="Arial" w:hAnsi="Arial" w:cs="Arial"/>
          <w:noProof/>
          <w:color w:val="000000"/>
          <w:spacing w:val="-3"/>
          <w:sz w:val="20"/>
        </w:rPr>
        <w:t>out</w:t>
      </w:r>
      <w:r w:rsidRPr="006B5B23">
        <w:rPr>
          <w:rFonts w:ascii="Arial" w:hAnsi="Arial" w:cs="Arial"/>
          <w:noProof/>
          <w:color w:val="000000"/>
          <w:spacing w:val="23"/>
          <w:sz w:val="20"/>
        </w:rPr>
        <w:t> </w:t>
      </w:r>
      <w:r w:rsidRPr="006B5B23">
        <w:rPr>
          <w:rFonts w:ascii="Arial" w:hAnsi="Arial" w:cs="Arial"/>
          <w:noProof/>
          <w:color w:val="000000"/>
          <w:spacing w:val="-3"/>
          <w:sz w:val="20"/>
        </w:rPr>
        <w:t>of</w:t>
      </w:r>
      <w:r w:rsidRPr="006B5B23">
        <w:rPr>
          <w:rFonts w:ascii="Arial" w:hAnsi="Arial" w:cs="Arial"/>
          <w:sz w:val="20"/>
        </w:rPr>
        <w:t xml:space="preserve"> </w:t>
      </w:r>
      <w:r w:rsidRPr="006B5B23">
        <w:rPr>
          <w:rFonts w:ascii="Arial" w:hAnsi="Arial" w:cs="Arial"/>
          <w:noProof/>
          <w:color w:val="000000"/>
          <w:spacing w:val="-3"/>
          <w:sz w:val="20"/>
        </w:rPr>
        <w:t>such</w:t>
      </w:r>
      <w:r w:rsidRPr="006B5B23">
        <w:rPr>
          <w:rFonts w:ascii="Arial" w:hAnsi="Arial" w:cs="Arial"/>
          <w:noProof/>
          <w:color w:val="000000"/>
          <w:w w:val="208"/>
          <w:sz w:val="20"/>
        </w:rPr>
        <w:t> </w:t>
      </w:r>
      <w:r w:rsidRPr="006B5B23">
        <w:rPr>
          <w:rFonts w:ascii="Arial" w:hAnsi="Arial" w:cs="Arial"/>
          <w:noProof/>
          <w:color w:val="000000"/>
          <w:spacing w:val="-2"/>
          <w:sz w:val="20"/>
        </w:rPr>
        <w:t>violation.</w:t>
      </w:r>
      <w:r w:rsidRPr="006B5B23">
        <w:rPr>
          <w:rFonts w:ascii="Arial" w:hAnsi="Arial" w:cs="Arial"/>
          <w:noProof/>
          <w:color w:val="000000"/>
          <w:w w:val="206"/>
          <w:sz w:val="20"/>
        </w:rPr>
        <w:t> </w:t>
      </w:r>
      <w:r w:rsidRPr="006B5B23">
        <w:rPr>
          <w:rFonts w:ascii="Arial" w:hAnsi="Arial" w:cs="Arial"/>
          <w:noProof/>
          <w:color w:val="000000"/>
          <w:spacing w:val="-2"/>
          <w:sz w:val="20"/>
        </w:rPr>
        <w:t>In</w:t>
      </w:r>
      <w:r w:rsidRPr="006B5B23">
        <w:rPr>
          <w:rFonts w:ascii="Arial" w:hAnsi="Arial" w:cs="Arial"/>
          <w:noProof/>
          <w:color w:val="000000"/>
          <w:w w:val="203"/>
          <w:sz w:val="20"/>
        </w:rPr>
        <w:t> </w:t>
      </w:r>
      <w:r w:rsidRPr="006B5B23">
        <w:rPr>
          <w:rFonts w:ascii="Arial" w:hAnsi="Arial" w:cs="Arial"/>
          <w:noProof/>
          <w:color w:val="000000"/>
          <w:spacing w:val="-3"/>
          <w:sz w:val="20"/>
        </w:rPr>
        <w:t>the</w:t>
      </w:r>
      <w:r w:rsidRPr="006B5B23">
        <w:rPr>
          <w:rFonts w:ascii="Arial" w:hAnsi="Arial" w:cs="Arial"/>
          <w:noProof/>
          <w:color w:val="000000"/>
          <w:w w:val="203"/>
          <w:sz w:val="20"/>
        </w:rPr>
        <w:t> </w:t>
      </w:r>
      <w:r w:rsidRPr="006B5B23">
        <w:rPr>
          <w:rFonts w:ascii="Arial" w:hAnsi="Arial" w:cs="Arial"/>
          <w:noProof/>
          <w:color w:val="000000"/>
          <w:spacing w:val="-3"/>
          <w:sz w:val="20"/>
        </w:rPr>
        <w:t>event</w:t>
      </w:r>
      <w:r w:rsidRPr="006B5B23">
        <w:rPr>
          <w:rFonts w:ascii="Arial" w:hAnsi="Arial" w:cs="Arial"/>
          <w:noProof/>
          <w:color w:val="000000"/>
          <w:w w:val="206"/>
          <w:sz w:val="20"/>
        </w:rPr>
        <w:t> </w:t>
      </w:r>
      <w:r w:rsidRPr="006B5B23">
        <w:rPr>
          <w:rFonts w:ascii="Arial" w:hAnsi="Arial" w:cs="Arial"/>
          <w:noProof/>
          <w:color w:val="000000"/>
          <w:spacing w:val="-2"/>
          <w:sz w:val="20"/>
        </w:rPr>
        <w:t>of</w:t>
      </w:r>
      <w:r w:rsidRPr="006B5B23">
        <w:rPr>
          <w:rFonts w:ascii="Arial" w:hAnsi="Arial" w:cs="Arial"/>
          <w:noProof/>
          <w:color w:val="000000"/>
          <w:w w:val="203"/>
          <w:sz w:val="20"/>
        </w:rPr>
        <w:t> </w:t>
      </w:r>
      <w:r w:rsidRPr="006B5B23">
        <w:rPr>
          <w:rFonts w:ascii="Arial" w:hAnsi="Arial" w:cs="Arial"/>
          <w:noProof/>
          <w:color w:val="000000"/>
          <w:spacing w:val="-3"/>
          <w:sz w:val="20"/>
        </w:rPr>
        <w:t>any</w:t>
      </w:r>
      <w:r w:rsidRPr="006B5B23">
        <w:rPr>
          <w:rFonts w:ascii="Arial" w:hAnsi="Arial" w:cs="Arial"/>
          <w:noProof/>
          <w:color w:val="000000"/>
          <w:w w:val="208"/>
          <w:sz w:val="20"/>
        </w:rPr>
        <w:t xml:space="preserve"> </w:t>
      </w:r>
      <w:r w:rsidRPr="006B5B23">
        <w:rPr>
          <w:rFonts w:ascii="Arial" w:hAnsi="Arial" w:cs="Arial"/>
          <w:noProof/>
          <w:color w:val="000000"/>
          <w:spacing w:val="-3"/>
          <w:sz w:val="20"/>
        </w:rPr>
        <w:t>violation</w:t>
      </w:r>
      <w:r w:rsidRPr="006B5B23">
        <w:rPr>
          <w:rFonts w:ascii="Arial" w:hAnsi="Arial" w:cs="Arial"/>
          <w:noProof/>
          <w:color w:val="000000"/>
          <w:w w:val="208"/>
          <w:sz w:val="20"/>
        </w:rPr>
        <w:t> </w:t>
      </w:r>
      <w:r w:rsidRPr="006B5B23">
        <w:rPr>
          <w:rFonts w:ascii="Arial" w:hAnsi="Arial" w:cs="Arial"/>
          <w:noProof/>
          <w:color w:val="000000"/>
          <w:spacing w:val="-2"/>
          <w:sz w:val="20"/>
        </w:rPr>
        <w:t>of</w:t>
      </w:r>
      <w:r w:rsidRPr="006B5B23">
        <w:rPr>
          <w:rFonts w:ascii="Arial" w:hAnsi="Arial" w:cs="Arial"/>
          <w:noProof/>
          <w:color w:val="000000"/>
          <w:w w:val="206"/>
          <w:sz w:val="20"/>
        </w:rPr>
        <w:t> </w:t>
      </w:r>
      <w:r w:rsidRPr="006B5B23">
        <w:rPr>
          <w:rFonts w:ascii="Arial" w:hAnsi="Arial" w:cs="Arial"/>
          <w:noProof/>
          <w:color w:val="000000"/>
          <w:spacing w:val="-3"/>
          <w:sz w:val="20"/>
        </w:rPr>
        <w:t>this</w:t>
      </w:r>
      <w:r w:rsidRPr="006B5B23">
        <w:rPr>
          <w:rFonts w:ascii="Arial" w:hAnsi="Arial" w:cs="Arial"/>
          <w:noProof/>
          <w:color w:val="000000"/>
          <w:w w:val="205"/>
          <w:sz w:val="20"/>
        </w:rPr>
        <w:t> </w:t>
      </w:r>
      <w:r w:rsidRPr="006B5B23">
        <w:rPr>
          <w:rFonts w:ascii="Arial" w:hAnsi="Arial" w:cs="Arial"/>
          <w:noProof/>
          <w:color w:val="000000"/>
          <w:spacing w:val="-3"/>
          <w:sz w:val="20"/>
        </w:rPr>
        <w:t>Clause</w:t>
      </w:r>
      <w:r w:rsidRPr="006B5B23">
        <w:rPr>
          <w:rFonts w:ascii="Arial" w:hAnsi="Arial" w:cs="Arial"/>
          <w:noProof/>
          <w:color w:val="000000"/>
          <w:w w:val="206"/>
          <w:sz w:val="20"/>
        </w:rPr>
        <w:t> </w:t>
      </w:r>
      <w:r w:rsidRPr="006B5B23">
        <w:rPr>
          <w:rFonts w:ascii="Arial" w:hAnsi="Arial" w:cs="Arial"/>
          <w:b/>
          <w:noProof/>
          <w:color w:val="000000"/>
          <w:spacing w:val="-3"/>
          <w:sz w:val="20"/>
        </w:rPr>
        <w:t>SINOPEC</w:t>
      </w:r>
      <w:r w:rsidRPr="006B5B23">
        <w:rPr>
          <w:rFonts w:ascii="Arial" w:hAnsi="Arial" w:cs="Arial"/>
          <w:noProof/>
          <w:color w:val="000000"/>
          <w:w w:val="208"/>
          <w:sz w:val="20"/>
        </w:rPr>
        <w:t> </w:t>
      </w:r>
      <w:r w:rsidRPr="006B5B23">
        <w:rPr>
          <w:rFonts w:ascii="Arial" w:hAnsi="Arial" w:cs="Arial"/>
          <w:noProof/>
          <w:color w:val="000000"/>
          <w:spacing w:val="-3"/>
          <w:sz w:val="20"/>
        </w:rPr>
        <w:t>may,</w:t>
      </w:r>
      <w:r w:rsidRPr="006B5B23">
        <w:rPr>
          <w:rFonts w:ascii="Arial" w:hAnsi="Arial" w:cs="Arial"/>
          <w:noProof/>
          <w:color w:val="000000"/>
          <w:w w:val="206"/>
          <w:sz w:val="20"/>
        </w:rPr>
        <w:t> </w:t>
      </w:r>
      <w:r w:rsidRPr="006B5B23">
        <w:rPr>
          <w:rFonts w:ascii="Arial" w:hAnsi="Arial" w:cs="Arial"/>
          <w:noProof/>
          <w:color w:val="000000"/>
          <w:spacing w:val="-2"/>
          <w:sz w:val="20"/>
        </w:rPr>
        <w:t>at</w:t>
      </w:r>
      <w:r w:rsidRPr="006B5B23">
        <w:rPr>
          <w:rFonts w:ascii="Arial" w:hAnsi="Arial" w:cs="Arial"/>
          <w:noProof/>
          <w:color w:val="000000"/>
          <w:w w:val="206"/>
          <w:sz w:val="20"/>
        </w:rPr>
        <w:t> </w:t>
      </w:r>
      <w:r w:rsidRPr="006B5B23">
        <w:rPr>
          <w:rFonts w:ascii="Arial" w:hAnsi="Arial" w:cs="Arial"/>
          <w:noProof/>
          <w:color w:val="000000"/>
          <w:spacing w:val="-2"/>
          <w:sz w:val="20"/>
        </w:rPr>
        <w:t>its</w:t>
      </w:r>
      <w:r w:rsidRPr="006B5B23">
        <w:rPr>
          <w:rFonts w:ascii="Arial" w:hAnsi="Arial" w:cs="Arial"/>
          <w:noProof/>
          <w:color w:val="000000"/>
          <w:w w:val="206"/>
          <w:sz w:val="20"/>
        </w:rPr>
        <w:t> </w:t>
      </w:r>
      <w:r w:rsidRPr="006B5B23">
        <w:rPr>
          <w:rFonts w:ascii="Arial" w:hAnsi="Arial" w:cs="Arial"/>
          <w:noProof/>
          <w:color w:val="000000"/>
          <w:spacing w:val="-3"/>
          <w:sz w:val="20"/>
        </w:rPr>
        <w:t>sole</w:t>
      </w:r>
      <w:r w:rsidRPr="006B5B23">
        <w:rPr>
          <w:rFonts w:ascii="Arial" w:hAnsi="Arial" w:cs="Arial"/>
          <w:noProof/>
          <w:color w:val="000000"/>
          <w:w w:val="208"/>
          <w:sz w:val="20"/>
        </w:rPr>
        <w:t xml:space="preserve"> </w:t>
      </w:r>
      <w:r w:rsidRPr="006B5B23">
        <w:rPr>
          <w:rFonts w:ascii="Arial" w:hAnsi="Arial" w:cs="Arial"/>
          <w:noProof/>
          <w:color w:val="000000"/>
          <w:spacing w:val="-3"/>
          <w:sz w:val="20"/>
        </w:rPr>
        <w:t>option,</w:t>
      </w:r>
      <w:r w:rsidRPr="006B5B23">
        <w:rPr>
          <w:rFonts w:ascii="Arial" w:hAnsi="Arial" w:cs="Arial"/>
          <w:noProof/>
          <w:color w:val="000000"/>
          <w:spacing w:val="17"/>
          <w:sz w:val="20"/>
        </w:rPr>
        <w:t> </w:t>
      </w:r>
      <w:r w:rsidRPr="006B5B23">
        <w:rPr>
          <w:rFonts w:ascii="Arial" w:hAnsi="Arial" w:cs="Arial"/>
          <w:noProof/>
          <w:color w:val="000000"/>
          <w:spacing w:val="-3"/>
          <w:sz w:val="20"/>
        </w:rPr>
        <w:t>terminate</w:t>
      </w:r>
      <w:r w:rsidRPr="006B5B23">
        <w:rPr>
          <w:rFonts w:ascii="Arial" w:hAnsi="Arial" w:cs="Arial"/>
          <w:noProof/>
          <w:color w:val="000000"/>
          <w:spacing w:val="16"/>
          <w:sz w:val="20"/>
        </w:rPr>
        <w:t> </w:t>
      </w:r>
      <w:r w:rsidRPr="006B5B23">
        <w:rPr>
          <w:rFonts w:ascii="Arial" w:hAnsi="Arial" w:cs="Arial"/>
          <w:noProof/>
          <w:color w:val="000000"/>
          <w:spacing w:val="-2"/>
          <w:sz w:val="20"/>
        </w:rPr>
        <w:t>this</w:t>
      </w:r>
      <w:r w:rsidRPr="006B5B23">
        <w:rPr>
          <w:rFonts w:ascii="Arial" w:hAnsi="Arial" w:cs="Arial"/>
          <w:noProof/>
          <w:color w:val="000000"/>
          <w:spacing w:val="15"/>
          <w:sz w:val="20"/>
        </w:rPr>
        <w:t> </w:t>
      </w:r>
      <w:r w:rsidRPr="006B5B23">
        <w:rPr>
          <w:rFonts w:ascii="Arial" w:hAnsi="Arial" w:cs="Arial"/>
          <w:noProof/>
          <w:color w:val="000000"/>
          <w:spacing w:val="-3"/>
          <w:sz w:val="20"/>
        </w:rPr>
        <w:t>Agreement</w:t>
      </w:r>
      <w:r w:rsidRPr="006B5B23">
        <w:rPr>
          <w:rFonts w:ascii="Arial" w:hAnsi="Arial" w:cs="Arial"/>
          <w:noProof/>
          <w:color w:val="000000"/>
          <w:spacing w:val="16"/>
          <w:sz w:val="20"/>
        </w:rPr>
        <w:t> </w:t>
      </w:r>
      <w:r w:rsidRPr="006B5B23">
        <w:rPr>
          <w:rFonts w:ascii="Arial" w:hAnsi="Arial" w:cs="Arial"/>
          <w:noProof/>
          <w:color w:val="000000"/>
          <w:spacing w:val="-3"/>
          <w:sz w:val="20"/>
        </w:rPr>
        <w:t>at</w:t>
      </w:r>
    </w:p>
    <w:p w14:paraId="01C86190" w14:textId="77777777" w:rsidR="004D60E3" w:rsidRPr="006B5B23" w:rsidRDefault="004D60E3" w:rsidP="009E4D6D">
      <w:pPr>
        <w:tabs>
          <w:tab w:val="left" w:pos="709"/>
        </w:tabs>
        <w:spacing w:after="0" w:line="240" w:lineRule="auto"/>
        <w:ind w:left="709"/>
        <w:jc w:val="both"/>
        <w:rPr>
          <w:rFonts w:ascii="Arial" w:hAnsi="Arial" w:cs="Arial"/>
          <w:noProof/>
          <w:color w:val="000000"/>
          <w:spacing w:val="17"/>
          <w:sz w:val="20"/>
        </w:rPr>
      </w:pPr>
      <w:r w:rsidRPr="006B5B23">
        <w:rPr>
          <w:rFonts w:ascii="Arial" w:hAnsi="Arial" w:cs="Arial"/>
          <w:noProof/>
          <w:color w:val="000000"/>
          <w:spacing w:val="-3"/>
          <w:sz w:val="20"/>
        </w:rPr>
        <w:t>any</w:t>
      </w:r>
      <w:r w:rsidRPr="006B5B23">
        <w:rPr>
          <w:rFonts w:ascii="Arial" w:hAnsi="Arial" w:cs="Arial"/>
          <w:noProof/>
          <w:color w:val="000000"/>
          <w:spacing w:val="15"/>
          <w:sz w:val="20"/>
        </w:rPr>
        <w:t> </w:t>
      </w:r>
      <w:r w:rsidRPr="006B5B23">
        <w:rPr>
          <w:rFonts w:ascii="Arial" w:hAnsi="Arial" w:cs="Arial"/>
          <w:noProof/>
          <w:color w:val="000000"/>
          <w:spacing w:val="-3"/>
          <w:sz w:val="20"/>
        </w:rPr>
        <w:t>time</w:t>
      </w:r>
      <w:r w:rsidRPr="006B5B23">
        <w:rPr>
          <w:rFonts w:ascii="Arial" w:hAnsi="Arial" w:cs="Arial"/>
          <w:noProof/>
          <w:color w:val="000000"/>
          <w:spacing w:val="16"/>
          <w:sz w:val="20"/>
        </w:rPr>
        <w:t> </w:t>
      </w:r>
      <w:r w:rsidRPr="006B5B23">
        <w:rPr>
          <w:rFonts w:ascii="Arial" w:hAnsi="Arial" w:cs="Arial"/>
          <w:noProof/>
          <w:color w:val="000000"/>
          <w:spacing w:val="-3"/>
          <w:sz w:val="20"/>
        </w:rPr>
        <w:t>and</w:t>
      </w:r>
      <w:r w:rsidRPr="006B5B23">
        <w:rPr>
          <w:rFonts w:ascii="Arial" w:hAnsi="Arial" w:cs="Arial"/>
          <w:noProof/>
          <w:color w:val="000000"/>
          <w:spacing w:val="17"/>
          <w:sz w:val="20"/>
        </w:rPr>
        <w:t> </w:t>
      </w:r>
      <w:r w:rsidRPr="006B5B23">
        <w:rPr>
          <w:rFonts w:ascii="Arial" w:hAnsi="Arial" w:cs="Arial"/>
          <w:noProof/>
          <w:color w:val="000000"/>
          <w:spacing w:val="-3"/>
          <w:sz w:val="20"/>
        </w:rPr>
        <w:t>notwithstanding</w:t>
      </w:r>
      <w:r w:rsidRPr="006B5B23">
        <w:rPr>
          <w:rFonts w:ascii="Arial" w:hAnsi="Arial" w:cs="Arial"/>
          <w:noProof/>
          <w:color w:val="000000"/>
          <w:spacing w:val="17"/>
          <w:sz w:val="20"/>
        </w:rPr>
        <w:t> </w:t>
      </w:r>
      <w:r w:rsidRPr="006B5B23">
        <w:rPr>
          <w:rFonts w:ascii="Arial" w:hAnsi="Arial" w:cs="Arial"/>
          <w:noProof/>
          <w:color w:val="000000"/>
          <w:spacing w:val="-3"/>
          <w:sz w:val="20"/>
        </w:rPr>
        <w:t>any</w:t>
      </w:r>
      <w:r w:rsidRPr="006B5B23">
        <w:rPr>
          <w:rFonts w:ascii="Arial" w:hAnsi="Arial" w:cs="Arial"/>
          <w:noProof/>
          <w:color w:val="000000"/>
          <w:spacing w:val="15"/>
          <w:sz w:val="20"/>
        </w:rPr>
        <w:t> </w:t>
      </w:r>
      <w:r w:rsidRPr="006B5B23">
        <w:rPr>
          <w:rFonts w:ascii="Arial" w:hAnsi="Arial" w:cs="Arial"/>
          <w:noProof/>
          <w:color w:val="000000"/>
          <w:spacing w:val="-3"/>
          <w:sz w:val="20"/>
        </w:rPr>
        <w:t>other</w:t>
      </w:r>
      <w:r w:rsidRPr="006B5B23">
        <w:rPr>
          <w:rFonts w:ascii="Arial" w:hAnsi="Arial" w:cs="Arial"/>
          <w:noProof/>
          <w:color w:val="000000"/>
          <w:spacing w:val="17"/>
          <w:sz w:val="20"/>
        </w:rPr>
        <w:t> </w:t>
      </w:r>
      <w:r w:rsidRPr="006B5B23">
        <w:rPr>
          <w:rFonts w:ascii="Arial" w:hAnsi="Arial" w:cs="Arial"/>
          <w:noProof/>
          <w:color w:val="000000"/>
          <w:spacing w:val="-3"/>
          <w:sz w:val="20"/>
        </w:rPr>
        <w:t>provision</w:t>
      </w:r>
      <w:r w:rsidRPr="006B5B23">
        <w:rPr>
          <w:rFonts w:ascii="Arial" w:hAnsi="Arial" w:cs="Arial"/>
          <w:noProof/>
          <w:color w:val="000000"/>
          <w:spacing w:val="17"/>
          <w:sz w:val="20"/>
        </w:rPr>
        <w:t> </w:t>
      </w:r>
      <w:r w:rsidRPr="006B5B23">
        <w:rPr>
          <w:rFonts w:ascii="Arial" w:hAnsi="Arial" w:cs="Arial"/>
          <w:noProof/>
          <w:color w:val="000000"/>
          <w:spacing w:val="-3"/>
          <w:sz w:val="20"/>
        </w:rPr>
        <w:t>of</w:t>
      </w:r>
      <w:r w:rsidRPr="006B5B23">
        <w:rPr>
          <w:rFonts w:ascii="Arial" w:hAnsi="Arial" w:cs="Arial"/>
          <w:noProof/>
          <w:color w:val="000000"/>
          <w:w w:val="208"/>
          <w:sz w:val="20"/>
        </w:rPr>
        <w:t xml:space="preserve"> </w:t>
      </w:r>
      <w:r w:rsidRPr="006B5B23">
        <w:rPr>
          <w:rFonts w:ascii="Arial" w:hAnsi="Arial" w:cs="Arial"/>
          <w:noProof/>
          <w:color w:val="000000"/>
          <w:spacing w:val="-3"/>
          <w:sz w:val="20"/>
        </w:rPr>
        <w:t>this</w:t>
      </w:r>
      <w:r w:rsidRPr="006B5B23">
        <w:rPr>
          <w:rFonts w:ascii="Arial" w:hAnsi="Arial" w:cs="Arial"/>
          <w:noProof/>
          <w:color w:val="000000"/>
          <w:spacing w:val="15"/>
          <w:sz w:val="20"/>
        </w:rPr>
        <w:t> </w:t>
      </w:r>
      <w:r w:rsidRPr="006B5B23">
        <w:rPr>
          <w:rFonts w:ascii="Arial" w:hAnsi="Arial" w:cs="Arial"/>
          <w:noProof/>
          <w:color w:val="000000"/>
          <w:spacing w:val="-3"/>
          <w:sz w:val="20"/>
        </w:rPr>
        <w:t>Agreement,</w:t>
      </w:r>
      <w:r w:rsidRPr="006B5B23">
        <w:rPr>
          <w:rFonts w:ascii="Arial" w:hAnsi="Arial" w:cs="Arial"/>
          <w:noProof/>
          <w:color w:val="000000"/>
          <w:spacing w:val="17"/>
          <w:sz w:val="20"/>
        </w:rPr>
        <w:t> </w:t>
      </w:r>
      <w:r w:rsidRPr="006B5B23">
        <w:rPr>
          <w:rFonts w:ascii="Arial" w:hAnsi="Arial" w:cs="Arial"/>
          <w:noProof/>
          <w:color w:val="000000"/>
          <w:spacing w:val="-3"/>
          <w:sz w:val="20"/>
        </w:rPr>
        <w:t>pay</w:t>
      </w:r>
      <w:r w:rsidRPr="006B5B23">
        <w:rPr>
          <w:rFonts w:ascii="Arial" w:hAnsi="Arial" w:cs="Arial"/>
          <w:noProof/>
          <w:color w:val="000000"/>
          <w:spacing w:val="15"/>
          <w:sz w:val="20"/>
        </w:rPr>
        <w:t> </w:t>
      </w:r>
      <w:r w:rsidRPr="006B5B23">
        <w:rPr>
          <w:rFonts w:ascii="Arial" w:hAnsi="Arial" w:cs="Arial"/>
          <w:noProof/>
          <w:color w:val="000000"/>
          <w:spacing w:val="-3"/>
          <w:sz w:val="20"/>
        </w:rPr>
        <w:t>no</w:t>
      </w:r>
      <w:r w:rsidRPr="006B5B23">
        <w:rPr>
          <w:rFonts w:ascii="Arial" w:hAnsi="Arial" w:cs="Arial"/>
          <w:noProof/>
          <w:color w:val="000000"/>
          <w:spacing w:val="16"/>
          <w:sz w:val="20"/>
        </w:rPr>
        <w:t> </w:t>
      </w:r>
      <w:r w:rsidRPr="006B5B23">
        <w:rPr>
          <w:rFonts w:ascii="Arial" w:hAnsi="Arial" w:cs="Arial"/>
          <w:noProof/>
          <w:color w:val="000000"/>
          <w:spacing w:val="-3"/>
          <w:sz w:val="20"/>
        </w:rPr>
        <w:t>compensation</w:t>
      </w:r>
    </w:p>
    <w:p w14:paraId="7F537919" w14:textId="77777777" w:rsidR="004D60E3" w:rsidRPr="006B5B23" w:rsidRDefault="004D60E3" w:rsidP="009E4D6D">
      <w:pPr>
        <w:tabs>
          <w:tab w:val="left" w:pos="709"/>
        </w:tabs>
        <w:spacing w:after="0" w:line="240" w:lineRule="auto"/>
        <w:ind w:left="709"/>
        <w:jc w:val="both"/>
        <w:rPr>
          <w:rFonts w:ascii="Arial" w:hAnsi="Arial" w:cs="Arial"/>
          <w:noProof/>
          <w:color w:val="000000"/>
          <w:spacing w:val="8"/>
          <w:sz w:val="20"/>
        </w:rPr>
      </w:pPr>
      <w:r w:rsidRPr="006B5B23">
        <w:rPr>
          <w:rFonts w:ascii="Arial" w:hAnsi="Arial" w:cs="Arial"/>
          <w:noProof/>
          <w:color w:val="000000"/>
          <w:spacing w:val="-3"/>
          <w:sz w:val="20"/>
        </w:rPr>
        <w:t>or</w:t>
      </w:r>
      <w:r w:rsidRPr="006B5B23">
        <w:rPr>
          <w:rFonts w:ascii="Arial" w:hAnsi="Arial" w:cs="Arial"/>
          <w:noProof/>
          <w:color w:val="000000"/>
          <w:spacing w:val="16"/>
          <w:sz w:val="20"/>
        </w:rPr>
        <w:t> </w:t>
      </w:r>
      <w:r w:rsidRPr="006B5B23">
        <w:rPr>
          <w:rFonts w:ascii="Arial" w:hAnsi="Arial" w:cs="Arial"/>
          <w:noProof/>
          <w:color w:val="000000"/>
          <w:spacing w:val="-3"/>
          <w:sz w:val="20"/>
        </w:rPr>
        <w:t>reimbursement</w:t>
      </w:r>
      <w:r w:rsidRPr="006B5B23">
        <w:rPr>
          <w:rFonts w:ascii="Arial" w:hAnsi="Arial" w:cs="Arial"/>
          <w:noProof/>
          <w:color w:val="000000"/>
          <w:spacing w:val="17"/>
          <w:sz w:val="20"/>
        </w:rPr>
        <w:t> </w:t>
      </w:r>
      <w:r w:rsidRPr="006B5B23">
        <w:rPr>
          <w:rFonts w:ascii="Arial" w:hAnsi="Arial" w:cs="Arial"/>
          <w:noProof/>
          <w:color w:val="000000"/>
          <w:spacing w:val="-2"/>
          <w:sz w:val="20"/>
        </w:rPr>
        <w:t>to</w:t>
      </w:r>
      <w:r w:rsidRPr="006B5B23">
        <w:rPr>
          <w:rFonts w:ascii="Arial" w:hAnsi="Arial" w:cs="Arial"/>
          <w:noProof/>
          <w:color w:val="000000"/>
          <w:spacing w:val="17"/>
          <w:sz w:val="20"/>
        </w:rPr>
        <w:t> </w:t>
      </w:r>
      <w:r w:rsidRPr="006B5B23">
        <w:rPr>
          <w:rFonts w:ascii="Arial" w:hAnsi="Arial" w:cs="Arial"/>
          <w:b/>
          <w:noProof/>
          <w:color w:val="000000"/>
          <w:spacing w:val="-4"/>
          <w:sz w:val="20"/>
        </w:rPr>
        <w:t>CONTRACTOR</w:t>
      </w:r>
      <w:r w:rsidRPr="006B5B23">
        <w:rPr>
          <w:rFonts w:ascii="Arial" w:hAnsi="Arial" w:cs="Arial"/>
          <w:noProof/>
          <w:color w:val="000000"/>
          <w:spacing w:val="16"/>
          <w:sz w:val="20"/>
        </w:rPr>
        <w:t> </w:t>
      </w:r>
      <w:r w:rsidRPr="006B5B23">
        <w:rPr>
          <w:rFonts w:ascii="Arial" w:hAnsi="Arial" w:cs="Arial"/>
          <w:noProof/>
          <w:color w:val="000000"/>
          <w:spacing w:val="-3"/>
          <w:sz w:val="20"/>
        </w:rPr>
        <w:t>whatsoever</w:t>
      </w:r>
      <w:r w:rsidRPr="006B5B23">
        <w:rPr>
          <w:rFonts w:ascii="Arial" w:hAnsi="Arial" w:cs="Arial"/>
          <w:noProof/>
          <w:color w:val="000000"/>
          <w:w w:val="208"/>
          <w:sz w:val="20"/>
        </w:rPr>
        <w:t xml:space="preserve"> </w:t>
      </w:r>
      <w:r w:rsidRPr="006B5B23">
        <w:rPr>
          <w:rFonts w:ascii="Arial" w:hAnsi="Arial" w:cs="Arial"/>
          <w:noProof/>
          <w:color w:val="000000"/>
          <w:spacing w:val="-2"/>
          <w:sz w:val="20"/>
        </w:rPr>
        <w:t>for</w:t>
      </w:r>
      <w:r w:rsidRPr="006B5B23">
        <w:rPr>
          <w:rFonts w:ascii="Arial" w:hAnsi="Arial" w:cs="Arial"/>
          <w:noProof/>
          <w:color w:val="000000"/>
          <w:spacing w:val="8"/>
          <w:sz w:val="20"/>
        </w:rPr>
        <w:t> </w:t>
      </w:r>
      <w:r w:rsidRPr="006B5B23">
        <w:rPr>
          <w:rFonts w:ascii="Arial" w:hAnsi="Arial" w:cs="Arial"/>
          <w:noProof/>
          <w:color w:val="000000"/>
          <w:spacing w:val="-3"/>
          <w:sz w:val="20"/>
        </w:rPr>
        <w:t>any</w:t>
      </w:r>
      <w:r w:rsidRPr="006B5B23">
        <w:rPr>
          <w:rFonts w:ascii="Arial" w:hAnsi="Arial" w:cs="Arial"/>
          <w:noProof/>
          <w:color w:val="000000"/>
          <w:spacing w:val="8"/>
          <w:sz w:val="20"/>
        </w:rPr>
        <w:t> </w:t>
      </w:r>
      <w:r w:rsidRPr="006B5B23">
        <w:rPr>
          <w:rFonts w:ascii="Arial" w:hAnsi="Arial" w:cs="Arial"/>
          <w:noProof/>
          <w:color w:val="000000"/>
          <w:spacing w:val="-3"/>
          <w:sz w:val="20"/>
        </w:rPr>
        <w:t>Service</w:t>
      </w:r>
      <w:r w:rsidRPr="006B5B23">
        <w:rPr>
          <w:rFonts w:ascii="Arial" w:hAnsi="Arial" w:cs="Arial"/>
          <w:noProof/>
          <w:color w:val="000000"/>
          <w:spacing w:val="8"/>
          <w:sz w:val="20"/>
        </w:rPr>
        <w:t> </w:t>
      </w:r>
      <w:r w:rsidRPr="006B5B23">
        <w:rPr>
          <w:rFonts w:ascii="Arial" w:hAnsi="Arial" w:cs="Arial"/>
          <w:noProof/>
          <w:color w:val="000000"/>
          <w:spacing w:val="-3"/>
          <w:sz w:val="20"/>
        </w:rPr>
        <w:t>performed</w:t>
      </w:r>
      <w:r w:rsidRPr="006B5B23">
        <w:rPr>
          <w:rFonts w:ascii="Arial" w:hAnsi="Arial" w:cs="Arial"/>
          <w:noProof/>
          <w:color w:val="000000"/>
          <w:spacing w:val="9"/>
          <w:sz w:val="20"/>
        </w:rPr>
        <w:t xml:space="preserve"> </w:t>
      </w:r>
      <w:r w:rsidRPr="006B5B23">
        <w:rPr>
          <w:rFonts w:ascii="Arial" w:hAnsi="Arial" w:cs="Arial"/>
          <w:noProof/>
          <w:color w:val="000000"/>
          <w:spacing w:val="-2"/>
          <w:sz w:val="20"/>
        </w:rPr>
        <w:t>after</w:t>
      </w:r>
      <w:r w:rsidRPr="006B5B23">
        <w:rPr>
          <w:rFonts w:ascii="Arial" w:hAnsi="Arial" w:cs="Arial"/>
          <w:noProof/>
          <w:color w:val="000000"/>
          <w:spacing w:val="8"/>
          <w:sz w:val="20"/>
        </w:rPr>
        <w:t> </w:t>
      </w:r>
      <w:r w:rsidRPr="006B5B23">
        <w:rPr>
          <w:rFonts w:ascii="Arial" w:hAnsi="Arial" w:cs="Arial"/>
          <w:noProof/>
          <w:color w:val="000000"/>
          <w:spacing w:val="-3"/>
          <w:sz w:val="20"/>
        </w:rPr>
        <w:t>the</w:t>
      </w:r>
    </w:p>
    <w:p w14:paraId="40599F3B" w14:textId="77777777" w:rsidR="0055502D" w:rsidRPr="006B5B23" w:rsidRDefault="004D60E3" w:rsidP="009E4D6D">
      <w:pPr>
        <w:tabs>
          <w:tab w:val="left" w:pos="709"/>
        </w:tabs>
        <w:spacing w:after="0" w:line="240" w:lineRule="auto"/>
        <w:ind w:left="709"/>
        <w:jc w:val="both"/>
        <w:rPr>
          <w:rFonts w:ascii="Arial" w:hAnsi="Arial" w:cs="Arial"/>
          <w:noProof/>
          <w:color w:val="000000"/>
          <w:spacing w:val="-2"/>
          <w:sz w:val="20"/>
        </w:rPr>
      </w:pPr>
      <w:r w:rsidRPr="006B5B23">
        <w:rPr>
          <w:rFonts w:ascii="Arial" w:hAnsi="Arial" w:cs="Arial"/>
          <w:noProof/>
          <w:color w:val="000000"/>
          <w:spacing w:val="-3"/>
          <w:sz w:val="20"/>
        </w:rPr>
        <w:t>date</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noProof/>
          <w:color w:val="000000"/>
          <w:spacing w:val="-3"/>
          <w:sz w:val="20"/>
        </w:rPr>
        <w:t>such</w:t>
      </w:r>
      <w:r w:rsidRPr="006B5B23">
        <w:rPr>
          <w:rFonts w:ascii="Arial" w:hAnsi="Arial" w:cs="Arial"/>
          <w:noProof/>
          <w:color w:val="000000"/>
          <w:spacing w:val="10"/>
          <w:sz w:val="20"/>
        </w:rPr>
        <w:t> </w:t>
      </w:r>
      <w:r w:rsidRPr="006B5B23">
        <w:rPr>
          <w:rFonts w:ascii="Arial" w:hAnsi="Arial" w:cs="Arial"/>
          <w:noProof/>
          <w:color w:val="000000"/>
          <w:spacing w:val="-2"/>
          <w:sz w:val="20"/>
        </w:rPr>
        <w:t>violation.</w:t>
      </w:r>
    </w:p>
    <w:p w14:paraId="493E819C" w14:textId="77777777" w:rsidR="004D60E3" w:rsidRPr="006B5B23" w:rsidRDefault="004D60E3" w:rsidP="009E4D6D">
      <w:pPr>
        <w:tabs>
          <w:tab w:val="left" w:pos="709"/>
        </w:tabs>
        <w:spacing w:after="0" w:line="240" w:lineRule="auto"/>
        <w:ind w:left="709"/>
        <w:jc w:val="both"/>
        <w:rPr>
          <w:rFonts w:ascii="Arial" w:hAnsi="Arial" w:cs="Arial"/>
          <w:noProof/>
          <w:color w:val="000000"/>
          <w:spacing w:val="9"/>
          <w:sz w:val="20"/>
        </w:rPr>
      </w:pPr>
    </w:p>
    <w:p w14:paraId="7DFF1C14" w14:textId="77777777" w:rsidR="004D60E3" w:rsidRPr="006B5B23" w:rsidRDefault="004D60E3" w:rsidP="009E4D6D">
      <w:pPr>
        <w:tabs>
          <w:tab w:val="left" w:pos="740"/>
        </w:tabs>
        <w:spacing w:after="0" w:line="240" w:lineRule="auto"/>
        <w:ind w:left="62"/>
        <w:jc w:val="both"/>
        <w:rPr>
          <w:rFonts w:ascii="Arial" w:hAnsi="Arial" w:cs="Arial"/>
          <w:noProof/>
          <w:color w:val="000000"/>
          <w:w w:val="163"/>
          <w:sz w:val="20"/>
        </w:rPr>
      </w:pPr>
      <w:r w:rsidRPr="006B5B23">
        <w:rPr>
          <w:rFonts w:ascii="Arial" w:hAnsi="Arial" w:cs="Arial"/>
          <w:noProof/>
          <w:color w:val="000000"/>
          <w:spacing w:val="-5"/>
          <w:sz w:val="20"/>
        </w:rPr>
        <w:t>26.3</w:t>
      </w:r>
      <w:r w:rsidRPr="006B5B23">
        <w:rPr>
          <w:rFonts w:ascii="Arial" w:hAnsi="Arial" w:cs="Arial"/>
          <w:color w:val="000000"/>
          <w:sz w:val="20"/>
        </w:rPr>
        <w:tab/>
      </w:r>
      <w:r w:rsidRPr="006B5B23">
        <w:rPr>
          <w:rFonts w:ascii="Arial" w:hAnsi="Arial" w:cs="Arial"/>
          <w:b/>
          <w:noProof/>
          <w:color w:val="000000"/>
          <w:spacing w:val="-4"/>
          <w:sz w:val="20"/>
        </w:rPr>
        <w:t>CONTRACTOR</w:t>
      </w:r>
      <w:r w:rsidRPr="006B5B23">
        <w:rPr>
          <w:rFonts w:ascii="Arial" w:hAnsi="Arial" w:cs="Arial"/>
          <w:noProof/>
          <w:color w:val="000000"/>
          <w:w w:val="163"/>
          <w:sz w:val="20"/>
        </w:rPr>
        <w:t> </w:t>
      </w:r>
      <w:r w:rsidRPr="006B5B23">
        <w:rPr>
          <w:rFonts w:ascii="Arial" w:hAnsi="Arial" w:cs="Arial"/>
          <w:noProof/>
          <w:color w:val="000000"/>
          <w:spacing w:val="-3"/>
          <w:sz w:val="20"/>
        </w:rPr>
        <w:t>and</w:t>
      </w:r>
      <w:r w:rsidRPr="006B5B23">
        <w:rPr>
          <w:rFonts w:ascii="Arial" w:hAnsi="Arial" w:cs="Arial"/>
          <w:noProof/>
          <w:color w:val="000000"/>
          <w:w w:val="163"/>
          <w:sz w:val="20"/>
        </w:rPr>
        <w:t> </w:t>
      </w:r>
      <w:r w:rsidRPr="006B5B23">
        <w:rPr>
          <w:rFonts w:ascii="Arial" w:hAnsi="Arial" w:cs="Arial"/>
          <w:noProof/>
          <w:color w:val="000000"/>
          <w:spacing w:val="-2"/>
          <w:sz w:val="20"/>
        </w:rPr>
        <w:t>its</w:t>
      </w:r>
      <w:r w:rsidRPr="006B5B23">
        <w:rPr>
          <w:rFonts w:ascii="Arial" w:hAnsi="Arial" w:cs="Arial"/>
          <w:noProof/>
          <w:color w:val="000000"/>
          <w:w w:val="162"/>
          <w:sz w:val="20"/>
        </w:rPr>
        <w:t> </w:t>
      </w:r>
      <w:r w:rsidR="0055502D" w:rsidRPr="006B5B23">
        <w:rPr>
          <w:rFonts w:ascii="Arial" w:hAnsi="Arial" w:cs="Arial"/>
          <w:noProof/>
          <w:color w:val="000000"/>
          <w:spacing w:val="-3"/>
          <w:sz w:val="20"/>
        </w:rPr>
        <w:t>subcontractor</w:t>
      </w:r>
      <w:r w:rsidRPr="006B5B23">
        <w:rPr>
          <w:rFonts w:ascii="Arial" w:hAnsi="Arial" w:cs="Arial"/>
          <w:noProof/>
          <w:color w:val="000000"/>
          <w:spacing w:val="-3"/>
          <w:sz w:val="20"/>
        </w:rPr>
        <w:t>s</w:t>
      </w:r>
      <w:r w:rsidRPr="006B5B23">
        <w:rPr>
          <w:rFonts w:ascii="Arial" w:hAnsi="Arial" w:cs="Arial"/>
          <w:noProof/>
          <w:color w:val="000000"/>
          <w:w w:val="163"/>
          <w:sz w:val="20"/>
        </w:rPr>
        <w:t> </w:t>
      </w:r>
      <w:r w:rsidRPr="006B5B23">
        <w:rPr>
          <w:rFonts w:ascii="Arial" w:hAnsi="Arial" w:cs="Arial"/>
          <w:noProof/>
          <w:color w:val="000000"/>
          <w:spacing w:val="-3"/>
          <w:sz w:val="20"/>
        </w:rPr>
        <w:t>and</w:t>
      </w:r>
      <w:r w:rsidRPr="006B5B23">
        <w:rPr>
          <w:rFonts w:ascii="Arial" w:hAnsi="Arial" w:cs="Arial"/>
          <w:noProof/>
          <w:color w:val="000000"/>
          <w:w w:val="163"/>
          <w:sz w:val="20"/>
        </w:rPr>
        <w:t> </w:t>
      </w:r>
      <w:r w:rsidRPr="006B5B23">
        <w:rPr>
          <w:rFonts w:ascii="Arial" w:hAnsi="Arial" w:cs="Arial"/>
          <w:noProof/>
          <w:color w:val="000000"/>
          <w:spacing w:val="-3"/>
          <w:sz w:val="20"/>
        </w:rPr>
        <w:t>vendors</w:t>
      </w:r>
      <w:r w:rsidRPr="006B5B23">
        <w:rPr>
          <w:rFonts w:ascii="Arial" w:hAnsi="Arial" w:cs="Arial"/>
          <w:noProof/>
          <w:color w:val="000000"/>
          <w:w w:val="163"/>
          <w:sz w:val="20"/>
        </w:rPr>
        <w:t> </w:t>
      </w:r>
      <w:r w:rsidRPr="006B5B23">
        <w:rPr>
          <w:rFonts w:ascii="Arial" w:hAnsi="Arial" w:cs="Arial"/>
          <w:noProof/>
          <w:color w:val="000000"/>
          <w:spacing w:val="-3"/>
          <w:sz w:val="20"/>
        </w:rPr>
        <w:t>of</w:t>
      </w:r>
      <w:r w:rsidRPr="006B5B23">
        <w:rPr>
          <w:rFonts w:ascii="Arial" w:hAnsi="Arial" w:cs="Arial"/>
          <w:noProof/>
          <w:color w:val="000000"/>
          <w:w w:val="163"/>
          <w:sz w:val="20"/>
        </w:rPr>
        <w:t> </w:t>
      </w:r>
      <w:r w:rsidRPr="006B5B23">
        <w:rPr>
          <w:rFonts w:ascii="Arial" w:hAnsi="Arial" w:cs="Arial"/>
          <w:noProof/>
          <w:color w:val="000000"/>
          <w:spacing w:val="-3"/>
          <w:sz w:val="20"/>
        </w:rPr>
        <w:t>any</w:t>
      </w:r>
      <w:r w:rsidRPr="006B5B23">
        <w:rPr>
          <w:rFonts w:ascii="Arial" w:hAnsi="Arial" w:cs="Arial"/>
          <w:noProof/>
          <w:color w:val="000000"/>
          <w:w w:val="160"/>
          <w:sz w:val="20"/>
        </w:rPr>
        <w:t> </w:t>
      </w:r>
      <w:r w:rsidRPr="006B5B23">
        <w:rPr>
          <w:rFonts w:ascii="Arial" w:hAnsi="Arial" w:cs="Arial"/>
          <w:noProof/>
          <w:color w:val="000000"/>
          <w:spacing w:val="-2"/>
          <w:sz w:val="20"/>
        </w:rPr>
        <w:t>tier</w:t>
      </w:r>
      <w:r w:rsidRPr="006B5B23">
        <w:rPr>
          <w:rFonts w:ascii="Arial" w:hAnsi="Arial" w:cs="Arial"/>
          <w:noProof/>
          <w:color w:val="000000"/>
          <w:w w:val="163"/>
          <w:sz w:val="20"/>
        </w:rPr>
        <w:t> </w:t>
      </w:r>
      <w:r w:rsidRPr="006B5B23">
        <w:rPr>
          <w:rFonts w:ascii="Arial" w:hAnsi="Arial" w:cs="Arial"/>
          <w:noProof/>
          <w:color w:val="000000"/>
          <w:spacing w:val="-3"/>
          <w:sz w:val="20"/>
        </w:rPr>
        <w:t>shall</w:t>
      </w:r>
      <w:r w:rsidRPr="006B5B23">
        <w:rPr>
          <w:rFonts w:ascii="Arial" w:hAnsi="Arial" w:cs="Arial"/>
          <w:noProof/>
          <w:color w:val="000000"/>
          <w:w w:val="165"/>
          <w:sz w:val="20"/>
        </w:rPr>
        <w:t> </w:t>
      </w:r>
      <w:r w:rsidRPr="006B5B23">
        <w:rPr>
          <w:rFonts w:ascii="Arial" w:hAnsi="Arial" w:cs="Arial"/>
          <w:noProof/>
          <w:color w:val="000000"/>
          <w:spacing w:val="-3"/>
          <w:sz w:val="20"/>
        </w:rPr>
        <w:t>maintain</w:t>
      </w:r>
      <w:r w:rsidRPr="006B5B23">
        <w:rPr>
          <w:rFonts w:ascii="Arial" w:hAnsi="Arial" w:cs="Arial"/>
          <w:noProof/>
          <w:color w:val="000000"/>
          <w:w w:val="163"/>
          <w:sz w:val="20"/>
        </w:rPr>
        <w:t> </w:t>
      </w:r>
      <w:r w:rsidRPr="006B5B23">
        <w:rPr>
          <w:rFonts w:ascii="Arial" w:hAnsi="Arial" w:cs="Arial"/>
          <w:noProof/>
          <w:color w:val="000000"/>
          <w:spacing w:val="-3"/>
          <w:sz w:val="20"/>
        </w:rPr>
        <w:t>true</w:t>
      </w:r>
      <w:r w:rsidRPr="006B5B23">
        <w:rPr>
          <w:rFonts w:ascii="Arial" w:hAnsi="Arial" w:cs="Arial"/>
          <w:noProof/>
          <w:color w:val="000000"/>
          <w:w w:val="163"/>
          <w:sz w:val="20"/>
        </w:rPr>
        <w:t> </w:t>
      </w:r>
    </w:p>
    <w:p w14:paraId="3EE52660" w14:textId="77777777" w:rsidR="004D60E3" w:rsidRPr="006B5B23" w:rsidRDefault="004D60E3" w:rsidP="009E4D6D">
      <w:pPr>
        <w:tabs>
          <w:tab w:val="left" w:pos="740"/>
        </w:tabs>
        <w:spacing w:after="0" w:line="240" w:lineRule="auto"/>
        <w:ind w:left="709"/>
        <w:jc w:val="both"/>
        <w:rPr>
          <w:rFonts w:ascii="Arial" w:hAnsi="Arial" w:cs="Arial"/>
          <w:noProof/>
          <w:color w:val="000000"/>
          <w:spacing w:val="18"/>
          <w:sz w:val="20"/>
        </w:rPr>
      </w:pPr>
      <w:r w:rsidRPr="006B5B23">
        <w:rPr>
          <w:rFonts w:ascii="Arial" w:hAnsi="Arial" w:cs="Arial"/>
          <w:noProof/>
          <w:color w:val="000000"/>
          <w:w w:val="163"/>
          <w:sz w:val="20"/>
        </w:rPr>
        <w:tab/>
      </w:r>
      <w:r w:rsidRPr="006B5B23">
        <w:rPr>
          <w:rFonts w:ascii="Arial" w:hAnsi="Arial" w:cs="Arial"/>
          <w:noProof/>
          <w:color w:val="000000"/>
          <w:spacing w:val="-3"/>
          <w:sz w:val="20"/>
        </w:rPr>
        <w:t>and correct</w:t>
      </w:r>
      <w:r w:rsidRPr="006B5B23">
        <w:rPr>
          <w:rFonts w:ascii="Arial" w:hAnsi="Arial" w:cs="Arial"/>
          <w:noProof/>
          <w:color w:val="000000"/>
          <w:spacing w:val="23"/>
          <w:sz w:val="20"/>
        </w:rPr>
        <w:t> </w:t>
      </w:r>
      <w:r w:rsidRPr="006B5B23">
        <w:rPr>
          <w:rFonts w:ascii="Arial" w:hAnsi="Arial" w:cs="Arial"/>
          <w:noProof/>
          <w:color w:val="000000"/>
          <w:spacing w:val="-3"/>
          <w:sz w:val="20"/>
        </w:rPr>
        <w:t>records</w:t>
      </w:r>
      <w:r w:rsidRPr="006B5B23">
        <w:rPr>
          <w:rFonts w:ascii="Arial" w:hAnsi="Arial" w:cs="Arial"/>
          <w:noProof/>
          <w:color w:val="000000"/>
          <w:spacing w:val="23"/>
          <w:sz w:val="20"/>
        </w:rPr>
        <w:t> </w:t>
      </w:r>
      <w:r w:rsidRPr="006B5B23">
        <w:rPr>
          <w:rFonts w:ascii="Arial" w:hAnsi="Arial" w:cs="Arial"/>
          <w:noProof/>
          <w:color w:val="000000"/>
          <w:spacing w:val="-3"/>
          <w:sz w:val="20"/>
        </w:rPr>
        <w:t>in</w:t>
      </w:r>
      <w:r w:rsidRPr="006B5B23">
        <w:rPr>
          <w:rFonts w:ascii="Arial" w:hAnsi="Arial" w:cs="Arial"/>
          <w:noProof/>
          <w:color w:val="000000"/>
          <w:spacing w:val="24"/>
          <w:sz w:val="20"/>
        </w:rPr>
        <w:t> </w:t>
      </w:r>
      <w:r w:rsidRPr="006B5B23">
        <w:rPr>
          <w:rFonts w:ascii="Arial" w:hAnsi="Arial" w:cs="Arial"/>
          <w:noProof/>
          <w:color w:val="000000"/>
          <w:spacing w:val="-3"/>
          <w:sz w:val="20"/>
        </w:rPr>
        <w:t>connection</w:t>
      </w:r>
      <w:r w:rsidRPr="006B5B23">
        <w:rPr>
          <w:rFonts w:ascii="Arial" w:hAnsi="Arial" w:cs="Arial"/>
          <w:noProof/>
          <w:color w:val="000000"/>
          <w:spacing w:val="23"/>
          <w:sz w:val="20"/>
        </w:rPr>
        <w:t> </w:t>
      </w:r>
      <w:r w:rsidRPr="006B5B23">
        <w:rPr>
          <w:rFonts w:ascii="Arial" w:hAnsi="Arial" w:cs="Arial"/>
          <w:noProof/>
          <w:color w:val="000000"/>
          <w:spacing w:val="-3"/>
          <w:sz w:val="20"/>
        </w:rPr>
        <w:t>with</w:t>
      </w:r>
      <w:r w:rsidRPr="006B5B23">
        <w:rPr>
          <w:rFonts w:ascii="Arial" w:hAnsi="Arial" w:cs="Arial"/>
          <w:noProof/>
          <w:color w:val="000000"/>
          <w:spacing w:val="23"/>
          <w:sz w:val="20"/>
        </w:rPr>
        <w:t> </w:t>
      </w:r>
      <w:r w:rsidRPr="006B5B23">
        <w:rPr>
          <w:rFonts w:ascii="Arial" w:hAnsi="Arial" w:cs="Arial"/>
          <w:noProof/>
          <w:color w:val="000000"/>
          <w:spacing w:val="-3"/>
          <w:sz w:val="20"/>
        </w:rPr>
        <w:t>the</w:t>
      </w:r>
      <w:r w:rsidRPr="006B5B23">
        <w:rPr>
          <w:rFonts w:ascii="Arial" w:hAnsi="Arial" w:cs="Arial"/>
          <w:noProof/>
          <w:color w:val="000000"/>
          <w:spacing w:val="24"/>
          <w:sz w:val="20"/>
        </w:rPr>
        <w:t> </w:t>
      </w:r>
      <w:r w:rsidRPr="006B5B23">
        <w:rPr>
          <w:rFonts w:ascii="Arial" w:hAnsi="Arial" w:cs="Arial"/>
          <w:noProof/>
          <w:color w:val="000000"/>
          <w:spacing w:val="-3"/>
          <w:sz w:val="20"/>
        </w:rPr>
        <w:t>Services</w:t>
      </w:r>
      <w:r w:rsidRPr="006B5B23">
        <w:rPr>
          <w:rFonts w:ascii="Arial" w:hAnsi="Arial" w:cs="Arial"/>
          <w:noProof/>
          <w:color w:val="000000"/>
          <w:spacing w:val="23"/>
          <w:sz w:val="20"/>
        </w:rPr>
        <w:t> </w:t>
      </w:r>
      <w:r w:rsidRPr="006B5B23">
        <w:rPr>
          <w:rFonts w:ascii="Arial" w:hAnsi="Arial" w:cs="Arial"/>
          <w:noProof/>
          <w:color w:val="000000"/>
          <w:spacing w:val="-3"/>
          <w:sz w:val="20"/>
        </w:rPr>
        <w:t>and</w:t>
      </w:r>
      <w:r w:rsidRPr="006B5B23">
        <w:rPr>
          <w:rFonts w:ascii="Arial" w:hAnsi="Arial" w:cs="Arial"/>
          <w:noProof/>
          <w:color w:val="000000"/>
          <w:spacing w:val="23"/>
          <w:sz w:val="20"/>
        </w:rPr>
        <w:t> </w:t>
      </w:r>
      <w:r w:rsidRPr="006B5B23">
        <w:rPr>
          <w:rFonts w:ascii="Arial" w:hAnsi="Arial" w:cs="Arial"/>
          <w:noProof/>
          <w:color w:val="000000"/>
          <w:spacing w:val="-2"/>
          <w:sz w:val="20"/>
        </w:rPr>
        <w:t>all</w:t>
      </w:r>
      <w:r w:rsidRPr="006B5B23">
        <w:rPr>
          <w:rFonts w:ascii="Arial" w:hAnsi="Arial" w:cs="Arial"/>
          <w:noProof/>
          <w:color w:val="000000"/>
          <w:spacing w:val="23"/>
          <w:sz w:val="20"/>
        </w:rPr>
        <w:t> </w:t>
      </w:r>
      <w:r w:rsidRPr="006B5B23">
        <w:rPr>
          <w:rFonts w:ascii="Arial" w:hAnsi="Arial" w:cs="Arial"/>
          <w:noProof/>
          <w:color w:val="000000"/>
          <w:spacing w:val="-3"/>
          <w:sz w:val="20"/>
        </w:rPr>
        <w:t>transactions</w:t>
      </w:r>
      <w:r w:rsidRPr="006B5B23">
        <w:rPr>
          <w:rFonts w:ascii="Arial" w:hAnsi="Arial" w:cs="Arial"/>
          <w:noProof/>
          <w:color w:val="000000"/>
          <w:spacing w:val="23"/>
          <w:sz w:val="20"/>
        </w:rPr>
        <w:t> </w:t>
      </w:r>
      <w:r w:rsidRPr="006B5B23">
        <w:rPr>
          <w:rFonts w:ascii="Arial" w:hAnsi="Arial" w:cs="Arial"/>
          <w:noProof/>
          <w:color w:val="000000"/>
          <w:spacing w:val="-3"/>
          <w:sz w:val="20"/>
        </w:rPr>
        <w:t>related</w:t>
      </w:r>
      <w:r w:rsidRPr="006B5B23">
        <w:rPr>
          <w:rFonts w:ascii="Arial" w:hAnsi="Arial" w:cs="Arial"/>
          <w:noProof/>
          <w:color w:val="000000"/>
          <w:spacing w:val="24"/>
          <w:sz w:val="20"/>
        </w:rPr>
        <w:t> </w:t>
      </w:r>
      <w:r w:rsidRPr="006B5B23">
        <w:rPr>
          <w:rFonts w:ascii="Arial" w:hAnsi="Arial" w:cs="Arial"/>
          <w:noProof/>
          <w:color w:val="000000"/>
          <w:spacing w:val="-3"/>
          <w:sz w:val="20"/>
        </w:rPr>
        <w:t>thereto</w:t>
      </w:r>
      <w:r w:rsidRPr="006B5B23">
        <w:rPr>
          <w:rFonts w:ascii="Arial" w:hAnsi="Arial" w:cs="Arial"/>
          <w:noProof/>
          <w:color w:val="000000"/>
          <w:spacing w:val="22"/>
          <w:sz w:val="20"/>
        </w:rPr>
        <w:t xml:space="preserve"> </w:t>
      </w:r>
      <w:r w:rsidRPr="006B5B23">
        <w:rPr>
          <w:rFonts w:ascii="Arial" w:hAnsi="Arial" w:cs="Arial"/>
          <w:noProof/>
          <w:color w:val="000000"/>
          <w:spacing w:val="-3"/>
          <w:sz w:val="20"/>
        </w:rPr>
        <w:t>and</w:t>
      </w:r>
      <w:r w:rsidRPr="006B5B23">
        <w:rPr>
          <w:rFonts w:ascii="Arial" w:hAnsi="Arial" w:cs="Arial"/>
          <w:sz w:val="20"/>
        </w:rPr>
        <w:t xml:space="preserve"> </w:t>
      </w:r>
      <w:r w:rsidRPr="006B5B23">
        <w:rPr>
          <w:rFonts w:ascii="Arial" w:hAnsi="Arial" w:cs="Arial"/>
          <w:noProof/>
          <w:color w:val="000000"/>
          <w:spacing w:val="-3"/>
          <w:sz w:val="20"/>
        </w:rPr>
        <w:t>shall</w:t>
      </w:r>
      <w:r w:rsidRPr="006B5B23">
        <w:rPr>
          <w:rFonts w:ascii="Arial" w:hAnsi="Arial" w:cs="Arial"/>
          <w:noProof/>
          <w:color w:val="000000"/>
          <w:spacing w:val="18"/>
          <w:sz w:val="20"/>
        </w:rPr>
        <w:t> </w:t>
      </w:r>
      <w:r w:rsidRPr="006B5B23">
        <w:rPr>
          <w:rFonts w:ascii="Arial" w:hAnsi="Arial" w:cs="Arial"/>
          <w:noProof/>
          <w:color w:val="000000"/>
          <w:spacing w:val="-2"/>
          <w:sz w:val="20"/>
        </w:rPr>
        <w:t>retain</w:t>
      </w:r>
      <w:r w:rsidRPr="006B5B23">
        <w:rPr>
          <w:rFonts w:ascii="Arial" w:hAnsi="Arial" w:cs="Arial"/>
          <w:noProof/>
          <w:color w:val="000000"/>
          <w:spacing w:val="19"/>
          <w:sz w:val="20"/>
        </w:rPr>
        <w:t> </w:t>
      </w:r>
      <w:r w:rsidRPr="006B5B23">
        <w:rPr>
          <w:rFonts w:ascii="Arial" w:hAnsi="Arial" w:cs="Arial"/>
          <w:noProof/>
          <w:color w:val="000000"/>
          <w:spacing w:val="-2"/>
          <w:sz w:val="20"/>
        </w:rPr>
        <w:t>all</w:t>
      </w:r>
      <w:r w:rsidRPr="006B5B23">
        <w:rPr>
          <w:rFonts w:ascii="Arial" w:hAnsi="Arial" w:cs="Arial"/>
          <w:noProof/>
          <w:color w:val="000000"/>
          <w:spacing w:val="19"/>
          <w:sz w:val="20"/>
        </w:rPr>
        <w:t> </w:t>
      </w:r>
      <w:r w:rsidRPr="006B5B23">
        <w:rPr>
          <w:rFonts w:ascii="Arial" w:hAnsi="Arial" w:cs="Arial"/>
          <w:noProof/>
          <w:color w:val="000000"/>
          <w:spacing w:val="-3"/>
          <w:sz w:val="20"/>
        </w:rPr>
        <w:t>such</w:t>
      </w:r>
      <w:r w:rsidRPr="006B5B23">
        <w:rPr>
          <w:rFonts w:ascii="Arial" w:hAnsi="Arial" w:cs="Arial"/>
          <w:noProof/>
          <w:color w:val="000000"/>
          <w:spacing w:val="18"/>
          <w:sz w:val="20"/>
        </w:rPr>
        <w:t> </w:t>
      </w:r>
      <w:r w:rsidRPr="006B5B23">
        <w:rPr>
          <w:rFonts w:ascii="Arial" w:hAnsi="Arial" w:cs="Arial"/>
          <w:noProof/>
          <w:color w:val="000000"/>
          <w:spacing w:val="-3"/>
          <w:sz w:val="20"/>
        </w:rPr>
        <w:t>records</w:t>
      </w:r>
      <w:r w:rsidRPr="006B5B23">
        <w:rPr>
          <w:rFonts w:ascii="Arial" w:hAnsi="Arial" w:cs="Arial"/>
          <w:noProof/>
          <w:color w:val="000000"/>
          <w:spacing w:val="19"/>
          <w:sz w:val="20"/>
        </w:rPr>
        <w:t> </w:t>
      </w:r>
      <w:r w:rsidRPr="006B5B23">
        <w:rPr>
          <w:rFonts w:ascii="Arial" w:hAnsi="Arial" w:cs="Arial"/>
          <w:noProof/>
          <w:color w:val="000000"/>
          <w:spacing w:val="-3"/>
          <w:sz w:val="20"/>
        </w:rPr>
        <w:t>for</w:t>
      </w:r>
      <w:r w:rsidRPr="006B5B23">
        <w:rPr>
          <w:rFonts w:ascii="Arial" w:hAnsi="Arial" w:cs="Arial"/>
          <w:noProof/>
          <w:color w:val="000000"/>
          <w:spacing w:val="18"/>
          <w:sz w:val="20"/>
        </w:rPr>
        <w:t> </w:t>
      </w:r>
      <w:r w:rsidRPr="006B5B23">
        <w:rPr>
          <w:rFonts w:ascii="Arial" w:hAnsi="Arial" w:cs="Arial"/>
          <w:noProof/>
          <w:color w:val="000000"/>
          <w:spacing w:val="-3"/>
          <w:sz w:val="20"/>
        </w:rPr>
        <w:t>at</w:t>
      </w:r>
      <w:r w:rsidRPr="006B5B23">
        <w:rPr>
          <w:rFonts w:ascii="Arial" w:hAnsi="Arial" w:cs="Arial"/>
          <w:noProof/>
          <w:color w:val="000000"/>
          <w:spacing w:val="20"/>
          <w:sz w:val="20"/>
        </w:rPr>
        <w:t> </w:t>
      </w:r>
      <w:r w:rsidRPr="006B5B23">
        <w:rPr>
          <w:rFonts w:ascii="Arial" w:hAnsi="Arial" w:cs="Arial"/>
          <w:noProof/>
          <w:color w:val="000000"/>
          <w:spacing w:val="-2"/>
          <w:sz w:val="20"/>
        </w:rPr>
        <w:t>least</w:t>
      </w:r>
      <w:r w:rsidRPr="006B5B23">
        <w:rPr>
          <w:rFonts w:ascii="Arial" w:hAnsi="Arial" w:cs="Arial"/>
          <w:noProof/>
          <w:color w:val="000000"/>
          <w:spacing w:val="18"/>
          <w:sz w:val="20"/>
        </w:rPr>
        <w:t> </w:t>
      </w:r>
      <w:r w:rsidRPr="006B5B23">
        <w:rPr>
          <w:rFonts w:ascii="Arial" w:hAnsi="Arial" w:cs="Arial"/>
          <w:noProof/>
          <w:color w:val="000000"/>
          <w:spacing w:val="-3"/>
          <w:sz w:val="20"/>
        </w:rPr>
        <w:t>twenty-four</w:t>
      </w:r>
      <w:r w:rsidRPr="006B5B23">
        <w:rPr>
          <w:rFonts w:ascii="Arial" w:hAnsi="Arial" w:cs="Arial"/>
          <w:noProof/>
          <w:color w:val="000000"/>
          <w:spacing w:val="19"/>
          <w:sz w:val="20"/>
        </w:rPr>
        <w:t> </w:t>
      </w:r>
      <w:r w:rsidRPr="006B5B23">
        <w:rPr>
          <w:rFonts w:ascii="Arial" w:hAnsi="Arial" w:cs="Arial"/>
          <w:noProof/>
          <w:color w:val="000000"/>
          <w:spacing w:val="-3"/>
          <w:sz w:val="20"/>
        </w:rPr>
        <w:t>(24)</w:t>
      </w:r>
      <w:r w:rsidRPr="006B5B23">
        <w:rPr>
          <w:rFonts w:ascii="Arial" w:hAnsi="Arial" w:cs="Arial"/>
          <w:noProof/>
          <w:color w:val="000000"/>
          <w:spacing w:val="18"/>
          <w:sz w:val="20"/>
        </w:rPr>
        <w:t> </w:t>
      </w:r>
      <w:r w:rsidRPr="006B5B23">
        <w:rPr>
          <w:rFonts w:ascii="Arial" w:hAnsi="Arial" w:cs="Arial"/>
          <w:noProof/>
          <w:color w:val="000000"/>
          <w:spacing w:val="-3"/>
          <w:sz w:val="20"/>
        </w:rPr>
        <w:t>months</w:t>
      </w:r>
      <w:r w:rsidRPr="006B5B23">
        <w:rPr>
          <w:rFonts w:ascii="Arial" w:hAnsi="Arial" w:cs="Arial"/>
          <w:noProof/>
          <w:color w:val="000000"/>
          <w:spacing w:val="18"/>
          <w:sz w:val="20"/>
        </w:rPr>
        <w:t> </w:t>
      </w:r>
      <w:r w:rsidRPr="006B5B23">
        <w:rPr>
          <w:rFonts w:ascii="Arial" w:hAnsi="Arial" w:cs="Arial"/>
          <w:noProof/>
          <w:color w:val="000000"/>
          <w:spacing w:val="-2"/>
          <w:sz w:val="20"/>
        </w:rPr>
        <w:t>after</w:t>
      </w:r>
      <w:r w:rsidRPr="006B5B23">
        <w:rPr>
          <w:rFonts w:ascii="Arial" w:hAnsi="Arial" w:cs="Arial"/>
          <w:noProof/>
          <w:color w:val="000000"/>
          <w:spacing w:val="22"/>
          <w:sz w:val="20"/>
        </w:rPr>
        <w:t xml:space="preserve"> </w:t>
      </w:r>
      <w:r w:rsidRPr="006B5B23">
        <w:rPr>
          <w:rFonts w:ascii="Arial" w:hAnsi="Arial" w:cs="Arial"/>
          <w:noProof/>
          <w:color w:val="000000"/>
          <w:spacing w:val="-3"/>
          <w:sz w:val="20"/>
        </w:rPr>
        <w:t>termination</w:t>
      </w:r>
      <w:r w:rsidRPr="006B5B23">
        <w:rPr>
          <w:rFonts w:ascii="Arial" w:hAnsi="Arial" w:cs="Arial"/>
          <w:noProof/>
          <w:color w:val="000000"/>
          <w:spacing w:val="18"/>
          <w:sz w:val="20"/>
        </w:rPr>
        <w:t> </w:t>
      </w:r>
    </w:p>
    <w:p w14:paraId="77FDF522" w14:textId="77777777" w:rsidR="004D60E3" w:rsidRPr="006B5B23" w:rsidRDefault="004D60E3" w:rsidP="009E4D6D">
      <w:pPr>
        <w:tabs>
          <w:tab w:val="left" w:pos="740"/>
        </w:tabs>
        <w:spacing w:after="0" w:line="240" w:lineRule="auto"/>
        <w:ind w:left="709"/>
        <w:jc w:val="both"/>
        <w:rPr>
          <w:rFonts w:ascii="Arial" w:hAnsi="Arial" w:cs="Arial"/>
          <w:noProof/>
          <w:color w:val="000000"/>
          <w:spacing w:val="22"/>
          <w:sz w:val="20"/>
        </w:rPr>
      </w:pPr>
      <w:r w:rsidRPr="006B5B23">
        <w:rPr>
          <w:rFonts w:ascii="Arial" w:hAnsi="Arial" w:cs="Arial"/>
          <w:noProof/>
          <w:color w:val="000000"/>
          <w:spacing w:val="-3"/>
          <w:sz w:val="20"/>
        </w:rPr>
        <w:t>of</w:t>
      </w:r>
      <w:r w:rsidRPr="006B5B23">
        <w:rPr>
          <w:rFonts w:ascii="Arial" w:hAnsi="Arial" w:cs="Arial"/>
          <w:noProof/>
          <w:color w:val="000000"/>
          <w:spacing w:val="21"/>
          <w:sz w:val="20"/>
        </w:rPr>
        <w:t> </w:t>
      </w:r>
      <w:r w:rsidRPr="006B5B23">
        <w:rPr>
          <w:rFonts w:ascii="Arial" w:hAnsi="Arial" w:cs="Arial"/>
          <w:noProof/>
          <w:color w:val="000000"/>
          <w:spacing w:val="-2"/>
          <w:sz w:val="20"/>
        </w:rPr>
        <w:t>this</w:t>
      </w:r>
      <w:r w:rsidRPr="006B5B23">
        <w:rPr>
          <w:rFonts w:ascii="Arial" w:hAnsi="Arial" w:cs="Arial"/>
          <w:noProof/>
          <w:color w:val="000000"/>
          <w:spacing w:val="22"/>
          <w:sz w:val="20"/>
        </w:rPr>
        <w:t xml:space="preserve"> </w:t>
      </w:r>
      <w:r w:rsidRPr="006B5B23">
        <w:rPr>
          <w:rFonts w:ascii="Arial" w:hAnsi="Arial" w:cs="Arial"/>
          <w:noProof/>
          <w:color w:val="000000"/>
          <w:spacing w:val="-3"/>
          <w:sz w:val="20"/>
        </w:rPr>
        <w:t>Agreement</w:t>
      </w:r>
      <w:r w:rsidRPr="006B5B23">
        <w:rPr>
          <w:rFonts w:ascii="Arial" w:hAnsi="Arial" w:cs="Arial"/>
          <w:noProof/>
          <w:color w:val="000000"/>
          <w:spacing w:val="22"/>
          <w:sz w:val="20"/>
        </w:rPr>
        <w:t> </w:t>
      </w:r>
      <w:r w:rsidRPr="006B5B23">
        <w:rPr>
          <w:rFonts w:ascii="Arial" w:hAnsi="Arial" w:cs="Arial"/>
          <w:noProof/>
          <w:color w:val="000000"/>
          <w:spacing w:val="-3"/>
          <w:sz w:val="20"/>
        </w:rPr>
        <w:t>or</w:t>
      </w:r>
      <w:r w:rsidRPr="006B5B23">
        <w:rPr>
          <w:rFonts w:ascii="Arial" w:hAnsi="Arial" w:cs="Arial"/>
          <w:noProof/>
          <w:color w:val="000000"/>
          <w:spacing w:val="22"/>
          <w:sz w:val="20"/>
        </w:rPr>
        <w:t> </w:t>
      </w:r>
      <w:r w:rsidRPr="006B5B23">
        <w:rPr>
          <w:rFonts w:ascii="Arial" w:hAnsi="Arial" w:cs="Arial"/>
          <w:noProof/>
          <w:color w:val="000000"/>
          <w:spacing w:val="-3"/>
          <w:sz w:val="20"/>
        </w:rPr>
        <w:t>such</w:t>
      </w:r>
      <w:r w:rsidRPr="006B5B23">
        <w:rPr>
          <w:rFonts w:ascii="Arial" w:hAnsi="Arial" w:cs="Arial"/>
          <w:noProof/>
          <w:color w:val="000000"/>
          <w:spacing w:val="20"/>
          <w:sz w:val="20"/>
        </w:rPr>
        <w:t> </w:t>
      </w:r>
      <w:r w:rsidRPr="006B5B23">
        <w:rPr>
          <w:rFonts w:ascii="Arial" w:hAnsi="Arial" w:cs="Arial"/>
          <w:noProof/>
          <w:color w:val="000000"/>
          <w:spacing w:val="-2"/>
          <w:sz w:val="20"/>
        </w:rPr>
        <w:t>other</w:t>
      </w:r>
      <w:r w:rsidRPr="006B5B23">
        <w:rPr>
          <w:rFonts w:ascii="Arial" w:hAnsi="Arial" w:cs="Arial"/>
          <w:noProof/>
          <w:color w:val="000000"/>
          <w:spacing w:val="22"/>
          <w:sz w:val="20"/>
        </w:rPr>
        <w:t> </w:t>
      </w:r>
      <w:r w:rsidRPr="006B5B23">
        <w:rPr>
          <w:rFonts w:ascii="Arial" w:hAnsi="Arial" w:cs="Arial"/>
          <w:noProof/>
          <w:color w:val="000000"/>
          <w:spacing w:val="-3"/>
          <w:sz w:val="20"/>
        </w:rPr>
        <w:t>periods</w:t>
      </w:r>
      <w:r w:rsidRPr="006B5B23">
        <w:rPr>
          <w:rFonts w:ascii="Arial" w:hAnsi="Arial" w:cs="Arial"/>
          <w:noProof/>
          <w:color w:val="000000"/>
          <w:spacing w:val="19"/>
          <w:sz w:val="20"/>
        </w:rPr>
        <w:t> </w:t>
      </w:r>
      <w:r w:rsidRPr="006B5B23">
        <w:rPr>
          <w:rFonts w:ascii="Arial" w:hAnsi="Arial" w:cs="Arial"/>
          <w:noProof/>
          <w:color w:val="000000"/>
          <w:spacing w:val="-2"/>
          <w:sz w:val="20"/>
        </w:rPr>
        <w:t>as</w:t>
      </w:r>
      <w:r w:rsidRPr="006B5B23">
        <w:rPr>
          <w:rFonts w:ascii="Arial" w:hAnsi="Arial" w:cs="Arial"/>
          <w:noProof/>
          <w:color w:val="000000"/>
          <w:spacing w:val="20"/>
          <w:sz w:val="20"/>
        </w:rPr>
        <w:t> </w:t>
      </w:r>
      <w:r w:rsidRPr="006B5B23">
        <w:rPr>
          <w:rFonts w:ascii="Arial" w:hAnsi="Arial" w:cs="Arial"/>
          <w:noProof/>
          <w:color w:val="000000"/>
          <w:spacing w:val="-3"/>
          <w:sz w:val="20"/>
        </w:rPr>
        <w:t>may</w:t>
      </w:r>
      <w:r w:rsidRPr="006B5B23">
        <w:rPr>
          <w:rFonts w:ascii="Arial" w:hAnsi="Arial" w:cs="Arial"/>
          <w:noProof/>
          <w:color w:val="000000"/>
          <w:spacing w:val="20"/>
          <w:sz w:val="20"/>
        </w:rPr>
        <w:t> </w:t>
      </w:r>
      <w:r w:rsidRPr="006B5B23">
        <w:rPr>
          <w:rFonts w:ascii="Arial" w:hAnsi="Arial" w:cs="Arial"/>
          <w:noProof/>
          <w:color w:val="000000"/>
          <w:spacing w:val="-3"/>
          <w:sz w:val="20"/>
        </w:rPr>
        <w:t>be</w:t>
      </w:r>
      <w:r w:rsidRPr="006B5B23">
        <w:rPr>
          <w:rFonts w:ascii="Arial" w:hAnsi="Arial" w:cs="Arial"/>
          <w:noProof/>
          <w:color w:val="000000"/>
          <w:spacing w:val="20"/>
          <w:sz w:val="20"/>
        </w:rPr>
        <w:t> </w:t>
      </w:r>
      <w:r w:rsidRPr="006B5B23">
        <w:rPr>
          <w:rFonts w:ascii="Arial" w:hAnsi="Arial" w:cs="Arial"/>
          <w:noProof/>
          <w:color w:val="000000"/>
          <w:spacing w:val="-3"/>
          <w:sz w:val="20"/>
        </w:rPr>
        <w:t>required</w:t>
      </w:r>
      <w:r w:rsidRPr="006B5B23">
        <w:rPr>
          <w:rFonts w:ascii="Arial" w:hAnsi="Arial" w:cs="Arial"/>
          <w:noProof/>
          <w:color w:val="000000"/>
          <w:spacing w:val="20"/>
          <w:sz w:val="20"/>
        </w:rPr>
        <w:t> </w:t>
      </w:r>
      <w:r w:rsidRPr="006B5B23">
        <w:rPr>
          <w:rFonts w:ascii="Arial" w:hAnsi="Arial" w:cs="Arial"/>
          <w:noProof/>
          <w:color w:val="000000"/>
          <w:spacing w:val="-3"/>
          <w:sz w:val="20"/>
        </w:rPr>
        <w:t>under</w:t>
      </w:r>
      <w:r w:rsidRPr="006B5B23">
        <w:rPr>
          <w:rFonts w:ascii="Arial" w:hAnsi="Arial" w:cs="Arial"/>
          <w:noProof/>
          <w:color w:val="000000"/>
          <w:spacing w:val="22"/>
          <w:sz w:val="20"/>
        </w:rPr>
        <w:t> </w:t>
      </w:r>
      <w:r w:rsidRPr="006B5B23">
        <w:rPr>
          <w:rFonts w:ascii="Arial" w:hAnsi="Arial" w:cs="Arial"/>
          <w:noProof/>
          <w:color w:val="000000"/>
          <w:spacing w:val="-3"/>
          <w:sz w:val="20"/>
        </w:rPr>
        <w:t>applicable</w:t>
      </w:r>
    </w:p>
    <w:p w14:paraId="64B20565" w14:textId="77777777" w:rsidR="004D60E3" w:rsidRPr="006B5B23" w:rsidRDefault="004D60E3" w:rsidP="009E4D6D">
      <w:pPr>
        <w:tabs>
          <w:tab w:val="left" w:pos="740"/>
        </w:tabs>
        <w:spacing w:after="0" w:line="240" w:lineRule="auto"/>
        <w:ind w:left="709"/>
        <w:jc w:val="both"/>
        <w:rPr>
          <w:rFonts w:ascii="Arial" w:hAnsi="Arial" w:cs="Arial"/>
          <w:noProof/>
          <w:color w:val="000000"/>
          <w:spacing w:val="22"/>
          <w:sz w:val="20"/>
        </w:rPr>
      </w:pPr>
      <w:r w:rsidRPr="006B5B23">
        <w:rPr>
          <w:rFonts w:ascii="Arial" w:hAnsi="Arial" w:cs="Arial"/>
          <w:noProof/>
          <w:color w:val="000000"/>
          <w:spacing w:val="-3"/>
          <w:sz w:val="20"/>
        </w:rPr>
        <w:t>laws,</w:t>
      </w:r>
      <w:r w:rsidRPr="006B5B23">
        <w:rPr>
          <w:rFonts w:ascii="Arial" w:hAnsi="Arial" w:cs="Arial"/>
          <w:noProof/>
          <w:color w:val="000000"/>
          <w:spacing w:val="22"/>
          <w:sz w:val="20"/>
        </w:rPr>
        <w:t> </w:t>
      </w:r>
      <w:r w:rsidRPr="006B5B23">
        <w:rPr>
          <w:rFonts w:ascii="Arial" w:hAnsi="Arial" w:cs="Arial"/>
          <w:noProof/>
          <w:color w:val="000000"/>
          <w:spacing w:val="-3"/>
          <w:sz w:val="20"/>
        </w:rPr>
        <w:t>whichever</w:t>
      </w:r>
      <w:r w:rsidRPr="006B5B23">
        <w:rPr>
          <w:rFonts w:ascii="Arial" w:hAnsi="Arial" w:cs="Arial"/>
          <w:noProof/>
          <w:color w:val="000000"/>
          <w:spacing w:val="22"/>
          <w:sz w:val="20"/>
        </w:rPr>
        <w:t xml:space="preserve"> </w:t>
      </w:r>
      <w:r w:rsidRPr="006B5B23">
        <w:rPr>
          <w:rFonts w:ascii="Arial" w:hAnsi="Arial" w:cs="Arial"/>
          <w:noProof/>
          <w:color w:val="000000"/>
          <w:spacing w:val="-3"/>
          <w:sz w:val="20"/>
        </w:rPr>
        <w:t>is</w:t>
      </w:r>
      <w:r w:rsidRPr="006B5B23">
        <w:rPr>
          <w:rFonts w:ascii="Arial" w:hAnsi="Arial" w:cs="Arial"/>
          <w:noProof/>
          <w:color w:val="000000"/>
          <w:w w:val="167"/>
          <w:sz w:val="20"/>
        </w:rPr>
        <w:t> </w:t>
      </w:r>
      <w:r w:rsidRPr="006B5B23">
        <w:rPr>
          <w:rFonts w:ascii="Arial" w:hAnsi="Arial" w:cs="Arial"/>
          <w:noProof/>
          <w:color w:val="000000"/>
          <w:spacing w:val="-3"/>
          <w:sz w:val="20"/>
        </w:rPr>
        <w:t>longer</w:t>
      </w:r>
      <w:r w:rsidRPr="006B5B23">
        <w:rPr>
          <w:rFonts w:ascii="Arial" w:hAnsi="Arial" w:cs="Arial"/>
          <w:noProof/>
          <w:color w:val="000000"/>
          <w:w w:val="167"/>
          <w:sz w:val="20"/>
        </w:rPr>
        <w:t> </w:t>
      </w:r>
      <w:r w:rsidRPr="006B5B23">
        <w:rPr>
          <w:rFonts w:ascii="Arial" w:hAnsi="Arial" w:cs="Arial"/>
          <w:noProof/>
          <w:color w:val="000000"/>
          <w:spacing w:val="-3"/>
          <w:sz w:val="20"/>
        </w:rPr>
        <w:t>Any</w:t>
      </w:r>
      <w:r w:rsidRPr="006B5B23">
        <w:rPr>
          <w:rFonts w:ascii="Arial" w:hAnsi="Arial" w:cs="Arial"/>
          <w:noProof/>
          <w:color w:val="000000"/>
          <w:w w:val="166"/>
          <w:sz w:val="20"/>
        </w:rPr>
        <w:t> </w:t>
      </w:r>
      <w:r w:rsidRPr="006B5B23">
        <w:rPr>
          <w:rFonts w:ascii="Arial" w:hAnsi="Arial" w:cs="Arial"/>
          <w:noProof/>
          <w:color w:val="000000"/>
          <w:spacing w:val="-3"/>
          <w:sz w:val="20"/>
        </w:rPr>
        <w:t>representatives</w:t>
      </w:r>
      <w:r w:rsidRPr="006B5B23">
        <w:rPr>
          <w:rFonts w:ascii="Arial" w:hAnsi="Arial" w:cs="Arial"/>
          <w:noProof/>
          <w:color w:val="000000"/>
          <w:w w:val="162"/>
          <w:sz w:val="20"/>
        </w:rPr>
        <w:t> </w:t>
      </w:r>
      <w:r w:rsidRPr="006B5B23">
        <w:rPr>
          <w:rFonts w:ascii="Arial" w:hAnsi="Arial" w:cs="Arial"/>
          <w:noProof/>
          <w:color w:val="000000"/>
          <w:spacing w:val="-3"/>
          <w:sz w:val="20"/>
        </w:rPr>
        <w:t>authorized</w:t>
      </w:r>
      <w:r w:rsidRPr="006B5B23">
        <w:rPr>
          <w:rFonts w:ascii="Arial" w:hAnsi="Arial" w:cs="Arial"/>
          <w:noProof/>
          <w:color w:val="000000"/>
          <w:w w:val="166"/>
          <w:sz w:val="20"/>
        </w:rPr>
        <w:t> </w:t>
      </w:r>
      <w:r w:rsidRPr="006B5B23">
        <w:rPr>
          <w:rFonts w:ascii="Arial" w:hAnsi="Arial" w:cs="Arial"/>
          <w:noProof/>
          <w:color w:val="000000"/>
          <w:spacing w:val="-3"/>
          <w:sz w:val="20"/>
        </w:rPr>
        <w:t>by</w:t>
      </w:r>
      <w:r w:rsidRPr="006B5B23">
        <w:rPr>
          <w:rFonts w:ascii="Arial" w:hAnsi="Arial" w:cs="Arial"/>
          <w:noProof/>
          <w:color w:val="000000"/>
          <w:w w:val="166"/>
          <w:sz w:val="20"/>
        </w:rPr>
        <w:t> </w:t>
      </w:r>
      <w:r w:rsidRPr="006B5B23">
        <w:rPr>
          <w:rFonts w:ascii="Arial" w:hAnsi="Arial" w:cs="Arial"/>
          <w:b/>
          <w:noProof/>
          <w:color w:val="000000"/>
          <w:spacing w:val="-3"/>
          <w:sz w:val="20"/>
        </w:rPr>
        <w:t>SINOPEC</w:t>
      </w:r>
      <w:r w:rsidRPr="006B5B23">
        <w:rPr>
          <w:rFonts w:ascii="Arial" w:hAnsi="Arial" w:cs="Arial"/>
          <w:noProof/>
          <w:color w:val="000000"/>
          <w:w w:val="168"/>
          <w:sz w:val="20"/>
        </w:rPr>
        <w:t> </w:t>
      </w:r>
      <w:r w:rsidRPr="006B5B23">
        <w:rPr>
          <w:rFonts w:ascii="Arial" w:hAnsi="Arial" w:cs="Arial"/>
          <w:noProof/>
          <w:color w:val="000000"/>
          <w:spacing w:val="-4"/>
          <w:sz w:val="20"/>
        </w:rPr>
        <w:t>may</w:t>
      </w:r>
      <w:r w:rsidRPr="006B5B23">
        <w:rPr>
          <w:rFonts w:ascii="Arial" w:hAnsi="Arial" w:cs="Arial"/>
          <w:noProof/>
          <w:color w:val="000000"/>
          <w:w w:val="168"/>
          <w:sz w:val="20"/>
        </w:rPr>
        <w:t> </w:t>
      </w:r>
      <w:r w:rsidRPr="006B5B23">
        <w:rPr>
          <w:rFonts w:ascii="Arial" w:hAnsi="Arial" w:cs="Arial"/>
          <w:noProof/>
          <w:color w:val="000000"/>
          <w:spacing w:val="-3"/>
          <w:sz w:val="20"/>
        </w:rPr>
        <w:t>audit</w:t>
      </w:r>
      <w:r w:rsidRPr="006B5B23">
        <w:rPr>
          <w:rFonts w:ascii="Arial" w:hAnsi="Arial" w:cs="Arial"/>
          <w:noProof/>
          <w:color w:val="000000"/>
          <w:w w:val="166"/>
          <w:sz w:val="20"/>
        </w:rPr>
        <w:t> </w:t>
      </w:r>
      <w:r w:rsidRPr="006B5B23">
        <w:rPr>
          <w:rFonts w:ascii="Arial" w:hAnsi="Arial" w:cs="Arial"/>
          <w:noProof/>
          <w:color w:val="000000"/>
          <w:spacing w:val="-3"/>
          <w:sz w:val="20"/>
        </w:rPr>
        <w:t>any</w:t>
      </w:r>
    </w:p>
    <w:p w14:paraId="1C85F133" w14:textId="77777777" w:rsidR="004D60E3" w:rsidRPr="006B5B23" w:rsidRDefault="004D60E3" w:rsidP="009E4D6D">
      <w:pPr>
        <w:spacing w:after="0" w:line="240" w:lineRule="auto"/>
        <w:ind w:left="709"/>
        <w:jc w:val="both"/>
        <w:rPr>
          <w:rFonts w:ascii="Arial" w:hAnsi="Arial" w:cs="Arial"/>
          <w:sz w:val="20"/>
        </w:rPr>
      </w:pPr>
      <w:r w:rsidRPr="006B5B23">
        <w:rPr>
          <w:rFonts w:ascii="Arial" w:hAnsi="Arial" w:cs="Arial"/>
          <w:noProof/>
          <w:color w:val="000000"/>
          <w:spacing w:val="-3"/>
          <w:sz w:val="20"/>
        </w:rPr>
        <w:t>and</w:t>
      </w:r>
      <w:r w:rsidRPr="006B5B23">
        <w:rPr>
          <w:rFonts w:ascii="Arial" w:hAnsi="Arial" w:cs="Arial"/>
          <w:noProof/>
          <w:color w:val="000000"/>
          <w:w w:val="163"/>
          <w:sz w:val="20"/>
        </w:rPr>
        <w:t> </w:t>
      </w:r>
      <w:r w:rsidRPr="006B5B23">
        <w:rPr>
          <w:rFonts w:ascii="Arial" w:hAnsi="Arial" w:cs="Arial"/>
          <w:noProof/>
          <w:color w:val="000000"/>
          <w:spacing w:val="-2"/>
          <w:sz w:val="20"/>
        </w:rPr>
        <w:t>all</w:t>
      </w:r>
      <w:r w:rsidRPr="006B5B23">
        <w:rPr>
          <w:rFonts w:ascii="Arial" w:hAnsi="Arial" w:cs="Arial"/>
          <w:noProof/>
          <w:color w:val="000000"/>
          <w:w w:val="163"/>
          <w:sz w:val="20"/>
        </w:rPr>
        <w:t> </w:t>
      </w:r>
      <w:r w:rsidRPr="006B5B23">
        <w:rPr>
          <w:rFonts w:ascii="Arial" w:hAnsi="Arial" w:cs="Arial"/>
          <w:noProof/>
          <w:color w:val="000000"/>
          <w:spacing w:val="-2"/>
          <w:sz w:val="20"/>
        </w:rPr>
        <w:t>records</w:t>
      </w:r>
      <w:r w:rsidRPr="006B5B23">
        <w:rPr>
          <w:rFonts w:ascii="Arial" w:hAnsi="Arial" w:cs="Arial"/>
          <w:noProof/>
          <w:color w:val="000000"/>
          <w:w w:val="162"/>
          <w:sz w:val="20"/>
        </w:rPr>
        <w:t> </w:t>
      </w:r>
      <w:r w:rsidRPr="006B5B23">
        <w:rPr>
          <w:rFonts w:ascii="Arial" w:hAnsi="Arial" w:cs="Arial"/>
          <w:noProof/>
          <w:color w:val="000000"/>
          <w:spacing w:val="-2"/>
          <w:sz w:val="20"/>
        </w:rPr>
        <w:t>of</w:t>
      </w:r>
      <w:r w:rsidRPr="006B5B23">
        <w:rPr>
          <w:rFonts w:ascii="Arial" w:hAnsi="Arial" w:cs="Arial"/>
          <w:sz w:val="20"/>
        </w:rPr>
        <w:t xml:space="preserve"> </w:t>
      </w:r>
      <w:r w:rsidRPr="006B5B23">
        <w:rPr>
          <w:rFonts w:ascii="Arial" w:hAnsi="Arial" w:cs="Arial"/>
          <w:b/>
          <w:noProof/>
          <w:color w:val="000000"/>
          <w:spacing w:val="-4"/>
          <w:sz w:val="20"/>
        </w:rPr>
        <w:t>CONTRACTOR</w:t>
      </w:r>
      <w:r w:rsidRPr="006B5B23">
        <w:rPr>
          <w:rFonts w:ascii="Arial" w:hAnsi="Arial" w:cs="Arial"/>
          <w:noProof/>
          <w:color w:val="000000"/>
          <w:spacing w:val="17"/>
          <w:sz w:val="20"/>
        </w:rPr>
        <w:t> </w:t>
      </w:r>
      <w:r w:rsidRPr="006B5B23">
        <w:rPr>
          <w:rFonts w:ascii="Arial" w:hAnsi="Arial" w:cs="Arial"/>
          <w:noProof/>
          <w:color w:val="000000"/>
          <w:spacing w:val="-3"/>
          <w:sz w:val="20"/>
        </w:rPr>
        <w:t>and</w:t>
      </w:r>
      <w:r w:rsidRPr="006B5B23">
        <w:rPr>
          <w:rFonts w:ascii="Arial" w:hAnsi="Arial" w:cs="Arial"/>
          <w:noProof/>
          <w:color w:val="000000"/>
          <w:spacing w:val="17"/>
          <w:sz w:val="20"/>
        </w:rPr>
        <w:t> </w:t>
      </w:r>
      <w:r w:rsidRPr="006B5B23">
        <w:rPr>
          <w:rFonts w:ascii="Arial" w:hAnsi="Arial" w:cs="Arial"/>
          <w:noProof/>
          <w:color w:val="000000"/>
          <w:spacing w:val="-2"/>
          <w:sz w:val="20"/>
        </w:rPr>
        <w:t>its</w:t>
      </w:r>
      <w:r w:rsidRPr="006B5B23">
        <w:rPr>
          <w:rFonts w:ascii="Arial" w:hAnsi="Arial" w:cs="Arial"/>
          <w:noProof/>
          <w:color w:val="000000"/>
          <w:spacing w:val="17"/>
          <w:sz w:val="20"/>
        </w:rPr>
        <w:t> </w:t>
      </w:r>
      <w:r w:rsidR="0055502D" w:rsidRPr="006B5B23">
        <w:rPr>
          <w:rFonts w:ascii="Arial" w:hAnsi="Arial" w:cs="Arial"/>
          <w:noProof/>
          <w:color w:val="000000"/>
          <w:spacing w:val="-3"/>
          <w:sz w:val="20"/>
        </w:rPr>
        <w:t>subcontractor</w:t>
      </w:r>
      <w:r w:rsidRPr="006B5B23">
        <w:rPr>
          <w:rFonts w:ascii="Arial" w:hAnsi="Arial" w:cs="Arial"/>
          <w:noProof/>
          <w:color w:val="000000"/>
          <w:spacing w:val="-3"/>
          <w:sz w:val="20"/>
        </w:rPr>
        <w:t>s</w:t>
      </w:r>
      <w:r w:rsidRPr="006B5B23">
        <w:rPr>
          <w:rFonts w:ascii="Arial" w:hAnsi="Arial" w:cs="Arial"/>
          <w:noProof/>
          <w:color w:val="000000"/>
          <w:spacing w:val="16"/>
          <w:sz w:val="20"/>
        </w:rPr>
        <w:t> </w:t>
      </w:r>
      <w:r w:rsidRPr="006B5B23">
        <w:rPr>
          <w:rFonts w:ascii="Arial" w:hAnsi="Arial" w:cs="Arial"/>
          <w:noProof/>
          <w:color w:val="000000"/>
          <w:spacing w:val="-3"/>
          <w:sz w:val="20"/>
        </w:rPr>
        <w:t>and</w:t>
      </w:r>
      <w:r w:rsidRPr="006B5B23">
        <w:rPr>
          <w:rFonts w:ascii="Arial" w:hAnsi="Arial" w:cs="Arial"/>
          <w:noProof/>
          <w:color w:val="000000"/>
          <w:spacing w:val="18"/>
          <w:sz w:val="20"/>
        </w:rPr>
        <w:t> </w:t>
      </w:r>
      <w:r w:rsidRPr="006B5B23">
        <w:rPr>
          <w:rFonts w:ascii="Arial" w:hAnsi="Arial" w:cs="Arial"/>
          <w:noProof/>
          <w:color w:val="000000"/>
          <w:spacing w:val="-3"/>
          <w:sz w:val="20"/>
        </w:rPr>
        <w:t>vendors</w:t>
      </w:r>
      <w:r w:rsidR="00AB2C49" w:rsidRPr="006B5B23">
        <w:rPr>
          <w:rFonts w:ascii="Arial" w:hAnsi="Arial" w:cs="Arial"/>
          <w:sz w:val="20"/>
        </w:rPr>
        <w:t xml:space="preserve"> </w:t>
      </w:r>
      <w:r w:rsidR="00AB2C49" w:rsidRPr="006B5B23">
        <w:rPr>
          <w:rFonts w:ascii="Arial" w:hAnsi="Arial" w:cs="Arial"/>
          <w:noProof/>
          <w:color w:val="000000"/>
          <w:spacing w:val="-2"/>
          <w:sz w:val="20"/>
        </w:rPr>
        <w:t>f</w:t>
      </w:r>
      <w:r w:rsidRPr="006B5B23">
        <w:rPr>
          <w:rFonts w:ascii="Arial" w:hAnsi="Arial" w:cs="Arial"/>
          <w:noProof/>
          <w:color w:val="000000"/>
          <w:spacing w:val="-2"/>
          <w:sz w:val="20"/>
        </w:rPr>
        <w:t>or</w:t>
      </w:r>
      <w:r w:rsidRPr="006B5B23">
        <w:rPr>
          <w:rFonts w:ascii="Arial" w:hAnsi="Arial" w:cs="Arial"/>
          <w:noProof/>
          <w:color w:val="000000"/>
          <w:spacing w:val="17"/>
          <w:sz w:val="20"/>
        </w:rPr>
        <w:t> </w:t>
      </w:r>
      <w:r w:rsidRPr="006B5B23">
        <w:rPr>
          <w:rFonts w:ascii="Arial" w:hAnsi="Arial" w:cs="Arial"/>
          <w:noProof/>
          <w:color w:val="000000"/>
          <w:spacing w:val="-3"/>
          <w:sz w:val="20"/>
        </w:rPr>
        <w:t>the</w:t>
      </w:r>
    </w:p>
    <w:p w14:paraId="5982EE85" w14:textId="77777777" w:rsidR="00F80943" w:rsidRPr="006B5B23" w:rsidRDefault="004D60E3" w:rsidP="009E4D6D">
      <w:pPr>
        <w:spacing w:after="0" w:line="240" w:lineRule="auto"/>
        <w:ind w:left="709"/>
        <w:jc w:val="both"/>
        <w:rPr>
          <w:rFonts w:ascii="Arial" w:hAnsi="Arial" w:cs="Arial"/>
          <w:noProof/>
          <w:color w:val="000000"/>
          <w:spacing w:val="-3"/>
          <w:sz w:val="20"/>
        </w:rPr>
      </w:pPr>
      <w:r w:rsidRPr="006B5B23">
        <w:rPr>
          <w:rFonts w:ascii="Arial" w:hAnsi="Arial" w:cs="Arial"/>
          <w:noProof/>
          <w:color w:val="000000"/>
          <w:spacing w:val="-3"/>
          <w:sz w:val="20"/>
        </w:rPr>
        <w:t>sole</w:t>
      </w:r>
      <w:r w:rsidRPr="006B5B23">
        <w:rPr>
          <w:rFonts w:ascii="Arial" w:hAnsi="Arial" w:cs="Arial"/>
          <w:noProof/>
          <w:color w:val="000000"/>
          <w:spacing w:val="17"/>
          <w:sz w:val="20"/>
        </w:rPr>
        <w:t> </w:t>
      </w:r>
      <w:r w:rsidRPr="006B5B23">
        <w:rPr>
          <w:rFonts w:ascii="Arial" w:hAnsi="Arial" w:cs="Arial"/>
          <w:noProof/>
          <w:color w:val="000000"/>
          <w:spacing w:val="-3"/>
          <w:sz w:val="20"/>
        </w:rPr>
        <w:t>purpose</w:t>
      </w:r>
      <w:r w:rsidRPr="006B5B23">
        <w:rPr>
          <w:rFonts w:ascii="Arial" w:hAnsi="Arial" w:cs="Arial"/>
          <w:noProof/>
          <w:color w:val="000000"/>
          <w:spacing w:val="16"/>
          <w:sz w:val="20"/>
        </w:rPr>
        <w:t> </w:t>
      </w:r>
      <w:r w:rsidRPr="006B5B23">
        <w:rPr>
          <w:rFonts w:ascii="Arial" w:hAnsi="Arial" w:cs="Arial"/>
          <w:noProof/>
          <w:color w:val="000000"/>
          <w:spacing w:val="-3"/>
          <w:sz w:val="20"/>
        </w:rPr>
        <w:t>of</w:t>
      </w:r>
      <w:r w:rsidR="00AB2C49" w:rsidRPr="006B5B23">
        <w:rPr>
          <w:rFonts w:ascii="Arial" w:hAnsi="Arial" w:cs="Arial"/>
          <w:noProof/>
          <w:color w:val="000000"/>
          <w:spacing w:val="-3"/>
          <w:sz w:val="20"/>
        </w:rPr>
        <w:t xml:space="preserve"> d</w:t>
      </w:r>
      <w:r w:rsidRPr="006B5B23">
        <w:rPr>
          <w:rFonts w:ascii="Arial" w:hAnsi="Arial" w:cs="Arial"/>
          <w:noProof/>
          <w:color w:val="000000"/>
          <w:spacing w:val="-3"/>
          <w:sz w:val="20"/>
        </w:rPr>
        <w:t>etermining whether</w:t>
      </w:r>
      <w:r w:rsidRPr="006B5B23">
        <w:rPr>
          <w:rFonts w:ascii="Arial" w:hAnsi="Arial" w:cs="Arial"/>
          <w:noProof/>
          <w:color w:val="000000"/>
          <w:spacing w:val="8"/>
          <w:sz w:val="20"/>
        </w:rPr>
        <w:t> </w:t>
      </w:r>
      <w:r w:rsidRPr="006B5B23">
        <w:rPr>
          <w:rFonts w:ascii="Arial" w:hAnsi="Arial" w:cs="Arial"/>
          <w:noProof/>
          <w:color w:val="000000"/>
          <w:spacing w:val="-3"/>
          <w:sz w:val="20"/>
        </w:rPr>
        <w:t>there</w:t>
      </w:r>
      <w:r w:rsidRPr="006B5B23">
        <w:rPr>
          <w:rFonts w:ascii="Arial" w:hAnsi="Arial" w:cs="Arial"/>
          <w:noProof/>
          <w:color w:val="000000"/>
          <w:spacing w:val="8"/>
          <w:sz w:val="20"/>
        </w:rPr>
        <w:t> </w:t>
      </w:r>
      <w:r w:rsidRPr="006B5B23">
        <w:rPr>
          <w:rFonts w:ascii="Arial" w:hAnsi="Arial" w:cs="Arial"/>
          <w:noProof/>
          <w:color w:val="000000"/>
          <w:spacing w:val="-3"/>
          <w:sz w:val="20"/>
        </w:rPr>
        <w:t>has</w:t>
      </w:r>
      <w:r w:rsidRPr="006B5B23">
        <w:rPr>
          <w:rFonts w:ascii="Arial" w:hAnsi="Arial" w:cs="Arial"/>
          <w:noProof/>
          <w:color w:val="000000"/>
          <w:spacing w:val="8"/>
          <w:sz w:val="20"/>
        </w:rPr>
        <w:t> </w:t>
      </w:r>
      <w:r w:rsidRPr="006B5B23">
        <w:rPr>
          <w:rFonts w:ascii="Arial" w:hAnsi="Arial" w:cs="Arial"/>
          <w:noProof/>
          <w:color w:val="000000"/>
          <w:spacing w:val="-3"/>
          <w:sz w:val="20"/>
        </w:rPr>
        <w:t>been</w:t>
      </w:r>
      <w:r w:rsidRPr="006B5B23">
        <w:rPr>
          <w:rFonts w:ascii="Arial" w:hAnsi="Arial" w:cs="Arial"/>
          <w:noProof/>
          <w:color w:val="000000"/>
          <w:spacing w:val="8"/>
          <w:sz w:val="20"/>
        </w:rPr>
        <w:t> </w:t>
      </w:r>
      <w:r w:rsidRPr="006B5B23">
        <w:rPr>
          <w:rFonts w:ascii="Arial" w:hAnsi="Arial" w:cs="Arial"/>
          <w:noProof/>
          <w:color w:val="000000"/>
          <w:spacing w:val="-3"/>
          <w:sz w:val="20"/>
        </w:rPr>
        <w:t>compliance</w:t>
      </w:r>
      <w:r w:rsidRPr="006B5B23">
        <w:rPr>
          <w:rFonts w:ascii="Arial" w:hAnsi="Arial" w:cs="Arial"/>
          <w:noProof/>
          <w:color w:val="000000"/>
          <w:spacing w:val="10"/>
          <w:sz w:val="20"/>
        </w:rPr>
        <w:t> </w:t>
      </w:r>
      <w:r w:rsidRPr="006B5B23">
        <w:rPr>
          <w:rFonts w:ascii="Arial" w:hAnsi="Arial" w:cs="Arial"/>
          <w:noProof/>
          <w:color w:val="000000"/>
          <w:spacing w:val="-3"/>
          <w:sz w:val="20"/>
        </w:rPr>
        <w:t>with</w:t>
      </w:r>
      <w:r w:rsidRPr="006B5B23">
        <w:rPr>
          <w:rFonts w:ascii="Arial" w:hAnsi="Arial" w:cs="Arial"/>
          <w:noProof/>
          <w:color w:val="000000"/>
          <w:spacing w:val="8"/>
          <w:sz w:val="20"/>
        </w:rPr>
        <w:t> </w:t>
      </w:r>
      <w:r w:rsidRPr="006B5B23">
        <w:rPr>
          <w:rFonts w:ascii="Arial" w:hAnsi="Arial" w:cs="Arial"/>
          <w:noProof/>
          <w:color w:val="000000"/>
          <w:spacing w:val="-2"/>
          <w:sz w:val="20"/>
        </w:rPr>
        <w:t>this</w:t>
      </w:r>
      <w:r w:rsidRPr="006B5B23">
        <w:rPr>
          <w:rFonts w:ascii="Arial" w:hAnsi="Arial" w:cs="Arial"/>
          <w:noProof/>
          <w:color w:val="000000"/>
          <w:spacing w:val="10"/>
          <w:sz w:val="20"/>
        </w:rPr>
        <w:t> </w:t>
      </w:r>
      <w:r w:rsidRPr="006B5B23">
        <w:rPr>
          <w:rFonts w:ascii="Arial" w:hAnsi="Arial" w:cs="Arial"/>
          <w:noProof/>
          <w:color w:val="000000"/>
          <w:spacing w:val="-3"/>
          <w:sz w:val="20"/>
        </w:rPr>
        <w:t>Clause</w:t>
      </w:r>
      <w:r w:rsidRPr="006B5B23">
        <w:rPr>
          <w:rFonts w:ascii="Arial" w:hAnsi="Arial" w:cs="Arial"/>
          <w:noProof/>
          <w:color w:val="000000"/>
          <w:spacing w:val="8"/>
          <w:sz w:val="20"/>
        </w:rPr>
        <w:t> </w:t>
      </w:r>
      <w:r w:rsidRPr="006B5B23">
        <w:rPr>
          <w:rFonts w:ascii="Arial" w:hAnsi="Arial" w:cs="Arial"/>
          <w:noProof/>
          <w:color w:val="000000"/>
          <w:spacing w:val="-3"/>
          <w:sz w:val="20"/>
        </w:rPr>
        <w:t>26.</w:t>
      </w:r>
    </w:p>
    <w:p w14:paraId="0F05389D" w14:textId="77777777" w:rsidR="00BD27F8" w:rsidRPr="006B5B23" w:rsidRDefault="00BD27F8" w:rsidP="009E4D6D">
      <w:pPr>
        <w:spacing w:after="0" w:line="240" w:lineRule="auto"/>
        <w:ind w:left="709"/>
        <w:jc w:val="both"/>
        <w:rPr>
          <w:rFonts w:ascii="Arial" w:hAnsi="Arial" w:cs="Arial"/>
          <w:noProof/>
          <w:color w:val="000000"/>
          <w:spacing w:val="-3"/>
          <w:sz w:val="20"/>
        </w:rPr>
      </w:pPr>
    </w:p>
    <w:p w14:paraId="56599FC6" w14:textId="77777777" w:rsidR="00BD27F8" w:rsidRPr="006B5B23" w:rsidRDefault="00BD27F8" w:rsidP="009E4D6D">
      <w:pPr>
        <w:tabs>
          <w:tab w:val="left" w:pos="739"/>
        </w:tabs>
        <w:spacing w:after="0" w:line="240" w:lineRule="auto"/>
        <w:ind w:left="62"/>
        <w:jc w:val="both"/>
        <w:rPr>
          <w:rFonts w:ascii="Arial" w:hAnsi="Arial" w:cs="Arial"/>
          <w:sz w:val="20"/>
        </w:rPr>
      </w:pPr>
      <w:r w:rsidRPr="006B5B23">
        <w:rPr>
          <w:rFonts w:ascii="Arial" w:hAnsi="Arial" w:cs="Arial"/>
          <w:noProof/>
          <w:color w:val="000000"/>
          <w:spacing w:val="-3"/>
          <w:sz w:val="20"/>
        </w:rPr>
        <w:lastRenderedPageBreak/>
        <w:t>26.4</w:t>
      </w:r>
      <w:r w:rsidRPr="006B5B23">
        <w:rPr>
          <w:rFonts w:ascii="Arial" w:hAnsi="Arial" w:cs="Arial"/>
          <w:color w:val="000000"/>
          <w:sz w:val="20"/>
        </w:rPr>
        <w:tab/>
      </w:r>
      <w:r w:rsidRPr="006B5B23">
        <w:rPr>
          <w:rFonts w:ascii="Arial" w:hAnsi="Arial" w:cs="Arial"/>
          <w:noProof/>
          <w:color w:val="000000"/>
          <w:spacing w:val="-3"/>
          <w:sz w:val="20"/>
        </w:rPr>
        <w:t>Without</w:t>
      </w:r>
      <w:r w:rsidRPr="006B5B23">
        <w:rPr>
          <w:rFonts w:ascii="Arial" w:hAnsi="Arial" w:cs="Arial"/>
          <w:noProof/>
          <w:color w:val="000000"/>
          <w:w w:val="186"/>
          <w:sz w:val="20"/>
        </w:rPr>
        <w:t> </w:t>
      </w:r>
      <w:r w:rsidRPr="006B5B23">
        <w:rPr>
          <w:rFonts w:ascii="Arial" w:hAnsi="Arial" w:cs="Arial"/>
          <w:noProof/>
          <w:color w:val="000000"/>
          <w:spacing w:val="-3"/>
          <w:sz w:val="20"/>
        </w:rPr>
        <w:t>prejudice</w:t>
      </w:r>
      <w:r w:rsidRPr="006B5B23">
        <w:rPr>
          <w:rFonts w:ascii="Arial" w:hAnsi="Arial" w:cs="Arial"/>
          <w:noProof/>
          <w:color w:val="000000"/>
          <w:w w:val="188"/>
          <w:sz w:val="20"/>
        </w:rPr>
        <w:t> </w:t>
      </w:r>
      <w:r w:rsidRPr="006B5B23">
        <w:rPr>
          <w:rFonts w:ascii="Arial" w:hAnsi="Arial" w:cs="Arial"/>
          <w:noProof/>
          <w:color w:val="000000"/>
          <w:spacing w:val="-3"/>
          <w:sz w:val="20"/>
        </w:rPr>
        <w:t>to</w:t>
      </w:r>
      <w:r w:rsidRPr="006B5B23">
        <w:rPr>
          <w:rFonts w:ascii="Arial" w:hAnsi="Arial" w:cs="Arial"/>
          <w:noProof/>
          <w:color w:val="000000"/>
          <w:w w:val="186"/>
          <w:sz w:val="20"/>
        </w:rPr>
        <w:t> </w:t>
      </w:r>
      <w:r w:rsidRPr="006B5B23">
        <w:rPr>
          <w:rFonts w:ascii="Arial" w:hAnsi="Arial" w:cs="Arial"/>
          <w:noProof/>
          <w:color w:val="000000"/>
          <w:spacing w:val="-3"/>
          <w:sz w:val="20"/>
        </w:rPr>
        <w:t>Clause</w:t>
      </w:r>
      <w:r w:rsidRPr="006B5B23">
        <w:rPr>
          <w:rFonts w:ascii="Arial" w:hAnsi="Arial" w:cs="Arial"/>
          <w:noProof/>
          <w:color w:val="000000"/>
          <w:w w:val="186"/>
          <w:sz w:val="20"/>
        </w:rPr>
        <w:t> </w:t>
      </w:r>
      <w:r w:rsidRPr="006B5B23">
        <w:rPr>
          <w:rFonts w:ascii="Arial" w:hAnsi="Arial" w:cs="Arial"/>
          <w:noProof/>
          <w:color w:val="000000"/>
          <w:spacing w:val="-3"/>
          <w:sz w:val="20"/>
        </w:rPr>
        <w:t>26.3,</w:t>
      </w:r>
      <w:r w:rsidRPr="006B5B23">
        <w:rPr>
          <w:rFonts w:ascii="Arial" w:hAnsi="Arial" w:cs="Arial"/>
          <w:noProof/>
          <w:color w:val="000000"/>
          <w:w w:val="188"/>
          <w:sz w:val="20"/>
        </w:rPr>
        <w:t> </w:t>
      </w:r>
      <w:r w:rsidRPr="006B5B23">
        <w:rPr>
          <w:rFonts w:ascii="Arial" w:hAnsi="Arial" w:cs="Arial"/>
          <w:b/>
          <w:noProof/>
          <w:color w:val="000000"/>
          <w:spacing w:val="-4"/>
          <w:sz w:val="20"/>
        </w:rPr>
        <w:t>CONTRACTOR</w:t>
      </w:r>
      <w:r w:rsidRPr="006B5B23">
        <w:rPr>
          <w:rFonts w:ascii="Arial" w:hAnsi="Arial" w:cs="Arial"/>
          <w:noProof/>
          <w:color w:val="000000"/>
          <w:w w:val="188"/>
          <w:sz w:val="20"/>
        </w:rPr>
        <w:t> </w:t>
      </w:r>
      <w:r w:rsidRPr="006B5B23">
        <w:rPr>
          <w:rFonts w:ascii="Arial" w:hAnsi="Arial" w:cs="Arial"/>
          <w:noProof/>
          <w:color w:val="000000"/>
          <w:spacing w:val="-2"/>
          <w:sz w:val="20"/>
        </w:rPr>
        <w:t>shall,</w:t>
      </w:r>
      <w:r w:rsidRPr="006B5B23">
        <w:rPr>
          <w:rFonts w:ascii="Arial" w:hAnsi="Arial" w:cs="Arial"/>
          <w:noProof/>
          <w:color w:val="000000"/>
          <w:w w:val="188"/>
          <w:sz w:val="20"/>
        </w:rPr>
        <w:t> </w:t>
      </w:r>
      <w:r w:rsidRPr="006B5B23">
        <w:rPr>
          <w:rFonts w:ascii="Arial" w:hAnsi="Arial" w:cs="Arial"/>
          <w:noProof/>
          <w:color w:val="000000"/>
          <w:spacing w:val="-3"/>
          <w:sz w:val="20"/>
        </w:rPr>
        <w:t>upon</w:t>
      </w:r>
      <w:r w:rsidRPr="006B5B23">
        <w:rPr>
          <w:rFonts w:ascii="Arial" w:hAnsi="Arial" w:cs="Arial"/>
          <w:noProof/>
          <w:color w:val="000000"/>
          <w:w w:val="188"/>
          <w:sz w:val="20"/>
        </w:rPr>
        <w:t> </w:t>
      </w:r>
      <w:r w:rsidRPr="006B5B23">
        <w:rPr>
          <w:rFonts w:ascii="Arial" w:hAnsi="Arial" w:cs="Arial"/>
          <w:noProof/>
          <w:color w:val="000000"/>
          <w:spacing w:val="-3"/>
          <w:sz w:val="20"/>
        </w:rPr>
        <w:t>receiving</w:t>
      </w:r>
      <w:r w:rsidRPr="006B5B23">
        <w:rPr>
          <w:rFonts w:ascii="Arial" w:hAnsi="Arial" w:cs="Arial"/>
          <w:noProof/>
          <w:color w:val="000000"/>
          <w:w w:val="188"/>
          <w:sz w:val="20"/>
        </w:rPr>
        <w:t> </w:t>
      </w:r>
      <w:r w:rsidRPr="006B5B23">
        <w:rPr>
          <w:rFonts w:ascii="Arial" w:hAnsi="Arial" w:cs="Arial"/>
          <w:noProof/>
          <w:color w:val="000000"/>
          <w:spacing w:val="-3"/>
          <w:sz w:val="20"/>
        </w:rPr>
        <w:t>not</w:t>
      </w:r>
      <w:r w:rsidRPr="006B5B23">
        <w:rPr>
          <w:rFonts w:ascii="Arial" w:hAnsi="Arial" w:cs="Arial"/>
          <w:noProof/>
          <w:color w:val="000000"/>
          <w:w w:val="186"/>
          <w:sz w:val="20"/>
        </w:rPr>
        <w:t> </w:t>
      </w:r>
      <w:r w:rsidRPr="006B5B23">
        <w:rPr>
          <w:rFonts w:ascii="Arial" w:hAnsi="Arial" w:cs="Arial"/>
          <w:noProof/>
          <w:color w:val="000000"/>
          <w:spacing w:val="-3"/>
          <w:sz w:val="20"/>
        </w:rPr>
        <w:t>less</w:t>
      </w:r>
      <w:r w:rsidRPr="006B5B23">
        <w:rPr>
          <w:rFonts w:ascii="Arial" w:hAnsi="Arial" w:cs="Arial"/>
          <w:noProof/>
          <w:color w:val="000000"/>
          <w:w w:val="185"/>
          <w:sz w:val="20"/>
        </w:rPr>
        <w:t> </w:t>
      </w:r>
      <w:r w:rsidRPr="006B5B23">
        <w:rPr>
          <w:rFonts w:ascii="Arial" w:hAnsi="Arial" w:cs="Arial"/>
          <w:noProof/>
          <w:color w:val="000000"/>
          <w:spacing w:val="-3"/>
          <w:sz w:val="20"/>
        </w:rPr>
        <w:t>than</w:t>
      </w:r>
    </w:p>
    <w:p w14:paraId="4753465F" w14:textId="77777777" w:rsidR="00BD27F8" w:rsidRPr="006B5B23" w:rsidRDefault="00BD27F8"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three</w:t>
      </w:r>
      <w:r w:rsidRPr="006B5B23">
        <w:rPr>
          <w:rFonts w:ascii="Arial" w:hAnsi="Arial" w:cs="Arial"/>
          <w:noProof/>
          <w:color w:val="000000"/>
          <w:spacing w:val="15"/>
          <w:sz w:val="20"/>
        </w:rPr>
        <w:t> </w:t>
      </w:r>
      <w:r w:rsidRPr="006B5B23">
        <w:rPr>
          <w:rFonts w:ascii="Arial" w:hAnsi="Arial" w:cs="Arial"/>
          <w:noProof/>
          <w:color w:val="000000"/>
          <w:spacing w:val="-3"/>
          <w:sz w:val="20"/>
        </w:rPr>
        <w:t>days’</w:t>
      </w:r>
      <w:r w:rsidRPr="006B5B23">
        <w:rPr>
          <w:rFonts w:ascii="Arial" w:hAnsi="Arial" w:cs="Arial"/>
          <w:noProof/>
          <w:color w:val="000000"/>
          <w:spacing w:val="14"/>
          <w:sz w:val="20"/>
        </w:rPr>
        <w:t> </w:t>
      </w:r>
      <w:r w:rsidRPr="006B5B23">
        <w:rPr>
          <w:rFonts w:ascii="Arial" w:hAnsi="Arial" w:cs="Arial"/>
          <w:noProof/>
          <w:color w:val="000000"/>
          <w:spacing w:val="-3"/>
          <w:sz w:val="20"/>
        </w:rPr>
        <w:t>notice</w:t>
      </w:r>
      <w:r w:rsidRPr="006B5B23">
        <w:rPr>
          <w:rFonts w:ascii="Arial" w:hAnsi="Arial" w:cs="Arial"/>
          <w:noProof/>
          <w:color w:val="000000"/>
          <w:spacing w:val="16"/>
          <w:sz w:val="20"/>
        </w:rPr>
        <w:t> </w:t>
      </w:r>
      <w:r w:rsidRPr="006B5B23">
        <w:rPr>
          <w:rFonts w:ascii="Arial" w:hAnsi="Arial" w:cs="Arial"/>
          <w:noProof/>
          <w:color w:val="000000"/>
          <w:spacing w:val="-3"/>
          <w:sz w:val="20"/>
        </w:rPr>
        <w:t>in</w:t>
      </w:r>
      <w:r w:rsidRPr="006B5B23">
        <w:rPr>
          <w:rFonts w:ascii="Arial" w:hAnsi="Arial" w:cs="Arial"/>
          <w:noProof/>
          <w:color w:val="000000"/>
          <w:spacing w:val="16"/>
          <w:sz w:val="20"/>
        </w:rPr>
        <w:t> </w:t>
      </w:r>
      <w:r w:rsidRPr="006B5B23">
        <w:rPr>
          <w:rFonts w:ascii="Arial" w:hAnsi="Arial" w:cs="Arial"/>
          <w:noProof/>
          <w:color w:val="000000"/>
          <w:spacing w:val="-2"/>
          <w:sz w:val="20"/>
        </w:rPr>
        <w:t>writing</w:t>
      </w:r>
      <w:r w:rsidRPr="006B5B23">
        <w:rPr>
          <w:rFonts w:ascii="Arial" w:hAnsi="Arial" w:cs="Arial"/>
          <w:noProof/>
          <w:color w:val="000000"/>
          <w:spacing w:val="13"/>
          <w:sz w:val="20"/>
        </w:rPr>
        <w:t> </w:t>
      </w:r>
      <w:r w:rsidRPr="006B5B23">
        <w:rPr>
          <w:rFonts w:ascii="Arial" w:hAnsi="Arial" w:cs="Arial"/>
          <w:noProof/>
          <w:color w:val="000000"/>
          <w:spacing w:val="-3"/>
          <w:sz w:val="20"/>
        </w:rPr>
        <w:t>from</w:t>
      </w:r>
      <w:r w:rsidRPr="006B5B23">
        <w:rPr>
          <w:rFonts w:ascii="Arial" w:hAnsi="Arial" w:cs="Arial"/>
          <w:noProof/>
          <w:color w:val="000000"/>
          <w:spacing w:val="13"/>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r w:rsidRPr="006B5B23">
        <w:rPr>
          <w:rFonts w:ascii="Arial" w:hAnsi="Arial" w:cs="Arial"/>
          <w:noProof/>
          <w:color w:val="000000"/>
          <w:spacing w:val="15"/>
          <w:sz w:val="20"/>
        </w:rPr>
        <w:t> </w:t>
      </w:r>
      <w:r w:rsidRPr="006B5B23">
        <w:rPr>
          <w:rFonts w:ascii="Arial" w:hAnsi="Arial" w:cs="Arial"/>
          <w:noProof/>
          <w:color w:val="000000"/>
          <w:spacing w:val="-3"/>
          <w:sz w:val="20"/>
        </w:rPr>
        <w:t>permit</w:t>
      </w:r>
      <w:r w:rsidRPr="006B5B23">
        <w:rPr>
          <w:rFonts w:ascii="Arial" w:hAnsi="Arial" w:cs="Arial"/>
          <w:noProof/>
          <w:color w:val="000000"/>
          <w:spacing w:val="13"/>
          <w:sz w:val="20"/>
        </w:rPr>
        <w:t> </w:t>
      </w:r>
      <w:r w:rsidRPr="006B5B23">
        <w:rPr>
          <w:rFonts w:ascii="Arial" w:hAnsi="Arial" w:cs="Arial"/>
          <w:noProof/>
          <w:color w:val="000000"/>
          <w:spacing w:val="-3"/>
          <w:sz w:val="20"/>
        </w:rPr>
        <w:t>any</w:t>
      </w:r>
      <w:r w:rsidRPr="006B5B23">
        <w:rPr>
          <w:rFonts w:ascii="Arial" w:hAnsi="Arial" w:cs="Arial"/>
          <w:noProof/>
          <w:color w:val="000000"/>
          <w:spacing w:val="14"/>
          <w:sz w:val="20"/>
        </w:rPr>
        <w:t> </w:t>
      </w:r>
      <w:r w:rsidRPr="006B5B23">
        <w:rPr>
          <w:rFonts w:ascii="Arial" w:hAnsi="Arial" w:cs="Arial"/>
          <w:noProof/>
          <w:color w:val="000000"/>
          <w:spacing w:val="-3"/>
          <w:sz w:val="20"/>
        </w:rPr>
        <w:t>representative</w:t>
      </w:r>
      <w:r w:rsidRPr="006B5B23">
        <w:rPr>
          <w:rFonts w:ascii="Arial" w:hAnsi="Arial" w:cs="Arial"/>
          <w:noProof/>
          <w:color w:val="000000"/>
          <w:spacing w:val="14"/>
          <w:sz w:val="20"/>
        </w:rPr>
        <w:t> </w:t>
      </w:r>
      <w:r w:rsidRPr="006B5B23">
        <w:rPr>
          <w:rFonts w:ascii="Arial" w:hAnsi="Arial" w:cs="Arial"/>
          <w:noProof/>
          <w:color w:val="000000"/>
          <w:spacing w:val="-3"/>
          <w:sz w:val="20"/>
        </w:rPr>
        <w:t>of</w:t>
      </w:r>
      <w:r w:rsidRPr="006B5B23">
        <w:rPr>
          <w:rFonts w:ascii="Arial" w:hAnsi="Arial" w:cs="Arial"/>
          <w:noProof/>
          <w:color w:val="000000"/>
          <w:spacing w:val="16"/>
          <w:sz w:val="20"/>
        </w:rPr>
        <w:t> </w:t>
      </w:r>
      <w:r w:rsidRPr="006B5B23">
        <w:rPr>
          <w:rFonts w:ascii="Arial" w:hAnsi="Arial" w:cs="Arial"/>
          <w:b/>
          <w:noProof/>
          <w:color w:val="000000"/>
          <w:spacing w:val="-3"/>
          <w:sz w:val="20"/>
        </w:rPr>
        <w:t>SINOPEC</w:t>
      </w:r>
      <w:r w:rsidRPr="006B5B23">
        <w:rPr>
          <w:rFonts w:ascii="Arial" w:hAnsi="Arial" w:cs="Arial"/>
          <w:noProof/>
          <w:color w:val="000000"/>
          <w:spacing w:val="14"/>
          <w:sz w:val="20"/>
        </w:rPr>
        <w:t> </w:t>
      </w:r>
      <w:r w:rsidRPr="006B5B23">
        <w:rPr>
          <w:rFonts w:ascii="Arial" w:hAnsi="Arial" w:cs="Arial"/>
          <w:noProof/>
          <w:color w:val="000000"/>
          <w:spacing w:val="-3"/>
          <w:sz w:val="20"/>
        </w:rPr>
        <w:t>to</w:t>
      </w:r>
      <w:r w:rsidRPr="006B5B23">
        <w:rPr>
          <w:rFonts w:ascii="Arial" w:hAnsi="Arial" w:cs="Arial"/>
          <w:noProof/>
          <w:color w:val="000000"/>
          <w:spacing w:val="14"/>
          <w:sz w:val="20"/>
        </w:rPr>
        <w:t> </w:t>
      </w:r>
      <w:r w:rsidRPr="006B5B23">
        <w:rPr>
          <w:rFonts w:ascii="Arial" w:hAnsi="Arial" w:cs="Arial"/>
          <w:noProof/>
          <w:color w:val="000000"/>
          <w:spacing w:val="-3"/>
          <w:sz w:val="20"/>
        </w:rPr>
        <w:t>gain</w:t>
      </w:r>
    </w:p>
    <w:p w14:paraId="60BF8360" w14:textId="77777777" w:rsidR="00BD27F8" w:rsidRPr="006B5B23" w:rsidRDefault="00BD27F8"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access</w:t>
      </w:r>
      <w:r w:rsidRPr="006B5B23">
        <w:rPr>
          <w:rFonts w:ascii="Arial" w:hAnsi="Arial" w:cs="Arial"/>
          <w:noProof/>
          <w:color w:val="000000"/>
          <w:w w:val="216"/>
          <w:sz w:val="20"/>
        </w:rPr>
        <w:t> </w:t>
      </w:r>
      <w:r w:rsidRPr="006B5B23">
        <w:rPr>
          <w:rFonts w:ascii="Arial" w:hAnsi="Arial" w:cs="Arial"/>
          <w:noProof/>
          <w:color w:val="000000"/>
          <w:spacing w:val="-2"/>
          <w:sz w:val="20"/>
        </w:rPr>
        <w:t>to</w:t>
      </w:r>
      <w:r w:rsidRPr="006B5B23">
        <w:rPr>
          <w:rFonts w:ascii="Arial" w:hAnsi="Arial" w:cs="Arial"/>
          <w:noProof/>
          <w:color w:val="000000"/>
          <w:w w:val="218"/>
          <w:sz w:val="20"/>
        </w:rPr>
        <w:t> </w:t>
      </w:r>
      <w:r w:rsidRPr="006B5B23">
        <w:rPr>
          <w:rFonts w:ascii="Arial" w:hAnsi="Arial" w:cs="Arial"/>
          <w:noProof/>
          <w:color w:val="000000"/>
          <w:spacing w:val="-2"/>
          <w:sz w:val="20"/>
        </w:rPr>
        <w:t>the</w:t>
      </w:r>
      <w:r w:rsidRPr="006B5B23">
        <w:rPr>
          <w:rFonts w:ascii="Arial" w:hAnsi="Arial" w:cs="Arial"/>
          <w:noProof/>
          <w:color w:val="000000"/>
          <w:w w:val="216"/>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w w:val="218"/>
          <w:sz w:val="20"/>
        </w:rPr>
        <w:t> </w:t>
      </w:r>
      <w:r w:rsidRPr="006B5B23">
        <w:rPr>
          <w:rFonts w:ascii="Arial" w:hAnsi="Arial" w:cs="Arial"/>
          <w:noProof/>
          <w:color w:val="000000"/>
          <w:spacing w:val="-2"/>
          <w:sz w:val="20"/>
        </w:rPr>
        <w:t>offices</w:t>
      </w:r>
      <w:r w:rsidRPr="006B5B23">
        <w:rPr>
          <w:rFonts w:ascii="Arial" w:hAnsi="Arial" w:cs="Arial"/>
          <w:noProof/>
          <w:color w:val="000000"/>
          <w:w w:val="215"/>
          <w:sz w:val="20"/>
        </w:rPr>
        <w:t> </w:t>
      </w:r>
      <w:r w:rsidRPr="006B5B23">
        <w:rPr>
          <w:rFonts w:ascii="Arial" w:hAnsi="Arial" w:cs="Arial"/>
          <w:noProof/>
          <w:color w:val="000000"/>
          <w:spacing w:val="-3"/>
          <w:sz w:val="20"/>
        </w:rPr>
        <w:t>and</w:t>
      </w:r>
      <w:r w:rsidRPr="006B5B23">
        <w:rPr>
          <w:rFonts w:ascii="Arial" w:hAnsi="Arial" w:cs="Arial"/>
          <w:noProof/>
          <w:color w:val="000000"/>
          <w:w w:val="218"/>
          <w:sz w:val="20"/>
        </w:rPr>
        <w:t> </w:t>
      </w:r>
      <w:r w:rsidRPr="006B5B23">
        <w:rPr>
          <w:rFonts w:ascii="Arial" w:hAnsi="Arial" w:cs="Arial"/>
          <w:noProof/>
          <w:color w:val="000000"/>
          <w:spacing w:val="-3"/>
          <w:sz w:val="20"/>
        </w:rPr>
        <w:t>premises</w:t>
      </w:r>
      <w:r w:rsidRPr="006B5B23">
        <w:rPr>
          <w:rFonts w:ascii="Arial" w:hAnsi="Arial" w:cs="Arial"/>
          <w:noProof/>
          <w:color w:val="000000"/>
          <w:w w:val="215"/>
          <w:sz w:val="20"/>
        </w:rPr>
        <w:t> </w:t>
      </w:r>
      <w:r w:rsidRPr="006B5B23">
        <w:rPr>
          <w:rFonts w:ascii="Arial" w:hAnsi="Arial" w:cs="Arial"/>
          <w:noProof/>
          <w:color w:val="000000"/>
          <w:spacing w:val="-2"/>
          <w:sz w:val="20"/>
        </w:rPr>
        <w:t>for</w:t>
      </w:r>
      <w:r w:rsidRPr="006B5B23">
        <w:rPr>
          <w:rFonts w:ascii="Arial" w:hAnsi="Arial" w:cs="Arial"/>
          <w:noProof/>
          <w:color w:val="000000"/>
          <w:w w:val="218"/>
          <w:sz w:val="20"/>
        </w:rPr>
        <w:t> </w:t>
      </w:r>
      <w:r w:rsidRPr="006B5B23">
        <w:rPr>
          <w:rFonts w:ascii="Arial" w:hAnsi="Arial" w:cs="Arial"/>
          <w:noProof/>
          <w:color w:val="000000"/>
          <w:spacing w:val="-3"/>
          <w:sz w:val="20"/>
        </w:rPr>
        <w:t>any</w:t>
      </w:r>
      <w:r w:rsidRPr="006B5B23">
        <w:rPr>
          <w:rFonts w:ascii="Arial" w:hAnsi="Arial" w:cs="Arial"/>
          <w:noProof/>
          <w:color w:val="000000"/>
          <w:w w:val="218"/>
          <w:sz w:val="20"/>
        </w:rPr>
        <w:t> </w:t>
      </w:r>
      <w:r w:rsidRPr="006B5B23">
        <w:rPr>
          <w:rFonts w:ascii="Arial" w:hAnsi="Arial" w:cs="Arial"/>
          <w:noProof/>
          <w:color w:val="000000"/>
          <w:spacing w:val="-3"/>
          <w:sz w:val="20"/>
        </w:rPr>
        <w:t>or</w:t>
      </w:r>
      <w:r w:rsidRPr="006B5B23">
        <w:rPr>
          <w:rFonts w:ascii="Arial" w:hAnsi="Arial" w:cs="Arial"/>
          <w:noProof/>
          <w:color w:val="000000"/>
          <w:w w:val="218"/>
          <w:sz w:val="20"/>
        </w:rPr>
        <w:t> </w:t>
      </w:r>
      <w:r w:rsidRPr="006B5B23">
        <w:rPr>
          <w:rFonts w:ascii="Arial" w:hAnsi="Arial" w:cs="Arial"/>
          <w:noProof/>
          <w:color w:val="000000"/>
          <w:spacing w:val="-2"/>
          <w:sz w:val="20"/>
        </w:rPr>
        <w:t>all</w:t>
      </w:r>
      <w:r w:rsidRPr="006B5B23">
        <w:rPr>
          <w:rFonts w:ascii="Arial" w:hAnsi="Arial" w:cs="Arial"/>
          <w:noProof/>
          <w:color w:val="000000"/>
          <w:w w:val="218"/>
          <w:sz w:val="20"/>
        </w:rPr>
        <w:t> </w:t>
      </w:r>
      <w:r w:rsidRPr="006B5B23">
        <w:rPr>
          <w:rFonts w:ascii="Arial" w:hAnsi="Arial" w:cs="Arial"/>
          <w:noProof/>
          <w:color w:val="000000"/>
          <w:spacing w:val="-2"/>
          <w:sz w:val="20"/>
        </w:rPr>
        <w:t>of</w:t>
      </w:r>
      <w:r w:rsidRPr="006B5B23">
        <w:rPr>
          <w:rFonts w:ascii="Arial" w:hAnsi="Arial" w:cs="Arial"/>
          <w:noProof/>
          <w:color w:val="000000"/>
          <w:w w:val="218"/>
          <w:sz w:val="20"/>
        </w:rPr>
        <w:t> </w:t>
      </w:r>
      <w:r w:rsidRPr="006B5B23">
        <w:rPr>
          <w:rFonts w:ascii="Arial" w:hAnsi="Arial" w:cs="Arial"/>
          <w:noProof/>
          <w:color w:val="000000"/>
          <w:spacing w:val="-3"/>
          <w:sz w:val="20"/>
        </w:rPr>
        <w:t>the</w:t>
      </w:r>
      <w:r w:rsidRPr="006B5B23">
        <w:rPr>
          <w:rFonts w:ascii="Arial" w:hAnsi="Arial" w:cs="Arial"/>
          <w:noProof/>
          <w:color w:val="000000"/>
          <w:w w:val="216"/>
          <w:sz w:val="20"/>
        </w:rPr>
        <w:t> </w:t>
      </w:r>
      <w:r w:rsidRPr="006B5B23">
        <w:rPr>
          <w:rFonts w:ascii="Arial" w:hAnsi="Arial" w:cs="Arial"/>
          <w:noProof/>
          <w:color w:val="000000"/>
          <w:spacing w:val="-3"/>
          <w:sz w:val="20"/>
        </w:rPr>
        <w:t>following</w:t>
      </w:r>
    </w:p>
    <w:p w14:paraId="2E1FE40D" w14:textId="77777777" w:rsidR="00BD27F8" w:rsidRPr="006B5B23" w:rsidRDefault="00BD27F8"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purposes:</w:t>
      </w:r>
    </w:p>
    <w:p w14:paraId="187C88F6" w14:textId="77777777" w:rsidR="00BD27F8" w:rsidRPr="006B5B23" w:rsidRDefault="00BD27F8" w:rsidP="009E4D6D">
      <w:pPr>
        <w:spacing w:after="0" w:line="240" w:lineRule="auto"/>
        <w:ind w:left="62" w:firstLine="678"/>
        <w:jc w:val="both"/>
        <w:rPr>
          <w:rFonts w:ascii="Arial" w:hAnsi="Arial" w:cs="Arial"/>
          <w:sz w:val="20"/>
        </w:rPr>
      </w:pPr>
    </w:p>
    <w:p w14:paraId="7C9F0EB8" w14:textId="77777777" w:rsidR="00BD27F8" w:rsidRPr="006B5B23" w:rsidRDefault="00BD27F8" w:rsidP="009E4D6D">
      <w:pPr>
        <w:tabs>
          <w:tab w:val="left" w:pos="1560"/>
        </w:tabs>
        <w:spacing w:after="0" w:line="240" w:lineRule="auto"/>
        <w:ind w:left="62" w:firstLine="678"/>
        <w:jc w:val="both"/>
        <w:rPr>
          <w:rFonts w:ascii="Arial" w:hAnsi="Arial" w:cs="Arial"/>
          <w:sz w:val="20"/>
        </w:rPr>
      </w:pPr>
      <w:r w:rsidRPr="006B5B23">
        <w:rPr>
          <w:rFonts w:ascii="Arial" w:hAnsi="Arial" w:cs="Arial"/>
          <w:noProof/>
          <w:color w:val="000000"/>
          <w:spacing w:val="-3"/>
          <w:sz w:val="20"/>
        </w:rPr>
        <w:t>26.4.1</w:t>
      </w:r>
      <w:r w:rsidRPr="006B5B23">
        <w:rPr>
          <w:rFonts w:ascii="Arial" w:hAnsi="Arial" w:cs="Arial"/>
          <w:color w:val="000000"/>
          <w:sz w:val="20"/>
        </w:rPr>
        <w:tab/>
      </w:r>
      <w:r w:rsidRPr="006B5B23">
        <w:rPr>
          <w:rFonts w:ascii="Arial" w:hAnsi="Arial" w:cs="Arial"/>
          <w:noProof/>
          <w:color w:val="000000"/>
          <w:spacing w:val="-3"/>
          <w:sz w:val="20"/>
        </w:rPr>
        <w:t>inspect</w:t>
      </w:r>
      <w:r w:rsidRPr="006B5B23">
        <w:rPr>
          <w:rFonts w:ascii="Arial" w:hAnsi="Arial" w:cs="Arial"/>
          <w:noProof/>
          <w:color w:val="000000"/>
          <w:w w:val="198"/>
          <w:sz w:val="20"/>
        </w:rPr>
        <w:t> </w:t>
      </w:r>
      <w:r w:rsidRPr="006B5B23">
        <w:rPr>
          <w:rFonts w:ascii="Arial" w:hAnsi="Arial" w:cs="Arial"/>
          <w:noProof/>
          <w:color w:val="000000"/>
          <w:spacing w:val="-3"/>
          <w:sz w:val="20"/>
        </w:rPr>
        <w:t>and</w:t>
      </w:r>
      <w:r w:rsidRPr="006B5B23">
        <w:rPr>
          <w:rFonts w:ascii="Arial" w:hAnsi="Arial" w:cs="Arial"/>
          <w:noProof/>
          <w:color w:val="000000"/>
          <w:w w:val="201"/>
          <w:sz w:val="20"/>
        </w:rPr>
        <w:t> </w:t>
      </w:r>
      <w:r w:rsidRPr="006B5B23">
        <w:rPr>
          <w:rFonts w:ascii="Arial" w:hAnsi="Arial" w:cs="Arial"/>
          <w:noProof/>
          <w:color w:val="000000"/>
          <w:spacing w:val="-3"/>
          <w:sz w:val="20"/>
        </w:rPr>
        <w:t>audit</w:t>
      </w:r>
      <w:r w:rsidRPr="006B5B23">
        <w:rPr>
          <w:rFonts w:ascii="Arial" w:hAnsi="Arial" w:cs="Arial"/>
          <w:noProof/>
          <w:color w:val="000000"/>
          <w:w w:val="198"/>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w w:val="200"/>
          <w:sz w:val="20"/>
        </w:rPr>
        <w:t> </w:t>
      </w:r>
      <w:r w:rsidRPr="006B5B23">
        <w:rPr>
          <w:rFonts w:ascii="Arial" w:hAnsi="Arial" w:cs="Arial"/>
          <w:noProof/>
          <w:color w:val="000000"/>
          <w:spacing w:val="-3"/>
          <w:sz w:val="20"/>
        </w:rPr>
        <w:t>books,</w:t>
      </w:r>
      <w:r w:rsidRPr="006B5B23">
        <w:rPr>
          <w:rFonts w:ascii="Arial" w:hAnsi="Arial" w:cs="Arial"/>
          <w:noProof/>
          <w:color w:val="000000"/>
          <w:w w:val="198"/>
          <w:sz w:val="20"/>
        </w:rPr>
        <w:t> </w:t>
      </w:r>
      <w:r w:rsidRPr="006B5B23">
        <w:rPr>
          <w:rFonts w:ascii="Arial" w:hAnsi="Arial" w:cs="Arial"/>
          <w:noProof/>
          <w:color w:val="000000"/>
          <w:spacing w:val="-3"/>
          <w:sz w:val="20"/>
        </w:rPr>
        <w:t>accounts</w:t>
      </w:r>
      <w:r w:rsidRPr="006B5B23">
        <w:rPr>
          <w:rFonts w:ascii="Arial" w:hAnsi="Arial" w:cs="Arial"/>
          <w:noProof/>
          <w:color w:val="000000"/>
          <w:w w:val="198"/>
          <w:sz w:val="20"/>
        </w:rPr>
        <w:t> </w:t>
      </w:r>
      <w:r w:rsidRPr="006B5B23">
        <w:rPr>
          <w:rFonts w:ascii="Arial" w:hAnsi="Arial" w:cs="Arial"/>
          <w:noProof/>
          <w:color w:val="000000"/>
          <w:spacing w:val="-3"/>
          <w:sz w:val="20"/>
        </w:rPr>
        <w:t>and</w:t>
      </w:r>
      <w:r w:rsidRPr="006B5B23">
        <w:rPr>
          <w:rFonts w:ascii="Arial" w:hAnsi="Arial" w:cs="Arial"/>
          <w:noProof/>
          <w:color w:val="000000"/>
          <w:w w:val="198"/>
          <w:sz w:val="20"/>
        </w:rPr>
        <w:t> </w:t>
      </w:r>
      <w:r w:rsidRPr="006B5B23">
        <w:rPr>
          <w:rFonts w:ascii="Arial" w:hAnsi="Arial" w:cs="Arial"/>
          <w:noProof/>
          <w:color w:val="000000"/>
          <w:spacing w:val="-3"/>
          <w:sz w:val="20"/>
        </w:rPr>
        <w:t>records</w:t>
      </w:r>
      <w:r w:rsidRPr="006B5B23">
        <w:rPr>
          <w:rFonts w:ascii="Arial" w:hAnsi="Arial" w:cs="Arial"/>
          <w:noProof/>
          <w:color w:val="000000"/>
          <w:w w:val="198"/>
          <w:sz w:val="20"/>
        </w:rPr>
        <w:t> </w:t>
      </w:r>
      <w:r w:rsidRPr="006B5B23">
        <w:rPr>
          <w:rFonts w:ascii="Arial" w:hAnsi="Arial" w:cs="Arial"/>
          <w:noProof/>
          <w:color w:val="000000"/>
          <w:spacing w:val="-2"/>
          <w:sz w:val="20"/>
        </w:rPr>
        <w:t>relating</w:t>
      </w:r>
      <w:r w:rsidRPr="006B5B23">
        <w:rPr>
          <w:rFonts w:ascii="Arial" w:hAnsi="Arial" w:cs="Arial"/>
          <w:noProof/>
          <w:color w:val="000000"/>
          <w:w w:val="198"/>
          <w:sz w:val="20"/>
        </w:rPr>
        <w:t> </w:t>
      </w:r>
      <w:r w:rsidRPr="006B5B23">
        <w:rPr>
          <w:rFonts w:ascii="Arial" w:hAnsi="Arial" w:cs="Arial"/>
          <w:noProof/>
          <w:color w:val="000000"/>
          <w:spacing w:val="-2"/>
          <w:sz w:val="20"/>
        </w:rPr>
        <w:t>to</w:t>
      </w:r>
    </w:p>
    <w:p w14:paraId="7D04A260" w14:textId="77777777" w:rsidR="00BD27F8" w:rsidRPr="006B5B23" w:rsidRDefault="00BD27F8" w:rsidP="009E4D6D">
      <w:pPr>
        <w:spacing w:after="0" w:line="240" w:lineRule="auto"/>
        <w:ind w:left="62" w:firstLine="1498"/>
        <w:jc w:val="both"/>
        <w:rPr>
          <w:rFonts w:ascii="Arial" w:hAnsi="Arial" w:cs="Arial"/>
          <w:sz w:val="20"/>
        </w:rPr>
      </w:pP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2"/>
          <w:sz w:val="20"/>
        </w:rPr>
        <w:t>Deliveries;</w:t>
      </w:r>
    </w:p>
    <w:p w14:paraId="35D62EB1" w14:textId="77777777" w:rsidR="00BD27F8" w:rsidRPr="006B5B23" w:rsidRDefault="00BD27F8" w:rsidP="009E4D6D">
      <w:pPr>
        <w:spacing w:after="0" w:line="240" w:lineRule="auto"/>
        <w:ind w:left="62" w:firstLine="1524"/>
        <w:jc w:val="both"/>
        <w:rPr>
          <w:rFonts w:ascii="Arial" w:hAnsi="Arial" w:cs="Arial"/>
          <w:sz w:val="20"/>
        </w:rPr>
      </w:pPr>
    </w:p>
    <w:p w14:paraId="74CA12D7" w14:textId="3746AA9C" w:rsidR="00BD27F8" w:rsidRPr="006B5B23" w:rsidRDefault="00BD27F8" w:rsidP="009E4D6D">
      <w:pPr>
        <w:tabs>
          <w:tab w:val="left" w:pos="1560"/>
          <w:tab w:val="left" w:pos="2433"/>
          <w:tab w:val="left" w:pos="6647"/>
          <w:tab w:val="left" w:pos="7984"/>
        </w:tabs>
        <w:spacing w:after="0" w:line="240" w:lineRule="auto"/>
        <w:ind w:left="62" w:firstLine="678"/>
        <w:jc w:val="both"/>
        <w:rPr>
          <w:rFonts w:ascii="Arial" w:hAnsi="Arial" w:cs="Arial"/>
          <w:sz w:val="20"/>
        </w:rPr>
      </w:pPr>
      <w:r w:rsidRPr="006B5B23">
        <w:rPr>
          <w:rFonts w:ascii="Arial" w:hAnsi="Arial" w:cs="Arial"/>
          <w:noProof/>
          <w:color w:val="000000"/>
          <w:spacing w:val="-3"/>
          <w:sz w:val="20"/>
        </w:rPr>
        <w:t>26.4.2</w:t>
      </w:r>
      <w:r w:rsidRPr="006B5B23">
        <w:rPr>
          <w:rFonts w:ascii="Arial" w:hAnsi="Arial" w:cs="Arial"/>
          <w:color w:val="000000"/>
          <w:sz w:val="20"/>
        </w:rPr>
        <w:tab/>
      </w:r>
      <w:r w:rsidRPr="006B5B23">
        <w:rPr>
          <w:rFonts w:ascii="Arial" w:hAnsi="Arial" w:cs="Arial"/>
          <w:noProof/>
          <w:color w:val="000000"/>
          <w:spacing w:val="-3"/>
          <w:sz w:val="20"/>
        </w:rPr>
        <w:t>inspect</w:t>
      </w:r>
      <w:r w:rsidRPr="006B5B23">
        <w:rPr>
          <w:rFonts w:ascii="Arial" w:hAnsi="Arial" w:cs="Arial"/>
          <w:sz w:val="20"/>
        </w:rPr>
        <w:tab/>
      </w:r>
      <w:r w:rsidRPr="006B5B23">
        <w:rPr>
          <w:rFonts w:ascii="Arial" w:hAnsi="Arial" w:cs="Arial"/>
          <w:b/>
          <w:noProof/>
          <w:color w:val="000000"/>
          <w:spacing w:val="-3"/>
          <w:sz w:val="20"/>
        </w:rPr>
        <w:t>CONTRACTOR</w:t>
      </w:r>
      <w:r w:rsidRPr="006B5B23">
        <w:rPr>
          <w:rFonts w:ascii="Arial" w:hAnsi="Arial" w:cs="Arial"/>
          <w:noProof/>
          <w:color w:val="000000"/>
          <w:spacing w:val="-3"/>
          <w:sz w:val="20"/>
        </w:rPr>
        <w:t>’s</w:t>
      </w:r>
      <w:r w:rsidRPr="006B5B23">
        <w:rPr>
          <w:rFonts w:ascii="Arial" w:hAnsi="Arial" w:cs="Arial"/>
          <w:noProof/>
          <w:color w:val="000000"/>
          <w:w w:val="399"/>
          <w:sz w:val="20"/>
        </w:rPr>
        <w:t> </w:t>
      </w:r>
      <w:r w:rsidRPr="006B5B23">
        <w:rPr>
          <w:rFonts w:ascii="Arial" w:hAnsi="Arial" w:cs="Arial"/>
          <w:noProof/>
          <w:color w:val="000000"/>
          <w:spacing w:val="-2"/>
          <w:sz w:val="20"/>
        </w:rPr>
        <w:t>offices</w:t>
      </w:r>
      <w:r w:rsidRPr="006B5B23">
        <w:rPr>
          <w:rFonts w:ascii="Arial" w:hAnsi="Arial" w:cs="Arial"/>
          <w:noProof/>
          <w:color w:val="000000"/>
          <w:w w:val="396"/>
          <w:sz w:val="20"/>
        </w:rPr>
        <w:t> </w:t>
      </w:r>
      <w:r w:rsidRPr="006B5B23">
        <w:rPr>
          <w:rFonts w:ascii="Arial" w:hAnsi="Arial" w:cs="Arial"/>
          <w:noProof/>
          <w:color w:val="000000"/>
          <w:spacing w:val="-3"/>
          <w:sz w:val="20"/>
        </w:rPr>
        <w:t>and</w:t>
      </w:r>
      <w:r w:rsidRPr="006B5B23">
        <w:rPr>
          <w:rFonts w:ascii="Arial" w:hAnsi="Arial" w:cs="Arial"/>
          <w:noProof/>
          <w:color w:val="000000"/>
          <w:w w:val="399"/>
          <w:sz w:val="20"/>
        </w:rPr>
        <w:t> </w:t>
      </w:r>
      <w:r w:rsidRPr="006B5B23">
        <w:rPr>
          <w:rFonts w:ascii="Arial" w:hAnsi="Arial" w:cs="Arial"/>
          <w:noProof/>
          <w:color w:val="000000"/>
          <w:spacing w:val="-3"/>
          <w:sz w:val="20"/>
        </w:rPr>
        <w:t>premises,</w:t>
      </w:r>
      <w:r w:rsidRPr="006B5B23">
        <w:rPr>
          <w:rFonts w:ascii="Arial" w:hAnsi="Arial" w:cs="Arial"/>
          <w:sz w:val="20"/>
        </w:rPr>
        <w:tab/>
      </w:r>
    </w:p>
    <w:p w14:paraId="0741BA72" w14:textId="77777777" w:rsidR="004D60E3" w:rsidRPr="006B5B23" w:rsidRDefault="00BD27F8" w:rsidP="009E4D6D">
      <w:pPr>
        <w:spacing w:after="0" w:line="240" w:lineRule="auto"/>
        <w:ind w:left="1560"/>
        <w:jc w:val="both"/>
        <w:rPr>
          <w:rFonts w:ascii="Arial" w:hAnsi="Arial" w:cs="Arial"/>
          <w:noProof/>
          <w:color w:val="000000"/>
          <w:spacing w:val="-2"/>
          <w:sz w:val="20"/>
        </w:rPr>
      </w:pPr>
      <w:r w:rsidRPr="006B5B23">
        <w:rPr>
          <w:rFonts w:ascii="Arial" w:hAnsi="Arial" w:cs="Arial"/>
          <w:noProof/>
          <w:color w:val="000000"/>
          <w:spacing w:val="-3"/>
          <w:sz w:val="20"/>
        </w:rPr>
        <w:t>equipment</w:t>
      </w:r>
      <w:r w:rsidRPr="006B5B23">
        <w:rPr>
          <w:rFonts w:ascii="Arial" w:hAnsi="Arial" w:cs="Arial"/>
          <w:noProof/>
          <w:color w:val="000000"/>
          <w:spacing w:val="8"/>
          <w:sz w:val="20"/>
        </w:rPr>
        <w:t> </w:t>
      </w:r>
      <w:r w:rsidRPr="006B5B23">
        <w:rPr>
          <w:rFonts w:ascii="Arial" w:hAnsi="Arial" w:cs="Arial"/>
          <w:noProof/>
          <w:color w:val="000000"/>
          <w:spacing w:val="-3"/>
          <w:sz w:val="20"/>
        </w:rPr>
        <w:t>and</w:t>
      </w:r>
      <w:r w:rsidRPr="006B5B23">
        <w:rPr>
          <w:rFonts w:ascii="Arial" w:hAnsi="Arial" w:cs="Arial"/>
          <w:noProof/>
          <w:color w:val="000000"/>
          <w:spacing w:val="7"/>
          <w:sz w:val="20"/>
        </w:rPr>
        <w:t> </w:t>
      </w:r>
      <w:r w:rsidRPr="006B5B23">
        <w:rPr>
          <w:rFonts w:ascii="Arial" w:hAnsi="Arial" w:cs="Arial"/>
          <w:noProof/>
          <w:color w:val="000000"/>
          <w:spacing w:val="-2"/>
          <w:sz w:val="20"/>
        </w:rPr>
        <w:t>facilities;</w:t>
      </w:r>
    </w:p>
    <w:p w14:paraId="7F9A5019" w14:textId="77777777" w:rsidR="00BD27F8" w:rsidRPr="006B5B23" w:rsidRDefault="00BD27F8" w:rsidP="009E4D6D">
      <w:pPr>
        <w:spacing w:after="0" w:line="240" w:lineRule="auto"/>
        <w:ind w:left="1560"/>
        <w:jc w:val="both"/>
        <w:rPr>
          <w:rFonts w:ascii="Arial" w:hAnsi="Arial" w:cs="Arial"/>
          <w:noProof/>
          <w:color w:val="000000"/>
          <w:spacing w:val="-2"/>
          <w:sz w:val="20"/>
        </w:rPr>
      </w:pPr>
    </w:p>
    <w:p w14:paraId="5DFFC11F" w14:textId="77777777" w:rsidR="00BD27F8" w:rsidRPr="006B5B23" w:rsidRDefault="00BD27F8" w:rsidP="009E4D6D">
      <w:pPr>
        <w:tabs>
          <w:tab w:val="left" w:pos="1586"/>
        </w:tabs>
        <w:spacing w:after="0" w:line="240" w:lineRule="auto"/>
        <w:ind w:left="62" w:firstLine="678"/>
        <w:jc w:val="both"/>
        <w:rPr>
          <w:rFonts w:ascii="Arial" w:hAnsi="Arial" w:cs="Arial"/>
          <w:sz w:val="20"/>
        </w:rPr>
      </w:pPr>
      <w:r w:rsidRPr="006B5B23">
        <w:rPr>
          <w:rFonts w:ascii="Arial" w:hAnsi="Arial" w:cs="Arial"/>
          <w:noProof/>
          <w:color w:val="000000"/>
          <w:spacing w:val="-3"/>
          <w:sz w:val="20"/>
        </w:rPr>
        <w:t>26.4.3</w:t>
      </w:r>
      <w:r w:rsidRPr="006B5B23">
        <w:rPr>
          <w:rFonts w:ascii="Arial" w:hAnsi="Arial" w:cs="Arial"/>
          <w:color w:val="000000"/>
          <w:sz w:val="20"/>
        </w:rPr>
        <w:tab/>
      </w:r>
      <w:r w:rsidRPr="006B5B23">
        <w:rPr>
          <w:rFonts w:ascii="Arial" w:hAnsi="Arial" w:cs="Arial"/>
          <w:noProof/>
          <w:color w:val="000000"/>
          <w:spacing w:val="-3"/>
          <w:sz w:val="20"/>
        </w:rPr>
        <w:t>attend</w:t>
      </w:r>
      <w:r w:rsidRPr="006B5B23">
        <w:rPr>
          <w:rFonts w:ascii="Arial" w:hAnsi="Arial" w:cs="Arial"/>
          <w:noProof/>
          <w:color w:val="000000"/>
          <w:w w:val="294"/>
          <w:sz w:val="20"/>
        </w:rPr>
        <w:t> </w:t>
      </w:r>
      <w:r w:rsidRPr="006B5B23">
        <w:rPr>
          <w:rFonts w:ascii="Arial" w:hAnsi="Arial" w:cs="Arial"/>
          <w:noProof/>
          <w:color w:val="000000"/>
          <w:spacing w:val="-3"/>
          <w:sz w:val="20"/>
        </w:rPr>
        <w:t>training</w:t>
      </w:r>
      <w:r w:rsidRPr="006B5B23">
        <w:rPr>
          <w:rFonts w:ascii="Arial" w:hAnsi="Arial" w:cs="Arial"/>
          <w:noProof/>
          <w:color w:val="000000"/>
          <w:w w:val="294"/>
          <w:sz w:val="20"/>
        </w:rPr>
        <w:t> </w:t>
      </w:r>
      <w:r w:rsidRPr="006B5B23">
        <w:rPr>
          <w:rFonts w:ascii="Arial" w:hAnsi="Arial" w:cs="Arial"/>
          <w:noProof/>
          <w:color w:val="000000"/>
          <w:spacing w:val="-3"/>
          <w:sz w:val="20"/>
        </w:rPr>
        <w:t>courses</w:t>
      </w:r>
      <w:r w:rsidRPr="006B5B23">
        <w:rPr>
          <w:rFonts w:ascii="Arial" w:hAnsi="Arial" w:cs="Arial"/>
          <w:noProof/>
          <w:color w:val="000000"/>
          <w:w w:val="294"/>
          <w:sz w:val="20"/>
        </w:rPr>
        <w:t> </w:t>
      </w:r>
      <w:r w:rsidRPr="006B5B23">
        <w:rPr>
          <w:rFonts w:ascii="Arial" w:hAnsi="Arial" w:cs="Arial"/>
          <w:noProof/>
          <w:color w:val="000000"/>
          <w:spacing w:val="-3"/>
          <w:sz w:val="20"/>
        </w:rPr>
        <w:t>conducted</w:t>
      </w:r>
      <w:r w:rsidRPr="006B5B23">
        <w:rPr>
          <w:rFonts w:ascii="Arial" w:hAnsi="Arial" w:cs="Arial"/>
          <w:noProof/>
          <w:color w:val="000000"/>
          <w:w w:val="294"/>
          <w:sz w:val="20"/>
        </w:rPr>
        <w:t> </w:t>
      </w:r>
      <w:r w:rsidRPr="006B5B23">
        <w:rPr>
          <w:rFonts w:ascii="Arial" w:hAnsi="Arial" w:cs="Arial"/>
          <w:noProof/>
          <w:color w:val="000000"/>
          <w:spacing w:val="-3"/>
          <w:sz w:val="20"/>
        </w:rPr>
        <w:t>by</w:t>
      </w:r>
      <w:r w:rsidRPr="006B5B23">
        <w:rPr>
          <w:rFonts w:ascii="Arial" w:hAnsi="Arial" w:cs="Arial"/>
          <w:noProof/>
          <w:color w:val="000000"/>
          <w:w w:val="291"/>
          <w:sz w:val="20"/>
        </w:rPr>
        <w:t> </w:t>
      </w:r>
      <w:r w:rsidRPr="006B5B23">
        <w:rPr>
          <w:rFonts w:ascii="Arial" w:hAnsi="Arial" w:cs="Arial"/>
          <w:b/>
          <w:noProof/>
          <w:color w:val="000000"/>
          <w:spacing w:val="-4"/>
          <w:sz w:val="20"/>
        </w:rPr>
        <w:t>CONTRACTOR</w:t>
      </w:r>
      <w:r w:rsidRPr="006B5B23">
        <w:rPr>
          <w:rFonts w:ascii="Arial" w:hAnsi="Arial" w:cs="Arial"/>
          <w:noProof/>
          <w:color w:val="000000"/>
          <w:w w:val="294"/>
          <w:sz w:val="20"/>
        </w:rPr>
        <w:t> </w:t>
      </w:r>
      <w:r w:rsidRPr="006B5B23">
        <w:rPr>
          <w:rFonts w:ascii="Arial" w:hAnsi="Arial" w:cs="Arial"/>
          <w:noProof/>
          <w:color w:val="000000"/>
          <w:spacing w:val="-2"/>
          <w:sz w:val="20"/>
        </w:rPr>
        <w:t>for</w:t>
      </w:r>
      <w:r w:rsidRPr="006B5B23">
        <w:rPr>
          <w:rFonts w:ascii="Arial" w:hAnsi="Arial" w:cs="Arial"/>
          <w:noProof/>
          <w:color w:val="000000"/>
          <w:w w:val="294"/>
          <w:sz w:val="20"/>
        </w:rPr>
        <w:t> </w:t>
      </w:r>
      <w:r w:rsidRPr="006B5B23">
        <w:rPr>
          <w:rFonts w:ascii="Arial" w:hAnsi="Arial" w:cs="Arial"/>
          <w:noProof/>
          <w:color w:val="000000"/>
          <w:spacing w:val="-3"/>
          <w:sz w:val="20"/>
        </w:rPr>
        <w:t>its</w:t>
      </w:r>
      <w:r w:rsidRPr="006B5B23">
        <w:rPr>
          <w:rFonts w:ascii="Arial" w:hAnsi="Arial" w:cs="Arial"/>
          <w:noProof/>
          <w:color w:val="000000"/>
          <w:w w:val="291"/>
          <w:sz w:val="20"/>
        </w:rPr>
        <w:t> </w:t>
      </w:r>
      <w:r w:rsidRPr="006B5B23">
        <w:rPr>
          <w:rFonts w:ascii="Arial" w:hAnsi="Arial" w:cs="Arial"/>
          <w:noProof/>
          <w:color w:val="000000"/>
          <w:spacing w:val="-3"/>
          <w:sz w:val="20"/>
        </w:rPr>
        <w:t>employees,</w:t>
      </w:r>
    </w:p>
    <w:p w14:paraId="37A0ADC9" w14:textId="77777777" w:rsidR="00BD27F8" w:rsidRPr="006B5B23" w:rsidRDefault="00BD27F8" w:rsidP="009E4D6D">
      <w:pPr>
        <w:spacing w:after="0" w:line="240" w:lineRule="auto"/>
        <w:ind w:left="62" w:firstLine="1524"/>
        <w:jc w:val="both"/>
        <w:rPr>
          <w:rFonts w:ascii="Arial" w:hAnsi="Arial" w:cs="Arial"/>
          <w:sz w:val="20"/>
        </w:rPr>
      </w:pPr>
      <w:r w:rsidRPr="006B5B23">
        <w:rPr>
          <w:rFonts w:ascii="Arial" w:hAnsi="Arial" w:cs="Arial"/>
          <w:noProof/>
          <w:color w:val="000000"/>
          <w:spacing w:val="-3"/>
          <w:sz w:val="20"/>
        </w:rPr>
        <w:t>Personnel,</w:t>
      </w:r>
      <w:r w:rsidRPr="006B5B23">
        <w:rPr>
          <w:rFonts w:ascii="Arial" w:hAnsi="Arial" w:cs="Arial"/>
          <w:noProof/>
          <w:color w:val="000000"/>
          <w:spacing w:val="8"/>
          <w:sz w:val="20"/>
        </w:rPr>
        <w:t> </w:t>
      </w:r>
      <w:r w:rsidR="0055502D" w:rsidRPr="006B5B23">
        <w:rPr>
          <w:rFonts w:ascii="Arial" w:hAnsi="Arial" w:cs="Arial"/>
          <w:noProof/>
          <w:color w:val="000000"/>
          <w:spacing w:val="-3"/>
          <w:sz w:val="20"/>
        </w:rPr>
        <w:t>subcontractor</w:t>
      </w:r>
      <w:r w:rsidRPr="006B5B23">
        <w:rPr>
          <w:rFonts w:ascii="Arial" w:hAnsi="Arial" w:cs="Arial"/>
          <w:noProof/>
          <w:color w:val="000000"/>
          <w:spacing w:val="-3"/>
          <w:sz w:val="20"/>
        </w:rPr>
        <w:t>s</w:t>
      </w:r>
      <w:r w:rsidRPr="006B5B23">
        <w:rPr>
          <w:rFonts w:ascii="Arial" w:hAnsi="Arial" w:cs="Arial"/>
          <w:noProof/>
          <w:color w:val="000000"/>
          <w:spacing w:val="7"/>
          <w:sz w:val="20"/>
        </w:rPr>
        <w:t> </w:t>
      </w:r>
      <w:r w:rsidRPr="006B5B23">
        <w:rPr>
          <w:rFonts w:ascii="Arial" w:hAnsi="Arial" w:cs="Arial"/>
          <w:noProof/>
          <w:color w:val="000000"/>
          <w:spacing w:val="-3"/>
          <w:sz w:val="20"/>
        </w:rPr>
        <w:t>or</w:t>
      </w:r>
      <w:r w:rsidRPr="006B5B23">
        <w:rPr>
          <w:rFonts w:ascii="Arial" w:hAnsi="Arial" w:cs="Arial"/>
          <w:noProof/>
          <w:color w:val="000000"/>
          <w:spacing w:val="9"/>
          <w:sz w:val="20"/>
        </w:rPr>
        <w:t> </w:t>
      </w:r>
      <w:r w:rsidRPr="006B5B23">
        <w:rPr>
          <w:rFonts w:ascii="Arial" w:hAnsi="Arial" w:cs="Arial"/>
          <w:noProof/>
          <w:color w:val="000000"/>
          <w:spacing w:val="-3"/>
          <w:sz w:val="20"/>
        </w:rPr>
        <w:t>agents;</w:t>
      </w:r>
    </w:p>
    <w:p w14:paraId="2A37C499" w14:textId="77777777" w:rsidR="00BD27F8" w:rsidRPr="006B5B23" w:rsidRDefault="00BD27F8" w:rsidP="009E4D6D">
      <w:pPr>
        <w:spacing w:after="0" w:line="240" w:lineRule="auto"/>
        <w:ind w:left="62" w:firstLine="1524"/>
        <w:jc w:val="both"/>
        <w:rPr>
          <w:rFonts w:ascii="Arial" w:hAnsi="Arial" w:cs="Arial"/>
          <w:sz w:val="20"/>
        </w:rPr>
      </w:pPr>
    </w:p>
    <w:p w14:paraId="387DED7C" w14:textId="77777777" w:rsidR="00BD27F8" w:rsidRPr="006B5B23" w:rsidRDefault="00BD27F8" w:rsidP="009E4D6D">
      <w:pPr>
        <w:tabs>
          <w:tab w:val="left" w:pos="1586"/>
          <w:tab w:val="left" w:pos="2242"/>
          <w:tab w:val="left" w:pos="2864"/>
          <w:tab w:val="left" w:pos="3877"/>
          <w:tab w:val="left" w:pos="4417"/>
          <w:tab w:val="left" w:pos="5257"/>
          <w:tab w:val="left" w:pos="5742"/>
          <w:tab w:val="left" w:pos="6788"/>
          <w:tab w:val="left" w:pos="7329"/>
          <w:tab w:val="left" w:pos="8653"/>
        </w:tabs>
        <w:spacing w:after="0" w:line="240" w:lineRule="auto"/>
        <w:ind w:left="62" w:firstLine="678"/>
        <w:jc w:val="both"/>
        <w:rPr>
          <w:rFonts w:ascii="Arial" w:hAnsi="Arial" w:cs="Arial"/>
          <w:sz w:val="20"/>
        </w:rPr>
      </w:pPr>
      <w:r w:rsidRPr="006B5B23">
        <w:rPr>
          <w:rFonts w:ascii="Arial" w:hAnsi="Arial" w:cs="Arial"/>
          <w:noProof/>
          <w:color w:val="000000"/>
          <w:spacing w:val="-3"/>
          <w:sz w:val="20"/>
        </w:rPr>
        <w:t>26.4.4</w:t>
      </w:r>
      <w:r w:rsidRPr="006B5B23">
        <w:rPr>
          <w:rFonts w:ascii="Arial" w:hAnsi="Arial" w:cs="Arial"/>
          <w:color w:val="000000"/>
          <w:sz w:val="20"/>
        </w:rPr>
        <w:tab/>
      </w:r>
      <w:r w:rsidRPr="006B5B23">
        <w:rPr>
          <w:rFonts w:ascii="Arial" w:hAnsi="Arial" w:cs="Arial"/>
          <w:noProof/>
          <w:color w:val="000000"/>
          <w:spacing w:val="-3"/>
          <w:sz w:val="20"/>
        </w:rPr>
        <w:t>meet</w:t>
      </w:r>
      <w:r w:rsidRPr="006B5B23">
        <w:rPr>
          <w:rFonts w:ascii="Arial" w:hAnsi="Arial" w:cs="Arial"/>
          <w:sz w:val="20"/>
        </w:rPr>
        <w:tab/>
      </w:r>
      <w:r w:rsidRPr="006B5B23">
        <w:rPr>
          <w:rFonts w:ascii="Arial" w:hAnsi="Arial" w:cs="Arial"/>
          <w:noProof/>
          <w:color w:val="000000"/>
          <w:spacing w:val="-2"/>
          <w:sz w:val="20"/>
        </w:rPr>
        <w:t>with,</w:t>
      </w:r>
      <w:r w:rsidRPr="006B5B23">
        <w:rPr>
          <w:rFonts w:ascii="Arial" w:hAnsi="Arial" w:cs="Arial"/>
          <w:sz w:val="20"/>
        </w:rPr>
        <w:tab/>
      </w:r>
      <w:r w:rsidRPr="006B5B23">
        <w:rPr>
          <w:rFonts w:ascii="Arial" w:hAnsi="Arial" w:cs="Arial"/>
          <w:noProof/>
          <w:color w:val="000000"/>
          <w:spacing w:val="-3"/>
          <w:sz w:val="20"/>
        </w:rPr>
        <w:t>interview</w:t>
      </w:r>
      <w:r w:rsidRPr="006B5B23">
        <w:rPr>
          <w:rFonts w:ascii="Arial" w:hAnsi="Arial" w:cs="Arial"/>
          <w:sz w:val="20"/>
        </w:rPr>
        <w:tab/>
      </w:r>
      <w:r w:rsidRPr="006B5B23">
        <w:rPr>
          <w:rFonts w:ascii="Arial" w:hAnsi="Arial" w:cs="Arial"/>
          <w:noProof/>
          <w:color w:val="000000"/>
          <w:spacing w:val="-3"/>
          <w:sz w:val="20"/>
        </w:rPr>
        <w:t>and</w:t>
      </w:r>
      <w:r w:rsidRPr="006B5B23">
        <w:rPr>
          <w:rFonts w:ascii="Arial" w:hAnsi="Arial" w:cs="Arial"/>
          <w:sz w:val="20"/>
        </w:rPr>
        <w:tab/>
      </w:r>
      <w:r w:rsidRPr="006B5B23">
        <w:rPr>
          <w:rFonts w:ascii="Arial" w:hAnsi="Arial" w:cs="Arial"/>
          <w:noProof/>
          <w:color w:val="000000"/>
          <w:spacing w:val="-3"/>
          <w:sz w:val="20"/>
        </w:rPr>
        <w:t>assess</w:t>
      </w:r>
      <w:r w:rsidRPr="006B5B23">
        <w:rPr>
          <w:rFonts w:ascii="Arial" w:hAnsi="Arial" w:cs="Arial"/>
          <w:sz w:val="20"/>
        </w:rPr>
        <w:tab/>
      </w:r>
      <w:r w:rsidRPr="006B5B23">
        <w:rPr>
          <w:rFonts w:ascii="Arial" w:hAnsi="Arial" w:cs="Arial"/>
          <w:noProof/>
          <w:color w:val="000000"/>
          <w:spacing w:val="-3"/>
          <w:sz w:val="20"/>
        </w:rPr>
        <w:t>the</w:t>
      </w:r>
      <w:r w:rsidRPr="006B5B23">
        <w:rPr>
          <w:rFonts w:ascii="Arial" w:hAnsi="Arial" w:cs="Arial"/>
          <w:sz w:val="20"/>
        </w:rPr>
        <w:tab/>
      </w:r>
      <w:r w:rsidRPr="006B5B23">
        <w:rPr>
          <w:rFonts w:ascii="Arial" w:hAnsi="Arial" w:cs="Arial"/>
          <w:noProof/>
          <w:color w:val="000000"/>
          <w:spacing w:val="-2"/>
          <w:sz w:val="20"/>
        </w:rPr>
        <w:t>suitability</w:t>
      </w:r>
      <w:r w:rsidRPr="006B5B23">
        <w:rPr>
          <w:rFonts w:ascii="Arial" w:hAnsi="Arial" w:cs="Arial"/>
          <w:sz w:val="20"/>
        </w:rPr>
        <w:tab/>
      </w:r>
      <w:r w:rsidRPr="006B5B23">
        <w:rPr>
          <w:rFonts w:ascii="Arial" w:hAnsi="Arial" w:cs="Arial"/>
          <w:noProof/>
          <w:color w:val="000000"/>
          <w:spacing w:val="-3"/>
          <w:sz w:val="20"/>
        </w:rPr>
        <w:t>and</w:t>
      </w:r>
      <w:r w:rsidRPr="006B5B23">
        <w:rPr>
          <w:rFonts w:ascii="Arial" w:hAnsi="Arial" w:cs="Arial"/>
          <w:sz w:val="20"/>
        </w:rPr>
        <w:tab/>
      </w:r>
      <w:r w:rsidRPr="006B5B23">
        <w:rPr>
          <w:rFonts w:ascii="Arial" w:hAnsi="Arial" w:cs="Arial"/>
          <w:noProof/>
          <w:color w:val="000000"/>
          <w:spacing w:val="-3"/>
          <w:sz w:val="20"/>
        </w:rPr>
        <w:t>competence</w:t>
      </w:r>
      <w:r w:rsidRPr="006B5B23">
        <w:rPr>
          <w:rFonts w:ascii="Arial" w:hAnsi="Arial" w:cs="Arial"/>
          <w:sz w:val="20"/>
        </w:rPr>
        <w:tab/>
      </w:r>
      <w:r w:rsidRPr="006B5B23">
        <w:rPr>
          <w:rFonts w:ascii="Arial" w:hAnsi="Arial" w:cs="Arial"/>
          <w:noProof/>
          <w:color w:val="000000"/>
          <w:spacing w:val="-2"/>
          <w:sz w:val="20"/>
        </w:rPr>
        <w:t>of</w:t>
      </w:r>
    </w:p>
    <w:p w14:paraId="520C87F6" w14:textId="77777777" w:rsidR="00BD27F8" w:rsidRPr="006B5B23" w:rsidRDefault="00BD27F8" w:rsidP="009E4D6D">
      <w:pPr>
        <w:spacing w:after="0" w:line="240" w:lineRule="auto"/>
        <w:ind w:left="62" w:firstLine="1524"/>
        <w:jc w:val="both"/>
        <w:rPr>
          <w:rFonts w:ascii="Arial" w:hAnsi="Arial" w:cs="Arial"/>
          <w:noProof/>
          <w:color w:val="000000"/>
          <w:w w:val="251"/>
          <w:sz w:val="20"/>
        </w:rPr>
      </w:pP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w w:val="253"/>
          <w:sz w:val="20"/>
        </w:rPr>
        <w:t> </w:t>
      </w:r>
      <w:r w:rsidRPr="006B5B23">
        <w:rPr>
          <w:rFonts w:ascii="Arial" w:hAnsi="Arial" w:cs="Arial"/>
          <w:noProof/>
          <w:color w:val="000000"/>
          <w:spacing w:val="-3"/>
          <w:sz w:val="20"/>
        </w:rPr>
        <w:t>employees,</w:t>
      </w:r>
      <w:r w:rsidRPr="006B5B23">
        <w:rPr>
          <w:rFonts w:ascii="Arial" w:hAnsi="Arial" w:cs="Arial"/>
          <w:noProof/>
          <w:color w:val="000000"/>
          <w:w w:val="254"/>
          <w:sz w:val="20"/>
        </w:rPr>
        <w:t> </w:t>
      </w:r>
      <w:r w:rsidRPr="006B5B23">
        <w:rPr>
          <w:rFonts w:ascii="Arial" w:hAnsi="Arial" w:cs="Arial"/>
          <w:noProof/>
          <w:color w:val="000000"/>
          <w:spacing w:val="-3"/>
          <w:sz w:val="20"/>
        </w:rPr>
        <w:t>Personnel,</w:t>
      </w:r>
      <w:r w:rsidRPr="006B5B23">
        <w:rPr>
          <w:rFonts w:ascii="Arial" w:hAnsi="Arial" w:cs="Arial"/>
          <w:noProof/>
          <w:color w:val="000000"/>
          <w:w w:val="254"/>
          <w:sz w:val="20"/>
        </w:rPr>
        <w:t> </w:t>
      </w:r>
      <w:r w:rsidRPr="006B5B23">
        <w:rPr>
          <w:rFonts w:ascii="Arial" w:hAnsi="Arial" w:cs="Arial"/>
          <w:noProof/>
          <w:color w:val="000000"/>
          <w:spacing w:val="-3"/>
          <w:sz w:val="20"/>
        </w:rPr>
        <w:t>subcontractors</w:t>
      </w:r>
      <w:r w:rsidRPr="006B5B23">
        <w:rPr>
          <w:rFonts w:ascii="Arial" w:hAnsi="Arial" w:cs="Arial"/>
          <w:noProof/>
          <w:color w:val="000000"/>
          <w:w w:val="254"/>
          <w:sz w:val="20"/>
        </w:rPr>
        <w:t> </w:t>
      </w:r>
      <w:r w:rsidRPr="006B5B23">
        <w:rPr>
          <w:rFonts w:ascii="Arial" w:hAnsi="Arial" w:cs="Arial"/>
          <w:noProof/>
          <w:color w:val="000000"/>
          <w:spacing w:val="-3"/>
          <w:sz w:val="20"/>
        </w:rPr>
        <w:t>or</w:t>
      </w:r>
      <w:r w:rsidRPr="006B5B23">
        <w:rPr>
          <w:rFonts w:ascii="Arial" w:hAnsi="Arial" w:cs="Arial"/>
          <w:noProof/>
          <w:color w:val="000000"/>
          <w:w w:val="251"/>
          <w:sz w:val="20"/>
        </w:rPr>
        <w:t> </w:t>
      </w:r>
      <w:r w:rsidRPr="006B5B23">
        <w:rPr>
          <w:rFonts w:ascii="Arial" w:hAnsi="Arial" w:cs="Arial"/>
          <w:noProof/>
          <w:color w:val="000000"/>
          <w:spacing w:val="-3"/>
          <w:sz w:val="20"/>
        </w:rPr>
        <w:t>agents</w:t>
      </w:r>
      <w:r w:rsidRPr="006B5B23">
        <w:rPr>
          <w:rFonts w:ascii="Arial" w:hAnsi="Arial" w:cs="Arial"/>
          <w:noProof/>
          <w:color w:val="000000"/>
          <w:w w:val="251"/>
          <w:sz w:val="20"/>
        </w:rPr>
        <w:t> </w:t>
      </w:r>
    </w:p>
    <w:p w14:paraId="45C8C102" w14:textId="77777777" w:rsidR="00BD27F8" w:rsidRPr="006B5B23" w:rsidRDefault="00BD27F8" w:rsidP="009E4D6D">
      <w:pPr>
        <w:spacing w:after="0" w:line="240" w:lineRule="auto"/>
        <w:ind w:left="62" w:firstLine="1524"/>
        <w:jc w:val="both"/>
        <w:rPr>
          <w:rFonts w:ascii="Arial" w:hAnsi="Arial" w:cs="Arial"/>
          <w:sz w:val="20"/>
        </w:rPr>
      </w:pPr>
      <w:r w:rsidRPr="006B5B23">
        <w:rPr>
          <w:rFonts w:ascii="Arial" w:hAnsi="Arial" w:cs="Arial"/>
          <w:noProof/>
          <w:color w:val="000000"/>
          <w:spacing w:val="-3"/>
          <w:sz w:val="20"/>
        </w:rPr>
        <w:t>(as</w:t>
      </w:r>
      <w:r w:rsidRPr="006B5B23">
        <w:rPr>
          <w:rFonts w:ascii="Arial" w:hAnsi="Arial" w:cs="Arial"/>
          <w:noProof/>
          <w:color w:val="000000"/>
          <w:w w:val="250"/>
          <w:sz w:val="20"/>
        </w:rPr>
        <w:t> </w:t>
      </w:r>
      <w:r w:rsidRPr="006B5B23">
        <w:rPr>
          <w:rFonts w:ascii="Arial" w:hAnsi="Arial" w:cs="Arial"/>
          <w:noProof/>
          <w:color w:val="000000"/>
          <w:spacing w:val="-3"/>
          <w:sz w:val="20"/>
        </w:rPr>
        <w:t>the case</w:t>
      </w:r>
      <w:r w:rsidRPr="006B5B23">
        <w:rPr>
          <w:rFonts w:ascii="Arial" w:hAnsi="Arial" w:cs="Arial"/>
          <w:noProof/>
          <w:color w:val="000000"/>
          <w:spacing w:val="10"/>
          <w:sz w:val="20"/>
        </w:rPr>
        <w:t> </w:t>
      </w:r>
      <w:r w:rsidRPr="006B5B23">
        <w:rPr>
          <w:rFonts w:ascii="Arial" w:hAnsi="Arial" w:cs="Arial"/>
          <w:noProof/>
          <w:color w:val="000000"/>
          <w:spacing w:val="-3"/>
          <w:sz w:val="20"/>
        </w:rPr>
        <w:t>may</w:t>
      </w:r>
      <w:r w:rsidRPr="006B5B23">
        <w:rPr>
          <w:rFonts w:ascii="Arial" w:hAnsi="Arial" w:cs="Arial"/>
          <w:noProof/>
          <w:color w:val="000000"/>
          <w:spacing w:val="8"/>
          <w:sz w:val="20"/>
        </w:rPr>
        <w:t> </w:t>
      </w:r>
      <w:r w:rsidRPr="006B5B23">
        <w:rPr>
          <w:rFonts w:ascii="Arial" w:hAnsi="Arial" w:cs="Arial"/>
          <w:noProof/>
          <w:color w:val="000000"/>
          <w:spacing w:val="-3"/>
          <w:sz w:val="20"/>
        </w:rPr>
        <w:t>be)</w:t>
      </w:r>
      <w:r w:rsidRPr="006B5B23">
        <w:rPr>
          <w:rFonts w:ascii="Arial" w:hAnsi="Arial" w:cs="Arial"/>
          <w:noProof/>
          <w:color w:val="000000"/>
          <w:spacing w:val="8"/>
          <w:sz w:val="20"/>
        </w:rPr>
        <w:t> </w:t>
      </w:r>
      <w:r w:rsidRPr="006B5B23">
        <w:rPr>
          <w:rFonts w:ascii="Arial" w:hAnsi="Arial" w:cs="Arial"/>
          <w:noProof/>
          <w:color w:val="000000"/>
          <w:spacing w:val="-3"/>
          <w:sz w:val="20"/>
        </w:rPr>
        <w:t>who</w:t>
      </w:r>
      <w:r w:rsidRPr="006B5B23">
        <w:rPr>
          <w:rFonts w:ascii="Arial" w:hAnsi="Arial" w:cs="Arial"/>
          <w:noProof/>
          <w:color w:val="000000"/>
          <w:spacing w:val="8"/>
          <w:sz w:val="20"/>
        </w:rPr>
        <w:t> </w:t>
      </w:r>
      <w:r w:rsidRPr="006B5B23">
        <w:rPr>
          <w:rFonts w:ascii="Arial" w:hAnsi="Arial" w:cs="Arial"/>
          <w:noProof/>
          <w:color w:val="000000"/>
          <w:spacing w:val="-2"/>
          <w:sz w:val="20"/>
        </w:rPr>
        <w:t>will</w:t>
      </w:r>
      <w:r w:rsidRPr="006B5B23">
        <w:rPr>
          <w:rFonts w:ascii="Arial" w:hAnsi="Arial" w:cs="Arial"/>
          <w:noProof/>
          <w:color w:val="000000"/>
          <w:spacing w:val="7"/>
          <w:sz w:val="20"/>
        </w:rPr>
        <w:t> </w:t>
      </w:r>
      <w:r w:rsidRPr="006B5B23">
        <w:rPr>
          <w:rFonts w:ascii="Arial" w:hAnsi="Arial" w:cs="Arial"/>
          <w:noProof/>
          <w:color w:val="000000"/>
          <w:spacing w:val="-3"/>
          <w:sz w:val="20"/>
        </w:rPr>
        <w:t>perform</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Deliveries;</w:t>
      </w:r>
    </w:p>
    <w:p w14:paraId="41A13EFF" w14:textId="77777777" w:rsidR="00BD27F8" w:rsidRPr="006B5B23" w:rsidRDefault="00BD27F8" w:rsidP="009E4D6D">
      <w:pPr>
        <w:spacing w:after="0" w:line="240" w:lineRule="auto"/>
        <w:ind w:left="62" w:firstLine="1524"/>
        <w:jc w:val="both"/>
        <w:rPr>
          <w:rFonts w:ascii="Arial" w:hAnsi="Arial" w:cs="Arial"/>
          <w:sz w:val="20"/>
        </w:rPr>
      </w:pPr>
    </w:p>
    <w:p w14:paraId="61FA8B3C" w14:textId="77777777" w:rsidR="00BD27F8" w:rsidRPr="006B5B23" w:rsidRDefault="00BD27F8" w:rsidP="009E4D6D">
      <w:pPr>
        <w:tabs>
          <w:tab w:val="left" w:pos="1586"/>
        </w:tabs>
        <w:spacing w:after="0" w:line="240" w:lineRule="auto"/>
        <w:ind w:left="62" w:firstLine="678"/>
        <w:jc w:val="both"/>
        <w:rPr>
          <w:rFonts w:ascii="Arial" w:hAnsi="Arial" w:cs="Arial"/>
          <w:sz w:val="20"/>
        </w:rPr>
      </w:pPr>
      <w:r w:rsidRPr="006B5B23">
        <w:rPr>
          <w:rFonts w:ascii="Arial" w:hAnsi="Arial" w:cs="Arial"/>
          <w:noProof/>
          <w:color w:val="000000"/>
          <w:spacing w:val="-3"/>
          <w:sz w:val="20"/>
        </w:rPr>
        <w:t>26.4.5</w:t>
      </w:r>
      <w:r w:rsidRPr="006B5B23">
        <w:rPr>
          <w:rFonts w:ascii="Arial" w:hAnsi="Arial" w:cs="Arial"/>
          <w:color w:val="000000"/>
          <w:sz w:val="20"/>
        </w:rPr>
        <w:tab/>
      </w:r>
      <w:r w:rsidRPr="006B5B23">
        <w:rPr>
          <w:rFonts w:ascii="Arial" w:hAnsi="Arial" w:cs="Arial"/>
          <w:noProof/>
          <w:color w:val="000000"/>
          <w:spacing w:val="-3"/>
          <w:sz w:val="20"/>
        </w:rPr>
        <w:t>meet</w:t>
      </w:r>
      <w:r w:rsidRPr="006B5B23">
        <w:rPr>
          <w:rFonts w:ascii="Arial" w:hAnsi="Arial" w:cs="Arial"/>
          <w:noProof/>
          <w:color w:val="000000"/>
          <w:spacing w:val="9"/>
          <w:sz w:val="20"/>
        </w:rPr>
        <w:t> </w:t>
      </w:r>
      <w:r w:rsidRPr="006B5B23">
        <w:rPr>
          <w:rFonts w:ascii="Arial" w:hAnsi="Arial" w:cs="Arial"/>
          <w:noProof/>
          <w:color w:val="000000"/>
          <w:spacing w:val="-3"/>
          <w:sz w:val="20"/>
        </w:rPr>
        <w:t>with</w:t>
      </w:r>
      <w:r w:rsidRPr="006B5B23">
        <w:rPr>
          <w:rFonts w:ascii="Arial" w:hAnsi="Arial" w:cs="Arial"/>
          <w:noProof/>
          <w:color w:val="000000"/>
          <w:spacing w:val="9"/>
          <w:sz w:val="20"/>
        </w:rPr>
        <w:t> </w:t>
      </w:r>
      <w:r w:rsidRPr="006B5B23">
        <w:rPr>
          <w:rFonts w:ascii="Arial" w:hAnsi="Arial" w:cs="Arial"/>
          <w:noProof/>
          <w:color w:val="000000"/>
          <w:spacing w:val="-3"/>
          <w:sz w:val="20"/>
        </w:rPr>
        <w:t>members</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spacing w:val="8"/>
          <w:sz w:val="20"/>
        </w:rPr>
        <w:t> </w:t>
      </w:r>
      <w:r w:rsidRPr="006B5B23">
        <w:rPr>
          <w:rFonts w:ascii="Arial" w:hAnsi="Arial" w:cs="Arial"/>
          <w:noProof/>
          <w:color w:val="000000"/>
          <w:spacing w:val="-3"/>
          <w:sz w:val="20"/>
        </w:rPr>
        <w:t>management</w:t>
      </w:r>
      <w:r w:rsidRPr="006B5B23">
        <w:rPr>
          <w:rFonts w:ascii="Arial" w:hAnsi="Arial" w:cs="Arial"/>
          <w:noProof/>
          <w:color w:val="000000"/>
          <w:spacing w:val="9"/>
          <w:sz w:val="20"/>
        </w:rPr>
        <w:t> </w:t>
      </w:r>
      <w:r w:rsidRPr="006B5B23">
        <w:rPr>
          <w:rFonts w:ascii="Arial" w:hAnsi="Arial" w:cs="Arial"/>
          <w:noProof/>
          <w:color w:val="000000"/>
          <w:spacing w:val="-3"/>
          <w:sz w:val="20"/>
        </w:rPr>
        <w:t>personnel;</w:t>
      </w:r>
      <w:r w:rsidRPr="006B5B23">
        <w:rPr>
          <w:rFonts w:ascii="Arial" w:hAnsi="Arial" w:cs="Arial"/>
          <w:noProof/>
          <w:color w:val="000000"/>
          <w:spacing w:val="9"/>
          <w:sz w:val="20"/>
        </w:rPr>
        <w:t> </w:t>
      </w:r>
      <w:r w:rsidRPr="006B5B23">
        <w:rPr>
          <w:rFonts w:ascii="Arial" w:hAnsi="Arial" w:cs="Arial"/>
          <w:noProof/>
          <w:color w:val="000000"/>
          <w:spacing w:val="-3"/>
          <w:sz w:val="20"/>
        </w:rPr>
        <w:t>and</w:t>
      </w:r>
    </w:p>
    <w:p w14:paraId="63BC6B64" w14:textId="77777777" w:rsidR="00BD27F8" w:rsidRPr="006B5B23" w:rsidRDefault="00BD27F8" w:rsidP="009E4D6D">
      <w:pPr>
        <w:spacing w:after="0" w:line="240" w:lineRule="auto"/>
        <w:ind w:left="62" w:firstLine="678"/>
        <w:jc w:val="both"/>
        <w:rPr>
          <w:rFonts w:ascii="Arial" w:hAnsi="Arial" w:cs="Arial"/>
          <w:sz w:val="20"/>
        </w:rPr>
      </w:pPr>
    </w:p>
    <w:p w14:paraId="4E70B910" w14:textId="77777777" w:rsidR="00BD27F8" w:rsidRPr="006B5B23" w:rsidRDefault="00BD27F8" w:rsidP="009E4D6D">
      <w:pPr>
        <w:tabs>
          <w:tab w:val="left" w:pos="1586"/>
        </w:tabs>
        <w:spacing w:after="0" w:line="240" w:lineRule="auto"/>
        <w:ind w:left="62" w:firstLine="678"/>
        <w:jc w:val="both"/>
        <w:rPr>
          <w:rFonts w:ascii="Arial" w:hAnsi="Arial" w:cs="Arial"/>
          <w:sz w:val="20"/>
        </w:rPr>
      </w:pPr>
      <w:r w:rsidRPr="006B5B23">
        <w:rPr>
          <w:rFonts w:ascii="Arial" w:hAnsi="Arial" w:cs="Arial"/>
          <w:noProof/>
          <w:color w:val="000000"/>
          <w:spacing w:val="-3"/>
          <w:sz w:val="20"/>
        </w:rPr>
        <w:t>26.4.6</w:t>
      </w:r>
      <w:r w:rsidRPr="006B5B23">
        <w:rPr>
          <w:rFonts w:ascii="Arial" w:hAnsi="Arial" w:cs="Arial"/>
          <w:color w:val="000000"/>
          <w:sz w:val="20"/>
        </w:rPr>
        <w:tab/>
      </w:r>
      <w:r w:rsidRPr="006B5B23">
        <w:rPr>
          <w:rFonts w:ascii="Arial" w:hAnsi="Arial" w:cs="Arial"/>
          <w:noProof/>
          <w:color w:val="000000"/>
          <w:spacing w:val="-3"/>
          <w:sz w:val="20"/>
        </w:rPr>
        <w:t>make</w:t>
      </w:r>
      <w:r w:rsidRPr="006B5B23">
        <w:rPr>
          <w:rFonts w:ascii="Arial" w:hAnsi="Arial" w:cs="Arial"/>
          <w:noProof/>
          <w:color w:val="000000"/>
          <w:spacing w:val="13"/>
          <w:sz w:val="20"/>
        </w:rPr>
        <w:t> </w:t>
      </w:r>
      <w:r w:rsidRPr="006B5B23">
        <w:rPr>
          <w:rFonts w:ascii="Arial" w:hAnsi="Arial" w:cs="Arial"/>
          <w:noProof/>
          <w:color w:val="000000"/>
          <w:spacing w:val="-3"/>
          <w:sz w:val="20"/>
        </w:rPr>
        <w:t>other</w:t>
      </w:r>
      <w:r w:rsidRPr="006B5B23">
        <w:rPr>
          <w:rFonts w:ascii="Arial" w:hAnsi="Arial" w:cs="Arial"/>
          <w:noProof/>
          <w:color w:val="000000"/>
          <w:spacing w:val="14"/>
          <w:sz w:val="20"/>
        </w:rPr>
        <w:t> </w:t>
      </w:r>
      <w:r w:rsidRPr="006B5B23">
        <w:rPr>
          <w:rFonts w:ascii="Arial" w:hAnsi="Arial" w:cs="Arial"/>
          <w:noProof/>
          <w:color w:val="000000"/>
          <w:spacing w:val="-2"/>
          <w:sz w:val="20"/>
        </w:rPr>
        <w:t>inquiries</w:t>
      </w:r>
      <w:r w:rsidRPr="006B5B23">
        <w:rPr>
          <w:rFonts w:ascii="Arial" w:hAnsi="Arial" w:cs="Arial"/>
          <w:noProof/>
          <w:color w:val="000000"/>
          <w:spacing w:val="12"/>
          <w:sz w:val="20"/>
        </w:rPr>
        <w:t> </w:t>
      </w:r>
      <w:r w:rsidRPr="006B5B23">
        <w:rPr>
          <w:rFonts w:ascii="Arial" w:hAnsi="Arial" w:cs="Arial"/>
          <w:noProof/>
          <w:color w:val="000000"/>
          <w:spacing w:val="-3"/>
          <w:sz w:val="20"/>
        </w:rPr>
        <w:t>and</w:t>
      </w:r>
      <w:r w:rsidRPr="006B5B23">
        <w:rPr>
          <w:rFonts w:ascii="Arial" w:hAnsi="Arial" w:cs="Arial"/>
          <w:noProof/>
          <w:color w:val="000000"/>
          <w:spacing w:val="15"/>
          <w:sz w:val="20"/>
        </w:rPr>
        <w:t> </w:t>
      </w:r>
      <w:r w:rsidRPr="006B5B23">
        <w:rPr>
          <w:rFonts w:ascii="Arial" w:hAnsi="Arial" w:cs="Arial"/>
          <w:noProof/>
          <w:color w:val="000000"/>
          <w:spacing w:val="-3"/>
          <w:sz w:val="20"/>
        </w:rPr>
        <w:t>review</w:t>
      </w:r>
      <w:r w:rsidRPr="006B5B23">
        <w:rPr>
          <w:rFonts w:ascii="Arial" w:hAnsi="Arial" w:cs="Arial"/>
          <w:noProof/>
          <w:color w:val="000000"/>
          <w:spacing w:val="13"/>
          <w:sz w:val="20"/>
        </w:rPr>
        <w:t> </w:t>
      </w:r>
      <w:r w:rsidRPr="006B5B23">
        <w:rPr>
          <w:rFonts w:ascii="Arial" w:hAnsi="Arial" w:cs="Arial"/>
          <w:noProof/>
          <w:color w:val="000000"/>
          <w:spacing w:val="-3"/>
          <w:sz w:val="20"/>
        </w:rPr>
        <w:t>any</w:t>
      </w:r>
      <w:r w:rsidRPr="006B5B23">
        <w:rPr>
          <w:rFonts w:ascii="Arial" w:hAnsi="Arial" w:cs="Arial"/>
          <w:noProof/>
          <w:color w:val="000000"/>
          <w:spacing w:val="13"/>
          <w:sz w:val="20"/>
        </w:rPr>
        <w:t> </w:t>
      </w:r>
      <w:r w:rsidRPr="006B5B23">
        <w:rPr>
          <w:rFonts w:ascii="Arial" w:hAnsi="Arial" w:cs="Arial"/>
          <w:noProof/>
          <w:color w:val="000000"/>
          <w:spacing w:val="-3"/>
          <w:sz w:val="20"/>
        </w:rPr>
        <w:t>other</w:t>
      </w:r>
      <w:r w:rsidRPr="006B5B23">
        <w:rPr>
          <w:rFonts w:ascii="Arial" w:hAnsi="Arial" w:cs="Arial"/>
          <w:noProof/>
          <w:color w:val="000000"/>
          <w:spacing w:val="13"/>
          <w:sz w:val="20"/>
        </w:rPr>
        <w:t> </w:t>
      </w:r>
      <w:r w:rsidRPr="006B5B23">
        <w:rPr>
          <w:rFonts w:ascii="Arial" w:hAnsi="Arial" w:cs="Arial"/>
          <w:noProof/>
          <w:color w:val="000000"/>
          <w:spacing w:val="-3"/>
          <w:sz w:val="20"/>
        </w:rPr>
        <w:t>relevant</w:t>
      </w:r>
      <w:r w:rsidRPr="006B5B23">
        <w:rPr>
          <w:rFonts w:ascii="Arial" w:hAnsi="Arial" w:cs="Arial"/>
          <w:noProof/>
          <w:color w:val="000000"/>
          <w:spacing w:val="12"/>
          <w:sz w:val="20"/>
        </w:rPr>
        <w:t> </w:t>
      </w:r>
      <w:r w:rsidRPr="006B5B23">
        <w:rPr>
          <w:rFonts w:ascii="Arial" w:hAnsi="Arial" w:cs="Arial"/>
          <w:noProof/>
          <w:color w:val="000000"/>
          <w:spacing w:val="-2"/>
          <w:sz w:val="20"/>
        </w:rPr>
        <w:t>information</w:t>
      </w:r>
      <w:r w:rsidRPr="006B5B23">
        <w:rPr>
          <w:rFonts w:ascii="Arial" w:hAnsi="Arial" w:cs="Arial"/>
          <w:noProof/>
          <w:color w:val="000000"/>
          <w:spacing w:val="12"/>
          <w:sz w:val="20"/>
        </w:rPr>
        <w:t> </w:t>
      </w:r>
      <w:r w:rsidRPr="006B5B23">
        <w:rPr>
          <w:rFonts w:ascii="Arial" w:hAnsi="Arial" w:cs="Arial"/>
          <w:noProof/>
          <w:color w:val="000000"/>
          <w:spacing w:val="-3"/>
          <w:sz w:val="20"/>
        </w:rPr>
        <w:t>and</w:t>
      </w:r>
      <w:r w:rsidRPr="006B5B23">
        <w:rPr>
          <w:rFonts w:ascii="Arial" w:hAnsi="Arial" w:cs="Arial"/>
          <w:noProof/>
          <w:color w:val="000000"/>
          <w:spacing w:val="13"/>
          <w:sz w:val="20"/>
        </w:rPr>
        <w:t> </w:t>
      </w:r>
      <w:r w:rsidRPr="006B5B23">
        <w:rPr>
          <w:rFonts w:ascii="Arial" w:hAnsi="Arial" w:cs="Arial"/>
          <w:noProof/>
          <w:color w:val="000000"/>
          <w:spacing w:val="-3"/>
          <w:sz w:val="20"/>
        </w:rPr>
        <w:t>documents</w:t>
      </w:r>
    </w:p>
    <w:p w14:paraId="55787D91" w14:textId="77777777" w:rsidR="00BD27F8" w:rsidRPr="006B5B23" w:rsidRDefault="00BD27F8" w:rsidP="009E4D6D">
      <w:pPr>
        <w:spacing w:after="0" w:line="240" w:lineRule="auto"/>
        <w:ind w:left="62" w:firstLine="1524"/>
        <w:jc w:val="both"/>
        <w:rPr>
          <w:rFonts w:ascii="Arial" w:hAnsi="Arial" w:cs="Arial"/>
          <w:sz w:val="20"/>
        </w:rPr>
      </w:pPr>
      <w:r w:rsidRPr="006B5B23">
        <w:rPr>
          <w:rFonts w:ascii="Arial" w:hAnsi="Arial" w:cs="Arial"/>
          <w:noProof/>
          <w:color w:val="000000"/>
          <w:spacing w:val="-2"/>
          <w:sz w:val="20"/>
        </w:rPr>
        <w:t>in</w:t>
      </w:r>
      <w:r w:rsidRPr="006B5B23">
        <w:rPr>
          <w:rFonts w:ascii="Arial" w:hAnsi="Arial" w:cs="Arial"/>
          <w:noProof/>
          <w:color w:val="000000"/>
          <w:w w:val="208"/>
          <w:sz w:val="20"/>
        </w:rPr>
        <w:t> </w:t>
      </w:r>
      <w:r w:rsidRPr="006B5B23">
        <w:rPr>
          <w:rFonts w:ascii="Arial" w:hAnsi="Arial" w:cs="Arial"/>
          <w:noProof/>
          <w:color w:val="000000"/>
          <w:spacing w:val="-3"/>
          <w:sz w:val="20"/>
        </w:rPr>
        <w:t>the</w:t>
      </w:r>
      <w:r w:rsidRPr="006B5B23">
        <w:rPr>
          <w:rFonts w:ascii="Arial" w:hAnsi="Arial" w:cs="Arial"/>
          <w:noProof/>
          <w:color w:val="000000"/>
          <w:w w:val="206"/>
          <w:sz w:val="20"/>
        </w:rPr>
        <w:t> </w:t>
      </w:r>
      <w:r w:rsidRPr="006B5B23">
        <w:rPr>
          <w:rFonts w:ascii="Arial" w:hAnsi="Arial" w:cs="Arial"/>
          <w:noProof/>
          <w:color w:val="000000"/>
          <w:spacing w:val="-3"/>
          <w:sz w:val="20"/>
        </w:rPr>
        <w:t>possession,</w:t>
      </w:r>
      <w:r w:rsidRPr="006B5B23">
        <w:rPr>
          <w:rFonts w:ascii="Arial" w:hAnsi="Arial" w:cs="Arial"/>
          <w:noProof/>
          <w:color w:val="000000"/>
          <w:w w:val="211"/>
          <w:sz w:val="20"/>
        </w:rPr>
        <w:t> </w:t>
      </w:r>
      <w:r w:rsidRPr="006B5B23">
        <w:rPr>
          <w:rFonts w:ascii="Arial" w:hAnsi="Arial" w:cs="Arial"/>
          <w:noProof/>
          <w:color w:val="000000"/>
          <w:spacing w:val="-3"/>
          <w:sz w:val="20"/>
        </w:rPr>
        <w:t>custody</w:t>
      </w:r>
      <w:r w:rsidRPr="006B5B23">
        <w:rPr>
          <w:rFonts w:ascii="Arial" w:hAnsi="Arial" w:cs="Arial"/>
          <w:noProof/>
          <w:color w:val="000000"/>
          <w:w w:val="206"/>
          <w:sz w:val="20"/>
        </w:rPr>
        <w:t> </w:t>
      </w:r>
      <w:r w:rsidRPr="006B5B23">
        <w:rPr>
          <w:rFonts w:ascii="Arial" w:hAnsi="Arial" w:cs="Arial"/>
          <w:noProof/>
          <w:color w:val="000000"/>
          <w:spacing w:val="-3"/>
          <w:sz w:val="20"/>
        </w:rPr>
        <w:t>or</w:t>
      </w:r>
      <w:r w:rsidRPr="006B5B23">
        <w:rPr>
          <w:rFonts w:ascii="Arial" w:hAnsi="Arial" w:cs="Arial"/>
          <w:noProof/>
          <w:color w:val="000000"/>
          <w:w w:val="208"/>
          <w:sz w:val="20"/>
        </w:rPr>
        <w:t> </w:t>
      </w:r>
      <w:r w:rsidRPr="006B5B23">
        <w:rPr>
          <w:rFonts w:ascii="Arial" w:hAnsi="Arial" w:cs="Arial"/>
          <w:noProof/>
          <w:color w:val="000000"/>
          <w:spacing w:val="-2"/>
          <w:sz w:val="20"/>
        </w:rPr>
        <w:t>control</w:t>
      </w:r>
      <w:r w:rsidRPr="006B5B23">
        <w:rPr>
          <w:rFonts w:ascii="Arial" w:hAnsi="Arial" w:cs="Arial"/>
          <w:noProof/>
          <w:color w:val="000000"/>
          <w:w w:val="208"/>
          <w:sz w:val="20"/>
        </w:rPr>
        <w:t> </w:t>
      </w:r>
      <w:r w:rsidRPr="006B5B23">
        <w:rPr>
          <w:rFonts w:ascii="Arial" w:hAnsi="Arial" w:cs="Arial"/>
          <w:noProof/>
          <w:color w:val="000000"/>
          <w:spacing w:val="-2"/>
          <w:sz w:val="20"/>
        </w:rPr>
        <w:t>of</w:t>
      </w:r>
      <w:r w:rsidRPr="006B5B23">
        <w:rPr>
          <w:rFonts w:ascii="Arial" w:hAnsi="Arial" w:cs="Arial"/>
          <w:noProof/>
          <w:color w:val="000000"/>
          <w:w w:val="206"/>
          <w:sz w:val="20"/>
        </w:rPr>
        <w:t> </w:t>
      </w:r>
      <w:r w:rsidRPr="006B5B23">
        <w:rPr>
          <w:rFonts w:ascii="Arial" w:hAnsi="Arial" w:cs="Arial"/>
          <w:b/>
          <w:noProof/>
          <w:color w:val="000000"/>
          <w:spacing w:val="-4"/>
          <w:sz w:val="20"/>
        </w:rPr>
        <w:t>CONTRACTOR</w:t>
      </w:r>
      <w:r w:rsidRPr="006B5B23">
        <w:rPr>
          <w:rFonts w:ascii="Arial" w:hAnsi="Arial" w:cs="Arial"/>
          <w:noProof/>
          <w:color w:val="000000"/>
          <w:w w:val="211"/>
          <w:sz w:val="20"/>
        </w:rPr>
        <w:t> </w:t>
      </w:r>
      <w:r w:rsidRPr="006B5B23">
        <w:rPr>
          <w:rFonts w:ascii="Arial" w:hAnsi="Arial" w:cs="Arial"/>
          <w:noProof/>
          <w:color w:val="000000"/>
          <w:spacing w:val="-2"/>
          <w:sz w:val="20"/>
        </w:rPr>
        <w:t>for</w:t>
      </w:r>
      <w:r w:rsidRPr="006B5B23">
        <w:rPr>
          <w:rFonts w:ascii="Arial" w:hAnsi="Arial" w:cs="Arial"/>
          <w:noProof/>
          <w:color w:val="000000"/>
          <w:w w:val="208"/>
          <w:sz w:val="20"/>
        </w:rPr>
        <w:t> </w:t>
      </w:r>
      <w:r w:rsidRPr="006B5B23">
        <w:rPr>
          <w:rFonts w:ascii="Arial" w:hAnsi="Arial" w:cs="Arial"/>
          <w:noProof/>
          <w:color w:val="000000"/>
          <w:spacing w:val="-3"/>
          <w:sz w:val="20"/>
        </w:rPr>
        <w:t>the</w:t>
      </w:r>
      <w:r w:rsidRPr="006B5B23">
        <w:rPr>
          <w:rFonts w:ascii="Arial" w:hAnsi="Arial" w:cs="Arial"/>
          <w:noProof/>
          <w:color w:val="000000"/>
          <w:w w:val="206"/>
          <w:sz w:val="20"/>
        </w:rPr>
        <w:t> </w:t>
      </w:r>
      <w:r w:rsidRPr="006B5B23">
        <w:rPr>
          <w:rFonts w:ascii="Arial" w:hAnsi="Arial" w:cs="Arial"/>
          <w:noProof/>
          <w:color w:val="000000"/>
          <w:spacing w:val="-3"/>
          <w:sz w:val="20"/>
        </w:rPr>
        <w:t>purpose</w:t>
      </w:r>
      <w:r w:rsidRPr="006B5B23">
        <w:rPr>
          <w:rFonts w:ascii="Arial" w:hAnsi="Arial" w:cs="Arial"/>
          <w:noProof/>
          <w:color w:val="000000"/>
          <w:w w:val="208"/>
          <w:sz w:val="20"/>
        </w:rPr>
        <w:t> </w:t>
      </w:r>
      <w:r w:rsidRPr="006B5B23">
        <w:rPr>
          <w:rFonts w:ascii="Arial" w:hAnsi="Arial" w:cs="Arial"/>
          <w:noProof/>
          <w:color w:val="000000"/>
          <w:spacing w:val="-2"/>
          <w:sz w:val="20"/>
        </w:rPr>
        <w:t>of</w:t>
      </w:r>
    </w:p>
    <w:p w14:paraId="0A760CF4" w14:textId="77777777" w:rsidR="00BD27F8" w:rsidRPr="006B5B23" w:rsidRDefault="00BD27F8" w:rsidP="009E4D6D">
      <w:pPr>
        <w:spacing w:after="0" w:line="240" w:lineRule="auto"/>
        <w:ind w:left="62" w:firstLine="1524"/>
        <w:jc w:val="both"/>
        <w:rPr>
          <w:rFonts w:ascii="Arial" w:hAnsi="Arial" w:cs="Arial"/>
          <w:sz w:val="20"/>
        </w:rPr>
      </w:pPr>
      <w:r w:rsidRPr="006B5B23">
        <w:rPr>
          <w:rFonts w:ascii="Arial" w:hAnsi="Arial" w:cs="Arial"/>
          <w:noProof/>
          <w:color w:val="000000"/>
          <w:spacing w:val="-3"/>
          <w:sz w:val="20"/>
        </w:rPr>
        <w:t>enabling</w:t>
      </w:r>
      <w:r w:rsidRPr="006B5B23">
        <w:rPr>
          <w:rFonts w:ascii="Arial" w:hAnsi="Arial" w:cs="Arial"/>
          <w:noProof/>
          <w:color w:val="000000"/>
          <w:w w:val="173"/>
          <w:sz w:val="20"/>
        </w:rPr>
        <w:t> </w:t>
      </w:r>
      <w:r w:rsidRPr="006B5B23">
        <w:rPr>
          <w:rFonts w:ascii="Arial" w:hAnsi="Arial" w:cs="Arial"/>
          <w:b/>
          <w:noProof/>
          <w:color w:val="000000"/>
          <w:spacing w:val="-3"/>
          <w:sz w:val="20"/>
        </w:rPr>
        <w:t>SINOPEC</w:t>
      </w:r>
      <w:r w:rsidRPr="006B5B23">
        <w:rPr>
          <w:rFonts w:ascii="Arial" w:hAnsi="Arial" w:cs="Arial"/>
          <w:noProof/>
          <w:color w:val="000000"/>
          <w:w w:val="173"/>
          <w:sz w:val="20"/>
        </w:rPr>
        <w:t> </w:t>
      </w:r>
      <w:r w:rsidRPr="006B5B23">
        <w:rPr>
          <w:rFonts w:ascii="Arial" w:hAnsi="Arial" w:cs="Arial"/>
          <w:noProof/>
          <w:color w:val="000000"/>
          <w:spacing w:val="-2"/>
          <w:sz w:val="20"/>
        </w:rPr>
        <w:t>to</w:t>
      </w:r>
      <w:r w:rsidRPr="006B5B23">
        <w:rPr>
          <w:rFonts w:ascii="Arial" w:hAnsi="Arial" w:cs="Arial"/>
          <w:noProof/>
          <w:color w:val="000000"/>
          <w:w w:val="171"/>
          <w:sz w:val="20"/>
        </w:rPr>
        <w:t> </w:t>
      </w:r>
      <w:r w:rsidRPr="006B5B23">
        <w:rPr>
          <w:rFonts w:ascii="Arial" w:hAnsi="Arial" w:cs="Arial"/>
          <w:noProof/>
          <w:color w:val="000000"/>
          <w:spacing w:val="-3"/>
          <w:sz w:val="20"/>
        </w:rPr>
        <w:t>evaluate</w:t>
      </w:r>
      <w:r w:rsidRPr="006B5B23">
        <w:rPr>
          <w:rFonts w:ascii="Arial" w:hAnsi="Arial" w:cs="Arial"/>
          <w:noProof/>
          <w:color w:val="000000"/>
          <w:w w:val="173"/>
          <w:sz w:val="20"/>
        </w:rPr>
        <w:t> </w:t>
      </w:r>
      <w:r w:rsidRPr="006B5B23">
        <w:rPr>
          <w:rFonts w:ascii="Arial" w:hAnsi="Arial" w:cs="Arial"/>
          <w:noProof/>
          <w:color w:val="000000"/>
          <w:spacing w:val="-3"/>
          <w:sz w:val="20"/>
        </w:rPr>
        <w:t>and</w:t>
      </w:r>
      <w:r w:rsidRPr="006B5B23">
        <w:rPr>
          <w:rFonts w:ascii="Arial" w:hAnsi="Arial" w:cs="Arial"/>
          <w:noProof/>
          <w:color w:val="000000"/>
          <w:w w:val="173"/>
          <w:sz w:val="20"/>
        </w:rPr>
        <w:t> </w:t>
      </w:r>
      <w:r w:rsidRPr="006B5B23">
        <w:rPr>
          <w:rFonts w:ascii="Arial" w:hAnsi="Arial" w:cs="Arial"/>
          <w:noProof/>
          <w:color w:val="000000"/>
          <w:spacing w:val="-3"/>
          <w:sz w:val="20"/>
        </w:rPr>
        <w:t>review</w:t>
      </w:r>
      <w:r w:rsidRPr="006B5B23">
        <w:rPr>
          <w:rFonts w:ascii="Arial" w:hAnsi="Arial" w:cs="Arial"/>
          <w:noProof/>
          <w:color w:val="000000"/>
          <w:w w:val="172"/>
          <w:sz w:val="20"/>
        </w:rPr>
        <w:t> </w:t>
      </w:r>
      <w:r w:rsidRPr="006B5B23">
        <w:rPr>
          <w:rFonts w:ascii="Arial" w:hAnsi="Arial" w:cs="Arial"/>
          <w:b/>
          <w:noProof/>
          <w:color w:val="000000"/>
          <w:spacing w:val="-3"/>
          <w:sz w:val="20"/>
        </w:rPr>
        <w:t>CONTRACTOR</w:t>
      </w:r>
      <w:r w:rsidRPr="006B5B23">
        <w:rPr>
          <w:rFonts w:ascii="Arial" w:hAnsi="Arial" w:cs="Arial"/>
          <w:noProof/>
          <w:color w:val="000000"/>
          <w:spacing w:val="-3"/>
          <w:sz w:val="20"/>
        </w:rPr>
        <w:t>’s</w:t>
      </w:r>
      <w:r w:rsidRPr="006B5B23">
        <w:rPr>
          <w:rFonts w:ascii="Arial" w:hAnsi="Arial" w:cs="Arial"/>
          <w:noProof/>
          <w:color w:val="000000"/>
          <w:w w:val="171"/>
          <w:sz w:val="20"/>
        </w:rPr>
        <w:t> </w:t>
      </w:r>
      <w:r w:rsidRPr="006B5B23">
        <w:rPr>
          <w:rFonts w:ascii="Arial" w:hAnsi="Arial" w:cs="Arial"/>
          <w:noProof/>
          <w:color w:val="000000"/>
          <w:spacing w:val="-3"/>
          <w:sz w:val="20"/>
        </w:rPr>
        <w:t>performance</w:t>
      </w:r>
      <w:r w:rsidRPr="006B5B23">
        <w:rPr>
          <w:rFonts w:ascii="Arial" w:hAnsi="Arial" w:cs="Arial"/>
          <w:noProof/>
          <w:color w:val="000000"/>
          <w:w w:val="173"/>
          <w:sz w:val="20"/>
        </w:rPr>
        <w:t> </w:t>
      </w:r>
      <w:r w:rsidRPr="006B5B23">
        <w:rPr>
          <w:rFonts w:ascii="Arial" w:hAnsi="Arial" w:cs="Arial"/>
          <w:noProof/>
          <w:color w:val="000000"/>
          <w:spacing w:val="-3"/>
          <w:sz w:val="20"/>
        </w:rPr>
        <w:t>and</w:t>
      </w:r>
    </w:p>
    <w:p w14:paraId="6DDBA7FB" w14:textId="77777777" w:rsidR="00BD27F8" w:rsidRPr="006B5B23" w:rsidRDefault="00BD27F8" w:rsidP="009E4D6D">
      <w:pPr>
        <w:spacing w:after="0" w:line="240" w:lineRule="auto"/>
        <w:ind w:left="62" w:firstLine="1524"/>
        <w:jc w:val="both"/>
        <w:rPr>
          <w:rFonts w:ascii="Arial" w:hAnsi="Arial" w:cs="Arial"/>
          <w:sz w:val="20"/>
        </w:rPr>
      </w:pPr>
      <w:r w:rsidRPr="006B5B23">
        <w:rPr>
          <w:rFonts w:ascii="Arial" w:hAnsi="Arial" w:cs="Arial"/>
          <w:noProof/>
          <w:color w:val="000000"/>
          <w:spacing w:val="-3"/>
          <w:sz w:val="20"/>
        </w:rPr>
        <w:t>compliance</w:t>
      </w:r>
      <w:r w:rsidRPr="006B5B23">
        <w:rPr>
          <w:rFonts w:ascii="Arial" w:hAnsi="Arial" w:cs="Arial"/>
          <w:noProof/>
          <w:color w:val="000000"/>
          <w:spacing w:val="9"/>
          <w:sz w:val="20"/>
        </w:rPr>
        <w:t> </w:t>
      </w:r>
      <w:r w:rsidRPr="006B5B23">
        <w:rPr>
          <w:rFonts w:ascii="Arial" w:hAnsi="Arial" w:cs="Arial"/>
          <w:noProof/>
          <w:color w:val="000000"/>
          <w:spacing w:val="-3"/>
          <w:sz w:val="20"/>
        </w:rPr>
        <w:t>with</w:t>
      </w:r>
      <w:r w:rsidRPr="006B5B23">
        <w:rPr>
          <w:rFonts w:ascii="Arial" w:hAnsi="Arial" w:cs="Arial"/>
          <w:noProof/>
          <w:color w:val="000000"/>
          <w:spacing w:val="10"/>
          <w:sz w:val="20"/>
        </w:rPr>
        <w:t> </w:t>
      </w:r>
      <w:r w:rsidRPr="006B5B23">
        <w:rPr>
          <w:rFonts w:ascii="Arial" w:hAnsi="Arial" w:cs="Arial"/>
          <w:noProof/>
          <w:color w:val="000000"/>
          <w:spacing w:val="-2"/>
          <w:sz w:val="20"/>
        </w:rPr>
        <w:t>its</w:t>
      </w:r>
      <w:r w:rsidRPr="006B5B23">
        <w:rPr>
          <w:rFonts w:ascii="Arial" w:hAnsi="Arial" w:cs="Arial"/>
          <w:noProof/>
          <w:color w:val="000000"/>
          <w:spacing w:val="7"/>
          <w:sz w:val="20"/>
        </w:rPr>
        <w:t> </w:t>
      </w:r>
      <w:r w:rsidRPr="006B5B23">
        <w:rPr>
          <w:rFonts w:ascii="Arial" w:hAnsi="Arial" w:cs="Arial"/>
          <w:noProof/>
          <w:color w:val="000000"/>
          <w:spacing w:val="-2"/>
          <w:sz w:val="20"/>
        </w:rPr>
        <w:t>obligations</w:t>
      </w:r>
      <w:r w:rsidRPr="006B5B23">
        <w:rPr>
          <w:rFonts w:ascii="Arial" w:hAnsi="Arial" w:cs="Arial"/>
          <w:noProof/>
          <w:color w:val="000000"/>
          <w:spacing w:val="7"/>
          <w:sz w:val="20"/>
        </w:rPr>
        <w:t> </w:t>
      </w:r>
      <w:r w:rsidRPr="006B5B23">
        <w:rPr>
          <w:rFonts w:ascii="Arial" w:hAnsi="Arial" w:cs="Arial"/>
          <w:noProof/>
          <w:color w:val="000000"/>
          <w:spacing w:val="-3"/>
          <w:sz w:val="20"/>
        </w:rPr>
        <w:t>under</w:t>
      </w:r>
      <w:r w:rsidRPr="006B5B23">
        <w:rPr>
          <w:rFonts w:ascii="Arial" w:hAnsi="Arial" w:cs="Arial"/>
          <w:noProof/>
          <w:color w:val="000000"/>
          <w:spacing w:val="10"/>
          <w:sz w:val="20"/>
        </w:rPr>
        <w:t> </w:t>
      </w:r>
      <w:r w:rsidRPr="006B5B23">
        <w:rPr>
          <w:rFonts w:ascii="Arial" w:hAnsi="Arial" w:cs="Arial"/>
          <w:noProof/>
          <w:color w:val="000000"/>
          <w:spacing w:val="-3"/>
          <w:sz w:val="20"/>
        </w:rPr>
        <w:t>this</w:t>
      </w:r>
      <w:r w:rsidRPr="006B5B23">
        <w:rPr>
          <w:rFonts w:ascii="Arial" w:hAnsi="Arial" w:cs="Arial"/>
          <w:noProof/>
          <w:color w:val="000000"/>
          <w:spacing w:val="8"/>
          <w:sz w:val="20"/>
        </w:rPr>
        <w:t> </w:t>
      </w:r>
      <w:r w:rsidRPr="006B5B23">
        <w:rPr>
          <w:rFonts w:ascii="Arial" w:hAnsi="Arial" w:cs="Arial"/>
          <w:noProof/>
          <w:color w:val="000000"/>
          <w:spacing w:val="-3"/>
          <w:sz w:val="20"/>
        </w:rPr>
        <w:t>Agreement.</w:t>
      </w:r>
    </w:p>
    <w:p w14:paraId="03BED907" w14:textId="77777777" w:rsidR="00BD27F8" w:rsidRPr="006B5B23" w:rsidRDefault="00BD27F8" w:rsidP="00B1704E">
      <w:pPr>
        <w:spacing w:after="0" w:line="240" w:lineRule="auto"/>
        <w:jc w:val="both"/>
        <w:rPr>
          <w:rFonts w:ascii="Arial" w:hAnsi="Arial" w:cs="Arial"/>
          <w:sz w:val="20"/>
        </w:rPr>
      </w:pPr>
    </w:p>
    <w:p w14:paraId="4B989159" w14:textId="77777777" w:rsidR="00BD27F8" w:rsidRPr="006B5B23" w:rsidRDefault="00BD27F8" w:rsidP="009E4D6D">
      <w:pPr>
        <w:tabs>
          <w:tab w:val="left" w:pos="709"/>
        </w:tabs>
        <w:spacing w:after="0" w:line="240" w:lineRule="auto"/>
        <w:ind w:left="62"/>
        <w:jc w:val="both"/>
        <w:rPr>
          <w:rFonts w:ascii="Arial" w:hAnsi="Arial" w:cs="Arial"/>
          <w:sz w:val="20"/>
        </w:rPr>
      </w:pPr>
      <w:r w:rsidRPr="006B5B23">
        <w:rPr>
          <w:rFonts w:ascii="Arial" w:hAnsi="Arial" w:cs="Arial"/>
          <w:noProof/>
          <w:color w:val="000000"/>
          <w:spacing w:val="-3"/>
          <w:sz w:val="20"/>
        </w:rPr>
        <w:t>26.5</w:t>
      </w:r>
      <w:r w:rsidRPr="006B5B23">
        <w:rPr>
          <w:rFonts w:ascii="Arial" w:hAnsi="Arial" w:cs="Arial"/>
          <w:color w:val="000000"/>
          <w:sz w:val="20"/>
        </w:rPr>
        <w:tab/>
      </w:r>
      <w:r w:rsidRPr="006B5B23">
        <w:rPr>
          <w:rFonts w:ascii="Arial" w:hAnsi="Arial" w:cs="Arial"/>
          <w:noProof/>
          <w:color w:val="000000"/>
          <w:spacing w:val="-4"/>
          <w:sz w:val="20"/>
        </w:rPr>
        <w:t>Any</w:t>
      </w:r>
      <w:r w:rsidRPr="006B5B23">
        <w:rPr>
          <w:rFonts w:ascii="Arial" w:hAnsi="Arial" w:cs="Arial"/>
          <w:noProof/>
          <w:color w:val="000000"/>
          <w:spacing w:val="14"/>
          <w:sz w:val="20"/>
        </w:rPr>
        <w:t> </w:t>
      </w:r>
      <w:r w:rsidRPr="006B5B23">
        <w:rPr>
          <w:rFonts w:ascii="Arial" w:hAnsi="Arial" w:cs="Arial"/>
          <w:noProof/>
          <w:color w:val="000000"/>
          <w:spacing w:val="-3"/>
          <w:sz w:val="20"/>
        </w:rPr>
        <w:t>representative</w:t>
      </w:r>
      <w:r w:rsidRPr="006B5B23">
        <w:rPr>
          <w:rFonts w:ascii="Arial" w:hAnsi="Arial" w:cs="Arial"/>
          <w:noProof/>
          <w:color w:val="000000"/>
          <w:spacing w:val="15"/>
          <w:sz w:val="20"/>
        </w:rPr>
        <w:t> </w:t>
      </w:r>
      <w:r w:rsidRPr="006B5B23">
        <w:rPr>
          <w:rFonts w:ascii="Arial" w:hAnsi="Arial" w:cs="Arial"/>
          <w:noProof/>
          <w:color w:val="000000"/>
          <w:spacing w:val="-3"/>
          <w:sz w:val="20"/>
        </w:rPr>
        <w:t>of</w:t>
      </w:r>
      <w:r w:rsidRPr="006B5B23">
        <w:rPr>
          <w:rFonts w:ascii="Arial" w:hAnsi="Arial" w:cs="Arial"/>
          <w:noProof/>
          <w:color w:val="000000"/>
          <w:spacing w:val="13"/>
          <w:sz w:val="20"/>
        </w:rPr>
        <w:t> </w:t>
      </w:r>
      <w:r w:rsidRPr="006B5B23">
        <w:rPr>
          <w:rFonts w:ascii="Arial" w:hAnsi="Arial" w:cs="Arial"/>
          <w:b/>
          <w:noProof/>
          <w:color w:val="000000"/>
          <w:spacing w:val="-3"/>
          <w:sz w:val="20"/>
        </w:rPr>
        <w:t>SINOPEC</w:t>
      </w:r>
      <w:r w:rsidRPr="006B5B23">
        <w:rPr>
          <w:rFonts w:ascii="Arial" w:hAnsi="Arial" w:cs="Arial"/>
          <w:noProof/>
          <w:color w:val="000000"/>
          <w:spacing w:val="14"/>
          <w:sz w:val="20"/>
        </w:rPr>
        <w:t> </w:t>
      </w:r>
      <w:r w:rsidRPr="006B5B23">
        <w:rPr>
          <w:rFonts w:ascii="Arial" w:hAnsi="Arial" w:cs="Arial"/>
          <w:noProof/>
          <w:color w:val="000000"/>
          <w:spacing w:val="-4"/>
          <w:sz w:val="20"/>
        </w:rPr>
        <w:t>may</w:t>
      </w:r>
      <w:r w:rsidRPr="006B5B23">
        <w:rPr>
          <w:rFonts w:ascii="Arial" w:hAnsi="Arial" w:cs="Arial"/>
          <w:noProof/>
          <w:color w:val="000000"/>
          <w:spacing w:val="14"/>
          <w:sz w:val="20"/>
        </w:rPr>
        <w:t> </w:t>
      </w:r>
      <w:r w:rsidRPr="006B5B23">
        <w:rPr>
          <w:rFonts w:ascii="Arial" w:hAnsi="Arial" w:cs="Arial"/>
          <w:noProof/>
          <w:color w:val="000000"/>
          <w:spacing w:val="-3"/>
          <w:sz w:val="20"/>
        </w:rPr>
        <w:t>at</w:t>
      </w:r>
      <w:r w:rsidRPr="006B5B23">
        <w:rPr>
          <w:rFonts w:ascii="Arial" w:hAnsi="Arial" w:cs="Arial"/>
          <w:noProof/>
          <w:color w:val="000000"/>
          <w:spacing w:val="14"/>
          <w:sz w:val="20"/>
        </w:rPr>
        <w:t> </w:t>
      </w:r>
      <w:r w:rsidRPr="006B5B23">
        <w:rPr>
          <w:rFonts w:ascii="Arial" w:hAnsi="Arial" w:cs="Arial"/>
          <w:noProof/>
          <w:color w:val="000000"/>
          <w:spacing w:val="-2"/>
          <w:sz w:val="20"/>
        </w:rPr>
        <w:t>all</w:t>
      </w:r>
      <w:r w:rsidRPr="006B5B23">
        <w:rPr>
          <w:rFonts w:ascii="Arial" w:hAnsi="Arial" w:cs="Arial"/>
          <w:noProof/>
          <w:color w:val="000000"/>
          <w:spacing w:val="13"/>
          <w:sz w:val="20"/>
        </w:rPr>
        <w:t> </w:t>
      </w:r>
      <w:r w:rsidRPr="006B5B23">
        <w:rPr>
          <w:rFonts w:ascii="Arial" w:hAnsi="Arial" w:cs="Arial"/>
          <w:noProof/>
          <w:color w:val="000000"/>
          <w:spacing w:val="-3"/>
          <w:sz w:val="20"/>
        </w:rPr>
        <w:t>times</w:t>
      </w:r>
      <w:r w:rsidRPr="006B5B23">
        <w:rPr>
          <w:rFonts w:ascii="Arial" w:hAnsi="Arial" w:cs="Arial"/>
          <w:noProof/>
          <w:color w:val="000000"/>
          <w:spacing w:val="16"/>
          <w:sz w:val="20"/>
        </w:rPr>
        <w:t> </w:t>
      </w:r>
      <w:r w:rsidRPr="006B5B23">
        <w:rPr>
          <w:rFonts w:ascii="Arial" w:hAnsi="Arial" w:cs="Arial"/>
          <w:noProof/>
          <w:color w:val="000000"/>
          <w:spacing w:val="-3"/>
          <w:sz w:val="20"/>
        </w:rPr>
        <w:t>board</w:t>
      </w:r>
      <w:r w:rsidRPr="006B5B23">
        <w:rPr>
          <w:rFonts w:ascii="Arial" w:hAnsi="Arial" w:cs="Arial"/>
          <w:noProof/>
          <w:color w:val="000000"/>
          <w:spacing w:val="15"/>
          <w:sz w:val="20"/>
        </w:rPr>
        <w:t> </w:t>
      </w:r>
      <w:r w:rsidRPr="006B5B23">
        <w:rPr>
          <w:rFonts w:ascii="Arial" w:hAnsi="Arial" w:cs="Arial"/>
          <w:noProof/>
          <w:color w:val="000000"/>
          <w:spacing w:val="-4"/>
          <w:sz w:val="20"/>
        </w:rPr>
        <w:t>and</w:t>
      </w:r>
      <w:r w:rsidRPr="006B5B23">
        <w:rPr>
          <w:rFonts w:ascii="Arial" w:hAnsi="Arial" w:cs="Arial"/>
          <w:noProof/>
          <w:color w:val="000000"/>
          <w:spacing w:val="15"/>
          <w:sz w:val="20"/>
        </w:rPr>
        <w:t> </w:t>
      </w:r>
      <w:r w:rsidRPr="006B5B23">
        <w:rPr>
          <w:rFonts w:ascii="Arial" w:hAnsi="Arial" w:cs="Arial"/>
          <w:noProof/>
          <w:color w:val="000000"/>
          <w:spacing w:val="-3"/>
          <w:sz w:val="20"/>
        </w:rPr>
        <w:t>shall</w:t>
      </w:r>
      <w:r w:rsidRPr="006B5B23">
        <w:rPr>
          <w:rFonts w:ascii="Arial" w:hAnsi="Arial" w:cs="Arial"/>
          <w:noProof/>
          <w:color w:val="000000"/>
          <w:spacing w:val="15"/>
          <w:sz w:val="20"/>
        </w:rPr>
        <w:t> </w:t>
      </w:r>
      <w:r w:rsidRPr="006B5B23">
        <w:rPr>
          <w:rFonts w:ascii="Arial" w:hAnsi="Arial" w:cs="Arial"/>
          <w:noProof/>
          <w:color w:val="000000"/>
          <w:spacing w:val="-3"/>
          <w:sz w:val="20"/>
        </w:rPr>
        <w:t>have</w:t>
      </w:r>
      <w:r w:rsidRPr="006B5B23">
        <w:rPr>
          <w:rFonts w:ascii="Arial" w:hAnsi="Arial" w:cs="Arial"/>
          <w:noProof/>
          <w:color w:val="000000"/>
          <w:spacing w:val="15"/>
          <w:sz w:val="20"/>
        </w:rPr>
        <w:t> </w:t>
      </w:r>
      <w:r w:rsidRPr="006B5B23">
        <w:rPr>
          <w:rFonts w:ascii="Arial" w:hAnsi="Arial" w:cs="Arial"/>
          <w:noProof/>
          <w:color w:val="000000"/>
          <w:spacing w:val="-2"/>
          <w:sz w:val="20"/>
        </w:rPr>
        <w:t>free</w:t>
      </w:r>
      <w:r w:rsidRPr="006B5B23">
        <w:rPr>
          <w:rFonts w:ascii="Arial" w:hAnsi="Arial" w:cs="Arial"/>
          <w:noProof/>
          <w:color w:val="000000"/>
          <w:spacing w:val="15"/>
          <w:sz w:val="20"/>
        </w:rPr>
        <w:t> </w:t>
      </w:r>
      <w:r w:rsidRPr="006B5B23">
        <w:rPr>
          <w:rFonts w:ascii="Arial" w:hAnsi="Arial" w:cs="Arial"/>
          <w:noProof/>
          <w:color w:val="000000"/>
          <w:spacing w:val="-3"/>
          <w:sz w:val="20"/>
        </w:rPr>
        <w:t>access</w:t>
      </w:r>
      <w:r w:rsidRPr="006B5B23">
        <w:rPr>
          <w:rFonts w:ascii="Arial" w:hAnsi="Arial" w:cs="Arial"/>
          <w:noProof/>
          <w:color w:val="000000"/>
          <w:spacing w:val="13"/>
          <w:sz w:val="20"/>
        </w:rPr>
        <w:t> </w:t>
      </w:r>
      <w:r w:rsidRPr="006B5B23">
        <w:rPr>
          <w:rFonts w:ascii="Arial" w:hAnsi="Arial" w:cs="Arial"/>
          <w:noProof/>
          <w:color w:val="000000"/>
          <w:spacing w:val="-2"/>
          <w:sz w:val="20"/>
        </w:rPr>
        <w:t>to</w:t>
      </w:r>
      <w:r w:rsidRPr="006B5B23">
        <w:rPr>
          <w:rFonts w:ascii="Arial" w:hAnsi="Arial" w:cs="Arial"/>
          <w:noProof/>
          <w:color w:val="000000"/>
          <w:spacing w:val="13"/>
          <w:sz w:val="20"/>
        </w:rPr>
        <w:t> </w:t>
      </w:r>
      <w:r w:rsidRPr="006B5B23">
        <w:rPr>
          <w:rFonts w:ascii="Arial" w:hAnsi="Arial" w:cs="Arial"/>
          <w:noProof/>
          <w:color w:val="000000"/>
          <w:spacing w:val="-3"/>
          <w:sz w:val="20"/>
        </w:rPr>
        <w:t>any</w:t>
      </w:r>
    </w:p>
    <w:p w14:paraId="370CD8D3" w14:textId="58E07B4D" w:rsidR="00BD27F8" w:rsidRPr="006B5B23" w:rsidRDefault="00BD27F8"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Delivery</w:t>
      </w:r>
      <w:r w:rsidRPr="006B5B23">
        <w:rPr>
          <w:rFonts w:ascii="Arial" w:hAnsi="Arial" w:cs="Arial"/>
          <w:noProof/>
          <w:color w:val="000000"/>
          <w:w w:val="226"/>
          <w:sz w:val="20"/>
        </w:rPr>
        <w:t> </w:t>
      </w:r>
      <w:r w:rsidR="00FF3FB5">
        <w:rPr>
          <w:rFonts w:ascii="Arial" w:eastAsia="宋体" w:hAnsi="Arial" w:cs="Arial" w:hint="eastAsia"/>
          <w:noProof/>
          <w:color w:val="000000"/>
          <w:spacing w:val="-3"/>
          <w:sz w:val="20"/>
        </w:rPr>
        <w:t>Vehicle</w:t>
      </w:r>
      <w:r w:rsidR="00FF3FB5" w:rsidRPr="006B5B23">
        <w:rPr>
          <w:rFonts w:ascii="Arial" w:hAnsi="Arial" w:cs="Arial"/>
          <w:noProof/>
          <w:color w:val="000000"/>
          <w:w w:val="222"/>
          <w:sz w:val="20"/>
        </w:rPr>
        <w:t> </w:t>
      </w:r>
      <w:r w:rsidRPr="006B5B23">
        <w:rPr>
          <w:rFonts w:ascii="Arial" w:hAnsi="Arial" w:cs="Arial"/>
          <w:noProof/>
          <w:color w:val="000000"/>
          <w:spacing w:val="-2"/>
          <w:sz w:val="20"/>
        </w:rPr>
        <w:t>for</w:t>
      </w:r>
      <w:r w:rsidRPr="006B5B23">
        <w:rPr>
          <w:rFonts w:ascii="Arial" w:hAnsi="Arial" w:cs="Arial"/>
          <w:noProof/>
          <w:color w:val="000000"/>
          <w:w w:val="223"/>
          <w:sz w:val="20"/>
        </w:rPr>
        <w:t> </w:t>
      </w:r>
      <w:r w:rsidRPr="006B5B23">
        <w:rPr>
          <w:rFonts w:ascii="Arial" w:hAnsi="Arial" w:cs="Arial"/>
          <w:noProof/>
          <w:color w:val="000000"/>
          <w:spacing w:val="-3"/>
          <w:sz w:val="20"/>
        </w:rPr>
        <w:t>the</w:t>
      </w:r>
      <w:r w:rsidRPr="006B5B23">
        <w:rPr>
          <w:rFonts w:ascii="Arial" w:hAnsi="Arial" w:cs="Arial"/>
          <w:noProof/>
          <w:color w:val="000000"/>
          <w:w w:val="229"/>
          <w:sz w:val="20"/>
        </w:rPr>
        <w:t> </w:t>
      </w:r>
      <w:r w:rsidRPr="006B5B23">
        <w:rPr>
          <w:rFonts w:ascii="Arial" w:hAnsi="Arial" w:cs="Arial"/>
          <w:noProof/>
          <w:color w:val="000000"/>
          <w:spacing w:val="-3"/>
          <w:sz w:val="20"/>
        </w:rPr>
        <w:t>purpose</w:t>
      </w:r>
      <w:r w:rsidRPr="006B5B23">
        <w:rPr>
          <w:rFonts w:ascii="Arial" w:hAnsi="Arial" w:cs="Arial"/>
          <w:noProof/>
          <w:color w:val="000000"/>
          <w:w w:val="224"/>
          <w:sz w:val="20"/>
        </w:rPr>
        <w:t> </w:t>
      </w:r>
      <w:r w:rsidRPr="006B5B23">
        <w:rPr>
          <w:rFonts w:ascii="Arial" w:hAnsi="Arial" w:cs="Arial"/>
          <w:noProof/>
          <w:color w:val="000000"/>
          <w:spacing w:val="-2"/>
          <w:sz w:val="20"/>
        </w:rPr>
        <w:t>of</w:t>
      </w:r>
      <w:r w:rsidRPr="006B5B23">
        <w:rPr>
          <w:rFonts w:ascii="Arial" w:hAnsi="Arial" w:cs="Arial"/>
          <w:noProof/>
          <w:color w:val="000000"/>
          <w:w w:val="226"/>
          <w:sz w:val="20"/>
        </w:rPr>
        <w:t> </w:t>
      </w:r>
      <w:r w:rsidRPr="006B5B23">
        <w:rPr>
          <w:rFonts w:ascii="Arial" w:hAnsi="Arial" w:cs="Arial"/>
          <w:noProof/>
          <w:color w:val="000000"/>
          <w:spacing w:val="-3"/>
          <w:sz w:val="20"/>
        </w:rPr>
        <w:t>inspecting</w:t>
      </w:r>
      <w:r w:rsidRPr="006B5B23">
        <w:rPr>
          <w:rFonts w:ascii="Arial" w:hAnsi="Arial" w:cs="Arial"/>
          <w:noProof/>
          <w:color w:val="000000"/>
          <w:w w:val="228"/>
          <w:sz w:val="20"/>
        </w:rPr>
        <w:t> </w:t>
      </w:r>
      <w:r w:rsidRPr="006B5B23">
        <w:rPr>
          <w:rFonts w:ascii="Arial" w:hAnsi="Arial" w:cs="Arial"/>
          <w:noProof/>
          <w:color w:val="000000"/>
          <w:spacing w:val="-3"/>
          <w:sz w:val="20"/>
        </w:rPr>
        <w:t>the</w:t>
      </w:r>
      <w:r w:rsidRPr="006B5B23">
        <w:rPr>
          <w:rFonts w:ascii="Arial" w:hAnsi="Arial" w:cs="Arial"/>
          <w:noProof/>
          <w:color w:val="000000"/>
          <w:w w:val="223"/>
          <w:sz w:val="20"/>
        </w:rPr>
        <w:t> </w:t>
      </w:r>
      <w:r w:rsidRPr="006B5B23">
        <w:rPr>
          <w:rFonts w:ascii="Arial" w:hAnsi="Arial" w:cs="Arial"/>
          <w:noProof/>
          <w:color w:val="000000"/>
          <w:spacing w:val="-3"/>
          <w:sz w:val="20"/>
        </w:rPr>
        <w:t>Delivery</w:t>
      </w:r>
      <w:r w:rsidRPr="006B5B23">
        <w:rPr>
          <w:rFonts w:ascii="Arial" w:hAnsi="Arial" w:cs="Arial"/>
          <w:noProof/>
          <w:color w:val="000000"/>
          <w:w w:val="223"/>
          <w:sz w:val="20"/>
        </w:rPr>
        <w:t> </w:t>
      </w:r>
      <w:r w:rsidR="00FF3FB5">
        <w:rPr>
          <w:rFonts w:ascii="Arial" w:eastAsia="宋体" w:hAnsi="Arial" w:cs="Arial" w:hint="eastAsia"/>
          <w:noProof/>
          <w:color w:val="000000"/>
          <w:spacing w:val="-3"/>
          <w:sz w:val="20"/>
        </w:rPr>
        <w:t>Vehicle</w:t>
      </w:r>
      <w:r w:rsidR="00FF3FB5" w:rsidRPr="006B5B23">
        <w:rPr>
          <w:rFonts w:ascii="Arial" w:hAnsi="Arial" w:cs="Arial"/>
          <w:noProof/>
          <w:color w:val="000000"/>
          <w:w w:val="223"/>
          <w:sz w:val="20"/>
        </w:rPr>
        <w:t> </w:t>
      </w:r>
      <w:r w:rsidRPr="006B5B23">
        <w:rPr>
          <w:rFonts w:ascii="Arial" w:hAnsi="Arial" w:cs="Arial"/>
          <w:noProof/>
          <w:color w:val="000000"/>
          <w:spacing w:val="-3"/>
          <w:sz w:val="20"/>
        </w:rPr>
        <w:t>and</w:t>
      </w:r>
      <w:r w:rsidRPr="006B5B23">
        <w:rPr>
          <w:rFonts w:ascii="Arial" w:hAnsi="Arial" w:cs="Arial"/>
          <w:noProof/>
          <w:color w:val="000000"/>
          <w:w w:val="223"/>
          <w:sz w:val="20"/>
        </w:rPr>
        <w:t> </w:t>
      </w:r>
      <w:r w:rsidRPr="006B5B23">
        <w:rPr>
          <w:rFonts w:ascii="Arial" w:hAnsi="Arial" w:cs="Arial"/>
          <w:noProof/>
          <w:color w:val="000000"/>
          <w:spacing w:val="-3"/>
          <w:sz w:val="20"/>
        </w:rPr>
        <w:t>investigating</w:t>
      </w:r>
    </w:p>
    <w:p w14:paraId="02E6FA29" w14:textId="77777777" w:rsidR="00BD27F8" w:rsidRPr="006B5B23" w:rsidRDefault="00BD27F8"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whether</w:t>
      </w:r>
      <w:r w:rsidRPr="006B5B23">
        <w:rPr>
          <w:rFonts w:ascii="Arial" w:hAnsi="Arial" w:cs="Arial"/>
          <w:noProof/>
          <w:color w:val="000000"/>
          <w:w w:val="227"/>
          <w:sz w:val="20"/>
        </w:rPr>
        <w:t> </w:t>
      </w:r>
      <w:r w:rsidRPr="006B5B23">
        <w:rPr>
          <w:rFonts w:ascii="Arial" w:hAnsi="Arial" w:cs="Arial"/>
          <w:noProof/>
          <w:color w:val="000000"/>
          <w:spacing w:val="-3"/>
          <w:sz w:val="20"/>
        </w:rPr>
        <w:t>the</w:t>
      </w:r>
      <w:r w:rsidRPr="006B5B23">
        <w:rPr>
          <w:rFonts w:ascii="Arial" w:hAnsi="Arial" w:cs="Arial"/>
          <w:noProof/>
          <w:color w:val="000000"/>
          <w:w w:val="231"/>
          <w:sz w:val="20"/>
        </w:rPr>
        <w:t> </w:t>
      </w:r>
      <w:r w:rsidRPr="006B5B23">
        <w:rPr>
          <w:rFonts w:ascii="Arial" w:hAnsi="Arial" w:cs="Arial"/>
          <w:noProof/>
          <w:color w:val="000000"/>
          <w:spacing w:val="-3"/>
          <w:sz w:val="20"/>
        </w:rPr>
        <w:t>Master,</w:t>
      </w:r>
      <w:r w:rsidRPr="006B5B23">
        <w:rPr>
          <w:rFonts w:ascii="Arial" w:hAnsi="Arial" w:cs="Arial"/>
          <w:noProof/>
          <w:color w:val="000000"/>
          <w:w w:val="231"/>
          <w:sz w:val="20"/>
        </w:rPr>
        <w:t> </w:t>
      </w:r>
      <w:r w:rsidRPr="006B5B23">
        <w:rPr>
          <w:rFonts w:ascii="Arial" w:hAnsi="Arial" w:cs="Arial"/>
          <w:noProof/>
          <w:color w:val="000000"/>
          <w:spacing w:val="-2"/>
          <w:sz w:val="20"/>
        </w:rPr>
        <w:t>officers</w:t>
      </w:r>
      <w:r w:rsidRPr="006B5B23">
        <w:rPr>
          <w:rFonts w:ascii="Arial" w:hAnsi="Arial" w:cs="Arial"/>
          <w:noProof/>
          <w:color w:val="000000"/>
          <w:w w:val="229"/>
          <w:sz w:val="20"/>
        </w:rPr>
        <w:t> </w:t>
      </w:r>
      <w:r w:rsidRPr="006B5B23">
        <w:rPr>
          <w:rFonts w:ascii="Arial" w:hAnsi="Arial" w:cs="Arial"/>
          <w:noProof/>
          <w:color w:val="000000"/>
          <w:spacing w:val="-3"/>
          <w:sz w:val="20"/>
        </w:rPr>
        <w:t>and</w:t>
      </w:r>
      <w:r w:rsidRPr="006B5B23">
        <w:rPr>
          <w:rFonts w:ascii="Arial" w:hAnsi="Arial" w:cs="Arial"/>
          <w:noProof/>
          <w:color w:val="000000"/>
          <w:w w:val="231"/>
          <w:sz w:val="20"/>
        </w:rPr>
        <w:t> </w:t>
      </w:r>
      <w:r w:rsidRPr="006B5B23">
        <w:rPr>
          <w:rFonts w:ascii="Arial" w:hAnsi="Arial" w:cs="Arial"/>
          <w:noProof/>
          <w:color w:val="000000"/>
          <w:spacing w:val="-3"/>
          <w:sz w:val="20"/>
        </w:rPr>
        <w:t>crew</w:t>
      </w:r>
      <w:r w:rsidRPr="006B5B23">
        <w:rPr>
          <w:rFonts w:ascii="Arial" w:hAnsi="Arial" w:cs="Arial"/>
          <w:noProof/>
          <w:color w:val="000000"/>
          <w:w w:val="227"/>
          <w:sz w:val="20"/>
        </w:rPr>
        <w:t> </w:t>
      </w:r>
      <w:r w:rsidRPr="006B5B23">
        <w:rPr>
          <w:rFonts w:ascii="Arial" w:hAnsi="Arial" w:cs="Arial"/>
          <w:noProof/>
          <w:color w:val="000000"/>
          <w:spacing w:val="-3"/>
          <w:sz w:val="20"/>
        </w:rPr>
        <w:t>are</w:t>
      </w:r>
      <w:r w:rsidRPr="006B5B23">
        <w:rPr>
          <w:rFonts w:ascii="Arial" w:hAnsi="Arial" w:cs="Arial"/>
          <w:noProof/>
          <w:color w:val="000000"/>
          <w:w w:val="229"/>
          <w:sz w:val="20"/>
        </w:rPr>
        <w:t> </w:t>
      </w:r>
      <w:r w:rsidRPr="006B5B23">
        <w:rPr>
          <w:rFonts w:ascii="Arial" w:hAnsi="Arial" w:cs="Arial"/>
          <w:noProof/>
          <w:color w:val="000000"/>
          <w:spacing w:val="-3"/>
          <w:sz w:val="20"/>
        </w:rPr>
        <w:t>properly</w:t>
      </w:r>
      <w:r w:rsidRPr="006B5B23">
        <w:rPr>
          <w:rFonts w:ascii="Arial" w:hAnsi="Arial" w:cs="Arial"/>
          <w:noProof/>
          <w:color w:val="000000"/>
          <w:w w:val="230"/>
          <w:sz w:val="20"/>
        </w:rPr>
        <w:t> </w:t>
      </w:r>
      <w:r w:rsidRPr="006B5B23">
        <w:rPr>
          <w:rFonts w:ascii="Arial" w:hAnsi="Arial" w:cs="Arial"/>
          <w:noProof/>
          <w:color w:val="000000"/>
          <w:spacing w:val="-3"/>
          <w:sz w:val="20"/>
        </w:rPr>
        <w:t>complying</w:t>
      </w:r>
      <w:r w:rsidRPr="006B5B23">
        <w:rPr>
          <w:rFonts w:ascii="Arial" w:hAnsi="Arial" w:cs="Arial"/>
          <w:noProof/>
          <w:color w:val="000000"/>
          <w:w w:val="234"/>
          <w:sz w:val="20"/>
        </w:rPr>
        <w:t> </w:t>
      </w:r>
      <w:r w:rsidRPr="006B5B23">
        <w:rPr>
          <w:rFonts w:ascii="Arial" w:hAnsi="Arial" w:cs="Arial"/>
          <w:noProof/>
          <w:color w:val="000000"/>
          <w:spacing w:val="-3"/>
          <w:sz w:val="20"/>
        </w:rPr>
        <w:t>with</w:t>
      </w:r>
      <w:r w:rsidRPr="006B5B23">
        <w:rPr>
          <w:rFonts w:ascii="Arial" w:hAnsi="Arial" w:cs="Arial"/>
          <w:noProof/>
          <w:color w:val="000000"/>
          <w:w w:val="231"/>
          <w:sz w:val="20"/>
        </w:rPr>
        <w:t> </w:t>
      </w:r>
      <w:r w:rsidRPr="006B5B23">
        <w:rPr>
          <w:rFonts w:ascii="Arial" w:hAnsi="Arial" w:cs="Arial"/>
          <w:noProof/>
          <w:color w:val="000000"/>
          <w:spacing w:val="-2"/>
          <w:sz w:val="20"/>
        </w:rPr>
        <w:t>operational</w:t>
      </w:r>
      <w:r w:rsidRPr="006B5B23">
        <w:rPr>
          <w:rFonts w:ascii="Arial" w:hAnsi="Arial" w:cs="Arial"/>
          <w:noProof/>
          <w:color w:val="000000"/>
          <w:w w:val="227"/>
          <w:sz w:val="20"/>
        </w:rPr>
        <w:t> </w:t>
      </w:r>
      <w:r w:rsidRPr="006B5B23">
        <w:rPr>
          <w:rFonts w:ascii="Arial" w:hAnsi="Arial" w:cs="Arial"/>
          <w:noProof/>
          <w:color w:val="000000"/>
          <w:spacing w:val="-3"/>
          <w:sz w:val="20"/>
        </w:rPr>
        <w:t>and</w:t>
      </w:r>
    </w:p>
    <w:p w14:paraId="7217B2C2" w14:textId="77777777" w:rsidR="00BD27F8" w:rsidRPr="006B5B23" w:rsidRDefault="00BD27F8"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safety</w:t>
      </w:r>
      <w:r w:rsidRPr="006B5B23">
        <w:rPr>
          <w:rFonts w:ascii="Arial" w:hAnsi="Arial" w:cs="Arial"/>
          <w:noProof/>
          <w:color w:val="000000"/>
          <w:w w:val="251"/>
          <w:sz w:val="20"/>
        </w:rPr>
        <w:t> </w:t>
      </w:r>
      <w:r w:rsidRPr="006B5B23">
        <w:rPr>
          <w:rFonts w:ascii="Arial" w:hAnsi="Arial" w:cs="Arial"/>
          <w:noProof/>
          <w:color w:val="000000"/>
          <w:spacing w:val="-2"/>
          <w:sz w:val="20"/>
        </w:rPr>
        <w:t>stipulations.</w:t>
      </w:r>
      <w:r w:rsidRPr="006B5B23">
        <w:rPr>
          <w:rFonts w:ascii="Arial" w:hAnsi="Arial" w:cs="Arial"/>
          <w:noProof/>
          <w:color w:val="000000"/>
          <w:w w:val="253"/>
          <w:sz w:val="20"/>
        </w:rPr>
        <w:t> </w:t>
      </w:r>
      <w:r w:rsidRPr="006B5B23">
        <w:rPr>
          <w:rFonts w:ascii="Arial" w:hAnsi="Arial" w:cs="Arial"/>
          <w:b/>
          <w:noProof/>
          <w:color w:val="000000"/>
          <w:spacing w:val="-4"/>
          <w:sz w:val="20"/>
        </w:rPr>
        <w:t>CONTRACTOR</w:t>
      </w:r>
      <w:r w:rsidRPr="006B5B23">
        <w:rPr>
          <w:rFonts w:ascii="Arial" w:hAnsi="Arial" w:cs="Arial"/>
          <w:noProof/>
          <w:color w:val="000000"/>
          <w:w w:val="252"/>
          <w:sz w:val="20"/>
        </w:rPr>
        <w:t> </w:t>
      </w:r>
      <w:r w:rsidRPr="006B5B23">
        <w:rPr>
          <w:rFonts w:ascii="Arial" w:hAnsi="Arial" w:cs="Arial"/>
          <w:noProof/>
          <w:color w:val="000000"/>
          <w:spacing w:val="-3"/>
          <w:sz w:val="20"/>
        </w:rPr>
        <w:t>shall</w:t>
      </w:r>
      <w:r w:rsidRPr="006B5B23">
        <w:rPr>
          <w:rFonts w:ascii="Arial" w:hAnsi="Arial" w:cs="Arial"/>
          <w:noProof/>
          <w:color w:val="000000"/>
          <w:w w:val="251"/>
          <w:sz w:val="20"/>
        </w:rPr>
        <w:t> </w:t>
      </w:r>
      <w:r w:rsidRPr="006B5B23">
        <w:rPr>
          <w:rFonts w:ascii="Arial" w:hAnsi="Arial" w:cs="Arial"/>
          <w:noProof/>
          <w:color w:val="000000"/>
          <w:spacing w:val="-3"/>
          <w:sz w:val="20"/>
        </w:rPr>
        <w:t>comply</w:t>
      </w:r>
      <w:r w:rsidRPr="006B5B23">
        <w:rPr>
          <w:rFonts w:ascii="Arial" w:hAnsi="Arial" w:cs="Arial"/>
          <w:noProof/>
          <w:color w:val="000000"/>
          <w:w w:val="251"/>
          <w:sz w:val="20"/>
        </w:rPr>
        <w:t> </w:t>
      </w:r>
      <w:r w:rsidRPr="006B5B23">
        <w:rPr>
          <w:rFonts w:ascii="Arial" w:hAnsi="Arial" w:cs="Arial"/>
          <w:noProof/>
          <w:color w:val="000000"/>
          <w:spacing w:val="-3"/>
          <w:sz w:val="20"/>
        </w:rPr>
        <w:t>with</w:t>
      </w:r>
      <w:r w:rsidRPr="006B5B23">
        <w:rPr>
          <w:rFonts w:ascii="Arial" w:hAnsi="Arial" w:cs="Arial"/>
          <w:noProof/>
          <w:color w:val="000000"/>
          <w:w w:val="248"/>
          <w:sz w:val="20"/>
        </w:rPr>
        <w:t> </w:t>
      </w:r>
      <w:r w:rsidRPr="006B5B23">
        <w:rPr>
          <w:rFonts w:ascii="Arial" w:hAnsi="Arial" w:cs="Arial"/>
          <w:noProof/>
          <w:color w:val="000000"/>
          <w:spacing w:val="-2"/>
          <w:sz w:val="20"/>
        </w:rPr>
        <w:t>the</w:t>
      </w:r>
      <w:r w:rsidRPr="006B5B23">
        <w:rPr>
          <w:rFonts w:ascii="Arial" w:hAnsi="Arial" w:cs="Arial"/>
          <w:noProof/>
          <w:color w:val="000000"/>
          <w:w w:val="251"/>
          <w:sz w:val="20"/>
        </w:rPr>
        <w:t> </w:t>
      </w:r>
      <w:r w:rsidRPr="006B5B23">
        <w:rPr>
          <w:rFonts w:ascii="Arial" w:hAnsi="Arial" w:cs="Arial"/>
          <w:noProof/>
          <w:color w:val="000000"/>
          <w:spacing w:val="-3"/>
          <w:sz w:val="20"/>
        </w:rPr>
        <w:t>requirements</w:t>
      </w:r>
      <w:r w:rsidRPr="006B5B23">
        <w:rPr>
          <w:rFonts w:ascii="Arial" w:hAnsi="Arial" w:cs="Arial"/>
          <w:noProof/>
          <w:color w:val="000000"/>
          <w:w w:val="248"/>
          <w:sz w:val="20"/>
        </w:rPr>
        <w:t> </w:t>
      </w:r>
      <w:r w:rsidRPr="006B5B23">
        <w:rPr>
          <w:rFonts w:ascii="Arial" w:hAnsi="Arial" w:cs="Arial"/>
          <w:noProof/>
          <w:color w:val="000000"/>
          <w:spacing w:val="-3"/>
          <w:sz w:val="20"/>
        </w:rPr>
        <w:t>of</w:t>
      </w:r>
      <w:r w:rsidRPr="006B5B23">
        <w:rPr>
          <w:rFonts w:ascii="Arial" w:hAnsi="Arial" w:cs="Arial"/>
          <w:noProof/>
          <w:color w:val="000000"/>
          <w:w w:val="251"/>
          <w:sz w:val="20"/>
        </w:rPr>
        <w:t> </w:t>
      </w:r>
      <w:r w:rsidRPr="006B5B23">
        <w:rPr>
          <w:rFonts w:ascii="Arial" w:hAnsi="Arial" w:cs="Arial"/>
          <w:b/>
          <w:noProof/>
          <w:color w:val="000000"/>
          <w:spacing w:val="-3"/>
          <w:sz w:val="20"/>
        </w:rPr>
        <w:t>SINOPEC</w:t>
      </w:r>
    </w:p>
    <w:p w14:paraId="1231C1B4" w14:textId="77777777" w:rsidR="00BD27F8" w:rsidRPr="006B5B23" w:rsidRDefault="00BD27F8"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relating</w:t>
      </w:r>
      <w:r w:rsidRPr="006B5B23">
        <w:rPr>
          <w:rFonts w:ascii="Arial" w:hAnsi="Arial" w:cs="Arial"/>
          <w:noProof/>
          <w:color w:val="000000"/>
          <w:w w:val="191"/>
          <w:sz w:val="20"/>
        </w:rPr>
        <w:t> </w:t>
      </w:r>
      <w:r w:rsidRPr="006B5B23">
        <w:rPr>
          <w:rFonts w:ascii="Arial" w:hAnsi="Arial" w:cs="Arial"/>
          <w:noProof/>
          <w:color w:val="000000"/>
          <w:spacing w:val="-3"/>
          <w:sz w:val="20"/>
        </w:rPr>
        <w:t>to</w:t>
      </w:r>
      <w:r w:rsidRPr="006B5B23">
        <w:rPr>
          <w:rFonts w:ascii="Arial" w:hAnsi="Arial" w:cs="Arial"/>
          <w:noProof/>
          <w:color w:val="000000"/>
          <w:w w:val="191"/>
          <w:sz w:val="20"/>
        </w:rPr>
        <w:t> </w:t>
      </w:r>
      <w:r w:rsidRPr="006B5B23">
        <w:rPr>
          <w:rFonts w:ascii="Arial" w:hAnsi="Arial" w:cs="Arial"/>
          <w:noProof/>
          <w:color w:val="000000"/>
          <w:spacing w:val="-2"/>
          <w:sz w:val="20"/>
        </w:rPr>
        <w:t>fire</w:t>
      </w:r>
      <w:r w:rsidRPr="006B5B23">
        <w:rPr>
          <w:rFonts w:ascii="Arial" w:hAnsi="Arial" w:cs="Arial"/>
          <w:noProof/>
          <w:color w:val="000000"/>
          <w:w w:val="191"/>
          <w:sz w:val="20"/>
        </w:rPr>
        <w:t> </w:t>
      </w:r>
      <w:r w:rsidRPr="006B5B23">
        <w:rPr>
          <w:rFonts w:ascii="Arial" w:hAnsi="Arial" w:cs="Arial"/>
          <w:noProof/>
          <w:color w:val="000000"/>
          <w:spacing w:val="-2"/>
          <w:sz w:val="20"/>
        </w:rPr>
        <w:t>fighting</w:t>
      </w:r>
      <w:r w:rsidRPr="006B5B23">
        <w:rPr>
          <w:rFonts w:ascii="Arial" w:hAnsi="Arial" w:cs="Arial"/>
          <w:noProof/>
          <w:color w:val="000000"/>
          <w:w w:val="188"/>
          <w:sz w:val="20"/>
        </w:rPr>
        <w:t> </w:t>
      </w:r>
      <w:r w:rsidRPr="006B5B23">
        <w:rPr>
          <w:rFonts w:ascii="Arial" w:hAnsi="Arial" w:cs="Arial"/>
          <w:noProof/>
          <w:color w:val="000000"/>
          <w:spacing w:val="-3"/>
          <w:sz w:val="20"/>
        </w:rPr>
        <w:t>equipment,</w:t>
      </w:r>
      <w:r w:rsidRPr="006B5B23">
        <w:rPr>
          <w:rFonts w:ascii="Arial" w:hAnsi="Arial" w:cs="Arial"/>
          <w:noProof/>
          <w:color w:val="000000"/>
          <w:w w:val="191"/>
          <w:sz w:val="20"/>
        </w:rPr>
        <w:t> </w:t>
      </w:r>
      <w:r w:rsidRPr="006B5B23">
        <w:rPr>
          <w:rFonts w:ascii="Arial" w:hAnsi="Arial" w:cs="Arial"/>
          <w:noProof/>
          <w:color w:val="000000"/>
          <w:spacing w:val="-2"/>
          <w:sz w:val="20"/>
        </w:rPr>
        <w:t>pollution</w:t>
      </w:r>
      <w:r w:rsidRPr="006B5B23">
        <w:rPr>
          <w:rFonts w:ascii="Arial" w:hAnsi="Arial" w:cs="Arial"/>
          <w:noProof/>
          <w:color w:val="000000"/>
          <w:w w:val="191"/>
          <w:sz w:val="20"/>
        </w:rPr>
        <w:t> </w:t>
      </w:r>
      <w:r w:rsidRPr="006B5B23">
        <w:rPr>
          <w:rFonts w:ascii="Arial" w:hAnsi="Arial" w:cs="Arial"/>
          <w:noProof/>
          <w:color w:val="000000"/>
          <w:spacing w:val="-2"/>
          <w:sz w:val="20"/>
        </w:rPr>
        <w:t>control,</w:t>
      </w:r>
      <w:r w:rsidRPr="006B5B23">
        <w:rPr>
          <w:rFonts w:ascii="Arial" w:hAnsi="Arial" w:cs="Arial"/>
          <w:noProof/>
          <w:color w:val="000000"/>
          <w:w w:val="191"/>
          <w:sz w:val="20"/>
        </w:rPr>
        <w:t> </w:t>
      </w:r>
      <w:r w:rsidRPr="006B5B23">
        <w:rPr>
          <w:rFonts w:ascii="Arial" w:hAnsi="Arial" w:cs="Arial"/>
          <w:noProof/>
          <w:color w:val="000000"/>
          <w:spacing w:val="-3"/>
          <w:sz w:val="20"/>
        </w:rPr>
        <w:t>competence</w:t>
      </w:r>
      <w:r w:rsidRPr="006B5B23">
        <w:rPr>
          <w:rFonts w:ascii="Arial" w:hAnsi="Arial" w:cs="Arial"/>
          <w:noProof/>
          <w:color w:val="000000"/>
          <w:w w:val="188"/>
          <w:sz w:val="20"/>
        </w:rPr>
        <w:t> </w:t>
      </w:r>
      <w:r w:rsidRPr="006B5B23">
        <w:rPr>
          <w:rFonts w:ascii="Arial" w:hAnsi="Arial" w:cs="Arial"/>
          <w:noProof/>
          <w:color w:val="000000"/>
          <w:spacing w:val="-3"/>
          <w:sz w:val="20"/>
        </w:rPr>
        <w:t>of</w:t>
      </w:r>
      <w:r w:rsidRPr="006B5B23">
        <w:rPr>
          <w:rFonts w:ascii="Arial" w:hAnsi="Arial" w:cs="Arial"/>
          <w:noProof/>
          <w:color w:val="000000"/>
          <w:w w:val="188"/>
          <w:sz w:val="20"/>
        </w:rPr>
        <w:t> </w:t>
      </w:r>
      <w:r w:rsidRPr="006B5B23">
        <w:rPr>
          <w:rFonts w:ascii="Arial" w:hAnsi="Arial" w:cs="Arial"/>
          <w:noProof/>
          <w:color w:val="000000"/>
          <w:spacing w:val="-2"/>
          <w:sz w:val="20"/>
        </w:rPr>
        <w:t>officers</w:t>
      </w:r>
      <w:r w:rsidRPr="006B5B23">
        <w:rPr>
          <w:rFonts w:ascii="Arial" w:hAnsi="Arial" w:cs="Arial"/>
          <w:noProof/>
          <w:color w:val="000000"/>
          <w:w w:val="191"/>
          <w:sz w:val="20"/>
        </w:rPr>
        <w:t> </w:t>
      </w:r>
      <w:r w:rsidRPr="006B5B23">
        <w:rPr>
          <w:rFonts w:ascii="Arial" w:hAnsi="Arial" w:cs="Arial"/>
          <w:noProof/>
          <w:color w:val="000000"/>
          <w:spacing w:val="-3"/>
          <w:sz w:val="20"/>
        </w:rPr>
        <w:t>and</w:t>
      </w:r>
      <w:r w:rsidRPr="006B5B23">
        <w:rPr>
          <w:rFonts w:ascii="Arial" w:hAnsi="Arial" w:cs="Arial"/>
          <w:noProof/>
          <w:color w:val="000000"/>
          <w:w w:val="191"/>
          <w:sz w:val="20"/>
        </w:rPr>
        <w:t> </w:t>
      </w:r>
      <w:r w:rsidRPr="006B5B23">
        <w:rPr>
          <w:rFonts w:ascii="Arial" w:hAnsi="Arial" w:cs="Arial"/>
          <w:noProof/>
          <w:color w:val="000000"/>
          <w:spacing w:val="-3"/>
          <w:sz w:val="20"/>
        </w:rPr>
        <w:t>crew,</w:t>
      </w:r>
    </w:p>
    <w:p w14:paraId="19E0DF4C" w14:textId="77777777" w:rsidR="00BD27F8" w:rsidRPr="006B5B23" w:rsidRDefault="00BD27F8" w:rsidP="009E4D6D">
      <w:pPr>
        <w:spacing w:after="0" w:line="240" w:lineRule="auto"/>
        <w:ind w:left="62" w:firstLine="647"/>
        <w:jc w:val="both"/>
        <w:rPr>
          <w:rFonts w:ascii="Arial" w:hAnsi="Arial" w:cs="Arial"/>
          <w:sz w:val="20"/>
        </w:rPr>
      </w:pPr>
      <w:r w:rsidRPr="006B5B23">
        <w:rPr>
          <w:rFonts w:ascii="Arial" w:hAnsi="Arial" w:cs="Arial"/>
          <w:noProof/>
          <w:color w:val="000000"/>
          <w:spacing w:val="-4"/>
          <w:sz w:val="20"/>
        </w:rPr>
        <w:t>IMO</w:t>
      </w:r>
      <w:r w:rsidRPr="006B5B23">
        <w:rPr>
          <w:rFonts w:ascii="Arial" w:hAnsi="Arial" w:cs="Arial"/>
          <w:noProof/>
          <w:color w:val="000000"/>
          <w:spacing w:val="17"/>
          <w:sz w:val="20"/>
        </w:rPr>
        <w:t> </w:t>
      </w:r>
      <w:r w:rsidRPr="006B5B23">
        <w:rPr>
          <w:rFonts w:ascii="Arial" w:hAnsi="Arial" w:cs="Arial"/>
          <w:noProof/>
          <w:color w:val="000000"/>
          <w:spacing w:val="-2"/>
          <w:sz w:val="20"/>
        </w:rPr>
        <w:t>regulations</w:t>
      </w:r>
      <w:r w:rsidRPr="006B5B23">
        <w:rPr>
          <w:rFonts w:ascii="Arial" w:hAnsi="Arial" w:cs="Arial"/>
          <w:noProof/>
          <w:color w:val="000000"/>
          <w:spacing w:val="17"/>
          <w:sz w:val="20"/>
        </w:rPr>
        <w:t> </w:t>
      </w:r>
      <w:r w:rsidRPr="006B5B23">
        <w:rPr>
          <w:rFonts w:ascii="Arial" w:hAnsi="Arial" w:cs="Arial"/>
          <w:noProof/>
          <w:color w:val="000000"/>
          <w:spacing w:val="-3"/>
          <w:sz w:val="20"/>
        </w:rPr>
        <w:t>and</w:t>
      </w:r>
      <w:r w:rsidRPr="006B5B23">
        <w:rPr>
          <w:rFonts w:ascii="Arial" w:hAnsi="Arial" w:cs="Arial"/>
          <w:noProof/>
          <w:color w:val="000000"/>
          <w:spacing w:val="18"/>
          <w:sz w:val="20"/>
        </w:rPr>
        <w:t> </w:t>
      </w:r>
      <w:r w:rsidRPr="006B5B23">
        <w:rPr>
          <w:rFonts w:ascii="Arial" w:hAnsi="Arial" w:cs="Arial"/>
          <w:noProof/>
          <w:color w:val="000000"/>
          <w:spacing w:val="-3"/>
          <w:sz w:val="20"/>
        </w:rPr>
        <w:t>general</w:t>
      </w:r>
      <w:r w:rsidRPr="006B5B23">
        <w:rPr>
          <w:rFonts w:ascii="Arial" w:hAnsi="Arial" w:cs="Arial"/>
          <w:noProof/>
          <w:color w:val="000000"/>
          <w:spacing w:val="16"/>
          <w:sz w:val="20"/>
        </w:rPr>
        <w:t> </w:t>
      </w:r>
      <w:r w:rsidRPr="006B5B23">
        <w:rPr>
          <w:rFonts w:ascii="Arial" w:hAnsi="Arial" w:cs="Arial"/>
          <w:noProof/>
          <w:color w:val="000000"/>
          <w:spacing w:val="-3"/>
          <w:sz w:val="20"/>
        </w:rPr>
        <w:t>health,</w:t>
      </w:r>
      <w:r w:rsidRPr="006B5B23">
        <w:rPr>
          <w:rFonts w:ascii="Arial" w:hAnsi="Arial" w:cs="Arial"/>
          <w:noProof/>
          <w:color w:val="000000"/>
          <w:spacing w:val="19"/>
          <w:sz w:val="20"/>
        </w:rPr>
        <w:t> </w:t>
      </w:r>
      <w:r w:rsidRPr="006B5B23">
        <w:rPr>
          <w:rFonts w:ascii="Arial" w:hAnsi="Arial" w:cs="Arial"/>
          <w:noProof/>
          <w:color w:val="000000"/>
          <w:spacing w:val="-3"/>
          <w:sz w:val="20"/>
        </w:rPr>
        <w:t>environmental</w:t>
      </w:r>
      <w:r w:rsidRPr="006B5B23">
        <w:rPr>
          <w:rFonts w:ascii="Arial" w:hAnsi="Arial" w:cs="Arial"/>
          <w:noProof/>
          <w:color w:val="000000"/>
          <w:spacing w:val="17"/>
          <w:sz w:val="20"/>
        </w:rPr>
        <w:t> </w:t>
      </w:r>
      <w:r w:rsidRPr="006B5B23">
        <w:rPr>
          <w:rFonts w:ascii="Arial" w:hAnsi="Arial" w:cs="Arial"/>
          <w:noProof/>
          <w:color w:val="000000"/>
          <w:spacing w:val="-3"/>
          <w:sz w:val="20"/>
        </w:rPr>
        <w:t>and</w:t>
      </w:r>
      <w:r w:rsidRPr="006B5B23">
        <w:rPr>
          <w:rFonts w:ascii="Arial" w:hAnsi="Arial" w:cs="Arial"/>
          <w:noProof/>
          <w:color w:val="000000"/>
          <w:spacing w:val="18"/>
          <w:sz w:val="20"/>
        </w:rPr>
        <w:t> </w:t>
      </w:r>
      <w:r w:rsidRPr="006B5B23">
        <w:rPr>
          <w:rFonts w:ascii="Arial" w:hAnsi="Arial" w:cs="Arial"/>
          <w:noProof/>
          <w:color w:val="000000"/>
          <w:spacing w:val="-3"/>
          <w:sz w:val="20"/>
        </w:rPr>
        <w:t>safety</w:t>
      </w:r>
      <w:r w:rsidRPr="006B5B23">
        <w:rPr>
          <w:rFonts w:ascii="Arial" w:hAnsi="Arial" w:cs="Arial"/>
          <w:noProof/>
          <w:color w:val="000000"/>
          <w:spacing w:val="17"/>
          <w:sz w:val="20"/>
        </w:rPr>
        <w:t> </w:t>
      </w:r>
      <w:r w:rsidRPr="006B5B23">
        <w:rPr>
          <w:rFonts w:ascii="Arial" w:hAnsi="Arial" w:cs="Arial"/>
          <w:noProof/>
          <w:color w:val="000000"/>
          <w:spacing w:val="-3"/>
          <w:sz w:val="20"/>
        </w:rPr>
        <w:t>aspects.</w:t>
      </w:r>
      <w:r w:rsidRPr="006B5B23">
        <w:rPr>
          <w:rFonts w:ascii="Arial" w:hAnsi="Arial" w:cs="Arial"/>
          <w:noProof/>
          <w:color w:val="000000"/>
          <w:spacing w:val="18"/>
          <w:sz w:val="20"/>
        </w:rPr>
        <w:t> </w:t>
      </w:r>
      <w:r w:rsidRPr="006B5B23">
        <w:rPr>
          <w:rFonts w:ascii="Arial" w:hAnsi="Arial" w:cs="Arial"/>
          <w:b/>
          <w:noProof/>
          <w:color w:val="000000"/>
          <w:spacing w:val="-4"/>
          <w:sz w:val="20"/>
        </w:rPr>
        <w:t>CONTRACTOR</w:t>
      </w:r>
    </w:p>
    <w:p w14:paraId="62E33655" w14:textId="77777777" w:rsidR="00BD27F8" w:rsidRPr="006B5B23" w:rsidRDefault="00BD27F8" w:rsidP="009E4D6D">
      <w:pPr>
        <w:spacing w:after="0" w:line="240" w:lineRule="auto"/>
        <w:ind w:left="62" w:firstLine="647"/>
        <w:jc w:val="both"/>
        <w:rPr>
          <w:rFonts w:ascii="Arial" w:hAnsi="Arial" w:cs="Arial"/>
          <w:sz w:val="20"/>
        </w:rPr>
      </w:pPr>
      <w:r w:rsidRPr="006B5B23">
        <w:rPr>
          <w:rFonts w:ascii="Arial" w:hAnsi="Arial" w:cs="Arial"/>
          <w:noProof/>
          <w:color w:val="000000"/>
          <w:spacing w:val="-3"/>
          <w:sz w:val="20"/>
        </w:rPr>
        <w:t>or</w:t>
      </w:r>
      <w:r w:rsidRPr="006B5B23">
        <w:rPr>
          <w:rFonts w:ascii="Arial" w:hAnsi="Arial" w:cs="Arial"/>
          <w:noProof/>
          <w:color w:val="000000"/>
          <w:spacing w:val="10"/>
          <w:sz w:val="20"/>
        </w:rPr>
        <w:t> </w:t>
      </w:r>
      <w:r w:rsidRPr="006B5B23">
        <w:rPr>
          <w:rFonts w:ascii="Arial" w:hAnsi="Arial" w:cs="Arial"/>
          <w:noProof/>
          <w:color w:val="000000"/>
          <w:spacing w:val="-3"/>
          <w:sz w:val="20"/>
        </w:rPr>
        <w:t>the</w:t>
      </w:r>
      <w:r w:rsidRPr="006B5B23">
        <w:rPr>
          <w:rFonts w:ascii="Arial" w:hAnsi="Arial" w:cs="Arial"/>
          <w:noProof/>
          <w:color w:val="000000"/>
          <w:spacing w:val="10"/>
          <w:sz w:val="20"/>
        </w:rPr>
        <w:t> </w:t>
      </w:r>
      <w:r w:rsidRPr="006B5B23">
        <w:rPr>
          <w:rFonts w:ascii="Arial" w:hAnsi="Arial" w:cs="Arial"/>
          <w:noProof/>
          <w:color w:val="000000"/>
          <w:spacing w:val="-3"/>
          <w:sz w:val="20"/>
        </w:rPr>
        <w:t>Master</w:t>
      </w:r>
      <w:r w:rsidRPr="006B5B23">
        <w:rPr>
          <w:rFonts w:ascii="Arial" w:hAnsi="Arial" w:cs="Arial"/>
          <w:noProof/>
          <w:color w:val="000000"/>
          <w:spacing w:val="10"/>
          <w:sz w:val="20"/>
        </w:rPr>
        <w:t> </w:t>
      </w:r>
      <w:r w:rsidRPr="006B5B23">
        <w:rPr>
          <w:rFonts w:ascii="Arial" w:hAnsi="Arial" w:cs="Arial"/>
          <w:noProof/>
          <w:color w:val="000000"/>
          <w:spacing w:val="-2"/>
          <w:sz w:val="20"/>
        </w:rPr>
        <w:t>shall</w:t>
      </w:r>
      <w:r w:rsidRPr="006B5B23">
        <w:rPr>
          <w:rFonts w:ascii="Arial" w:hAnsi="Arial" w:cs="Arial"/>
          <w:noProof/>
          <w:color w:val="000000"/>
          <w:spacing w:val="10"/>
          <w:sz w:val="20"/>
        </w:rPr>
        <w:t> </w:t>
      </w:r>
      <w:r w:rsidRPr="006B5B23">
        <w:rPr>
          <w:rFonts w:ascii="Arial" w:hAnsi="Arial" w:cs="Arial"/>
          <w:noProof/>
          <w:color w:val="000000"/>
          <w:spacing w:val="-3"/>
          <w:sz w:val="20"/>
        </w:rPr>
        <w:t>give</w:t>
      </w:r>
      <w:r w:rsidRPr="006B5B23">
        <w:rPr>
          <w:rFonts w:ascii="Arial" w:hAnsi="Arial" w:cs="Arial"/>
          <w:noProof/>
          <w:color w:val="000000"/>
          <w:spacing w:val="11"/>
          <w:sz w:val="20"/>
        </w:rPr>
        <w:t> </w:t>
      </w:r>
      <w:r w:rsidRPr="006B5B23">
        <w:rPr>
          <w:rFonts w:ascii="Arial" w:hAnsi="Arial" w:cs="Arial"/>
          <w:noProof/>
          <w:color w:val="000000"/>
          <w:spacing w:val="-2"/>
          <w:sz w:val="20"/>
        </w:rPr>
        <w:t>all</w:t>
      </w:r>
      <w:r w:rsidRPr="006B5B23">
        <w:rPr>
          <w:rFonts w:ascii="Arial" w:hAnsi="Arial" w:cs="Arial"/>
          <w:noProof/>
          <w:color w:val="000000"/>
          <w:spacing w:val="10"/>
          <w:sz w:val="20"/>
        </w:rPr>
        <w:t> </w:t>
      </w:r>
      <w:r w:rsidRPr="006B5B23">
        <w:rPr>
          <w:rFonts w:ascii="Arial" w:hAnsi="Arial" w:cs="Arial"/>
          <w:noProof/>
          <w:color w:val="000000"/>
          <w:spacing w:val="-3"/>
          <w:sz w:val="20"/>
        </w:rPr>
        <w:t>possible</w:t>
      </w:r>
      <w:r w:rsidRPr="006B5B23">
        <w:rPr>
          <w:rFonts w:ascii="Arial" w:hAnsi="Arial" w:cs="Arial"/>
          <w:noProof/>
          <w:color w:val="000000"/>
          <w:spacing w:val="12"/>
          <w:sz w:val="20"/>
        </w:rPr>
        <w:t> </w:t>
      </w:r>
      <w:r w:rsidRPr="006B5B23">
        <w:rPr>
          <w:rFonts w:ascii="Arial" w:hAnsi="Arial" w:cs="Arial"/>
          <w:noProof/>
          <w:color w:val="000000"/>
          <w:spacing w:val="-3"/>
          <w:sz w:val="20"/>
        </w:rPr>
        <w:t>assistance</w:t>
      </w:r>
      <w:r w:rsidRPr="006B5B23">
        <w:rPr>
          <w:rFonts w:ascii="Arial" w:hAnsi="Arial" w:cs="Arial"/>
          <w:noProof/>
          <w:color w:val="000000"/>
          <w:spacing w:val="10"/>
          <w:sz w:val="20"/>
        </w:rPr>
        <w:t> </w:t>
      </w:r>
      <w:r w:rsidRPr="006B5B23">
        <w:rPr>
          <w:rFonts w:ascii="Arial" w:hAnsi="Arial" w:cs="Arial"/>
          <w:noProof/>
          <w:color w:val="000000"/>
          <w:spacing w:val="-3"/>
          <w:sz w:val="20"/>
        </w:rPr>
        <w:t>and</w:t>
      </w:r>
      <w:r w:rsidRPr="006B5B23">
        <w:rPr>
          <w:rFonts w:ascii="Arial" w:hAnsi="Arial" w:cs="Arial"/>
          <w:noProof/>
          <w:color w:val="000000"/>
          <w:spacing w:val="10"/>
          <w:sz w:val="20"/>
        </w:rPr>
        <w:t> </w:t>
      </w:r>
      <w:r w:rsidRPr="006B5B23">
        <w:rPr>
          <w:rFonts w:ascii="Arial" w:hAnsi="Arial" w:cs="Arial"/>
          <w:noProof/>
          <w:color w:val="000000"/>
          <w:spacing w:val="-3"/>
          <w:sz w:val="20"/>
        </w:rPr>
        <w:t>information</w:t>
      </w:r>
      <w:r w:rsidRPr="006B5B23">
        <w:rPr>
          <w:rFonts w:ascii="Arial" w:hAnsi="Arial" w:cs="Arial"/>
          <w:noProof/>
          <w:color w:val="000000"/>
          <w:spacing w:val="10"/>
          <w:sz w:val="20"/>
        </w:rPr>
        <w:t> </w:t>
      </w:r>
      <w:r w:rsidRPr="006B5B23">
        <w:rPr>
          <w:rFonts w:ascii="Arial" w:hAnsi="Arial" w:cs="Arial"/>
          <w:noProof/>
          <w:color w:val="000000"/>
          <w:spacing w:val="-2"/>
          <w:sz w:val="20"/>
        </w:rPr>
        <w:t>to</w:t>
      </w:r>
      <w:r w:rsidRPr="006B5B23">
        <w:rPr>
          <w:rFonts w:ascii="Arial" w:hAnsi="Arial" w:cs="Arial"/>
          <w:noProof/>
          <w:color w:val="000000"/>
          <w:spacing w:val="10"/>
          <w:sz w:val="20"/>
        </w:rPr>
        <w:t> </w:t>
      </w:r>
      <w:r w:rsidRPr="006B5B23">
        <w:rPr>
          <w:rFonts w:ascii="Arial" w:hAnsi="Arial" w:cs="Arial"/>
          <w:noProof/>
          <w:color w:val="000000"/>
          <w:spacing w:val="-3"/>
          <w:sz w:val="20"/>
        </w:rPr>
        <w:t>such</w:t>
      </w:r>
      <w:r w:rsidRPr="006B5B23">
        <w:rPr>
          <w:rFonts w:ascii="Arial" w:hAnsi="Arial" w:cs="Arial"/>
          <w:noProof/>
          <w:color w:val="000000"/>
          <w:spacing w:val="10"/>
          <w:sz w:val="20"/>
        </w:rPr>
        <w:t> </w:t>
      </w:r>
      <w:r w:rsidRPr="006B5B23">
        <w:rPr>
          <w:rFonts w:ascii="Arial" w:hAnsi="Arial" w:cs="Arial"/>
          <w:noProof/>
          <w:color w:val="000000"/>
          <w:spacing w:val="-3"/>
          <w:sz w:val="20"/>
        </w:rPr>
        <w:t>representative</w:t>
      </w:r>
      <w:r w:rsidRPr="006B5B23">
        <w:rPr>
          <w:rFonts w:ascii="Arial" w:hAnsi="Arial" w:cs="Arial"/>
          <w:noProof/>
          <w:color w:val="000000"/>
          <w:spacing w:val="10"/>
          <w:sz w:val="20"/>
        </w:rPr>
        <w:t> </w:t>
      </w:r>
      <w:r w:rsidRPr="006B5B23">
        <w:rPr>
          <w:rFonts w:ascii="Arial" w:hAnsi="Arial" w:cs="Arial"/>
          <w:noProof/>
          <w:color w:val="000000"/>
          <w:spacing w:val="-2"/>
          <w:sz w:val="20"/>
        </w:rPr>
        <w:t>of</w:t>
      </w:r>
    </w:p>
    <w:p w14:paraId="41A83EE9" w14:textId="77777777" w:rsidR="00BD27F8" w:rsidRPr="006B5B23" w:rsidRDefault="00BD27F8" w:rsidP="009E4D6D">
      <w:pPr>
        <w:spacing w:after="0" w:line="240" w:lineRule="auto"/>
        <w:ind w:firstLine="709"/>
        <w:jc w:val="both"/>
        <w:rPr>
          <w:rFonts w:ascii="Arial" w:hAnsi="Arial" w:cs="Arial"/>
          <w:noProof/>
          <w:color w:val="000000"/>
          <w:spacing w:val="-3"/>
          <w:sz w:val="20"/>
        </w:rPr>
      </w:pPr>
      <w:r w:rsidRPr="006B5B23">
        <w:rPr>
          <w:rFonts w:ascii="Arial" w:hAnsi="Arial" w:cs="Arial"/>
          <w:b/>
          <w:noProof/>
          <w:color w:val="000000"/>
          <w:spacing w:val="-3"/>
          <w:sz w:val="20"/>
        </w:rPr>
        <w:t>SINOPEC</w:t>
      </w:r>
      <w:r w:rsidRPr="006B5B23">
        <w:rPr>
          <w:rFonts w:ascii="Arial" w:hAnsi="Arial" w:cs="Arial"/>
          <w:noProof/>
          <w:color w:val="000000"/>
          <w:spacing w:val="9"/>
          <w:sz w:val="20"/>
        </w:rPr>
        <w:t> </w:t>
      </w:r>
      <w:r w:rsidRPr="006B5B23">
        <w:rPr>
          <w:rFonts w:ascii="Arial" w:hAnsi="Arial" w:cs="Arial"/>
          <w:noProof/>
          <w:color w:val="000000"/>
          <w:spacing w:val="-3"/>
          <w:sz w:val="20"/>
        </w:rPr>
        <w:t>during</w:t>
      </w:r>
      <w:r w:rsidRPr="006B5B23">
        <w:rPr>
          <w:rFonts w:ascii="Arial" w:hAnsi="Arial" w:cs="Arial"/>
          <w:noProof/>
          <w:color w:val="000000"/>
          <w:spacing w:val="9"/>
          <w:sz w:val="20"/>
        </w:rPr>
        <w:t> </w:t>
      </w:r>
      <w:r w:rsidRPr="006B5B23">
        <w:rPr>
          <w:rFonts w:ascii="Arial" w:hAnsi="Arial" w:cs="Arial"/>
          <w:noProof/>
          <w:color w:val="000000"/>
          <w:spacing w:val="-3"/>
          <w:sz w:val="20"/>
        </w:rPr>
        <w:t>such</w:t>
      </w:r>
      <w:r w:rsidRPr="006B5B23">
        <w:rPr>
          <w:rFonts w:ascii="Arial" w:hAnsi="Arial" w:cs="Arial"/>
          <w:noProof/>
          <w:color w:val="000000"/>
          <w:spacing w:val="9"/>
          <w:sz w:val="20"/>
        </w:rPr>
        <w:t> </w:t>
      </w:r>
      <w:r w:rsidRPr="006B5B23">
        <w:rPr>
          <w:rFonts w:ascii="Arial" w:hAnsi="Arial" w:cs="Arial"/>
          <w:noProof/>
          <w:color w:val="000000"/>
          <w:spacing w:val="-3"/>
          <w:sz w:val="20"/>
        </w:rPr>
        <w:t>inspections</w:t>
      </w:r>
      <w:r w:rsidRPr="006B5B23">
        <w:rPr>
          <w:rFonts w:ascii="Arial" w:hAnsi="Arial" w:cs="Arial"/>
          <w:noProof/>
          <w:color w:val="000000"/>
          <w:spacing w:val="7"/>
          <w:sz w:val="20"/>
        </w:rPr>
        <w:t> </w:t>
      </w: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noProof/>
          <w:color w:val="000000"/>
          <w:spacing w:val="-3"/>
          <w:sz w:val="20"/>
        </w:rPr>
        <w:t>investigations.</w:t>
      </w:r>
    </w:p>
    <w:p w14:paraId="6E8236ED" w14:textId="77777777" w:rsidR="00BD27F8" w:rsidRPr="006B5B23" w:rsidRDefault="00BD27F8" w:rsidP="009E4D6D">
      <w:pPr>
        <w:spacing w:after="0" w:line="240" w:lineRule="auto"/>
        <w:ind w:firstLine="709"/>
        <w:jc w:val="both"/>
        <w:rPr>
          <w:rFonts w:ascii="Arial" w:hAnsi="Arial" w:cs="Arial"/>
          <w:sz w:val="20"/>
        </w:rPr>
      </w:pPr>
    </w:p>
    <w:p w14:paraId="14820A7A" w14:textId="77777777" w:rsidR="00F80943" w:rsidRPr="006B5B23" w:rsidRDefault="00BD27F8" w:rsidP="009E4D6D">
      <w:pPr>
        <w:tabs>
          <w:tab w:val="left" w:pos="739"/>
        </w:tabs>
        <w:spacing w:after="0" w:line="240" w:lineRule="auto"/>
        <w:ind w:left="62"/>
        <w:jc w:val="both"/>
        <w:rPr>
          <w:rFonts w:ascii="Arial" w:hAnsi="Arial" w:cs="Arial"/>
          <w:b/>
          <w:noProof/>
          <w:color w:val="000000"/>
          <w:spacing w:val="-3"/>
          <w:w w:val="95"/>
          <w:sz w:val="20"/>
        </w:rPr>
      </w:pPr>
      <w:r w:rsidRPr="006B5B23">
        <w:rPr>
          <w:rFonts w:ascii="Arial" w:hAnsi="Arial" w:cs="Arial"/>
          <w:b/>
          <w:noProof/>
          <w:color w:val="000000"/>
          <w:spacing w:val="-3"/>
          <w:w w:val="95"/>
          <w:sz w:val="20"/>
        </w:rPr>
        <w:t>27.</w:t>
      </w:r>
      <w:r w:rsidRPr="006B5B23">
        <w:rPr>
          <w:rFonts w:ascii="Arial" w:hAnsi="Arial" w:cs="Arial"/>
          <w:color w:val="000000"/>
          <w:sz w:val="20"/>
        </w:rPr>
        <w:tab/>
      </w:r>
      <w:r w:rsidRPr="006B5B23">
        <w:rPr>
          <w:rFonts w:ascii="Arial" w:hAnsi="Arial" w:cs="Arial"/>
          <w:b/>
          <w:noProof/>
          <w:color w:val="000000"/>
          <w:spacing w:val="-4"/>
          <w:w w:val="95"/>
          <w:sz w:val="20"/>
        </w:rPr>
        <w:t>DATA</w:t>
      </w:r>
      <w:r w:rsidRPr="006B5B23">
        <w:rPr>
          <w:rFonts w:ascii="Arial" w:hAnsi="Arial" w:cs="Arial"/>
          <w:b/>
          <w:noProof/>
          <w:color w:val="000000"/>
          <w:spacing w:val="9"/>
          <w:sz w:val="20"/>
        </w:rPr>
        <w:t> </w:t>
      </w:r>
      <w:r w:rsidRPr="006B5B23">
        <w:rPr>
          <w:rFonts w:ascii="Arial" w:hAnsi="Arial" w:cs="Arial"/>
          <w:b/>
          <w:noProof/>
          <w:color w:val="000000"/>
          <w:spacing w:val="-3"/>
          <w:w w:val="95"/>
          <w:sz w:val="20"/>
        </w:rPr>
        <w:t>PRIVACY</w:t>
      </w:r>
    </w:p>
    <w:p w14:paraId="5BD89ED8" w14:textId="77777777" w:rsidR="00BD27F8" w:rsidRPr="006B5B23" w:rsidRDefault="00BD27F8" w:rsidP="009E4D6D">
      <w:pPr>
        <w:tabs>
          <w:tab w:val="left" w:pos="739"/>
        </w:tabs>
        <w:spacing w:after="0" w:line="240" w:lineRule="auto"/>
        <w:ind w:left="62"/>
        <w:jc w:val="both"/>
        <w:rPr>
          <w:rFonts w:ascii="Arial" w:hAnsi="Arial" w:cs="Arial"/>
          <w:sz w:val="20"/>
        </w:rPr>
      </w:pPr>
    </w:p>
    <w:p w14:paraId="2052AAF9" w14:textId="77777777" w:rsidR="00BD27F8" w:rsidRPr="006B5B23" w:rsidRDefault="00BD27F8" w:rsidP="009E4D6D">
      <w:pPr>
        <w:spacing w:after="0" w:line="240" w:lineRule="auto"/>
        <w:ind w:left="62" w:firstLine="678"/>
        <w:jc w:val="both"/>
        <w:rPr>
          <w:rFonts w:ascii="Arial" w:hAnsi="Arial" w:cs="Arial"/>
          <w:sz w:val="20"/>
        </w:rPr>
      </w:pPr>
      <w:r w:rsidRPr="006B5B23">
        <w:rPr>
          <w:rFonts w:ascii="Arial" w:hAnsi="Arial" w:cs="Arial"/>
          <w:b/>
          <w:noProof/>
          <w:color w:val="000000"/>
          <w:spacing w:val="-4"/>
          <w:sz w:val="20"/>
        </w:rPr>
        <w:t>CONTRACTOR</w:t>
      </w:r>
      <w:r w:rsidRPr="006B5B23">
        <w:rPr>
          <w:rFonts w:ascii="Arial" w:hAnsi="Arial" w:cs="Arial"/>
          <w:noProof/>
          <w:color w:val="000000"/>
          <w:w w:val="213"/>
          <w:sz w:val="20"/>
        </w:rPr>
        <w:t> </w:t>
      </w:r>
      <w:r w:rsidRPr="006B5B23">
        <w:rPr>
          <w:rFonts w:ascii="Arial" w:hAnsi="Arial" w:cs="Arial"/>
          <w:noProof/>
          <w:color w:val="000000"/>
          <w:spacing w:val="-3"/>
          <w:sz w:val="20"/>
        </w:rPr>
        <w:t>will</w:t>
      </w:r>
      <w:r w:rsidRPr="006B5B23">
        <w:rPr>
          <w:rFonts w:ascii="Arial" w:hAnsi="Arial" w:cs="Arial"/>
          <w:noProof/>
          <w:color w:val="000000"/>
          <w:w w:val="212"/>
          <w:sz w:val="20"/>
        </w:rPr>
        <w:t> </w:t>
      </w:r>
      <w:r w:rsidRPr="006B5B23">
        <w:rPr>
          <w:rFonts w:ascii="Arial" w:hAnsi="Arial" w:cs="Arial"/>
          <w:noProof/>
          <w:color w:val="000000"/>
          <w:spacing w:val="-3"/>
          <w:sz w:val="20"/>
        </w:rPr>
        <w:t>comply</w:t>
      </w:r>
      <w:r w:rsidRPr="006B5B23">
        <w:rPr>
          <w:rFonts w:ascii="Arial" w:hAnsi="Arial" w:cs="Arial"/>
          <w:noProof/>
          <w:color w:val="000000"/>
          <w:w w:val="213"/>
          <w:sz w:val="20"/>
        </w:rPr>
        <w:t> </w:t>
      </w:r>
      <w:r w:rsidRPr="006B5B23">
        <w:rPr>
          <w:rFonts w:ascii="Arial" w:hAnsi="Arial" w:cs="Arial"/>
          <w:noProof/>
          <w:color w:val="000000"/>
          <w:spacing w:val="-3"/>
          <w:sz w:val="20"/>
        </w:rPr>
        <w:t>with</w:t>
      </w:r>
      <w:r w:rsidRPr="006B5B23">
        <w:rPr>
          <w:rFonts w:ascii="Arial" w:hAnsi="Arial" w:cs="Arial"/>
          <w:noProof/>
          <w:color w:val="000000"/>
          <w:w w:val="211"/>
          <w:sz w:val="20"/>
        </w:rPr>
        <w:t> </w:t>
      </w:r>
      <w:r w:rsidRPr="006B5B23">
        <w:rPr>
          <w:rFonts w:ascii="Arial" w:hAnsi="Arial" w:cs="Arial"/>
          <w:noProof/>
          <w:color w:val="000000"/>
          <w:spacing w:val="-2"/>
          <w:sz w:val="20"/>
        </w:rPr>
        <w:t>all</w:t>
      </w:r>
      <w:r w:rsidRPr="006B5B23">
        <w:rPr>
          <w:rFonts w:ascii="Arial" w:hAnsi="Arial" w:cs="Arial"/>
          <w:noProof/>
          <w:color w:val="000000"/>
          <w:w w:val="210"/>
          <w:sz w:val="20"/>
        </w:rPr>
        <w:t> </w:t>
      </w:r>
      <w:r w:rsidRPr="006B5B23">
        <w:rPr>
          <w:rFonts w:ascii="Arial" w:hAnsi="Arial" w:cs="Arial"/>
          <w:noProof/>
          <w:color w:val="000000"/>
          <w:spacing w:val="-3"/>
          <w:sz w:val="20"/>
        </w:rPr>
        <w:t>reasonable</w:t>
      </w:r>
      <w:r w:rsidRPr="006B5B23">
        <w:rPr>
          <w:rFonts w:ascii="Arial" w:hAnsi="Arial" w:cs="Arial"/>
          <w:noProof/>
          <w:color w:val="000000"/>
          <w:w w:val="213"/>
          <w:sz w:val="20"/>
        </w:rPr>
        <w:t> </w:t>
      </w:r>
      <w:r w:rsidRPr="006B5B23">
        <w:rPr>
          <w:rFonts w:ascii="Arial" w:hAnsi="Arial" w:cs="Arial"/>
          <w:noProof/>
          <w:color w:val="000000"/>
          <w:spacing w:val="-3"/>
          <w:sz w:val="20"/>
        </w:rPr>
        <w:t>requests</w:t>
      </w:r>
      <w:r w:rsidRPr="006B5B23">
        <w:rPr>
          <w:rFonts w:ascii="Arial" w:hAnsi="Arial" w:cs="Arial"/>
          <w:noProof/>
          <w:color w:val="000000"/>
          <w:w w:val="213"/>
          <w:sz w:val="20"/>
        </w:rPr>
        <w:t> </w:t>
      </w:r>
      <w:r w:rsidRPr="006B5B23">
        <w:rPr>
          <w:rFonts w:ascii="Arial" w:hAnsi="Arial" w:cs="Arial"/>
          <w:noProof/>
          <w:color w:val="000000"/>
          <w:spacing w:val="-3"/>
          <w:sz w:val="20"/>
        </w:rPr>
        <w:t>of</w:t>
      </w:r>
      <w:r w:rsidRPr="006B5B23">
        <w:rPr>
          <w:rFonts w:ascii="Arial" w:hAnsi="Arial" w:cs="Arial"/>
          <w:noProof/>
          <w:color w:val="000000"/>
          <w:w w:val="213"/>
          <w:sz w:val="20"/>
        </w:rPr>
        <w:t> </w:t>
      </w:r>
      <w:r w:rsidRPr="006B5B23">
        <w:rPr>
          <w:rFonts w:ascii="Arial" w:hAnsi="Arial" w:cs="Arial"/>
          <w:b/>
          <w:noProof/>
          <w:color w:val="000000"/>
          <w:spacing w:val="-3"/>
          <w:sz w:val="20"/>
        </w:rPr>
        <w:t>SINOPEC</w:t>
      </w:r>
      <w:r w:rsidRPr="006B5B23">
        <w:rPr>
          <w:rFonts w:ascii="Arial" w:hAnsi="Arial" w:cs="Arial"/>
          <w:noProof/>
          <w:color w:val="000000"/>
          <w:w w:val="213"/>
          <w:sz w:val="20"/>
        </w:rPr>
        <w:t> </w:t>
      </w:r>
      <w:r w:rsidRPr="006B5B23">
        <w:rPr>
          <w:rFonts w:ascii="Arial" w:hAnsi="Arial" w:cs="Arial"/>
          <w:noProof/>
          <w:color w:val="000000"/>
          <w:spacing w:val="-3"/>
          <w:sz w:val="20"/>
        </w:rPr>
        <w:t>with</w:t>
      </w:r>
      <w:r w:rsidRPr="006B5B23">
        <w:rPr>
          <w:rFonts w:ascii="Arial" w:hAnsi="Arial" w:cs="Arial"/>
          <w:noProof/>
          <w:color w:val="000000"/>
          <w:w w:val="213"/>
          <w:sz w:val="20"/>
        </w:rPr>
        <w:t> </w:t>
      </w:r>
      <w:r w:rsidRPr="006B5B23">
        <w:rPr>
          <w:rFonts w:ascii="Arial" w:hAnsi="Arial" w:cs="Arial"/>
          <w:noProof/>
          <w:color w:val="000000"/>
          <w:spacing w:val="-3"/>
          <w:sz w:val="20"/>
        </w:rPr>
        <w:t>respect</w:t>
      </w:r>
      <w:r w:rsidRPr="006B5B23">
        <w:rPr>
          <w:rFonts w:ascii="Arial" w:hAnsi="Arial" w:cs="Arial"/>
          <w:noProof/>
          <w:color w:val="000000"/>
          <w:w w:val="213"/>
          <w:sz w:val="20"/>
        </w:rPr>
        <w:t> </w:t>
      </w:r>
      <w:r w:rsidRPr="006B5B23">
        <w:rPr>
          <w:rFonts w:ascii="Arial" w:hAnsi="Arial" w:cs="Arial"/>
          <w:noProof/>
          <w:color w:val="000000"/>
          <w:spacing w:val="-3"/>
          <w:sz w:val="20"/>
        </w:rPr>
        <w:t>to</w:t>
      </w:r>
    </w:p>
    <w:p w14:paraId="1E75D884" w14:textId="5F2DE1B0" w:rsidR="00BD27F8" w:rsidRPr="006B5B23" w:rsidRDefault="00BD27F8"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protecting</w:t>
      </w:r>
      <w:r w:rsidRPr="006B5B23">
        <w:rPr>
          <w:rFonts w:ascii="Arial" w:hAnsi="Arial" w:cs="Arial"/>
          <w:noProof/>
          <w:color w:val="000000"/>
          <w:spacing w:val="19"/>
          <w:sz w:val="20"/>
        </w:rPr>
        <w:t> </w:t>
      </w:r>
      <w:r w:rsidR="00883CAE">
        <w:rPr>
          <w:rFonts w:ascii="Arial" w:hAnsi="Arial" w:cs="Arial"/>
          <w:noProof/>
          <w:color w:val="000000"/>
          <w:spacing w:val="19"/>
          <w:sz w:val="20"/>
        </w:rPr>
        <w:t xml:space="preserve">the </w:t>
      </w:r>
      <w:r w:rsidRPr="006B5B23">
        <w:rPr>
          <w:rFonts w:ascii="Arial" w:hAnsi="Arial" w:cs="Arial"/>
          <w:noProof/>
          <w:color w:val="000000"/>
          <w:spacing w:val="-3"/>
          <w:sz w:val="20"/>
        </w:rPr>
        <w:t>personal</w:t>
      </w:r>
      <w:r w:rsidRPr="006B5B23">
        <w:rPr>
          <w:rFonts w:ascii="Arial" w:hAnsi="Arial" w:cs="Arial"/>
          <w:noProof/>
          <w:color w:val="000000"/>
          <w:spacing w:val="18"/>
          <w:sz w:val="20"/>
        </w:rPr>
        <w:t> </w:t>
      </w:r>
      <w:r w:rsidRPr="006B5B23">
        <w:rPr>
          <w:rFonts w:ascii="Arial" w:hAnsi="Arial" w:cs="Arial"/>
          <w:noProof/>
          <w:color w:val="000000"/>
          <w:spacing w:val="-3"/>
          <w:sz w:val="20"/>
        </w:rPr>
        <w:t>data</w:t>
      </w:r>
      <w:r w:rsidRPr="006B5B23">
        <w:rPr>
          <w:rFonts w:ascii="Arial" w:hAnsi="Arial" w:cs="Arial"/>
          <w:noProof/>
          <w:color w:val="000000"/>
          <w:spacing w:val="21"/>
          <w:sz w:val="20"/>
        </w:rPr>
        <w:t> </w:t>
      </w:r>
      <w:r w:rsidRPr="006B5B23">
        <w:rPr>
          <w:rFonts w:ascii="Arial" w:hAnsi="Arial" w:cs="Arial"/>
          <w:noProof/>
          <w:color w:val="000000"/>
          <w:spacing w:val="-2"/>
          <w:sz w:val="20"/>
        </w:rPr>
        <w:t>of</w:t>
      </w:r>
      <w:r w:rsidRPr="006B5B23">
        <w:rPr>
          <w:rFonts w:ascii="Arial" w:hAnsi="Arial" w:cs="Arial"/>
          <w:noProof/>
          <w:color w:val="000000"/>
          <w:spacing w:val="18"/>
          <w:sz w:val="20"/>
        </w:rPr>
        <w:t> </w:t>
      </w:r>
      <w:r w:rsidRPr="006B5B23">
        <w:rPr>
          <w:rFonts w:ascii="Arial" w:hAnsi="Arial" w:cs="Arial"/>
          <w:b/>
          <w:noProof/>
          <w:color w:val="000000"/>
          <w:spacing w:val="-3"/>
          <w:sz w:val="20"/>
        </w:rPr>
        <w:t>SINOPEC</w:t>
      </w:r>
      <w:r w:rsidRPr="006B5B23">
        <w:rPr>
          <w:rFonts w:ascii="Arial" w:hAnsi="Arial" w:cs="Arial"/>
          <w:noProof/>
          <w:color w:val="000000"/>
          <w:spacing w:val="21"/>
          <w:sz w:val="20"/>
        </w:rPr>
        <w:t> </w:t>
      </w:r>
      <w:r w:rsidRPr="006B5B23">
        <w:rPr>
          <w:rFonts w:ascii="Arial" w:hAnsi="Arial" w:cs="Arial"/>
          <w:noProof/>
          <w:color w:val="000000"/>
          <w:spacing w:val="-3"/>
          <w:sz w:val="20"/>
        </w:rPr>
        <w:t>employees,</w:t>
      </w:r>
      <w:r w:rsidRPr="006B5B23">
        <w:rPr>
          <w:rFonts w:ascii="Arial" w:hAnsi="Arial" w:cs="Arial"/>
          <w:noProof/>
          <w:color w:val="000000"/>
          <w:spacing w:val="19"/>
          <w:sz w:val="20"/>
        </w:rPr>
        <w:t> </w:t>
      </w:r>
      <w:r w:rsidRPr="006B5B23">
        <w:rPr>
          <w:rFonts w:ascii="Arial" w:hAnsi="Arial" w:cs="Arial"/>
          <w:noProof/>
          <w:color w:val="000000"/>
          <w:spacing w:val="-3"/>
          <w:sz w:val="20"/>
        </w:rPr>
        <w:t>customers,</w:t>
      </w:r>
      <w:r w:rsidRPr="006B5B23">
        <w:rPr>
          <w:rFonts w:ascii="Arial" w:hAnsi="Arial" w:cs="Arial"/>
          <w:noProof/>
          <w:color w:val="000000"/>
          <w:spacing w:val="18"/>
          <w:sz w:val="20"/>
        </w:rPr>
        <w:t> </w:t>
      </w:r>
      <w:r w:rsidRPr="006B5B23">
        <w:rPr>
          <w:rFonts w:ascii="Arial" w:hAnsi="Arial" w:cs="Arial"/>
          <w:noProof/>
          <w:color w:val="000000"/>
          <w:spacing w:val="-3"/>
          <w:sz w:val="20"/>
        </w:rPr>
        <w:t>and</w:t>
      </w:r>
      <w:r w:rsidRPr="006B5B23">
        <w:rPr>
          <w:rFonts w:ascii="Arial" w:hAnsi="Arial" w:cs="Arial"/>
          <w:noProof/>
          <w:color w:val="000000"/>
          <w:spacing w:val="18"/>
          <w:sz w:val="20"/>
        </w:rPr>
        <w:t> </w:t>
      </w:r>
      <w:r w:rsidRPr="006B5B23">
        <w:rPr>
          <w:rFonts w:ascii="Arial" w:hAnsi="Arial" w:cs="Arial"/>
          <w:noProof/>
          <w:color w:val="000000"/>
          <w:spacing w:val="-3"/>
          <w:sz w:val="20"/>
        </w:rPr>
        <w:t>suppliers</w:t>
      </w:r>
      <w:r w:rsidRPr="006B5B23">
        <w:rPr>
          <w:rFonts w:ascii="Arial" w:hAnsi="Arial" w:cs="Arial"/>
          <w:noProof/>
          <w:color w:val="000000"/>
          <w:spacing w:val="18"/>
          <w:sz w:val="20"/>
        </w:rPr>
        <w:t> </w:t>
      </w:r>
      <w:r w:rsidRPr="006B5B23">
        <w:rPr>
          <w:rFonts w:ascii="Arial" w:hAnsi="Arial" w:cs="Arial"/>
          <w:noProof/>
          <w:color w:val="000000"/>
          <w:spacing w:val="-2"/>
          <w:sz w:val="20"/>
        </w:rPr>
        <w:t>it</w:t>
      </w:r>
      <w:r w:rsidRPr="006B5B23">
        <w:rPr>
          <w:rFonts w:ascii="Arial" w:hAnsi="Arial" w:cs="Arial"/>
          <w:noProof/>
          <w:color w:val="000000"/>
          <w:spacing w:val="18"/>
          <w:sz w:val="20"/>
        </w:rPr>
        <w:t> </w:t>
      </w:r>
      <w:r w:rsidRPr="006B5B23">
        <w:rPr>
          <w:rFonts w:ascii="Arial" w:hAnsi="Arial" w:cs="Arial"/>
          <w:noProof/>
          <w:color w:val="000000"/>
          <w:spacing w:val="-3"/>
          <w:sz w:val="20"/>
        </w:rPr>
        <w:t>receives</w:t>
      </w:r>
      <w:r w:rsidRPr="006B5B23">
        <w:rPr>
          <w:rFonts w:ascii="Arial" w:hAnsi="Arial" w:cs="Arial"/>
          <w:noProof/>
          <w:color w:val="000000"/>
          <w:spacing w:val="18"/>
          <w:sz w:val="20"/>
        </w:rPr>
        <w:t> </w:t>
      </w:r>
      <w:r w:rsidRPr="006B5B23">
        <w:rPr>
          <w:rFonts w:ascii="Arial" w:hAnsi="Arial" w:cs="Arial"/>
          <w:noProof/>
          <w:color w:val="000000"/>
          <w:spacing w:val="-2"/>
          <w:sz w:val="20"/>
        </w:rPr>
        <w:t>in</w:t>
      </w:r>
    </w:p>
    <w:p w14:paraId="2A00136D" w14:textId="77777777" w:rsidR="00BD27F8" w:rsidRPr="006B5B23" w:rsidRDefault="00BD27F8"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connection</w:t>
      </w:r>
      <w:r w:rsidRPr="006B5B23">
        <w:rPr>
          <w:rFonts w:ascii="Arial" w:hAnsi="Arial" w:cs="Arial"/>
          <w:noProof/>
          <w:color w:val="000000"/>
          <w:spacing w:val="20"/>
          <w:sz w:val="20"/>
        </w:rPr>
        <w:t> </w:t>
      </w:r>
      <w:r w:rsidRPr="006B5B23">
        <w:rPr>
          <w:rFonts w:ascii="Arial" w:hAnsi="Arial" w:cs="Arial"/>
          <w:noProof/>
          <w:color w:val="000000"/>
          <w:spacing w:val="-3"/>
          <w:sz w:val="20"/>
        </w:rPr>
        <w:t>with</w:t>
      </w:r>
      <w:r w:rsidRPr="006B5B23">
        <w:rPr>
          <w:rFonts w:ascii="Arial" w:hAnsi="Arial" w:cs="Arial"/>
          <w:noProof/>
          <w:color w:val="000000"/>
          <w:spacing w:val="20"/>
          <w:sz w:val="20"/>
        </w:rPr>
        <w:t> </w:t>
      </w:r>
      <w:r w:rsidRPr="006B5B23">
        <w:rPr>
          <w:rFonts w:ascii="Arial" w:hAnsi="Arial" w:cs="Arial"/>
          <w:noProof/>
          <w:color w:val="000000"/>
          <w:spacing w:val="-3"/>
          <w:sz w:val="20"/>
        </w:rPr>
        <w:t>its</w:t>
      </w:r>
      <w:r w:rsidRPr="006B5B23">
        <w:rPr>
          <w:rFonts w:ascii="Arial" w:hAnsi="Arial" w:cs="Arial"/>
          <w:noProof/>
          <w:color w:val="000000"/>
          <w:spacing w:val="18"/>
          <w:sz w:val="20"/>
        </w:rPr>
        <w:t> </w:t>
      </w:r>
      <w:r w:rsidRPr="006B5B23">
        <w:rPr>
          <w:rFonts w:ascii="Arial" w:hAnsi="Arial" w:cs="Arial"/>
          <w:noProof/>
          <w:color w:val="000000"/>
          <w:spacing w:val="-3"/>
          <w:sz w:val="20"/>
        </w:rPr>
        <w:t>performance</w:t>
      </w:r>
      <w:r w:rsidRPr="006B5B23">
        <w:rPr>
          <w:rFonts w:ascii="Arial" w:hAnsi="Arial" w:cs="Arial"/>
          <w:noProof/>
          <w:color w:val="000000"/>
          <w:spacing w:val="18"/>
          <w:sz w:val="20"/>
        </w:rPr>
        <w:t> </w:t>
      </w:r>
      <w:r w:rsidRPr="006B5B23">
        <w:rPr>
          <w:rFonts w:ascii="Arial" w:hAnsi="Arial" w:cs="Arial"/>
          <w:noProof/>
          <w:color w:val="000000"/>
          <w:spacing w:val="-2"/>
          <w:sz w:val="20"/>
        </w:rPr>
        <w:t>of</w:t>
      </w:r>
      <w:r w:rsidRPr="006B5B23">
        <w:rPr>
          <w:rFonts w:ascii="Arial" w:hAnsi="Arial" w:cs="Arial"/>
          <w:noProof/>
          <w:color w:val="000000"/>
          <w:spacing w:val="19"/>
          <w:sz w:val="20"/>
        </w:rPr>
        <w:t> </w:t>
      </w:r>
      <w:r w:rsidRPr="006B5B23">
        <w:rPr>
          <w:rFonts w:ascii="Arial" w:hAnsi="Arial" w:cs="Arial"/>
          <w:noProof/>
          <w:color w:val="000000"/>
          <w:spacing w:val="-2"/>
          <w:sz w:val="20"/>
        </w:rPr>
        <w:t>this</w:t>
      </w:r>
      <w:r w:rsidRPr="006B5B23">
        <w:rPr>
          <w:rFonts w:ascii="Arial" w:hAnsi="Arial" w:cs="Arial"/>
          <w:noProof/>
          <w:color w:val="000000"/>
          <w:spacing w:val="19"/>
          <w:sz w:val="20"/>
        </w:rPr>
        <w:t> </w:t>
      </w:r>
      <w:r w:rsidRPr="006B5B23">
        <w:rPr>
          <w:rFonts w:ascii="Arial" w:hAnsi="Arial" w:cs="Arial"/>
          <w:noProof/>
          <w:color w:val="000000"/>
          <w:spacing w:val="-3"/>
          <w:sz w:val="20"/>
        </w:rPr>
        <w:t>Agreement,</w:t>
      </w:r>
      <w:r w:rsidRPr="006B5B23">
        <w:rPr>
          <w:rFonts w:ascii="Arial" w:hAnsi="Arial" w:cs="Arial"/>
          <w:noProof/>
          <w:color w:val="000000"/>
          <w:spacing w:val="18"/>
          <w:sz w:val="20"/>
        </w:rPr>
        <w:t> </w:t>
      </w:r>
      <w:r w:rsidRPr="006B5B23">
        <w:rPr>
          <w:rFonts w:ascii="Arial" w:hAnsi="Arial" w:cs="Arial"/>
          <w:noProof/>
          <w:color w:val="000000"/>
          <w:spacing w:val="-2"/>
          <w:sz w:val="20"/>
        </w:rPr>
        <w:t>including</w:t>
      </w:r>
      <w:r w:rsidRPr="006B5B23">
        <w:rPr>
          <w:rFonts w:ascii="Arial" w:hAnsi="Arial" w:cs="Arial"/>
          <w:noProof/>
          <w:color w:val="000000"/>
          <w:spacing w:val="18"/>
          <w:sz w:val="20"/>
        </w:rPr>
        <w:t> </w:t>
      </w:r>
      <w:r w:rsidRPr="006B5B23">
        <w:rPr>
          <w:rFonts w:ascii="Arial" w:hAnsi="Arial" w:cs="Arial"/>
          <w:noProof/>
          <w:color w:val="000000"/>
          <w:spacing w:val="-3"/>
          <w:sz w:val="20"/>
        </w:rPr>
        <w:t>but</w:t>
      </w:r>
      <w:r w:rsidRPr="006B5B23">
        <w:rPr>
          <w:rFonts w:ascii="Arial" w:hAnsi="Arial" w:cs="Arial"/>
          <w:noProof/>
          <w:color w:val="000000"/>
          <w:spacing w:val="18"/>
          <w:sz w:val="20"/>
        </w:rPr>
        <w:t> </w:t>
      </w:r>
      <w:r w:rsidRPr="006B5B23">
        <w:rPr>
          <w:rFonts w:ascii="Arial" w:hAnsi="Arial" w:cs="Arial"/>
          <w:noProof/>
          <w:color w:val="000000"/>
          <w:spacing w:val="-3"/>
          <w:sz w:val="20"/>
        </w:rPr>
        <w:t>not</w:t>
      </w:r>
      <w:r w:rsidRPr="006B5B23">
        <w:rPr>
          <w:rFonts w:ascii="Arial" w:hAnsi="Arial" w:cs="Arial"/>
          <w:noProof/>
          <w:color w:val="000000"/>
          <w:spacing w:val="19"/>
          <w:sz w:val="20"/>
        </w:rPr>
        <w:t> </w:t>
      </w:r>
      <w:r w:rsidRPr="006B5B23">
        <w:rPr>
          <w:rFonts w:ascii="Arial" w:hAnsi="Arial" w:cs="Arial"/>
          <w:noProof/>
          <w:color w:val="000000"/>
          <w:spacing w:val="-3"/>
          <w:sz w:val="20"/>
        </w:rPr>
        <w:t>limited</w:t>
      </w:r>
      <w:r w:rsidRPr="006B5B23">
        <w:rPr>
          <w:rFonts w:ascii="Arial" w:hAnsi="Arial" w:cs="Arial"/>
          <w:noProof/>
          <w:color w:val="000000"/>
          <w:spacing w:val="19"/>
          <w:sz w:val="20"/>
        </w:rPr>
        <w:t> </w:t>
      </w:r>
      <w:r w:rsidRPr="006B5B23">
        <w:rPr>
          <w:rFonts w:ascii="Arial" w:hAnsi="Arial" w:cs="Arial"/>
          <w:noProof/>
          <w:color w:val="000000"/>
          <w:spacing w:val="-3"/>
          <w:sz w:val="20"/>
        </w:rPr>
        <w:t>to</w:t>
      </w:r>
      <w:r w:rsidRPr="006B5B23">
        <w:rPr>
          <w:rFonts w:ascii="Arial" w:hAnsi="Arial" w:cs="Arial"/>
          <w:noProof/>
          <w:color w:val="000000"/>
          <w:spacing w:val="18"/>
          <w:sz w:val="20"/>
        </w:rPr>
        <w:t> </w:t>
      </w:r>
      <w:r w:rsidRPr="006B5B23">
        <w:rPr>
          <w:rFonts w:ascii="Arial" w:hAnsi="Arial" w:cs="Arial"/>
          <w:noProof/>
          <w:color w:val="000000"/>
          <w:spacing w:val="-2"/>
          <w:sz w:val="20"/>
        </w:rPr>
        <w:t>following</w:t>
      </w:r>
    </w:p>
    <w:p w14:paraId="5FF5FD69" w14:textId="77777777" w:rsidR="00BD27F8" w:rsidRPr="006B5B23" w:rsidRDefault="00BD27F8" w:rsidP="009E4D6D">
      <w:pPr>
        <w:spacing w:after="0" w:line="240" w:lineRule="auto"/>
        <w:ind w:left="62" w:firstLine="678"/>
        <w:jc w:val="both"/>
        <w:rPr>
          <w:rFonts w:ascii="Arial" w:hAnsi="Arial" w:cs="Arial"/>
          <w:sz w:val="20"/>
        </w:rPr>
      </w:pPr>
      <w:r w:rsidRPr="006B5B23">
        <w:rPr>
          <w:rFonts w:ascii="Arial" w:hAnsi="Arial" w:cs="Arial"/>
          <w:b/>
          <w:noProof/>
          <w:color w:val="000000"/>
          <w:spacing w:val="-3"/>
          <w:sz w:val="20"/>
        </w:rPr>
        <w:t>SINOPEC</w:t>
      </w:r>
      <w:r w:rsidRPr="006B5B23">
        <w:rPr>
          <w:rFonts w:ascii="Arial" w:hAnsi="Arial" w:cs="Arial"/>
          <w:noProof/>
          <w:color w:val="000000"/>
          <w:spacing w:val="-3"/>
          <w:sz w:val="20"/>
        </w:rPr>
        <w:t>’s</w:t>
      </w:r>
      <w:r w:rsidRPr="006B5B23">
        <w:rPr>
          <w:rFonts w:ascii="Arial" w:hAnsi="Arial" w:cs="Arial"/>
          <w:noProof/>
          <w:color w:val="000000"/>
          <w:spacing w:val="23"/>
          <w:sz w:val="20"/>
        </w:rPr>
        <w:t> </w:t>
      </w:r>
      <w:r w:rsidRPr="006B5B23">
        <w:rPr>
          <w:rFonts w:ascii="Arial" w:hAnsi="Arial" w:cs="Arial"/>
          <w:noProof/>
          <w:color w:val="000000"/>
          <w:spacing w:val="-3"/>
          <w:sz w:val="20"/>
        </w:rPr>
        <w:t>instructions</w:t>
      </w:r>
      <w:r w:rsidRPr="006B5B23">
        <w:rPr>
          <w:rFonts w:ascii="Arial" w:hAnsi="Arial" w:cs="Arial"/>
          <w:noProof/>
          <w:color w:val="000000"/>
          <w:spacing w:val="23"/>
          <w:sz w:val="20"/>
        </w:rPr>
        <w:t> </w:t>
      </w:r>
      <w:r w:rsidRPr="006B5B23">
        <w:rPr>
          <w:rFonts w:ascii="Arial" w:hAnsi="Arial" w:cs="Arial"/>
          <w:noProof/>
          <w:color w:val="000000"/>
          <w:spacing w:val="-2"/>
          <w:sz w:val="20"/>
        </w:rPr>
        <w:t>in</w:t>
      </w:r>
      <w:r w:rsidRPr="006B5B23">
        <w:rPr>
          <w:rFonts w:ascii="Arial" w:hAnsi="Arial" w:cs="Arial"/>
          <w:noProof/>
          <w:color w:val="000000"/>
          <w:spacing w:val="23"/>
          <w:sz w:val="20"/>
        </w:rPr>
        <w:t> </w:t>
      </w:r>
      <w:r w:rsidRPr="006B5B23">
        <w:rPr>
          <w:rFonts w:ascii="Arial" w:hAnsi="Arial" w:cs="Arial"/>
          <w:noProof/>
          <w:color w:val="000000"/>
          <w:spacing w:val="-3"/>
          <w:sz w:val="20"/>
        </w:rPr>
        <w:t>connection</w:t>
      </w:r>
      <w:r w:rsidRPr="006B5B23">
        <w:rPr>
          <w:rFonts w:ascii="Arial" w:hAnsi="Arial" w:cs="Arial"/>
          <w:noProof/>
          <w:color w:val="000000"/>
          <w:spacing w:val="23"/>
          <w:sz w:val="20"/>
        </w:rPr>
        <w:t> </w:t>
      </w:r>
      <w:r w:rsidRPr="006B5B23">
        <w:rPr>
          <w:rFonts w:ascii="Arial" w:hAnsi="Arial" w:cs="Arial"/>
          <w:noProof/>
          <w:color w:val="000000"/>
          <w:spacing w:val="-2"/>
          <w:sz w:val="20"/>
        </w:rPr>
        <w:t>with</w:t>
      </w:r>
      <w:r w:rsidRPr="006B5B23">
        <w:rPr>
          <w:rFonts w:ascii="Arial" w:hAnsi="Arial" w:cs="Arial"/>
          <w:noProof/>
          <w:color w:val="000000"/>
          <w:spacing w:val="23"/>
          <w:sz w:val="20"/>
        </w:rPr>
        <w:t> </w:t>
      </w:r>
      <w:r w:rsidRPr="006B5B23">
        <w:rPr>
          <w:rFonts w:ascii="Arial" w:hAnsi="Arial" w:cs="Arial"/>
          <w:noProof/>
          <w:color w:val="000000"/>
          <w:spacing w:val="-3"/>
          <w:sz w:val="20"/>
        </w:rPr>
        <w:t>processing</w:t>
      </w:r>
      <w:r w:rsidRPr="006B5B23">
        <w:rPr>
          <w:rFonts w:ascii="Arial" w:hAnsi="Arial" w:cs="Arial"/>
          <w:noProof/>
          <w:color w:val="000000"/>
          <w:spacing w:val="25"/>
          <w:sz w:val="20"/>
        </w:rPr>
        <w:t> </w:t>
      </w:r>
      <w:r w:rsidRPr="006B5B23">
        <w:rPr>
          <w:rFonts w:ascii="Arial" w:hAnsi="Arial" w:cs="Arial"/>
          <w:noProof/>
          <w:color w:val="000000"/>
          <w:spacing w:val="-3"/>
          <w:sz w:val="20"/>
        </w:rPr>
        <w:t>such</w:t>
      </w:r>
      <w:r w:rsidRPr="006B5B23">
        <w:rPr>
          <w:rFonts w:ascii="Arial" w:hAnsi="Arial" w:cs="Arial"/>
          <w:noProof/>
          <w:color w:val="000000"/>
          <w:spacing w:val="24"/>
          <w:sz w:val="20"/>
        </w:rPr>
        <w:t> </w:t>
      </w:r>
      <w:r w:rsidRPr="006B5B23">
        <w:rPr>
          <w:rFonts w:ascii="Arial" w:hAnsi="Arial" w:cs="Arial"/>
          <w:noProof/>
          <w:color w:val="000000"/>
          <w:spacing w:val="-3"/>
          <w:sz w:val="20"/>
        </w:rPr>
        <w:t>personal</w:t>
      </w:r>
      <w:r w:rsidRPr="006B5B23">
        <w:rPr>
          <w:rFonts w:ascii="Arial" w:hAnsi="Arial" w:cs="Arial"/>
          <w:noProof/>
          <w:color w:val="000000"/>
          <w:spacing w:val="21"/>
          <w:sz w:val="20"/>
        </w:rPr>
        <w:t> </w:t>
      </w:r>
      <w:r w:rsidRPr="006B5B23">
        <w:rPr>
          <w:rFonts w:ascii="Arial" w:hAnsi="Arial" w:cs="Arial"/>
          <w:noProof/>
          <w:color w:val="000000"/>
          <w:spacing w:val="-2"/>
          <w:sz w:val="20"/>
        </w:rPr>
        <w:t>data;</w:t>
      </w:r>
      <w:r w:rsidRPr="006B5B23">
        <w:rPr>
          <w:rFonts w:ascii="Arial" w:hAnsi="Arial" w:cs="Arial"/>
          <w:noProof/>
          <w:color w:val="000000"/>
          <w:spacing w:val="23"/>
          <w:sz w:val="20"/>
        </w:rPr>
        <w:t> </w:t>
      </w:r>
      <w:r w:rsidRPr="006B5B23">
        <w:rPr>
          <w:rFonts w:ascii="Arial" w:hAnsi="Arial" w:cs="Arial"/>
          <w:noProof/>
          <w:color w:val="000000"/>
          <w:spacing w:val="-3"/>
          <w:sz w:val="20"/>
        </w:rPr>
        <w:t>implementing</w:t>
      </w:r>
    </w:p>
    <w:p w14:paraId="7B07838D" w14:textId="77777777" w:rsidR="00BD27F8" w:rsidRPr="006B5B23" w:rsidRDefault="00BD27F8"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adequate</w:t>
      </w:r>
      <w:r w:rsidRPr="006B5B23">
        <w:rPr>
          <w:rFonts w:ascii="Arial" w:hAnsi="Arial" w:cs="Arial"/>
          <w:noProof/>
          <w:color w:val="000000"/>
          <w:spacing w:val="12"/>
          <w:sz w:val="20"/>
        </w:rPr>
        <w:t> </w:t>
      </w:r>
      <w:r w:rsidRPr="006B5B23">
        <w:rPr>
          <w:rFonts w:ascii="Arial" w:hAnsi="Arial" w:cs="Arial"/>
          <w:noProof/>
          <w:color w:val="000000"/>
          <w:spacing w:val="-3"/>
          <w:sz w:val="20"/>
        </w:rPr>
        <w:t>security</w:t>
      </w:r>
      <w:r w:rsidRPr="006B5B23">
        <w:rPr>
          <w:rFonts w:ascii="Arial" w:hAnsi="Arial" w:cs="Arial"/>
          <w:noProof/>
          <w:color w:val="000000"/>
          <w:spacing w:val="13"/>
          <w:sz w:val="20"/>
        </w:rPr>
        <w:t> </w:t>
      </w:r>
      <w:r w:rsidRPr="006B5B23">
        <w:rPr>
          <w:rFonts w:ascii="Arial" w:hAnsi="Arial" w:cs="Arial"/>
          <w:noProof/>
          <w:color w:val="000000"/>
          <w:spacing w:val="-3"/>
          <w:sz w:val="20"/>
        </w:rPr>
        <w:t>measures</w:t>
      </w:r>
      <w:r w:rsidRPr="006B5B23">
        <w:rPr>
          <w:rFonts w:ascii="Arial" w:hAnsi="Arial" w:cs="Arial"/>
          <w:noProof/>
          <w:color w:val="000000"/>
          <w:spacing w:val="12"/>
          <w:sz w:val="20"/>
        </w:rPr>
        <w:t> </w:t>
      </w:r>
      <w:r w:rsidRPr="006B5B23">
        <w:rPr>
          <w:rFonts w:ascii="Arial" w:hAnsi="Arial" w:cs="Arial"/>
          <w:noProof/>
          <w:color w:val="000000"/>
          <w:spacing w:val="-2"/>
          <w:sz w:val="20"/>
        </w:rPr>
        <w:t>to</w:t>
      </w:r>
      <w:r w:rsidRPr="006B5B23">
        <w:rPr>
          <w:rFonts w:ascii="Arial" w:hAnsi="Arial" w:cs="Arial"/>
          <w:noProof/>
          <w:color w:val="000000"/>
          <w:spacing w:val="12"/>
          <w:sz w:val="20"/>
        </w:rPr>
        <w:t> </w:t>
      </w:r>
      <w:r w:rsidRPr="006B5B23">
        <w:rPr>
          <w:rFonts w:ascii="Arial" w:hAnsi="Arial" w:cs="Arial"/>
          <w:noProof/>
          <w:color w:val="000000"/>
          <w:spacing w:val="-3"/>
          <w:sz w:val="20"/>
        </w:rPr>
        <w:t>protect</w:t>
      </w:r>
      <w:r w:rsidRPr="006B5B23">
        <w:rPr>
          <w:rFonts w:ascii="Arial" w:hAnsi="Arial" w:cs="Arial"/>
          <w:noProof/>
          <w:color w:val="000000"/>
          <w:spacing w:val="13"/>
          <w:sz w:val="20"/>
        </w:rPr>
        <w:t> </w:t>
      </w:r>
      <w:r w:rsidRPr="006B5B23">
        <w:rPr>
          <w:rFonts w:ascii="Arial" w:hAnsi="Arial" w:cs="Arial"/>
          <w:noProof/>
          <w:color w:val="000000"/>
          <w:spacing w:val="-3"/>
          <w:sz w:val="20"/>
        </w:rPr>
        <w:t>such</w:t>
      </w:r>
      <w:r w:rsidRPr="006B5B23">
        <w:rPr>
          <w:rFonts w:ascii="Arial" w:hAnsi="Arial" w:cs="Arial"/>
          <w:noProof/>
          <w:color w:val="000000"/>
          <w:spacing w:val="13"/>
          <w:sz w:val="20"/>
        </w:rPr>
        <w:t> </w:t>
      </w:r>
      <w:r w:rsidRPr="006B5B23">
        <w:rPr>
          <w:rFonts w:ascii="Arial" w:hAnsi="Arial" w:cs="Arial"/>
          <w:noProof/>
          <w:color w:val="000000"/>
          <w:spacing w:val="-3"/>
          <w:sz w:val="20"/>
        </w:rPr>
        <w:t>personal</w:t>
      </w:r>
      <w:r w:rsidRPr="006B5B23">
        <w:rPr>
          <w:rFonts w:ascii="Arial" w:hAnsi="Arial" w:cs="Arial"/>
          <w:noProof/>
          <w:color w:val="000000"/>
          <w:spacing w:val="12"/>
          <w:sz w:val="20"/>
        </w:rPr>
        <w:t> </w:t>
      </w:r>
      <w:r w:rsidRPr="006B5B23">
        <w:rPr>
          <w:rFonts w:ascii="Arial" w:hAnsi="Arial" w:cs="Arial"/>
          <w:noProof/>
          <w:color w:val="000000"/>
          <w:spacing w:val="-3"/>
          <w:sz w:val="20"/>
        </w:rPr>
        <w:t>data;</w:t>
      </w:r>
      <w:r w:rsidRPr="006B5B23">
        <w:rPr>
          <w:rFonts w:ascii="Arial" w:hAnsi="Arial" w:cs="Arial"/>
          <w:noProof/>
          <w:color w:val="000000"/>
          <w:spacing w:val="13"/>
          <w:sz w:val="20"/>
        </w:rPr>
        <w:t> </w:t>
      </w:r>
      <w:r w:rsidRPr="006B5B23">
        <w:rPr>
          <w:rFonts w:ascii="Arial" w:hAnsi="Arial" w:cs="Arial"/>
          <w:noProof/>
          <w:color w:val="000000"/>
          <w:spacing w:val="-3"/>
          <w:sz w:val="20"/>
        </w:rPr>
        <w:t>not</w:t>
      </w:r>
      <w:r w:rsidRPr="006B5B23">
        <w:rPr>
          <w:rFonts w:ascii="Arial" w:hAnsi="Arial" w:cs="Arial"/>
          <w:noProof/>
          <w:color w:val="000000"/>
          <w:spacing w:val="11"/>
          <w:sz w:val="20"/>
        </w:rPr>
        <w:t> </w:t>
      </w:r>
      <w:r w:rsidRPr="006B5B23">
        <w:rPr>
          <w:rFonts w:ascii="Arial" w:hAnsi="Arial" w:cs="Arial"/>
          <w:noProof/>
          <w:color w:val="000000"/>
          <w:spacing w:val="-2"/>
          <w:sz w:val="20"/>
        </w:rPr>
        <w:t>disclosing</w:t>
      </w:r>
      <w:r w:rsidRPr="006B5B23">
        <w:rPr>
          <w:rFonts w:ascii="Arial" w:hAnsi="Arial" w:cs="Arial"/>
          <w:noProof/>
          <w:color w:val="000000"/>
          <w:spacing w:val="12"/>
          <w:sz w:val="20"/>
        </w:rPr>
        <w:t> </w:t>
      </w:r>
      <w:r w:rsidRPr="006B5B23">
        <w:rPr>
          <w:rFonts w:ascii="Arial" w:hAnsi="Arial" w:cs="Arial"/>
          <w:noProof/>
          <w:color w:val="000000"/>
          <w:spacing w:val="-3"/>
          <w:sz w:val="20"/>
        </w:rPr>
        <w:t>such</w:t>
      </w:r>
      <w:r w:rsidRPr="006B5B23">
        <w:rPr>
          <w:rFonts w:ascii="Arial" w:hAnsi="Arial" w:cs="Arial"/>
          <w:noProof/>
          <w:color w:val="000000"/>
          <w:spacing w:val="12"/>
          <w:sz w:val="20"/>
        </w:rPr>
        <w:t> </w:t>
      </w:r>
      <w:r w:rsidRPr="006B5B23">
        <w:rPr>
          <w:rFonts w:ascii="Arial" w:hAnsi="Arial" w:cs="Arial"/>
          <w:noProof/>
          <w:color w:val="000000"/>
          <w:spacing w:val="-3"/>
          <w:sz w:val="20"/>
        </w:rPr>
        <w:t>personal</w:t>
      </w:r>
    </w:p>
    <w:p w14:paraId="6A4EB354" w14:textId="77777777" w:rsidR="00BD27F8" w:rsidRPr="006B5B23" w:rsidRDefault="00BD27F8"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data</w:t>
      </w:r>
      <w:r w:rsidRPr="006B5B23">
        <w:rPr>
          <w:rFonts w:ascii="Arial" w:hAnsi="Arial" w:cs="Arial"/>
          <w:noProof/>
          <w:color w:val="000000"/>
          <w:w w:val="208"/>
          <w:sz w:val="20"/>
        </w:rPr>
        <w:t> </w:t>
      </w:r>
      <w:r w:rsidRPr="006B5B23">
        <w:rPr>
          <w:rFonts w:ascii="Arial" w:hAnsi="Arial" w:cs="Arial"/>
          <w:noProof/>
          <w:color w:val="000000"/>
          <w:spacing w:val="-2"/>
          <w:sz w:val="20"/>
        </w:rPr>
        <w:t>to</w:t>
      </w:r>
      <w:r w:rsidRPr="006B5B23">
        <w:rPr>
          <w:rFonts w:ascii="Arial" w:hAnsi="Arial" w:cs="Arial"/>
          <w:noProof/>
          <w:color w:val="000000"/>
          <w:w w:val="211"/>
          <w:sz w:val="20"/>
        </w:rPr>
        <w:t> </w:t>
      </w:r>
      <w:r w:rsidRPr="006B5B23">
        <w:rPr>
          <w:rFonts w:ascii="Arial" w:hAnsi="Arial" w:cs="Arial"/>
          <w:noProof/>
          <w:color w:val="000000"/>
          <w:spacing w:val="-3"/>
          <w:sz w:val="20"/>
        </w:rPr>
        <w:t>any</w:t>
      </w:r>
      <w:r w:rsidRPr="006B5B23">
        <w:rPr>
          <w:rFonts w:ascii="Arial" w:hAnsi="Arial" w:cs="Arial"/>
          <w:noProof/>
          <w:color w:val="000000"/>
          <w:w w:val="208"/>
          <w:sz w:val="20"/>
        </w:rPr>
        <w:t> </w:t>
      </w:r>
      <w:r w:rsidRPr="006B5B23">
        <w:rPr>
          <w:rFonts w:ascii="Arial" w:hAnsi="Arial" w:cs="Arial"/>
          <w:noProof/>
          <w:color w:val="000000"/>
          <w:spacing w:val="-2"/>
          <w:sz w:val="20"/>
        </w:rPr>
        <w:t>third</w:t>
      </w:r>
      <w:r w:rsidRPr="006B5B23">
        <w:rPr>
          <w:rFonts w:ascii="Arial" w:hAnsi="Arial" w:cs="Arial"/>
          <w:noProof/>
          <w:color w:val="000000"/>
          <w:w w:val="211"/>
          <w:sz w:val="20"/>
        </w:rPr>
        <w:t> </w:t>
      </w:r>
      <w:r w:rsidRPr="006B5B23">
        <w:rPr>
          <w:rFonts w:ascii="Arial" w:hAnsi="Arial" w:cs="Arial"/>
          <w:noProof/>
          <w:color w:val="000000"/>
          <w:spacing w:val="-3"/>
          <w:sz w:val="20"/>
        </w:rPr>
        <w:t>party</w:t>
      </w:r>
      <w:r w:rsidRPr="006B5B23">
        <w:rPr>
          <w:rFonts w:ascii="Arial" w:hAnsi="Arial" w:cs="Arial"/>
          <w:noProof/>
          <w:color w:val="000000"/>
          <w:w w:val="208"/>
          <w:sz w:val="20"/>
        </w:rPr>
        <w:t> </w:t>
      </w:r>
      <w:r w:rsidRPr="006B5B23">
        <w:rPr>
          <w:rFonts w:ascii="Arial" w:hAnsi="Arial" w:cs="Arial"/>
          <w:noProof/>
          <w:color w:val="000000"/>
          <w:spacing w:val="-3"/>
          <w:sz w:val="20"/>
        </w:rPr>
        <w:t>without</w:t>
      </w:r>
      <w:r w:rsidRPr="006B5B23">
        <w:rPr>
          <w:rFonts w:ascii="Arial" w:hAnsi="Arial" w:cs="Arial"/>
          <w:noProof/>
          <w:color w:val="000000"/>
          <w:w w:val="211"/>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’s</w:t>
      </w:r>
      <w:r w:rsidRPr="006B5B23">
        <w:rPr>
          <w:rFonts w:ascii="Arial" w:hAnsi="Arial" w:cs="Arial"/>
          <w:noProof/>
          <w:color w:val="000000"/>
          <w:w w:val="210"/>
          <w:sz w:val="20"/>
        </w:rPr>
        <w:t> </w:t>
      </w:r>
      <w:r w:rsidRPr="006B5B23">
        <w:rPr>
          <w:rFonts w:ascii="Arial" w:hAnsi="Arial" w:cs="Arial"/>
          <w:noProof/>
          <w:color w:val="000000"/>
          <w:spacing w:val="-2"/>
          <w:sz w:val="20"/>
        </w:rPr>
        <w:t>written</w:t>
      </w:r>
      <w:r w:rsidRPr="006B5B23">
        <w:rPr>
          <w:rFonts w:ascii="Arial" w:hAnsi="Arial" w:cs="Arial"/>
          <w:noProof/>
          <w:color w:val="000000"/>
          <w:w w:val="211"/>
          <w:sz w:val="20"/>
        </w:rPr>
        <w:t> </w:t>
      </w:r>
      <w:r w:rsidRPr="006B5B23">
        <w:rPr>
          <w:rFonts w:ascii="Arial" w:hAnsi="Arial" w:cs="Arial"/>
          <w:noProof/>
          <w:color w:val="000000"/>
          <w:spacing w:val="-3"/>
          <w:sz w:val="20"/>
        </w:rPr>
        <w:t>permission;</w:t>
      </w:r>
      <w:r w:rsidRPr="006B5B23">
        <w:rPr>
          <w:rFonts w:ascii="Arial" w:hAnsi="Arial" w:cs="Arial"/>
          <w:noProof/>
          <w:color w:val="000000"/>
          <w:w w:val="211"/>
          <w:sz w:val="20"/>
        </w:rPr>
        <w:t> </w:t>
      </w:r>
      <w:r w:rsidRPr="006B5B23">
        <w:rPr>
          <w:rFonts w:ascii="Arial" w:hAnsi="Arial" w:cs="Arial"/>
          <w:noProof/>
          <w:color w:val="000000"/>
          <w:spacing w:val="-3"/>
          <w:sz w:val="20"/>
        </w:rPr>
        <w:t>and</w:t>
      </w:r>
      <w:r w:rsidRPr="006B5B23">
        <w:rPr>
          <w:rFonts w:ascii="Arial" w:hAnsi="Arial" w:cs="Arial"/>
          <w:noProof/>
          <w:color w:val="000000"/>
          <w:w w:val="208"/>
          <w:sz w:val="20"/>
        </w:rPr>
        <w:t> </w:t>
      </w:r>
      <w:r w:rsidRPr="006B5B23">
        <w:rPr>
          <w:rFonts w:ascii="Arial" w:hAnsi="Arial" w:cs="Arial"/>
          <w:noProof/>
          <w:color w:val="000000"/>
          <w:spacing w:val="-3"/>
          <w:sz w:val="20"/>
        </w:rPr>
        <w:t>complying</w:t>
      </w:r>
      <w:r w:rsidRPr="006B5B23">
        <w:rPr>
          <w:rFonts w:ascii="Arial" w:hAnsi="Arial" w:cs="Arial"/>
          <w:noProof/>
          <w:color w:val="000000"/>
          <w:w w:val="208"/>
          <w:sz w:val="20"/>
        </w:rPr>
        <w:t> </w:t>
      </w:r>
      <w:r w:rsidRPr="006B5B23">
        <w:rPr>
          <w:rFonts w:ascii="Arial" w:hAnsi="Arial" w:cs="Arial"/>
          <w:noProof/>
          <w:color w:val="000000"/>
          <w:spacing w:val="-2"/>
          <w:sz w:val="20"/>
        </w:rPr>
        <w:t>with</w:t>
      </w:r>
      <w:r w:rsidRPr="006B5B23">
        <w:rPr>
          <w:rFonts w:ascii="Arial" w:hAnsi="Arial" w:cs="Arial"/>
          <w:noProof/>
          <w:color w:val="000000"/>
          <w:w w:val="211"/>
          <w:sz w:val="20"/>
        </w:rPr>
        <w:t> </w:t>
      </w:r>
      <w:r w:rsidRPr="006B5B23">
        <w:rPr>
          <w:rFonts w:ascii="Arial" w:hAnsi="Arial" w:cs="Arial"/>
          <w:noProof/>
          <w:color w:val="000000"/>
          <w:spacing w:val="-2"/>
          <w:sz w:val="20"/>
        </w:rPr>
        <w:t>all</w:t>
      </w:r>
    </w:p>
    <w:p w14:paraId="68428823" w14:textId="77777777" w:rsidR="00BD27F8" w:rsidRPr="006B5B23" w:rsidRDefault="00BD27F8" w:rsidP="009E4D6D">
      <w:pPr>
        <w:spacing w:after="0" w:line="240" w:lineRule="auto"/>
        <w:ind w:left="62" w:firstLine="678"/>
        <w:jc w:val="both"/>
        <w:rPr>
          <w:rFonts w:ascii="Arial" w:hAnsi="Arial" w:cs="Arial"/>
          <w:noProof/>
          <w:color w:val="000000"/>
          <w:spacing w:val="-3"/>
          <w:sz w:val="20"/>
        </w:rPr>
      </w:pPr>
      <w:r w:rsidRPr="006B5B23">
        <w:rPr>
          <w:rFonts w:ascii="Arial" w:hAnsi="Arial" w:cs="Arial"/>
          <w:noProof/>
          <w:color w:val="000000"/>
          <w:spacing w:val="-3"/>
          <w:sz w:val="20"/>
        </w:rPr>
        <w:t>applicable</w:t>
      </w:r>
      <w:r w:rsidRPr="006B5B23">
        <w:rPr>
          <w:rFonts w:ascii="Arial" w:hAnsi="Arial" w:cs="Arial"/>
          <w:noProof/>
          <w:color w:val="000000"/>
          <w:spacing w:val="9"/>
          <w:sz w:val="20"/>
        </w:rPr>
        <w:t> </w:t>
      </w:r>
      <w:r w:rsidRPr="006B5B23">
        <w:rPr>
          <w:rFonts w:ascii="Arial" w:hAnsi="Arial" w:cs="Arial"/>
          <w:noProof/>
          <w:color w:val="000000"/>
          <w:spacing w:val="-3"/>
          <w:sz w:val="20"/>
        </w:rPr>
        <w:t>data</w:t>
      </w:r>
      <w:r w:rsidRPr="006B5B23">
        <w:rPr>
          <w:rFonts w:ascii="Arial" w:hAnsi="Arial" w:cs="Arial"/>
          <w:noProof/>
          <w:color w:val="000000"/>
          <w:spacing w:val="9"/>
          <w:sz w:val="20"/>
        </w:rPr>
        <w:t> </w:t>
      </w:r>
      <w:r w:rsidRPr="006B5B23">
        <w:rPr>
          <w:rFonts w:ascii="Arial" w:hAnsi="Arial" w:cs="Arial"/>
          <w:noProof/>
          <w:color w:val="000000"/>
          <w:spacing w:val="-3"/>
          <w:sz w:val="20"/>
        </w:rPr>
        <w:t>privacy</w:t>
      </w:r>
      <w:r w:rsidRPr="006B5B23">
        <w:rPr>
          <w:rFonts w:ascii="Arial" w:hAnsi="Arial" w:cs="Arial"/>
          <w:noProof/>
          <w:color w:val="000000"/>
          <w:spacing w:val="8"/>
          <w:sz w:val="20"/>
        </w:rPr>
        <w:t> </w:t>
      </w:r>
      <w:r w:rsidRPr="006B5B23">
        <w:rPr>
          <w:rFonts w:ascii="Arial" w:hAnsi="Arial" w:cs="Arial"/>
          <w:noProof/>
          <w:color w:val="000000"/>
          <w:spacing w:val="-3"/>
          <w:sz w:val="20"/>
        </w:rPr>
        <w:t>laws.</w:t>
      </w:r>
    </w:p>
    <w:p w14:paraId="5B6D92C3" w14:textId="77777777" w:rsidR="00BD27F8" w:rsidRPr="006B5B23" w:rsidRDefault="00BD27F8" w:rsidP="009E4D6D">
      <w:pPr>
        <w:spacing w:after="0" w:line="240" w:lineRule="auto"/>
        <w:ind w:left="62" w:firstLine="678"/>
        <w:jc w:val="both"/>
        <w:rPr>
          <w:rFonts w:ascii="Arial" w:hAnsi="Arial" w:cs="Arial"/>
          <w:sz w:val="20"/>
        </w:rPr>
      </w:pPr>
    </w:p>
    <w:p w14:paraId="15A419D6" w14:textId="77777777" w:rsidR="002B13CE" w:rsidRPr="006B5B23" w:rsidRDefault="00BD27F8" w:rsidP="009E4D6D">
      <w:pPr>
        <w:widowControl/>
        <w:spacing w:after="0" w:line="240" w:lineRule="auto"/>
        <w:jc w:val="both"/>
        <w:rPr>
          <w:rFonts w:ascii="Arial" w:hAnsi="Arial" w:cs="Arial"/>
          <w:b/>
          <w:noProof/>
          <w:color w:val="000000"/>
          <w:spacing w:val="-4"/>
          <w:w w:val="95"/>
          <w:sz w:val="20"/>
        </w:rPr>
      </w:pPr>
      <w:r w:rsidRPr="006B5B23">
        <w:rPr>
          <w:rFonts w:ascii="Arial" w:hAnsi="Arial" w:cs="Arial"/>
          <w:b/>
          <w:noProof/>
          <w:color w:val="000000"/>
          <w:spacing w:val="-4"/>
          <w:w w:val="95"/>
          <w:sz w:val="20"/>
        </w:rPr>
        <w:t>28.</w:t>
      </w:r>
      <w:r w:rsidRPr="006B5B23">
        <w:rPr>
          <w:rFonts w:ascii="Arial" w:hAnsi="Arial" w:cs="Arial"/>
          <w:color w:val="000000"/>
          <w:sz w:val="20"/>
        </w:rPr>
        <w:tab/>
      </w:r>
      <w:r w:rsidRPr="006B5B23">
        <w:rPr>
          <w:rFonts w:ascii="Arial" w:hAnsi="Arial" w:cs="Arial"/>
          <w:b/>
          <w:noProof/>
          <w:color w:val="000000"/>
          <w:spacing w:val="-4"/>
          <w:w w:val="95"/>
          <w:sz w:val="20"/>
        </w:rPr>
        <w:t>NO</w:t>
      </w:r>
      <w:r w:rsidRPr="006B5B23">
        <w:rPr>
          <w:rFonts w:ascii="Arial" w:hAnsi="Arial" w:cs="Arial"/>
          <w:b/>
          <w:noProof/>
          <w:color w:val="000000"/>
          <w:spacing w:val="8"/>
          <w:sz w:val="20"/>
        </w:rPr>
        <w:t> </w:t>
      </w:r>
      <w:r w:rsidRPr="006B5B23">
        <w:rPr>
          <w:rFonts w:ascii="Arial" w:hAnsi="Arial" w:cs="Arial"/>
          <w:b/>
          <w:noProof/>
          <w:color w:val="000000"/>
          <w:spacing w:val="-4"/>
          <w:w w:val="95"/>
          <w:sz w:val="20"/>
        </w:rPr>
        <w:t>ASSIGNMENT</w:t>
      </w:r>
    </w:p>
    <w:p w14:paraId="537FD5CC" w14:textId="77777777" w:rsidR="00BD27F8" w:rsidRPr="006B5B23" w:rsidRDefault="00BD27F8" w:rsidP="009E4D6D">
      <w:pPr>
        <w:widowControl/>
        <w:spacing w:after="0" w:line="240" w:lineRule="auto"/>
        <w:jc w:val="both"/>
        <w:rPr>
          <w:rFonts w:ascii="Arial" w:hAnsi="Arial" w:cs="Arial"/>
          <w:sz w:val="20"/>
        </w:rPr>
      </w:pPr>
    </w:p>
    <w:p w14:paraId="6A39CFA5" w14:textId="77777777" w:rsidR="00BD27F8" w:rsidRPr="006B5B23" w:rsidRDefault="00BD27F8" w:rsidP="009E4D6D">
      <w:pPr>
        <w:spacing w:after="0" w:line="240" w:lineRule="auto"/>
        <w:ind w:left="62" w:firstLine="667"/>
        <w:jc w:val="both"/>
        <w:rPr>
          <w:rFonts w:ascii="Arial" w:hAnsi="Arial" w:cs="Arial"/>
          <w:sz w:val="20"/>
        </w:rPr>
      </w:pPr>
      <w:r w:rsidRPr="006B5B23">
        <w:rPr>
          <w:rFonts w:ascii="Arial" w:hAnsi="Arial" w:cs="Arial"/>
          <w:noProof/>
          <w:color w:val="000000"/>
          <w:spacing w:val="-4"/>
          <w:sz w:val="20"/>
        </w:rPr>
        <w:t>The</w:t>
      </w:r>
      <w:r w:rsidRPr="006B5B23">
        <w:rPr>
          <w:rFonts w:ascii="Arial" w:hAnsi="Arial" w:cs="Arial"/>
          <w:noProof/>
          <w:color w:val="000000"/>
          <w:w w:val="238"/>
          <w:sz w:val="20"/>
        </w:rPr>
        <w:t> </w:t>
      </w:r>
      <w:r w:rsidRPr="006B5B23">
        <w:rPr>
          <w:rFonts w:ascii="Arial" w:hAnsi="Arial" w:cs="Arial"/>
          <w:noProof/>
          <w:color w:val="000000"/>
          <w:spacing w:val="-3"/>
          <w:sz w:val="20"/>
        </w:rPr>
        <w:t>obligations</w:t>
      </w:r>
      <w:r w:rsidRPr="006B5B23">
        <w:rPr>
          <w:rFonts w:ascii="Arial" w:hAnsi="Arial" w:cs="Arial"/>
          <w:noProof/>
          <w:color w:val="000000"/>
          <w:w w:val="236"/>
          <w:sz w:val="20"/>
        </w:rPr>
        <w:t> </w:t>
      </w:r>
      <w:r w:rsidRPr="006B5B23">
        <w:rPr>
          <w:rFonts w:ascii="Arial" w:hAnsi="Arial" w:cs="Arial"/>
          <w:noProof/>
          <w:color w:val="000000"/>
          <w:spacing w:val="-2"/>
          <w:sz w:val="20"/>
        </w:rPr>
        <w:t>of</w:t>
      </w:r>
      <w:r w:rsidRPr="006B5B23">
        <w:rPr>
          <w:rFonts w:ascii="Arial" w:hAnsi="Arial" w:cs="Arial"/>
          <w:noProof/>
          <w:color w:val="000000"/>
          <w:w w:val="236"/>
          <w:sz w:val="20"/>
        </w:rPr>
        <w:t> </w:t>
      </w:r>
      <w:r w:rsidRPr="006B5B23">
        <w:rPr>
          <w:rFonts w:ascii="Arial" w:hAnsi="Arial" w:cs="Arial"/>
          <w:b/>
          <w:noProof/>
          <w:color w:val="000000"/>
          <w:spacing w:val="-4"/>
          <w:sz w:val="20"/>
        </w:rPr>
        <w:t>CONTRACTOR</w:t>
      </w:r>
      <w:r w:rsidRPr="006B5B23">
        <w:rPr>
          <w:rFonts w:ascii="Arial" w:hAnsi="Arial" w:cs="Arial"/>
          <w:noProof/>
          <w:color w:val="000000"/>
          <w:w w:val="237"/>
          <w:sz w:val="20"/>
        </w:rPr>
        <w:t> </w:t>
      </w:r>
      <w:r w:rsidRPr="006B5B23">
        <w:rPr>
          <w:rFonts w:ascii="Arial" w:hAnsi="Arial" w:cs="Arial"/>
          <w:noProof/>
          <w:color w:val="000000"/>
          <w:spacing w:val="-3"/>
          <w:sz w:val="20"/>
        </w:rPr>
        <w:t>contained</w:t>
      </w:r>
      <w:r w:rsidRPr="006B5B23">
        <w:rPr>
          <w:rFonts w:ascii="Arial" w:hAnsi="Arial" w:cs="Arial"/>
          <w:noProof/>
          <w:color w:val="000000"/>
          <w:w w:val="236"/>
          <w:sz w:val="20"/>
        </w:rPr>
        <w:t> </w:t>
      </w:r>
      <w:r w:rsidRPr="006B5B23">
        <w:rPr>
          <w:rFonts w:ascii="Arial" w:hAnsi="Arial" w:cs="Arial"/>
          <w:noProof/>
          <w:color w:val="000000"/>
          <w:spacing w:val="-3"/>
          <w:sz w:val="20"/>
        </w:rPr>
        <w:t>in</w:t>
      </w:r>
      <w:r w:rsidRPr="006B5B23">
        <w:rPr>
          <w:rFonts w:ascii="Arial" w:hAnsi="Arial" w:cs="Arial"/>
          <w:noProof/>
          <w:color w:val="000000"/>
          <w:w w:val="236"/>
          <w:sz w:val="20"/>
        </w:rPr>
        <w:t> </w:t>
      </w:r>
      <w:r w:rsidRPr="006B5B23">
        <w:rPr>
          <w:rFonts w:ascii="Arial" w:hAnsi="Arial" w:cs="Arial"/>
          <w:noProof/>
          <w:color w:val="000000"/>
          <w:spacing w:val="-2"/>
          <w:sz w:val="20"/>
        </w:rPr>
        <w:t>this</w:t>
      </w:r>
      <w:r w:rsidRPr="006B5B23">
        <w:rPr>
          <w:rFonts w:ascii="Arial" w:hAnsi="Arial" w:cs="Arial"/>
          <w:noProof/>
          <w:color w:val="000000"/>
          <w:w w:val="233"/>
          <w:sz w:val="20"/>
        </w:rPr>
        <w:t> </w:t>
      </w:r>
      <w:r w:rsidRPr="006B5B23">
        <w:rPr>
          <w:rFonts w:ascii="Arial" w:hAnsi="Arial" w:cs="Arial"/>
          <w:noProof/>
          <w:color w:val="000000"/>
          <w:spacing w:val="-3"/>
          <w:sz w:val="20"/>
        </w:rPr>
        <w:t>Agreement</w:t>
      </w:r>
      <w:r w:rsidRPr="006B5B23">
        <w:rPr>
          <w:rFonts w:ascii="Arial" w:hAnsi="Arial" w:cs="Arial"/>
          <w:noProof/>
          <w:color w:val="000000"/>
          <w:w w:val="238"/>
          <w:sz w:val="20"/>
        </w:rPr>
        <w:t> </w:t>
      </w:r>
      <w:r w:rsidRPr="006B5B23">
        <w:rPr>
          <w:rFonts w:ascii="Arial" w:hAnsi="Arial" w:cs="Arial"/>
          <w:noProof/>
          <w:color w:val="000000"/>
          <w:spacing w:val="-3"/>
          <w:sz w:val="20"/>
        </w:rPr>
        <w:t>shall</w:t>
      </w:r>
      <w:r w:rsidRPr="006B5B23">
        <w:rPr>
          <w:rFonts w:ascii="Arial" w:hAnsi="Arial" w:cs="Arial"/>
          <w:noProof/>
          <w:color w:val="000000"/>
          <w:w w:val="236"/>
          <w:sz w:val="20"/>
        </w:rPr>
        <w:t> </w:t>
      </w:r>
      <w:r w:rsidRPr="006B5B23">
        <w:rPr>
          <w:rFonts w:ascii="Arial" w:hAnsi="Arial" w:cs="Arial"/>
          <w:noProof/>
          <w:color w:val="000000"/>
          <w:spacing w:val="-3"/>
          <w:sz w:val="20"/>
        </w:rPr>
        <w:t>be</w:t>
      </w:r>
      <w:r w:rsidRPr="006B5B23">
        <w:rPr>
          <w:rFonts w:ascii="Arial" w:hAnsi="Arial" w:cs="Arial"/>
          <w:noProof/>
          <w:color w:val="000000"/>
          <w:w w:val="236"/>
          <w:sz w:val="20"/>
        </w:rPr>
        <w:t> </w:t>
      </w:r>
      <w:r w:rsidRPr="006B5B23">
        <w:rPr>
          <w:rFonts w:ascii="Arial" w:hAnsi="Arial" w:cs="Arial"/>
          <w:noProof/>
          <w:color w:val="000000"/>
          <w:spacing w:val="-3"/>
          <w:sz w:val="20"/>
        </w:rPr>
        <w:t>performed</w:t>
      </w:r>
    </w:p>
    <w:p w14:paraId="46DFD34B" w14:textId="77777777" w:rsidR="00BD27F8" w:rsidRPr="006B5B23" w:rsidRDefault="00BD27F8" w:rsidP="009E4D6D">
      <w:pPr>
        <w:spacing w:after="0" w:line="240" w:lineRule="auto"/>
        <w:ind w:left="62" w:firstLine="667"/>
        <w:jc w:val="both"/>
        <w:rPr>
          <w:rFonts w:ascii="Arial" w:hAnsi="Arial" w:cs="Arial"/>
          <w:sz w:val="20"/>
        </w:rPr>
      </w:pPr>
      <w:r w:rsidRPr="006B5B23">
        <w:rPr>
          <w:rFonts w:ascii="Arial" w:hAnsi="Arial" w:cs="Arial"/>
          <w:noProof/>
          <w:color w:val="000000"/>
          <w:spacing w:val="-3"/>
          <w:sz w:val="20"/>
        </w:rPr>
        <w:t>solely</w:t>
      </w:r>
      <w:r w:rsidRPr="006B5B23">
        <w:rPr>
          <w:rFonts w:ascii="Arial" w:hAnsi="Arial" w:cs="Arial"/>
          <w:noProof/>
          <w:color w:val="000000"/>
          <w:w w:val="250"/>
          <w:sz w:val="20"/>
        </w:rPr>
        <w:t> </w:t>
      </w:r>
      <w:r w:rsidRPr="006B5B23">
        <w:rPr>
          <w:rFonts w:ascii="Arial" w:hAnsi="Arial" w:cs="Arial"/>
          <w:noProof/>
          <w:color w:val="000000"/>
          <w:spacing w:val="-3"/>
          <w:sz w:val="20"/>
        </w:rPr>
        <w:t>by</w:t>
      </w:r>
      <w:r w:rsidRPr="006B5B23">
        <w:rPr>
          <w:rFonts w:ascii="Arial" w:hAnsi="Arial" w:cs="Arial"/>
          <w:noProof/>
          <w:color w:val="000000"/>
          <w:w w:val="251"/>
          <w:sz w:val="20"/>
        </w:rPr>
        <w:t> </w:t>
      </w:r>
      <w:r w:rsidRPr="006B5B23">
        <w:rPr>
          <w:rFonts w:ascii="Arial" w:hAnsi="Arial" w:cs="Arial"/>
          <w:b/>
          <w:noProof/>
          <w:color w:val="000000"/>
          <w:spacing w:val="-4"/>
          <w:sz w:val="20"/>
        </w:rPr>
        <w:t>CONTRACTOR</w:t>
      </w:r>
      <w:r w:rsidRPr="006B5B23">
        <w:rPr>
          <w:rFonts w:ascii="Arial" w:hAnsi="Arial" w:cs="Arial"/>
          <w:noProof/>
          <w:color w:val="000000"/>
          <w:w w:val="254"/>
          <w:sz w:val="20"/>
        </w:rPr>
        <w:t> </w:t>
      </w:r>
      <w:r w:rsidRPr="006B5B23">
        <w:rPr>
          <w:rFonts w:ascii="Arial" w:hAnsi="Arial" w:cs="Arial"/>
          <w:noProof/>
          <w:color w:val="000000"/>
          <w:spacing w:val="-4"/>
          <w:sz w:val="20"/>
        </w:rPr>
        <w:t>and</w:t>
      </w:r>
      <w:r w:rsidRPr="006B5B23">
        <w:rPr>
          <w:rFonts w:ascii="Arial" w:hAnsi="Arial" w:cs="Arial"/>
          <w:noProof/>
          <w:color w:val="000000"/>
          <w:w w:val="256"/>
          <w:sz w:val="20"/>
        </w:rPr>
        <w:t> </w:t>
      </w:r>
      <w:r w:rsidRPr="006B5B23">
        <w:rPr>
          <w:rFonts w:ascii="Arial" w:hAnsi="Arial" w:cs="Arial"/>
          <w:noProof/>
          <w:color w:val="000000"/>
          <w:spacing w:val="-2"/>
          <w:sz w:val="20"/>
        </w:rPr>
        <w:t>shall</w:t>
      </w:r>
      <w:r w:rsidRPr="006B5B23">
        <w:rPr>
          <w:rFonts w:ascii="Arial" w:hAnsi="Arial" w:cs="Arial"/>
          <w:noProof/>
          <w:color w:val="000000"/>
          <w:w w:val="251"/>
          <w:sz w:val="20"/>
        </w:rPr>
        <w:t> </w:t>
      </w:r>
      <w:r w:rsidRPr="006B5B23">
        <w:rPr>
          <w:rFonts w:ascii="Arial" w:hAnsi="Arial" w:cs="Arial"/>
          <w:noProof/>
          <w:color w:val="000000"/>
          <w:spacing w:val="-3"/>
          <w:sz w:val="20"/>
        </w:rPr>
        <w:t>not</w:t>
      </w:r>
      <w:r w:rsidRPr="006B5B23">
        <w:rPr>
          <w:rFonts w:ascii="Arial" w:hAnsi="Arial" w:cs="Arial"/>
          <w:noProof/>
          <w:color w:val="000000"/>
          <w:w w:val="254"/>
          <w:sz w:val="20"/>
        </w:rPr>
        <w:t> </w:t>
      </w:r>
      <w:r w:rsidRPr="006B5B23">
        <w:rPr>
          <w:rFonts w:ascii="Arial" w:hAnsi="Arial" w:cs="Arial"/>
          <w:noProof/>
          <w:color w:val="000000"/>
          <w:spacing w:val="-2"/>
          <w:sz w:val="20"/>
        </w:rPr>
        <w:t>(in</w:t>
      </w:r>
      <w:r w:rsidRPr="006B5B23">
        <w:rPr>
          <w:rFonts w:ascii="Arial" w:hAnsi="Arial" w:cs="Arial"/>
          <w:noProof/>
          <w:color w:val="000000"/>
          <w:w w:val="259"/>
          <w:sz w:val="20"/>
        </w:rPr>
        <w:t> </w:t>
      </w:r>
      <w:r w:rsidRPr="006B5B23">
        <w:rPr>
          <w:rFonts w:ascii="Arial" w:hAnsi="Arial" w:cs="Arial"/>
          <w:noProof/>
          <w:color w:val="000000"/>
          <w:spacing w:val="-3"/>
          <w:sz w:val="20"/>
        </w:rPr>
        <w:t>whole</w:t>
      </w:r>
      <w:r w:rsidRPr="006B5B23">
        <w:rPr>
          <w:rFonts w:ascii="Arial" w:hAnsi="Arial" w:cs="Arial"/>
          <w:noProof/>
          <w:color w:val="000000"/>
          <w:w w:val="254"/>
          <w:sz w:val="20"/>
        </w:rPr>
        <w:t> </w:t>
      </w:r>
      <w:r w:rsidRPr="006B5B23">
        <w:rPr>
          <w:rFonts w:ascii="Arial" w:hAnsi="Arial" w:cs="Arial"/>
          <w:noProof/>
          <w:color w:val="000000"/>
          <w:spacing w:val="-3"/>
          <w:sz w:val="20"/>
        </w:rPr>
        <w:t>or</w:t>
      </w:r>
      <w:r w:rsidRPr="006B5B23">
        <w:rPr>
          <w:rFonts w:ascii="Arial" w:hAnsi="Arial" w:cs="Arial"/>
          <w:noProof/>
          <w:color w:val="000000"/>
          <w:w w:val="256"/>
          <w:sz w:val="20"/>
        </w:rPr>
        <w:t> </w:t>
      </w:r>
      <w:r w:rsidRPr="006B5B23">
        <w:rPr>
          <w:rFonts w:ascii="Arial" w:hAnsi="Arial" w:cs="Arial"/>
          <w:noProof/>
          <w:color w:val="000000"/>
          <w:spacing w:val="-2"/>
          <w:sz w:val="20"/>
        </w:rPr>
        <w:t>in</w:t>
      </w:r>
      <w:r w:rsidRPr="006B5B23">
        <w:rPr>
          <w:rFonts w:ascii="Arial" w:hAnsi="Arial" w:cs="Arial"/>
          <w:noProof/>
          <w:color w:val="000000"/>
          <w:w w:val="254"/>
          <w:sz w:val="20"/>
        </w:rPr>
        <w:t> </w:t>
      </w:r>
      <w:r w:rsidRPr="006B5B23">
        <w:rPr>
          <w:rFonts w:ascii="Arial" w:hAnsi="Arial" w:cs="Arial"/>
          <w:noProof/>
          <w:color w:val="000000"/>
          <w:spacing w:val="-2"/>
          <w:sz w:val="20"/>
        </w:rPr>
        <w:t>part)</w:t>
      </w:r>
      <w:r w:rsidRPr="006B5B23">
        <w:rPr>
          <w:rFonts w:ascii="Arial" w:hAnsi="Arial" w:cs="Arial"/>
          <w:noProof/>
          <w:color w:val="000000"/>
          <w:w w:val="251"/>
          <w:sz w:val="20"/>
        </w:rPr>
        <w:t> </w:t>
      </w:r>
      <w:r w:rsidRPr="006B5B23">
        <w:rPr>
          <w:rFonts w:ascii="Arial" w:hAnsi="Arial" w:cs="Arial"/>
          <w:noProof/>
          <w:color w:val="000000"/>
          <w:spacing w:val="-3"/>
          <w:sz w:val="20"/>
        </w:rPr>
        <w:t>be</w:t>
      </w:r>
      <w:r w:rsidRPr="006B5B23">
        <w:rPr>
          <w:rFonts w:ascii="Arial" w:hAnsi="Arial" w:cs="Arial"/>
          <w:noProof/>
          <w:color w:val="000000"/>
          <w:w w:val="254"/>
          <w:sz w:val="20"/>
        </w:rPr>
        <w:t> </w:t>
      </w:r>
      <w:r w:rsidRPr="006B5B23">
        <w:rPr>
          <w:rFonts w:ascii="Arial" w:hAnsi="Arial" w:cs="Arial"/>
          <w:noProof/>
          <w:color w:val="000000"/>
          <w:spacing w:val="-3"/>
          <w:sz w:val="20"/>
        </w:rPr>
        <w:t>subcontracted</w:t>
      </w:r>
      <w:r w:rsidRPr="006B5B23">
        <w:rPr>
          <w:rFonts w:ascii="Arial" w:hAnsi="Arial" w:cs="Arial"/>
          <w:noProof/>
          <w:color w:val="000000"/>
          <w:w w:val="254"/>
          <w:sz w:val="20"/>
        </w:rPr>
        <w:t> </w:t>
      </w:r>
      <w:r w:rsidRPr="006B5B23">
        <w:rPr>
          <w:rFonts w:ascii="Arial" w:hAnsi="Arial" w:cs="Arial"/>
          <w:noProof/>
          <w:color w:val="000000"/>
          <w:spacing w:val="-3"/>
          <w:sz w:val="20"/>
        </w:rPr>
        <w:t>or</w:t>
      </w:r>
    </w:p>
    <w:p w14:paraId="13B9C2BC" w14:textId="77777777" w:rsidR="00BD27F8" w:rsidRPr="006B5B23" w:rsidRDefault="00BD27F8" w:rsidP="009E4D6D">
      <w:pPr>
        <w:spacing w:after="0" w:line="240" w:lineRule="auto"/>
        <w:ind w:left="62" w:firstLine="667"/>
        <w:jc w:val="both"/>
        <w:rPr>
          <w:rFonts w:ascii="Arial" w:hAnsi="Arial" w:cs="Arial"/>
          <w:sz w:val="20"/>
        </w:rPr>
      </w:pPr>
      <w:r w:rsidRPr="006B5B23">
        <w:rPr>
          <w:rFonts w:ascii="Arial" w:hAnsi="Arial" w:cs="Arial"/>
          <w:noProof/>
          <w:color w:val="000000"/>
          <w:spacing w:val="-3"/>
          <w:sz w:val="20"/>
        </w:rPr>
        <w:t>assigned</w:t>
      </w:r>
      <w:r w:rsidRPr="006B5B23">
        <w:rPr>
          <w:rFonts w:ascii="Arial" w:hAnsi="Arial" w:cs="Arial"/>
          <w:noProof/>
          <w:color w:val="000000"/>
          <w:w w:val="165"/>
          <w:sz w:val="20"/>
        </w:rPr>
        <w:t> </w:t>
      </w:r>
      <w:r w:rsidRPr="006B5B23">
        <w:rPr>
          <w:rFonts w:ascii="Arial" w:hAnsi="Arial" w:cs="Arial"/>
          <w:noProof/>
          <w:color w:val="000000"/>
          <w:spacing w:val="-3"/>
          <w:sz w:val="20"/>
        </w:rPr>
        <w:t>to</w:t>
      </w:r>
      <w:r w:rsidRPr="006B5B23">
        <w:rPr>
          <w:rFonts w:ascii="Arial" w:hAnsi="Arial" w:cs="Arial"/>
          <w:noProof/>
          <w:color w:val="000000"/>
          <w:w w:val="163"/>
          <w:sz w:val="20"/>
        </w:rPr>
        <w:t> </w:t>
      </w:r>
      <w:r w:rsidRPr="006B5B23">
        <w:rPr>
          <w:rFonts w:ascii="Arial" w:hAnsi="Arial" w:cs="Arial"/>
          <w:noProof/>
          <w:color w:val="000000"/>
          <w:spacing w:val="-3"/>
          <w:sz w:val="20"/>
        </w:rPr>
        <w:t>any</w:t>
      </w:r>
      <w:r w:rsidRPr="006B5B23">
        <w:rPr>
          <w:rFonts w:ascii="Arial" w:hAnsi="Arial" w:cs="Arial"/>
          <w:noProof/>
          <w:color w:val="000000"/>
          <w:w w:val="165"/>
          <w:sz w:val="20"/>
        </w:rPr>
        <w:t> </w:t>
      </w:r>
      <w:r w:rsidRPr="006B5B23">
        <w:rPr>
          <w:rFonts w:ascii="Arial" w:hAnsi="Arial" w:cs="Arial"/>
          <w:noProof/>
          <w:color w:val="000000"/>
          <w:spacing w:val="-3"/>
          <w:sz w:val="20"/>
        </w:rPr>
        <w:t>other</w:t>
      </w:r>
      <w:r w:rsidRPr="006B5B23">
        <w:rPr>
          <w:rFonts w:ascii="Arial" w:hAnsi="Arial" w:cs="Arial"/>
          <w:noProof/>
          <w:color w:val="000000"/>
          <w:w w:val="163"/>
          <w:sz w:val="20"/>
        </w:rPr>
        <w:t> </w:t>
      </w:r>
      <w:r w:rsidRPr="006B5B23">
        <w:rPr>
          <w:rFonts w:ascii="Arial" w:hAnsi="Arial" w:cs="Arial"/>
          <w:noProof/>
          <w:color w:val="000000"/>
          <w:spacing w:val="-3"/>
          <w:sz w:val="20"/>
        </w:rPr>
        <w:t>person</w:t>
      </w:r>
      <w:r w:rsidRPr="006B5B23">
        <w:rPr>
          <w:rFonts w:ascii="Arial" w:hAnsi="Arial" w:cs="Arial"/>
          <w:noProof/>
          <w:color w:val="000000"/>
          <w:w w:val="165"/>
          <w:sz w:val="20"/>
        </w:rPr>
        <w:t> </w:t>
      </w:r>
      <w:r w:rsidRPr="006B5B23">
        <w:rPr>
          <w:rFonts w:ascii="Arial" w:hAnsi="Arial" w:cs="Arial"/>
          <w:noProof/>
          <w:color w:val="000000"/>
          <w:spacing w:val="-3"/>
          <w:sz w:val="20"/>
        </w:rPr>
        <w:t>without</w:t>
      </w:r>
      <w:r w:rsidRPr="006B5B23">
        <w:rPr>
          <w:rFonts w:ascii="Arial" w:hAnsi="Arial" w:cs="Arial"/>
          <w:noProof/>
          <w:color w:val="000000"/>
          <w:w w:val="165"/>
          <w:sz w:val="20"/>
        </w:rPr>
        <w:t> </w:t>
      </w:r>
      <w:r w:rsidRPr="006B5B23">
        <w:rPr>
          <w:rFonts w:ascii="Arial" w:hAnsi="Arial" w:cs="Arial"/>
          <w:noProof/>
          <w:color w:val="000000"/>
          <w:spacing w:val="-3"/>
          <w:sz w:val="20"/>
        </w:rPr>
        <w:t>the</w:t>
      </w:r>
      <w:r w:rsidRPr="006B5B23">
        <w:rPr>
          <w:rFonts w:ascii="Arial" w:hAnsi="Arial" w:cs="Arial"/>
          <w:noProof/>
          <w:color w:val="000000"/>
          <w:w w:val="165"/>
          <w:sz w:val="20"/>
        </w:rPr>
        <w:t> </w:t>
      </w:r>
      <w:r w:rsidRPr="006B5B23">
        <w:rPr>
          <w:rFonts w:ascii="Arial" w:hAnsi="Arial" w:cs="Arial"/>
          <w:noProof/>
          <w:color w:val="000000"/>
          <w:spacing w:val="-2"/>
          <w:sz w:val="20"/>
        </w:rPr>
        <w:t>prior</w:t>
      </w:r>
      <w:r w:rsidRPr="006B5B23">
        <w:rPr>
          <w:rFonts w:ascii="Arial" w:hAnsi="Arial" w:cs="Arial"/>
          <w:noProof/>
          <w:color w:val="000000"/>
          <w:w w:val="162"/>
          <w:sz w:val="20"/>
        </w:rPr>
        <w:t> </w:t>
      </w:r>
      <w:r w:rsidRPr="006B5B23">
        <w:rPr>
          <w:rFonts w:ascii="Arial" w:hAnsi="Arial" w:cs="Arial"/>
          <w:noProof/>
          <w:color w:val="000000"/>
          <w:spacing w:val="-3"/>
          <w:sz w:val="20"/>
        </w:rPr>
        <w:t>written</w:t>
      </w:r>
      <w:r w:rsidRPr="006B5B23">
        <w:rPr>
          <w:rFonts w:ascii="Arial" w:hAnsi="Arial" w:cs="Arial"/>
          <w:noProof/>
          <w:color w:val="000000"/>
          <w:w w:val="166"/>
          <w:sz w:val="20"/>
        </w:rPr>
        <w:t> </w:t>
      </w:r>
      <w:r w:rsidRPr="006B5B23">
        <w:rPr>
          <w:rFonts w:ascii="Arial" w:hAnsi="Arial" w:cs="Arial"/>
          <w:noProof/>
          <w:color w:val="000000"/>
          <w:spacing w:val="-3"/>
          <w:sz w:val="20"/>
        </w:rPr>
        <w:t>consent</w:t>
      </w:r>
      <w:r w:rsidRPr="006B5B23">
        <w:rPr>
          <w:rFonts w:ascii="Arial" w:hAnsi="Arial" w:cs="Arial"/>
          <w:noProof/>
          <w:color w:val="000000"/>
          <w:w w:val="166"/>
          <w:sz w:val="20"/>
        </w:rPr>
        <w:t> </w:t>
      </w:r>
      <w:r w:rsidRPr="006B5B23">
        <w:rPr>
          <w:rFonts w:ascii="Arial" w:hAnsi="Arial" w:cs="Arial"/>
          <w:noProof/>
          <w:color w:val="000000"/>
          <w:spacing w:val="-2"/>
          <w:sz w:val="20"/>
        </w:rPr>
        <w:t>of</w:t>
      </w:r>
      <w:r w:rsidRPr="006B5B23">
        <w:rPr>
          <w:rFonts w:ascii="Arial" w:hAnsi="Arial" w:cs="Arial"/>
          <w:noProof/>
          <w:color w:val="000000"/>
          <w:w w:val="166"/>
          <w:sz w:val="20"/>
        </w:rPr>
        <w:t> </w:t>
      </w:r>
      <w:r w:rsidRPr="006B5B23">
        <w:rPr>
          <w:rFonts w:ascii="Arial" w:hAnsi="Arial" w:cs="Arial"/>
          <w:b/>
          <w:noProof/>
          <w:color w:val="000000"/>
          <w:spacing w:val="-3"/>
          <w:sz w:val="20"/>
        </w:rPr>
        <w:t>SINOPEC</w:t>
      </w:r>
      <w:r w:rsidRPr="006B5B23">
        <w:rPr>
          <w:rFonts w:ascii="Arial" w:hAnsi="Arial" w:cs="Arial"/>
          <w:noProof/>
          <w:color w:val="000000"/>
          <w:w w:val="166"/>
          <w:sz w:val="20"/>
        </w:rPr>
        <w:t> </w:t>
      </w:r>
      <w:r w:rsidRPr="006B5B23">
        <w:rPr>
          <w:rFonts w:ascii="Arial" w:hAnsi="Arial" w:cs="Arial"/>
          <w:noProof/>
          <w:color w:val="000000"/>
          <w:spacing w:val="-3"/>
          <w:sz w:val="20"/>
        </w:rPr>
        <w:t>(which</w:t>
      </w:r>
      <w:r w:rsidRPr="006B5B23">
        <w:rPr>
          <w:rFonts w:ascii="Arial" w:hAnsi="Arial" w:cs="Arial"/>
          <w:noProof/>
          <w:color w:val="000000"/>
          <w:w w:val="166"/>
          <w:sz w:val="20"/>
        </w:rPr>
        <w:t> </w:t>
      </w:r>
      <w:r w:rsidRPr="006B5B23">
        <w:rPr>
          <w:rFonts w:ascii="Arial" w:hAnsi="Arial" w:cs="Arial"/>
          <w:noProof/>
          <w:color w:val="000000"/>
          <w:spacing w:val="-4"/>
          <w:sz w:val="20"/>
        </w:rPr>
        <w:t>may</w:t>
      </w:r>
    </w:p>
    <w:p w14:paraId="58705BA5" w14:textId="77777777" w:rsidR="00BD27F8" w:rsidRPr="006B5B23" w:rsidRDefault="00BD27F8" w:rsidP="009E4D6D">
      <w:pPr>
        <w:tabs>
          <w:tab w:val="left" w:pos="4196"/>
        </w:tabs>
        <w:spacing w:after="0" w:line="240" w:lineRule="auto"/>
        <w:ind w:left="62" w:firstLine="667"/>
        <w:jc w:val="both"/>
        <w:rPr>
          <w:rFonts w:ascii="Arial" w:hAnsi="Arial" w:cs="Arial"/>
          <w:sz w:val="20"/>
        </w:rPr>
      </w:pPr>
      <w:r w:rsidRPr="006B5B23">
        <w:rPr>
          <w:rFonts w:ascii="Arial" w:hAnsi="Arial" w:cs="Arial"/>
          <w:noProof/>
          <w:color w:val="000000"/>
          <w:spacing w:val="-3"/>
          <w:sz w:val="20"/>
        </w:rPr>
        <w:t>be</w:t>
      </w:r>
      <w:r w:rsidRPr="006B5B23">
        <w:rPr>
          <w:rFonts w:ascii="Arial" w:hAnsi="Arial" w:cs="Arial"/>
          <w:noProof/>
          <w:color w:val="000000"/>
          <w:w w:val="215"/>
          <w:sz w:val="20"/>
        </w:rPr>
        <w:t> </w:t>
      </w:r>
      <w:r w:rsidRPr="006B5B23">
        <w:rPr>
          <w:rFonts w:ascii="Arial" w:hAnsi="Arial" w:cs="Arial"/>
          <w:noProof/>
          <w:color w:val="000000"/>
          <w:spacing w:val="-3"/>
          <w:sz w:val="20"/>
        </w:rPr>
        <w:t>withheld</w:t>
      </w:r>
      <w:r w:rsidRPr="006B5B23">
        <w:rPr>
          <w:rFonts w:ascii="Arial" w:hAnsi="Arial" w:cs="Arial"/>
          <w:noProof/>
          <w:color w:val="000000"/>
          <w:w w:val="218"/>
          <w:sz w:val="20"/>
        </w:rPr>
        <w:t> </w:t>
      </w:r>
      <w:r w:rsidRPr="006B5B23">
        <w:rPr>
          <w:rFonts w:ascii="Arial" w:hAnsi="Arial" w:cs="Arial"/>
          <w:noProof/>
          <w:color w:val="000000"/>
          <w:spacing w:val="-3"/>
          <w:sz w:val="20"/>
        </w:rPr>
        <w:t>in</w:t>
      </w:r>
      <w:r w:rsidRPr="006B5B23">
        <w:rPr>
          <w:rFonts w:ascii="Arial" w:hAnsi="Arial" w:cs="Arial"/>
          <w:noProof/>
          <w:color w:val="000000"/>
          <w:w w:val="216"/>
          <w:sz w:val="20"/>
        </w:rPr>
        <w:t> </w:t>
      </w:r>
      <w:r w:rsidRPr="006B5B23">
        <w:rPr>
          <w:rFonts w:ascii="Arial" w:hAnsi="Arial" w:cs="Arial"/>
          <w:noProof/>
          <w:color w:val="000000"/>
          <w:spacing w:val="-3"/>
          <w:sz w:val="20"/>
        </w:rPr>
        <w:t>its</w:t>
      </w:r>
      <w:r w:rsidRPr="006B5B23">
        <w:rPr>
          <w:rFonts w:ascii="Arial" w:hAnsi="Arial" w:cs="Arial"/>
          <w:noProof/>
          <w:color w:val="000000"/>
          <w:w w:val="218"/>
          <w:sz w:val="20"/>
        </w:rPr>
        <w:t> </w:t>
      </w:r>
      <w:r w:rsidRPr="006B5B23">
        <w:rPr>
          <w:rFonts w:ascii="Arial" w:hAnsi="Arial" w:cs="Arial"/>
          <w:noProof/>
          <w:color w:val="000000"/>
          <w:spacing w:val="-3"/>
          <w:sz w:val="20"/>
        </w:rPr>
        <w:t>sole</w:t>
      </w:r>
      <w:r w:rsidRPr="006B5B23">
        <w:rPr>
          <w:rFonts w:ascii="Arial" w:hAnsi="Arial" w:cs="Arial"/>
          <w:noProof/>
          <w:color w:val="000000"/>
          <w:w w:val="216"/>
          <w:sz w:val="20"/>
        </w:rPr>
        <w:t> </w:t>
      </w:r>
      <w:r w:rsidRPr="006B5B23">
        <w:rPr>
          <w:rFonts w:ascii="Arial" w:hAnsi="Arial" w:cs="Arial"/>
          <w:noProof/>
          <w:color w:val="000000"/>
          <w:spacing w:val="-3"/>
          <w:sz w:val="20"/>
        </w:rPr>
        <w:t>discretion).</w:t>
      </w:r>
      <w:r w:rsidRPr="006B5B23">
        <w:rPr>
          <w:rFonts w:ascii="Arial" w:hAnsi="Arial" w:cs="Arial"/>
          <w:sz w:val="20"/>
        </w:rPr>
        <w:tab/>
      </w:r>
      <w:r w:rsidRPr="006B5B23">
        <w:rPr>
          <w:rFonts w:ascii="Arial" w:hAnsi="Arial" w:cs="Arial"/>
          <w:noProof/>
          <w:color w:val="000000"/>
          <w:spacing w:val="-2"/>
          <w:sz w:val="20"/>
        </w:rPr>
        <w:t>If</w:t>
      </w:r>
      <w:r w:rsidRPr="006B5B23">
        <w:rPr>
          <w:rFonts w:ascii="Arial" w:hAnsi="Arial" w:cs="Arial"/>
          <w:noProof/>
          <w:color w:val="000000"/>
          <w:w w:val="215"/>
          <w:sz w:val="20"/>
        </w:rPr>
        <w:t> </w:t>
      </w:r>
      <w:r w:rsidRPr="006B5B23">
        <w:rPr>
          <w:rFonts w:ascii="Arial" w:hAnsi="Arial" w:cs="Arial"/>
          <w:b/>
          <w:noProof/>
          <w:color w:val="000000"/>
          <w:spacing w:val="-3"/>
          <w:sz w:val="20"/>
        </w:rPr>
        <w:t>SINOPEC</w:t>
      </w:r>
      <w:r w:rsidRPr="006B5B23">
        <w:rPr>
          <w:rFonts w:ascii="Arial" w:hAnsi="Arial" w:cs="Arial"/>
          <w:noProof/>
          <w:color w:val="000000"/>
          <w:w w:val="216"/>
          <w:sz w:val="20"/>
        </w:rPr>
        <w:t> </w:t>
      </w:r>
      <w:r w:rsidRPr="006B5B23">
        <w:rPr>
          <w:rFonts w:ascii="Arial" w:hAnsi="Arial" w:cs="Arial"/>
          <w:noProof/>
          <w:color w:val="000000"/>
          <w:spacing w:val="-3"/>
          <w:sz w:val="20"/>
        </w:rPr>
        <w:t>consents</w:t>
      </w:r>
      <w:r w:rsidRPr="006B5B23">
        <w:rPr>
          <w:rFonts w:ascii="Arial" w:hAnsi="Arial" w:cs="Arial"/>
          <w:noProof/>
          <w:color w:val="000000"/>
          <w:w w:val="215"/>
          <w:sz w:val="20"/>
        </w:rPr>
        <w:t> </w:t>
      </w:r>
      <w:r w:rsidRPr="006B5B23">
        <w:rPr>
          <w:rFonts w:ascii="Arial" w:hAnsi="Arial" w:cs="Arial"/>
          <w:noProof/>
          <w:color w:val="000000"/>
          <w:spacing w:val="-2"/>
          <w:sz w:val="20"/>
        </w:rPr>
        <w:t>to</w:t>
      </w:r>
      <w:r w:rsidRPr="006B5B23">
        <w:rPr>
          <w:rFonts w:ascii="Arial" w:hAnsi="Arial" w:cs="Arial"/>
          <w:noProof/>
          <w:color w:val="000000"/>
          <w:w w:val="216"/>
          <w:sz w:val="20"/>
        </w:rPr>
        <w:t> </w:t>
      </w:r>
      <w:r w:rsidRPr="006B5B23">
        <w:rPr>
          <w:rFonts w:ascii="Arial" w:hAnsi="Arial" w:cs="Arial"/>
          <w:noProof/>
          <w:color w:val="000000"/>
          <w:spacing w:val="-3"/>
          <w:sz w:val="20"/>
        </w:rPr>
        <w:t>any</w:t>
      </w:r>
      <w:r w:rsidRPr="006B5B23">
        <w:rPr>
          <w:rFonts w:ascii="Arial" w:hAnsi="Arial" w:cs="Arial"/>
          <w:noProof/>
          <w:color w:val="000000"/>
          <w:w w:val="216"/>
          <w:sz w:val="20"/>
        </w:rPr>
        <w:t> </w:t>
      </w:r>
      <w:r w:rsidRPr="006B5B23">
        <w:rPr>
          <w:rFonts w:ascii="Arial" w:hAnsi="Arial" w:cs="Arial"/>
          <w:noProof/>
          <w:color w:val="000000"/>
          <w:spacing w:val="-3"/>
          <w:sz w:val="20"/>
        </w:rPr>
        <w:t>such</w:t>
      </w:r>
      <w:r w:rsidRPr="006B5B23">
        <w:rPr>
          <w:rFonts w:ascii="Arial" w:hAnsi="Arial" w:cs="Arial"/>
          <w:noProof/>
          <w:color w:val="000000"/>
          <w:w w:val="216"/>
          <w:sz w:val="20"/>
        </w:rPr>
        <w:t> </w:t>
      </w:r>
      <w:r w:rsidRPr="006B5B23">
        <w:rPr>
          <w:rFonts w:ascii="Arial" w:hAnsi="Arial" w:cs="Arial"/>
          <w:noProof/>
          <w:color w:val="000000"/>
          <w:spacing w:val="-3"/>
          <w:sz w:val="20"/>
        </w:rPr>
        <w:t>assignment</w:t>
      </w:r>
      <w:r w:rsidRPr="006B5B23">
        <w:rPr>
          <w:rFonts w:ascii="Arial" w:hAnsi="Arial" w:cs="Arial"/>
          <w:noProof/>
          <w:color w:val="000000"/>
          <w:w w:val="216"/>
          <w:sz w:val="20"/>
        </w:rPr>
        <w:t> </w:t>
      </w:r>
      <w:r w:rsidRPr="006B5B23">
        <w:rPr>
          <w:rFonts w:ascii="Arial" w:hAnsi="Arial" w:cs="Arial"/>
          <w:noProof/>
          <w:color w:val="000000"/>
          <w:spacing w:val="-3"/>
          <w:sz w:val="20"/>
        </w:rPr>
        <w:t>or</w:t>
      </w:r>
    </w:p>
    <w:p w14:paraId="6978AF5E" w14:textId="77777777" w:rsidR="00BD27F8" w:rsidRPr="006B5B23" w:rsidRDefault="00BD27F8" w:rsidP="009E4D6D">
      <w:pPr>
        <w:spacing w:after="0" w:line="240" w:lineRule="auto"/>
        <w:ind w:left="62" w:firstLine="667"/>
        <w:jc w:val="both"/>
        <w:rPr>
          <w:rFonts w:ascii="Arial" w:hAnsi="Arial" w:cs="Arial"/>
          <w:sz w:val="20"/>
        </w:rPr>
      </w:pPr>
      <w:r w:rsidRPr="006B5B23">
        <w:rPr>
          <w:rFonts w:ascii="Arial" w:hAnsi="Arial" w:cs="Arial"/>
          <w:noProof/>
          <w:color w:val="000000"/>
          <w:spacing w:val="-3"/>
          <w:sz w:val="20"/>
        </w:rPr>
        <w:t>subcontracting</w:t>
      </w:r>
      <w:r w:rsidRPr="006B5B23">
        <w:rPr>
          <w:rFonts w:ascii="Arial" w:hAnsi="Arial" w:cs="Arial"/>
          <w:noProof/>
          <w:color w:val="000000"/>
          <w:spacing w:val="21"/>
          <w:sz w:val="20"/>
        </w:rPr>
        <w:t> </w:t>
      </w:r>
      <w:r w:rsidRPr="006B5B23">
        <w:rPr>
          <w:rFonts w:ascii="Arial" w:hAnsi="Arial" w:cs="Arial"/>
          <w:noProof/>
          <w:color w:val="000000"/>
          <w:spacing w:val="-3"/>
          <w:sz w:val="20"/>
        </w:rPr>
        <w:t>by</w:t>
      </w:r>
      <w:r w:rsidRPr="006B5B23">
        <w:rPr>
          <w:rFonts w:ascii="Arial" w:hAnsi="Arial" w:cs="Arial"/>
          <w:noProof/>
          <w:color w:val="000000"/>
          <w:spacing w:val="21"/>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w:t>
      </w:r>
      <w:r w:rsidRPr="006B5B23">
        <w:rPr>
          <w:rFonts w:ascii="Arial" w:hAnsi="Arial" w:cs="Arial"/>
          <w:noProof/>
          <w:color w:val="000000"/>
          <w:spacing w:val="23"/>
          <w:sz w:val="20"/>
        </w:rPr>
        <w:t> </w:t>
      </w:r>
      <w:r w:rsidRPr="006B5B23">
        <w:rPr>
          <w:rFonts w:ascii="Arial" w:hAnsi="Arial" w:cs="Arial"/>
          <w:b/>
          <w:noProof/>
          <w:color w:val="000000"/>
          <w:spacing w:val="-4"/>
          <w:sz w:val="20"/>
        </w:rPr>
        <w:t>CONTRACTOR</w:t>
      </w:r>
      <w:r w:rsidRPr="006B5B23">
        <w:rPr>
          <w:rFonts w:ascii="Arial" w:hAnsi="Arial" w:cs="Arial"/>
          <w:noProof/>
          <w:color w:val="000000"/>
          <w:spacing w:val="22"/>
          <w:sz w:val="20"/>
        </w:rPr>
        <w:t> </w:t>
      </w:r>
      <w:r w:rsidRPr="006B5B23">
        <w:rPr>
          <w:rFonts w:ascii="Arial" w:hAnsi="Arial" w:cs="Arial"/>
          <w:noProof/>
          <w:color w:val="000000"/>
          <w:spacing w:val="-2"/>
          <w:sz w:val="20"/>
        </w:rPr>
        <w:t>shall</w:t>
      </w:r>
      <w:r w:rsidRPr="006B5B23">
        <w:rPr>
          <w:rFonts w:ascii="Arial" w:hAnsi="Arial" w:cs="Arial"/>
          <w:noProof/>
          <w:color w:val="000000"/>
          <w:spacing w:val="20"/>
          <w:sz w:val="20"/>
        </w:rPr>
        <w:t> </w:t>
      </w:r>
      <w:r w:rsidRPr="006B5B23">
        <w:rPr>
          <w:rFonts w:ascii="Arial" w:hAnsi="Arial" w:cs="Arial"/>
          <w:noProof/>
          <w:color w:val="000000"/>
          <w:spacing w:val="-3"/>
          <w:sz w:val="20"/>
        </w:rPr>
        <w:t>remain</w:t>
      </w:r>
      <w:r w:rsidRPr="006B5B23">
        <w:rPr>
          <w:rFonts w:ascii="Arial" w:hAnsi="Arial" w:cs="Arial"/>
          <w:noProof/>
          <w:color w:val="000000"/>
          <w:spacing w:val="23"/>
          <w:sz w:val="20"/>
        </w:rPr>
        <w:t> </w:t>
      </w:r>
      <w:r w:rsidRPr="006B5B23">
        <w:rPr>
          <w:rFonts w:ascii="Arial" w:hAnsi="Arial" w:cs="Arial"/>
          <w:noProof/>
          <w:color w:val="000000"/>
          <w:spacing w:val="-3"/>
          <w:sz w:val="20"/>
        </w:rPr>
        <w:t>solely</w:t>
      </w:r>
      <w:r w:rsidRPr="006B5B23">
        <w:rPr>
          <w:rFonts w:ascii="Arial" w:hAnsi="Arial" w:cs="Arial"/>
          <w:noProof/>
          <w:color w:val="000000"/>
          <w:spacing w:val="21"/>
          <w:sz w:val="20"/>
        </w:rPr>
        <w:t> </w:t>
      </w:r>
      <w:r w:rsidRPr="006B5B23">
        <w:rPr>
          <w:rFonts w:ascii="Arial" w:hAnsi="Arial" w:cs="Arial"/>
          <w:noProof/>
          <w:color w:val="000000"/>
          <w:spacing w:val="-3"/>
          <w:sz w:val="20"/>
        </w:rPr>
        <w:t>responsible</w:t>
      </w:r>
      <w:r w:rsidRPr="006B5B23">
        <w:rPr>
          <w:rFonts w:ascii="Arial" w:hAnsi="Arial" w:cs="Arial"/>
          <w:noProof/>
          <w:color w:val="000000"/>
          <w:spacing w:val="22"/>
          <w:sz w:val="20"/>
        </w:rPr>
        <w:t> </w:t>
      </w:r>
      <w:r w:rsidRPr="006B5B23">
        <w:rPr>
          <w:rFonts w:ascii="Arial" w:hAnsi="Arial" w:cs="Arial"/>
          <w:noProof/>
          <w:color w:val="000000"/>
          <w:spacing w:val="-3"/>
          <w:sz w:val="20"/>
        </w:rPr>
        <w:t>and</w:t>
      </w:r>
    </w:p>
    <w:p w14:paraId="55EC8E9A" w14:textId="77777777" w:rsidR="00BD27F8" w:rsidRPr="006B5B23" w:rsidRDefault="00BD27F8" w:rsidP="009E4D6D">
      <w:pPr>
        <w:spacing w:after="0" w:line="240" w:lineRule="auto"/>
        <w:ind w:left="62" w:firstLine="667"/>
        <w:jc w:val="both"/>
        <w:rPr>
          <w:rFonts w:ascii="Arial" w:hAnsi="Arial" w:cs="Arial"/>
          <w:sz w:val="20"/>
        </w:rPr>
      </w:pPr>
      <w:r w:rsidRPr="006B5B23">
        <w:rPr>
          <w:rFonts w:ascii="Arial" w:hAnsi="Arial" w:cs="Arial"/>
          <w:noProof/>
          <w:color w:val="000000"/>
          <w:spacing w:val="-2"/>
          <w:sz w:val="20"/>
        </w:rPr>
        <w:t>fully</w:t>
      </w:r>
      <w:r w:rsidRPr="006B5B23">
        <w:rPr>
          <w:rFonts w:ascii="Arial" w:hAnsi="Arial" w:cs="Arial"/>
          <w:noProof/>
          <w:color w:val="000000"/>
          <w:w w:val="361"/>
          <w:sz w:val="20"/>
        </w:rPr>
        <w:t> </w:t>
      </w:r>
      <w:r w:rsidRPr="006B5B23">
        <w:rPr>
          <w:rFonts w:ascii="Arial" w:hAnsi="Arial" w:cs="Arial"/>
          <w:noProof/>
          <w:color w:val="000000"/>
          <w:spacing w:val="-2"/>
          <w:sz w:val="20"/>
        </w:rPr>
        <w:t>liable</w:t>
      </w:r>
      <w:r w:rsidRPr="006B5B23">
        <w:rPr>
          <w:rFonts w:ascii="Arial" w:hAnsi="Arial" w:cs="Arial"/>
          <w:noProof/>
          <w:color w:val="000000"/>
          <w:w w:val="361"/>
          <w:sz w:val="20"/>
        </w:rPr>
        <w:t> </w:t>
      </w:r>
      <w:r w:rsidRPr="006B5B23">
        <w:rPr>
          <w:rFonts w:ascii="Arial" w:hAnsi="Arial" w:cs="Arial"/>
          <w:noProof/>
          <w:color w:val="000000"/>
          <w:spacing w:val="-2"/>
          <w:sz w:val="20"/>
        </w:rPr>
        <w:t>for</w:t>
      </w:r>
      <w:r w:rsidRPr="006B5B23">
        <w:rPr>
          <w:rFonts w:ascii="Arial" w:hAnsi="Arial" w:cs="Arial"/>
          <w:noProof/>
          <w:color w:val="000000"/>
          <w:w w:val="361"/>
          <w:sz w:val="20"/>
        </w:rPr>
        <w:t> </w:t>
      </w:r>
      <w:r w:rsidRPr="006B5B23">
        <w:rPr>
          <w:rFonts w:ascii="Arial" w:hAnsi="Arial" w:cs="Arial"/>
          <w:noProof/>
          <w:color w:val="000000"/>
          <w:spacing w:val="-3"/>
          <w:sz w:val="20"/>
        </w:rPr>
        <w:t>the</w:t>
      </w:r>
      <w:r w:rsidRPr="006B5B23">
        <w:rPr>
          <w:rFonts w:ascii="Arial" w:hAnsi="Arial" w:cs="Arial"/>
          <w:noProof/>
          <w:color w:val="000000"/>
          <w:w w:val="356"/>
          <w:sz w:val="20"/>
        </w:rPr>
        <w:t> </w:t>
      </w:r>
      <w:r w:rsidRPr="006B5B23">
        <w:rPr>
          <w:rFonts w:ascii="Arial" w:hAnsi="Arial" w:cs="Arial"/>
          <w:noProof/>
          <w:color w:val="000000"/>
          <w:spacing w:val="-3"/>
          <w:sz w:val="20"/>
        </w:rPr>
        <w:t>performance</w:t>
      </w:r>
      <w:r w:rsidRPr="006B5B23">
        <w:rPr>
          <w:rFonts w:ascii="Arial" w:hAnsi="Arial" w:cs="Arial"/>
          <w:noProof/>
          <w:color w:val="000000"/>
          <w:w w:val="361"/>
          <w:sz w:val="20"/>
        </w:rPr>
        <w:t> </w:t>
      </w:r>
      <w:r w:rsidRPr="006B5B23">
        <w:rPr>
          <w:rFonts w:ascii="Arial" w:hAnsi="Arial" w:cs="Arial"/>
          <w:noProof/>
          <w:color w:val="000000"/>
          <w:spacing w:val="-3"/>
          <w:sz w:val="20"/>
        </w:rPr>
        <w:t>of</w:t>
      </w:r>
      <w:r w:rsidRPr="006B5B23">
        <w:rPr>
          <w:rFonts w:ascii="Arial" w:hAnsi="Arial" w:cs="Arial"/>
          <w:noProof/>
          <w:color w:val="000000"/>
          <w:w w:val="361"/>
          <w:sz w:val="20"/>
        </w:rPr>
        <w:t> </w:t>
      </w:r>
      <w:r w:rsidRPr="006B5B23">
        <w:rPr>
          <w:rFonts w:ascii="Arial" w:hAnsi="Arial" w:cs="Arial"/>
          <w:noProof/>
          <w:color w:val="000000"/>
          <w:spacing w:val="-3"/>
          <w:sz w:val="20"/>
        </w:rPr>
        <w:t>the</w:t>
      </w:r>
      <w:r w:rsidRPr="006B5B23">
        <w:rPr>
          <w:rFonts w:ascii="Arial" w:hAnsi="Arial" w:cs="Arial"/>
          <w:noProof/>
          <w:color w:val="000000"/>
          <w:w w:val="356"/>
          <w:sz w:val="20"/>
        </w:rPr>
        <w:t> </w:t>
      </w:r>
      <w:r w:rsidRPr="006B5B23">
        <w:rPr>
          <w:rFonts w:ascii="Arial" w:hAnsi="Arial" w:cs="Arial"/>
          <w:noProof/>
          <w:color w:val="000000"/>
          <w:spacing w:val="-3"/>
          <w:sz w:val="20"/>
        </w:rPr>
        <w:t>obligations</w:t>
      </w:r>
      <w:r w:rsidRPr="006B5B23">
        <w:rPr>
          <w:rFonts w:ascii="Arial" w:hAnsi="Arial" w:cs="Arial"/>
          <w:noProof/>
          <w:color w:val="000000"/>
          <w:w w:val="363"/>
          <w:sz w:val="20"/>
        </w:rPr>
        <w:t> </w:t>
      </w:r>
      <w:r w:rsidRPr="006B5B23">
        <w:rPr>
          <w:rFonts w:ascii="Arial" w:hAnsi="Arial" w:cs="Arial"/>
          <w:noProof/>
          <w:color w:val="000000"/>
          <w:spacing w:val="-3"/>
          <w:sz w:val="20"/>
        </w:rPr>
        <w:t>under</w:t>
      </w:r>
      <w:r w:rsidRPr="006B5B23">
        <w:rPr>
          <w:rFonts w:ascii="Arial" w:hAnsi="Arial" w:cs="Arial"/>
          <w:noProof/>
          <w:color w:val="000000"/>
          <w:w w:val="361"/>
          <w:sz w:val="20"/>
        </w:rPr>
        <w:t> </w:t>
      </w:r>
      <w:r w:rsidRPr="006B5B23">
        <w:rPr>
          <w:rFonts w:ascii="Arial" w:hAnsi="Arial" w:cs="Arial"/>
          <w:noProof/>
          <w:color w:val="000000"/>
          <w:spacing w:val="-3"/>
          <w:sz w:val="20"/>
        </w:rPr>
        <w:t>this</w:t>
      </w:r>
      <w:r w:rsidRPr="006B5B23">
        <w:rPr>
          <w:rFonts w:ascii="Arial" w:hAnsi="Arial" w:cs="Arial"/>
          <w:noProof/>
          <w:color w:val="000000"/>
          <w:w w:val="358"/>
          <w:sz w:val="20"/>
        </w:rPr>
        <w:t> </w:t>
      </w:r>
      <w:r w:rsidRPr="006B5B23">
        <w:rPr>
          <w:rFonts w:ascii="Arial" w:hAnsi="Arial" w:cs="Arial"/>
          <w:noProof/>
          <w:color w:val="000000"/>
          <w:spacing w:val="-3"/>
          <w:sz w:val="20"/>
        </w:rPr>
        <w:t>Agreement</w:t>
      </w:r>
      <w:r w:rsidRPr="006B5B23">
        <w:rPr>
          <w:rFonts w:ascii="Arial" w:hAnsi="Arial" w:cs="Arial"/>
          <w:noProof/>
          <w:color w:val="000000"/>
          <w:w w:val="361"/>
          <w:sz w:val="20"/>
        </w:rPr>
        <w:t> </w:t>
      </w:r>
      <w:r w:rsidRPr="006B5B23">
        <w:rPr>
          <w:rFonts w:ascii="Arial" w:hAnsi="Arial" w:cs="Arial"/>
          <w:noProof/>
          <w:color w:val="000000"/>
          <w:spacing w:val="-3"/>
          <w:sz w:val="20"/>
        </w:rPr>
        <w:t>and</w:t>
      </w:r>
    </w:p>
    <w:p w14:paraId="6F278189" w14:textId="45F30980" w:rsidR="00B90EAE" w:rsidRPr="006B5B23" w:rsidRDefault="00BD27F8" w:rsidP="009E4D6D">
      <w:pPr>
        <w:spacing w:after="0" w:line="240" w:lineRule="auto"/>
        <w:ind w:left="62" w:firstLine="667"/>
        <w:jc w:val="both"/>
        <w:rPr>
          <w:rFonts w:ascii="Arial" w:hAnsi="Arial" w:cs="Arial"/>
          <w:noProof/>
          <w:color w:val="000000"/>
          <w:spacing w:val="-3"/>
          <w:sz w:val="20"/>
        </w:rPr>
      </w:pPr>
      <w:r w:rsidRPr="006B5B23">
        <w:rPr>
          <w:rFonts w:ascii="Arial" w:hAnsi="Arial" w:cs="Arial"/>
          <w:b/>
          <w:noProof/>
          <w:color w:val="000000"/>
          <w:spacing w:val="-4"/>
          <w:sz w:val="20"/>
        </w:rPr>
        <w:t>CONTRACTOR</w:t>
      </w:r>
      <w:r w:rsidRPr="006B5B23">
        <w:rPr>
          <w:rFonts w:ascii="Arial" w:hAnsi="Arial" w:cs="Arial"/>
          <w:noProof/>
          <w:color w:val="000000"/>
          <w:spacing w:val="17"/>
          <w:sz w:val="20"/>
        </w:rPr>
        <w:t> </w:t>
      </w:r>
      <w:r w:rsidRPr="006B5B23">
        <w:rPr>
          <w:rFonts w:ascii="Arial" w:hAnsi="Arial" w:cs="Arial"/>
          <w:noProof/>
          <w:color w:val="000000"/>
          <w:spacing w:val="-2"/>
          <w:sz w:val="20"/>
        </w:rPr>
        <w:t>shall</w:t>
      </w:r>
      <w:r w:rsidRPr="006B5B23">
        <w:rPr>
          <w:rFonts w:ascii="Arial" w:hAnsi="Arial" w:cs="Arial"/>
          <w:noProof/>
          <w:color w:val="000000"/>
          <w:spacing w:val="17"/>
          <w:sz w:val="20"/>
        </w:rPr>
        <w:t> </w:t>
      </w:r>
      <w:r w:rsidRPr="006B5B23">
        <w:rPr>
          <w:rFonts w:ascii="Arial" w:hAnsi="Arial" w:cs="Arial"/>
          <w:noProof/>
          <w:color w:val="000000"/>
          <w:spacing w:val="-3"/>
          <w:sz w:val="20"/>
        </w:rPr>
        <w:t>also</w:t>
      </w:r>
      <w:r w:rsidRPr="006B5B23">
        <w:rPr>
          <w:rFonts w:ascii="Arial" w:hAnsi="Arial" w:cs="Arial"/>
          <w:noProof/>
          <w:color w:val="000000"/>
          <w:spacing w:val="16"/>
          <w:sz w:val="20"/>
        </w:rPr>
        <w:t> </w:t>
      </w:r>
      <w:r w:rsidRPr="006B5B23">
        <w:rPr>
          <w:rFonts w:ascii="Arial" w:hAnsi="Arial" w:cs="Arial"/>
          <w:noProof/>
          <w:color w:val="000000"/>
          <w:spacing w:val="-3"/>
          <w:sz w:val="20"/>
        </w:rPr>
        <w:t>procure</w:t>
      </w:r>
      <w:r w:rsidRPr="006B5B23">
        <w:rPr>
          <w:rFonts w:ascii="Arial" w:hAnsi="Arial" w:cs="Arial"/>
          <w:noProof/>
          <w:color w:val="000000"/>
          <w:spacing w:val="17"/>
          <w:sz w:val="20"/>
        </w:rPr>
        <w:t> </w:t>
      </w:r>
      <w:r w:rsidRPr="006B5B23">
        <w:rPr>
          <w:rFonts w:ascii="Arial" w:hAnsi="Arial" w:cs="Arial"/>
          <w:noProof/>
          <w:color w:val="000000"/>
          <w:spacing w:val="-2"/>
          <w:sz w:val="20"/>
        </w:rPr>
        <w:t>that</w:t>
      </w:r>
      <w:r w:rsidRPr="006B5B23">
        <w:rPr>
          <w:rFonts w:ascii="Arial" w:hAnsi="Arial" w:cs="Arial"/>
          <w:noProof/>
          <w:color w:val="000000"/>
          <w:spacing w:val="16"/>
          <w:sz w:val="20"/>
        </w:rPr>
        <w:t> </w:t>
      </w:r>
      <w:r w:rsidRPr="006B5B23">
        <w:rPr>
          <w:rFonts w:ascii="Arial" w:hAnsi="Arial" w:cs="Arial"/>
          <w:noProof/>
          <w:color w:val="000000"/>
          <w:spacing w:val="-3"/>
          <w:sz w:val="20"/>
        </w:rPr>
        <w:t>any</w:t>
      </w:r>
      <w:r w:rsidRPr="006B5B23">
        <w:rPr>
          <w:rFonts w:ascii="Arial" w:hAnsi="Arial" w:cs="Arial"/>
          <w:noProof/>
          <w:color w:val="000000"/>
          <w:spacing w:val="16"/>
          <w:sz w:val="20"/>
        </w:rPr>
        <w:t> </w:t>
      </w:r>
      <w:r w:rsidRPr="006B5B23">
        <w:rPr>
          <w:rFonts w:ascii="Arial" w:hAnsi="Arial" w:cs="Arial"/>
          <w:noProof/>
          <w:color w:val="000000"/>
          <w:spacing w:val="-3"/>
          <w:sz w:val="20"/>
        </w:rPr>
        <w:t>assignee</w:t>
      </w:r>
      <w:r w:rsidRPr="006B5B23">
        <w:rPr>
          <w:rFonts w:ascii="Arial" w:hAnsi="Arial" w:cs="Arial"/>
          <w:noProof/>
          <w:color w:val="000000"/>
          <w:spacing w:val="17"/>
          <w:sz w:val="20"/>
        </w:rPr>
        <w:t> </w:t>
      </w:r>
      <w:r w:rsidRPr="006B5B23">
        <w:rPr>
          <w:rFonts w:ascii="Arial" w:hAnsi="Arial" w:cs="Arial"/>
          <w:noProof/>
          <w:color w:val="000000"/>
          <w:spacing w:val="-3"/>
          <w:sz w:val="20"/>
        </w:rPr>
        <w:t>or</w:t>
      </w:r>
      <w:r w:rsidRPr="006B5B23">
        <w:rPr>
          <w:rFonts w:ascii="Arial" w:hAnsi="Arial" w:cs="Arial"/>
          <w:noProof/>
          <w:color w:val="000000"/>
          <w:spacing w:val="16"/>
          <w:sz w:val="20"/>
        </w:rPr>
        <w:t> </w:t>
      </w:r>
      <w:r w:rsidR="0055502D" w:rsidRPr="006B5B23">
        <w:rPr>
          <w:rFonts w:ascii="Arial" w:hAnsi="Arial" w:cs="Arial"/>
          <w:noProof/>
          <w:color w:val="000000"/>
          <w:spacing w:val="-3"/>
          <w:sz w:val="20"/>
        </w:rPr>
        <w:t>subcontractors</w:t>
      </w:r>
      <w:r w:rsidRPr="006B5B23">
        <w:rPr>
          <w:rFonts w:ascii="Arial" w:hAnsi="Arial" w:cs="Arial"/>
          <w:noProof/>
          <w:color w:val="000000"/>
          <w:spacing w:val="16"/>
          <w:sz w:val="20"/>
        </w:rPr>
        <w:t> </w:t>
      </w:r>
      <w:r w:rsidRPr="006B5B23">
        <w:rPr>
          <w:rFonts w:ascii="Arial" w:hAnsi="Arial" w:cs="Arial"/>
          <w:noProof/>
          <w:color w:val="000000"/>
          <w:spacing w:val="-2"/>
          <w:sz w:val="20"/>
        </w:rPr>
        <w:t>shall</w:t>
      </w:r>
      <w:r w:rsidRPr="006B5B23">
        <w:rPr>
          <w:rFonts w:ascii="Arial" w:hAnsi="Arial" w:cs="Arial"/>
          <w:noProof/>
          <w:color w:val="000000"/>
          <w:spacing w:val="17"/>
          <w:sz w:val="20"/>
        </w:rPr>
        <w:t> </w:t>
      </w:r>
      <w:r w:rsidRPr="006B5B23">
        <w:rPr>
          <w:rFonts w:ascii="Arial" w:hAnsi="Arial" w:cs="Arial"/>
          <w:noProof/>
          <w:color w:val="000000"/>
          <w:spacing w:val="-3"/>
          <w:sz w:val="20"/>
        </w:rPr>
        <w:t>also</w:t>
      </w:r>
      <w:r w:rsidRPr="006B5B23">
        <w:rPr>
          <w:rFonts w:ascii="Arial" w:hAnsi="Arial" w:cs="Arial"/>
          <w:noProof/>
          <w:color w:val="000000"/>
          <w:spacing w:val="17"/>
          <w:sz w:val="20"/>
        </w:rPr>
        <w:t> </w:t>
      </w:r>
      <w:r w:rsidR="003748B9">
        <w:rPr>
          <w:rFonts w:ascii="Arial" w:hAnsi="Arial" w:cs="Arial"/>
          <w:noProof/>
          <w:color w:val="000000"/>
          <w:spacing w:val="-3"/>
          <w:sz w:val="20"/>
        </w:rPr>
        <w:t>c</w:t>
      </w:r>
      <w:r w:rsidRPr="006B5B23">
        <w:rPr>
          <w:rFonts w:ascii="Arial" w:hAnsi="Arial" w:cs="Arial"/>
          <w:noProof/>
          <w:color w:val="000000"/>
          <w:spacing w:val="-3"/>
          <w:sz w:val="20"/>
        </w:rPr>
        <w:t xml:space="preserve">omply </w:t>
      </w:r>
    </w:p>
    <w:p w14:paraId="59A14B92" w14:textId="77777777" w:rsidR="00BD27F8" w:rsidRPr="006B5B23" w:rsidRDefault="00BD27F8" w:rsidP="009E4D6D">
      <w:pPr>
        <w:spacing w:after="0" w:line="240" w:lineRule="auto"/>
        <w:ind w:firstLine="709"/>
        <w:jc w:val="both"/>
        <w:rPr>
          <w:rFonts w:ascii="Arial" w:hAnsi="Arial" w:cs="Arial"/>
          <w:noProof/>
          <w:color w:val="000000"/>
          <w:spacing w:val="-3"/>
          <w:sz w:val="20"/>
        </w:rPr>
      </w:pPr>
      <w:r w:rsidRPr="006B5B23">
        <w:rPr>
          <w:rFonts w:ascii="Arial" w:hAnsi="Arial" w:cs="Arial"/>
          <w:noProof/>
          <w:color w:val="000000"/>
          <w:spacing w:val="-3"/>
          <w:sz w:val="20"/>
        </w:rPr>
        <w:t>with</w:t>
      </w:r>
      <w:r w:rsidRPr="006B5B23">
        <w:rPr>
          <w:rFonts w:ascii="Arial" w:hAnsi="Arial" w:cs="Arial"/>
          <w:noProof/>
          <w:color w:val="000000"/>
          <w:spacing w:val="8"/>
          <w:sz w:val="20"/>
        </w:rPr>
        <w:t> </w:t>
      </w:r>
      <w:r w:rsidRPr="006B5B23">
        <w:rPr>
          <w:rFonts w:ascii="Arial" w:hAnsi="Arial" w:cs="Arial"/>
          <w:noProof/>
          <w:color w:val="000000"/>
          <w:spacing w:val="-2"/>
          <w:sz w:val="20"/>
        </w:rPr>
        <w:t>all</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terms</w:t>
      </w:r>
      <w:r w:rsidRPr="006B5B23">
        <w:rPr>
          <w:rFonts w:ascii="Arial" w:hAnsi="Arial" w:cs="Arial"/>
          <w:noProof/>
          <w:color w:val="000000"/>
          <w:spacing w:val="8"/>
          <w:sz w:val="20"/>
        </w:rPr>
        <w:t> </w:t>
      </w:r>
      <w:r w:rsidRPr="006B5B23">
        <w:rPr>
          <w:rFonts w:ascii="Arial" w:hAnsi="Arial" w:cs="Arial"/>
          <w:noProof/>
          <w:color w:val="000000"/>
          <w:spacing w:val="-3"/>
          <w:sz w:val="20"/>
        </w:rPr>
        <w:t>and</w:t>
      </w:r>
      <w:r w:rsidRPr="006B5B23">
        <w:rPr>
          <w:rFonts w:ascii="Arial" w:hAnsi="Arial" w:cs="Arial"/>
          <w:noProof/>
          <w:color w:val="000000"/>
          <w:spacing w:val="10"/>
          <w:sz w:val="20"/>
        </w:rPr>
        <w:t> </w:t>
      </w:r>
      <w:r w:rsidRPr="006B5B23">
        <w:rPr>
          <w:rFonts w:ascii="Arial" w:hAnsi="Arial" w:cs="Arial"/>
          <w:noProof/>
          <w:color w:val="000000"/>
          <w:spacing w:val="-3"/>
          <w:sz w:val="20"/>
        </w:rPr>
        <w:t>conditions</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noProof/>
          <w:color w:val="000000"/>
          <w:spacing w:val="-2"/>
          <w:sz w:val="20"/>
        </w:rPr>
        <w:t>this</w:t>
      </w:r>
      <w:r w:rsidRPr="006B5B23">
        <w:rPr>
          <w:rFonts w:ascii="Arial" w:hAnsi="Arial" w:cs="Arial"/>
          <w:noProof/>
          <w:color w:val="000000"/>
          <w:spacing w:val="9"/>
          <w:sz w:val="20"/>
        </w:rPr>
        <w:t> </w:t>
      </w:r>
      <w:r w:rsidRPr="006B5B23">
        <w:rPr>
          <w:rFonts w:ascii="Arial" w:hAnsi="Arial" w:cs="Arial"/>
          <w:noProof/>
          <w:color w:val="000000"/>
          <w:spacing w:val="-3"/>
          <w:sz w:val="20"/>
        </w:rPr>
        <w:t>Agreement.</w:t>
      </w:r>
    </w:p>
    <w:p w14:paraId="1BDD01F9" w14:textId="77777777" w:rsidR="00BD27F8" w:rsidRPr="006B5B23" w:rsidRDefault="00BD27F8" w:rsidP="009E4D6D">
      <w:pPr>
        <w:widowControl/>
        <w:spacing w:after="0" w:line="240" w:lineRule="auto"/>
        <w:jc w:val="both"/>
        <w:rPr>
          <w:rFonts w:ascii="Arial" w:hAnsi="Arial" w:cs="Arial"/>
          <w:noProof/>
          <w:color w:val="000000"/>
          <w:spacing w:val="-3"/>
          <w:sz w:val="20"/>
        </w:rPr>
      </w:pPr>
    </w:p>
    <w:p w14:paraId="08A17072" w14:textId="77777777" w:rsidR="00F80943" w:rsidRPr="006B5B23" w:rsidRDefault="00B90EAE" w:rsidP="009E4D6D">
      <w:pPr>
        <w:tabs>
          <w:tab w:val="left" w:pos="741"/>
        </w:tabs>
        <w:spacing w:after="0" w:line="240" w:lineRule="auto"/>
        <w:ind w:left="63"/>
        <w:jc w:val="both"/>
        <w:rPr>
          <w:rFonts w:ascii="Arial" w:hAnsi="Arial" w:cs="Arial"/>
          <w:b/>
          <w:noProof/>
          <w:color w:val="000000"/>
          <w:spacing w:val="-3"/>
          <w:w w:val="95"/>
          <w:sz w:val="20"/>
        </w:rPr>
      </w:pPr>
      <w:r w:rsidRPr="006B5B23">
        <w:rPr>
          <w:rFonts w:ascii="Arial" w:hAnsi="Arial" w:cs="Arial"/>
          <w:b/>
          <w:noProof/>
          <w:color w:val="000000"/>
          <w:spacing w:val="-3"/>
          <w:w w:val="95"/>
          <w:sz w:val="20"/>
        </w:rPr>
        <w:t>29</w:t>
      </w:r>
      <w:r w:rsidR="00E925D3" w:rsidRPr="006B5B23">
        <w:rPr>
          <w:rFonts w:ascii="Arial" w:hAnsi="Arial" w:cs="Arial"/>
          <w:b/>
          <w:noProof/>
          <w:color w:val="000000"/>
          <w:spacing w:val="-3"/>
          <w:w w:val="95"/>
          <w:sz w:val="20"/>
        </w:rPr>
        <w:t>.</w:t>
      </w:r>
      <w:r w:rsidR="00E925D3" w:rsidRPr="006B5B23">
        <w:rPr>
          <w:rFonts w:ascii="Arial" w:hAnsi="Arial" w:cs="Arial"/>
          <w:color w:val="000000"/>
          <w:sz w:val="20"/>
        </w:rPr>
        <w:tab/>
      </w:r>
      <w:r w:rsidR="00E925D3" w:rsidRPr="006B5B23">
        <w:rPr>
          <w:rFonts w:ascii="Arial" w:hAnsi="Arial" w:cs="Arial"/>
          <w:b/>
          <w:noProof/>
          <w:color w:val="000000"/>
          <w:spacing w:val="-3"/>
          <w:w w:val="95"/>
          <w:sz w:val="20"/>
        </w:rPr>
        <w:t>CONFIDENTIALITY</w:t>
      </w:r>
    </w:p>
    <w:p w14:paraId="346387BA" w14:textId="77777777" w:rsidR="00E925D3" w:rsidRPr="006B5B23" w:rsidRDefault="00E925D3" w:rsidP="009E4D6D">
      <w:pPr>
        <w:tabs>
          <w:tab w:val="left" w:pos="741"/>
        </w:tabs>
        <w:spacing w:after="0" w:line="240" w:lineRule="auto"/>
        <w:ind w:left="63"/>
        <w:jc w:val="both"/>
        <w:rPr>
          <w:rFonts w:ascii="Arial" w:hAnsi="Arial" w:cs="Arial"/>
          <w:sz w:val="20"/>
        </w:rPr>
      </w:pPr>
    </w:p>
    <w:p w14:paraId="695ABAE4" w14:textId="77777777" w:rsidR="00E925D3" w:rsidRPr="006B5B23" w:rsidRDefault="00B90EAE" w:rsidP="009E4D6D">
      <w:pPr>
        <w:tabs>
          <w:tab w:val="left" w:pos="741"/>
        </w:tabs>
        <w:spacing w:after="0" w:line="240" w:lineRule="auto"/>
        <w:ind w:left="63"/>
        <w:jc w:val="both"/>
        <w:rPr>
          <w:rFonts w:ascii="Arial" w:hAnsi="Arial" w:cs="Arial"/>
          <w:sz w:val="20"/>
        </w:rPr>
      </w:pPr>
      <w:r w:rsidRPr="006B5B23">
        <w:rPr>
          <w:rFonts w:ascii="Arial" w:hAnsi="Arial" w:cs="Arial"/>
          <w:noProof/>
          <w:color w:val="000000"/>
          <w:spacing w:val="-3"/>
          <w:sz w:val="20"/>
        </w:rPr>
        <w:t>29</w:t>
      </w:r>
      <w:r w:rsidR="00E925D3" w:rsidRPr="006B5B23">
        <w:rPr>
          <w:rFonts w:ascii="Arial" w:hAnsi="Arial" w:cs="Arial"/>
          <w:noProof/>
          <w:color w:val="000000"/>
          <w:spacing w:val="-3"/>
          <w:sz w:val="20"/>
        </w:rPr>
        <w:t>.1</w:t>
      </w:r>
      <w:r w:rsidR="00E925D3" w:rsidRPr="006B5B23">
        <w:rPr>
          <w:rFonts w:ascii="Arial" w:hAnsi="Arial" w:cs="Arial"/>
          <w:color w:val="000000"/>
          <w:sz w:val="20"/>
        </w:rPr>
        <w:tab/>
      </w:r>
      <w:r w:rsidR="00E925D3" w:rsidRPr="006B5B23">
        <w:rPr>
          <w:rFonts w:ascii="Arial" w:hAnsi="Arial" w:cs="Arial"/>
          <w:noProof/>
          <w:color w:val="000000"/>
          <w:spacing w:val="-3"/>
          <w:sz w:val="20"/>
        </w:rPr>
        <w:t>Except</w:t>
      </w:r>
      <w:r w:rsidR="00E925D3" w:rsidRPr="006B5B23">
        <w:rPr>
          <w:rFonts w:ascii="Arial" w:hAnsi="Arial" w:cs="Arial"/>
          <w:noProof/>
          <w:color w:val="000000"/>
          <w:w w:val="181"/>
          <w:sz w:val="20"/>
        </w:rPr>
        <w:t> </w:t>
      </w:r>
      <w:r w:rsidR="00E925D3" w:rsidRPr="006B5B23">
        <w:rPr>
          <w:rFonts w:ascii="Arial" w:hAnsi="Arial" w:cs="Arial"/>
          <w:noProof/>
          <w:color w:val="000000"/>
          <w:spacing w:val="-3"/>
          <w:sz w:val="20"/>
        </w:rPr>
        <w:t>with</w:t>
      </w:r>
      <w:r w:rsidR="00E925D3" w:rsidRPr="006B5B23">
        <w:rPr>
          <w:rFonts w:ascii="Arial" w:hAnsi="Arial" w:cs="Arial"/>
          <w:noProof/>
          <w:color w:val="000000"/>
          <w:w w:val="183"/>
          <w:sz w:val="20"/>
        </w:rPr>
        <w:t> </w:t>
      </w:r>
      <w:r w:rsidR="00E925D3" w:rsidRPr="006B5B23">
        <w:rPr>
          <w:rFonts w:ascii="Arial" w:hAnsi="Arial" w:cs="Arial"/>
          <w:noProof/>
          <w:color w:val="000000"/>
          <w:spacing w:val="-3"/>
          <w:sz w:val="20"/>
        </w:rPr>
        <w:t>the</w:t>
      </w:r>
      <w:r w:rsidR="00E925D3" w:rsidRPr="006B5B23">
        <w:rPr>
          <w:rFonts w:ascii="Arial" w:hAnsi="Arial" w:cs="Arial"/>
          <w:noProof/>
          <w:color w:val="000000"/>
          <w:w w:val="181"/>
          <w:sz w:val="20"/>
        </w:rPr>
        <w:t> </w:t>
      </w:r>
      <w:r w:rsidR="00E925D3" w:rsidRPr="006B5B23">
        <w:rPr>
          <w:rFonts w:ascii="Arial" w:hAnsi="Arial" w:cs="Arial"/>
          <w:noProof/>
          <w:color w:val="000000"/>
          <w:spacing w:val="-3"/>
          <w:sz w:val="20"/>
        </w:rPr>
        <w:t>prior</w:t>
      </w:r>
      <w:r w:rsidR="00E925D3" w:rsidRPr="006B5B23">
        <w:rPr>
          <w:rFonts w:ascii="Arial" w:hAnsi="Arial" w:cs="Arial"/>
          <w:noProof/>
          <w:color w:val="000000"/>
          <w:w w:val="181"/>
          <w:sz w:val="20"/>
        </w:rPr>
        <w:t> </w:t>
      </w:r>
      <w:r w:rsidR="00E925D3" w:rsidRPr="006B5B23">
        <w:rPr>
          <w:rFonts w:ascii="Arial" w:hAnsi="Arial" w:cs="Arial"/>
          <w:noProof/>
          <w:color w:val="000000"/>
          <w:spacing w:val="-3"/>
          <w:sz w:val="20"/>
        </w:rPr>
        <w:t>consent</w:t>
      </w:r>
      <w:r w:rsidR="00E925D3" w:rsidRPr="006B5B23">
        <w:rPr>
          <w:rFonts w:ascii="Arial" w:hAnsi="Arial" w:cs="Arial"/>
          <w:noProof/>
          <w:color w:val="000000"/>
          <w:w w:val="183"/>
          <w:sz w:val="20"/>
        </w:rPr>
        <w:t> </w:t>
      </w:r>
      <w:r w:rsidR="00E925D3" w:rsidRPr="006B5B23">
        <w:rPr>
          <w:rFonts w:ascii="Arial" w:hAnsi="Arial" w:cs="Arial"/>
          <w:noProof/>
          <w:color w:val="000000"/>
          <w:spacing w:val="-3"/>
          <w:sz w:val="20"/>
        </w:rPr>
        <w:t>in</w:t>
      </w:r>
      <w:r w:rsidR="00E925D3" w:rsidRPr="006B5B23">
        <w:rPr>
          <w:rFonts w:ascii="Arial" w:hAnsi="Arial" w:cs="Arial"/>
          <w:noProof/>
          <w:color w:val="000000"/>
          <w:w w:val="183"/>
          <w:sz w:val="20"/>
        </w:rPr>
        <w:t> </w:t>
      </w:r>
      <w:r w:rsidR="00E925D3" w:rsidRPr="006B5B23">
        <w:rPr>
          <w:rFonts w:ascii="Arial" w:hAnsi="Arial" w:cs="Arial"/>
          <w:noProof/>
          <w:color w:val="000000"/>
          <w:spacing w:val="-2"/>
          <w:sz w:val="20"/>
        </w:rPr>
        <w:t>writing</w:t>
      </w:r>
      <w:r w:rsidR="00E925D3" w:rsidRPr="006B5B23">
        <w:rPr>
          <w:rFonts w:ascii="Arial" w:hAnsi="Arial" w:cs="Arial"/>
          <w:noProof/>
          <w:color w:val="000000"/>
          <w:w w:val="180"/>
          <w:sz w:val="20"/>
        </w:rPr>
        <w:t> </w:t>
      </w:r>
      <w:r w:rsidR="00E925D3" w:rsidRPr="006B5B23">
        <w:rPr>
          <w:rFonts w:ascii="Arial" w:hAnsi="Arial" w:cs="Arial"/>
          <w:noProof/>
          <w:color w:val="000000"/>
          <w:spacing w:val="-2"/>
          <w:sz w:val="20"/>
        </w:rPr>
        <w:t>of</w:t>
      </w:r>
      <w:r w:rsidR="00E925D3" w:rsidRPr="006B5B23">
        <w:rPr>
          <w:rFonts w:ascii="Arial" w:hAnsi="Arial" w:cs="Arial"/>
          <w:noProof/>
          <w:color w:val="000000"/>
          <w:w w:val="181"/>
          <w:sz w:val="20"/>
        </w:rPr>
        <w:t> </w:t>
      </w:r>
      <w:r w:rsidR="00E925D3" w:rsidRPr="006B5B23">
        <w:rPr>
          <w:rFonts w:ascii="Arial" w:hAnsi="Arial" w:cs="Arial"/>
          <w:b/>
          <w:noProof/>
          <w:color w:val="000000"/>
          <w:spacing w:val="-3"/>
          <w:sz w:val="20"/>
        </w:rPr>
        <w:t>SINOPEC</w:t>
      </w:r>
      <w:r w:rsidR="00E925D3" w:rsidRPr="006B5B23">
        <w:rPr>
          <w:rFonts w:ascii="Arial" w:hAnsi="Arial" w:cs="Arial"/>
          <w:noProof/>
          <w:color w:val="000000"/>
          <w:spacing w:val="-3"/>
          <w:sz w:val="20"/>
        </w:rPr>
        <w:t>,</w:t>
      </w:r>
      <w:r w:rsidR="00E925D3" w:rsidRPr="006B5B23">
        <w:rPr>
          <w:rFonts w:ascii="Arial" w:hAnsi="Arial" w:cs="Arial"/>
          <w:noProof/>
          <w:color w:val="000000"/>
          <w:w w:val="183"/>
          <w:sz w:val="20"/>
        </w:rPr>
        <w:t> </w:t>
      </w:r>
      <w:r w:rsidR="00E925D3" w:rsidRPr="006B5B23">
        <w:rPr>
          <w:rFonts w:ascii="Arial" w:hAnsi="Arial" w:cs="Arial"/>
          <w:b/>
          <w:noProof/>
          <w:color w:val="000000"/>
          <w:spacing w:val="-4"/>
          <w:sz w:val="20"/>
        </w:rPr>
        <w:t>CONTRACTOR</w:t>
      </w:r>
      <w:r w:rsidR="00E925D3" w:rsidRPr="006B5B23">
        <w:rPr>
          <w:rFonts w:ascii="Arial" w:hAnsi="Arial" w:cs="Arial"/>
          <w:noProof/>
          <w:color w:val="000000"/>
          <w:w w:val="186"/>
          <w:sz w:val="20"/>
        </w:rPr>
        <w:t> </w:t>
      </w:r>
      <w:r w:rsidR="00E925D3" w:rsidRPr="006B5B23">
        <w:rPr>
          <w:rFonts w:ascii="Arial" w:hAnsi="Arial" w:cs="Arial"/>
          <w:noProof/>
          <w:color w:val="000000"/>
          <w:spacing w:val="-3"/>
          <w:sz w:val="20"/>
        </w:rPr>
        <w:t>shall</w:t>
      </w:r>
      <w:r w:rsidR="00E925D3" w:rsidRPr="006B5B23">
        <w:rPr>
          <w:rFonts w:ascii="Arial" w:hAnsi="Arial" w:cs="Arial"/>
          <w:noProof/>
          <w:color w:val="000000"/>
          <w:w w:val="180"/>
          <w:sz w:val="20"/>
        </w:rPr>
        <w:t> </w:t>
      </w:r>
      <w:r w:rsidR="00E925D3" w:rsidRPr="006B5B23">
        <w:rPr>
          <w:rFonts w:ascii="Arial" w:hAnsi="Arial" w:cs="Arial"/>
          <w:noProof/>
          <w:color w:val="000000"/>
          <w:spacing w:val="-2"/>
          <w:sz w:val="20"/>
        </w:rPr>
        <w:t>at</w:t>
      </w:r>
      <w:r w:rsidR="00E925D3" w:rsidRPr="006B5B23">
        <w:rPr>
          <w:rFonts w:ascii="Arial" w:hAnsi="Arial" w:cs="Arial"/>
          <w:noProof/>
          <w:color w:val="000000"/>
          <w:w w:val="181"/>
          <w:sz w:val="20"/>
        </w:rPr>
        <w:t> </w:t>
      </w:r>
      <w:r w:rsidR="00E925D3" w:rsidRPr="006B5B23">
        <w:rPr>
          <w:rFonts w:ascii="Arial" w:hAnsi="Arial" w:cs="Arial"/>
          <w:noProof/>
          <w:color w:val="000000"/>
          <w:spacing w:val="-2"/>
          <w:sz w:val="20"/>
        </w:rPr>
        <w:t>all</w:t>
      </w:r>
      <w:r w:rsidR="00E925D3" w:rsidRPr="006B5B23">
        <w:rPr>
          <w:rFonts w:ascii="Arial" w:hAnsi="Arial" w:cs="Arial"/>
          <w:noProof/>
          <w:color w:val="000000"/>
          <w:w w:val="180"/>
          <w:sz w:val="20"/>
        </w:rPr>
        <w:t> </w:t>
      </w:r>
      <w:r w:rsidR="00E925D3" w:rsidRPr="006B5B23">
        <w:rPr>
          <w:rFonts w:ascii="Arial" w:hAnsi="Arial" w:cs="Arial"/>
          <w:noProof/>
          <w:color w:val="000000"/>
          <w:spacing w:val="-3"/>
          <w:sz w:val="20"/>
        </w:rPr>
        <w:t>times</w:t>
      </w:r>
    </w:p>
    <w:p w14:paraId="58C0B23D" w14:textId="77777777" w:rsidR="00F80943" w:rsidRPr="006B5B23" w:rsidRDefault="00E925D3" w:rsidP="009E4D6D">
      <w:pPr>
        <w:spacing w:after="0" w:line="240" w:lineRule="auto"/>
        <w:ind w:left="63" w:firstLine="678"/>
        <w:jc w:val="both"/>
        <w:rPr>
          <w:rFonts w:ascii="Arial" w:hAnsi="Arial" w:cs="Arial"/>
          <w:noProof/>
          <w:color w:val="000000"/>
          <w:spacing w:val="-2"/>
          <w:sz w:val="20"/>
        </w:rPr>
      </w:pPr>
      <w:r w:rsidRPr="006B5B23">
        <w:rPr>
          <w:rFonts w:ascii="Arial" w:hAnsi="Arial" w:cs="Arial"/>
          <w:noProof/>
          <w:color w:val="000000"/>
          <w:spacing w:val="-3"/>
          <w:sz w:val="20"/>
        </w:rPr>
        <w:t>during</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term</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noProof/>
          <w:color w:val="000000"/>
          <w:spacing w:val="-2"/>
          <w:sz w:val="20"/>
        </w:rPr>
        <w:t>this</w:t>
      </w:r>
      <w:r w:rsidRPr="006B5B23">
        <w:rPr>
          <w:rFonts w:ascii="Arial" w:hAnsi="Arial" w:cs="Arial"/>
          <w:noProof/>
          <w:color w:val="000000"/>
          <w:spacing w:val="8"/>
          <w:sz w:val="20"/>
        </w:rPr>
        <w:t> </w:t>
      </w:r>
      <w:r w:rsidRPr="006B5B23">
        <w:rPr>
          <w:rFonts w:ascii="Arial" w:hAnsi="Arial" w:cs="Arial"/>
          <w:noProof/>
          <w:color w:val="000000"/>
          <w:spacing w:val="-3"/>
          <w:sz w:val="20"/>
        </w:rPr>
        <w:t>Agreement</w:t>
      </w:r>
      <w:r w:rsidRPr="006B5B23">
        <w:rPr>
          <w:rFonts w:ascii="Arial" w:hAnsi="Arial" w:cs="Arial"/>
          <w:noProof/>
          <w:color w:val="000000"/>
          <w:spacing w:val="8"/>
          <w:sz w:val="20"/>
        </w:rPr>
        <w:t> </w:t>
      </w:r>
      <w:r w:rsidRPr="006B5B23">
        <w:rPr>
          <w:rFonts w:ascii="Arial" w:hAnsi="Arial" w:cs="Arial"/>
          <w:noProof/>
          <w:color w:val="000000"/>
          <w:spacing w:val="-3"/>
          <w:sz w:val="20"/>
        </w:rPr>
        <w:t>and</w:t>
      </w:r>
      <w:r w:rsidRPr="006B5B23">
        <w:rPr>
          <w:rFonts w:ascii="Arial" w:hAnsi="Arial" w:cs="Arial"/>
          <w:noProof/>
          <w:color w:val="000000"/>
          <w:spacing w:val="8"/>
          <w:sz w:val="20"/>
        </w:rPr>
        <w:t> </w:t>
      </w:r>
      <w:r w:rsidRPr="006B5B23">
        <w:rPr>
          <w:rFonts w:ascii="Arial" w:hAnsi="Arial" w:cs="Arial"/>
          <w:noProof/>
          <w:color w:val="000000"/>
          <w:spacing w:val="-3"/>
          <w:sz w:val="20"/>
        </w:rPr>
        <w:t>at</w:t>
      </w:r>
      <w:r w:rsidRPr="006B5B23">
        <w:rPr>
          <w:rFonts w:ascii="Arial" w:hAnsi="Arial" w:cs="Arial"/>
          <w:noProof/>
          <w:color w:val="000000"/>
          <w:spacing w:val="7"/>
          <w:sz w:val="20"/>
        </w:rPr>
        <w:t> </w:t>
      </w:r>
      <w:r w:rsidRPr="006B5B23">
        <w:rPr>
          <w:rFonts w:ascii="Arial" w:hAnsi="Arial" w:cs="Arial"/>
          <w:noProof/>
          <w:color w:val="000000"/>
          <w:spacing w:val="-2"/>
          <w:sz w:val="20"/>
        </w:rPr>
        <w:t>all</w:t>
      </w:r>
      <w:r w:rsidRPr="006B5B23">
        <w:rPr>
          <w:rFonts w:ascii="Arial" w:hAnsi="Arial" w:cs="Arial"/>
          <w:noProof/>
          <w:color w:val="000000"/>
          <w:spacing w:val="8"/>
          <w:sz w:val="20"/>
        </w:rPr>
        <w:t> </w:t>
      </w:r>
      <w:r w:rsidRPr="006B5B23">
        <w:rPr>
          <w:rFonts w:ascii="Arial" w:hAnsi="Arial" w:cs="Arial"/>
          <w:noProof/>
          <w:color w:val="000000"/>
          <w:spacing w:val="-3"/>
          <w:sz w:val="20"/>
        </w:rPr>
        <w:t>times</w:t>
      </w:r>
      <w:r w:rsidRPr="006B5B23">
        <w:rPr>
          <w:rFonts w:ascii="Arial" w:hAnsi="Arial" w:cs="Arial"/>
          <w:noProof/>
          <w:color w:val="000000"/>
          <w:spacing w:val="8"/>
          <w:sz w:val="20"/>
        </w:rPr>
        <w:t> </w:t>
      </w:r>
      <w:r w:rsidRPr="006B5B23">
        <w:rPr>
          <w:rFonts w:ascii="Arial" w:hAnsi="Arial" w:cs="Arial"/>
          <w:noProof/>
          <w:color w:val="000000"/>
          <w:spacing w:val="-2"/>
          <w:sz w:val="20"/>
        </w:rPr>
        <w:t>thereafter:</w:t>
      </w:r>
    </w:p>
    <w:p w14:paraId="7382C033" w14:textId="77777777" w:rsidR="00E925D3" w:rsidRPr="006B5B23" w:rsidRDefault="00E925D3" w:rsidP="009E4D6D">
      <w:pPr>
        <w:spacing w:after="0" w:line="240" w:lineRule="auto"/>
        <w:ind w:left="63" w:firstLine="678"/>
        <w:jc w:val="both"/>
        <w:rPr>
          <w:rFonts w:ascii="Arial" w:hAnsi="Arial" w:cs="Arial"/>
          <w:sz w:val="20"/>
        </w:rPr>
      </w:pPr>
    </w:p>
    <w:p w14:paraId="7A144FE5" w14:textId="77777777" w:rsidR="00E925D3" w:rsidRPr="006B5B23" w:rsidRDefault="00E925D3" w:rsidP="009E4D6D">
      <w:pPr>
        <w:tabs>
          <w:tab w:val="left" w:pos="1587"/>
        </w:tabs>
        <w:spacing w:after="0" w:line="240" w:lineRule="auto"/>
        <w:ind w:left="63" w:firstLine="678"/>
        <w:jc w:val="both"/>
        <w:rPr>
          <w:rFonts w:ascii="Arial" w:hAnsi="Arial" w:cs="Arial"/>
          <w:sz w:val="20"/>
        </w:rPr>
      </w:pPr>
      <w:r w:rsidRPr="006B5B23">
        <w:rPr>
          <w:rFonts w:ascii="Arial" w:hAnsi="Arial" w:cs="Arial"/>
          <w:noProof/>
          <w:color w:val="000000"/>
          <w:spacing w:val="-3"/>
          <w:sz w:val="20"/>
        </w:rPr>
        <w:t>30.1.1</w:t>
      </w:r>
      <w:r w:rsidRPr="006B5B23">
        <w:rPr>
          <w:rFonts w:ascii="Arial" w:hAnsi="Arial" w:cs="Arial"/>
          <w:color w:val="000000"/>
          <w:sz w:val="20"/>
        </w:rPr>
        <w:tab/>
      </w:r>
      <w:r w:rsidRPr="006B5B23">
        <w:rPr>
          <w:rFonts w:ascii="Arial" w:hAnsi="Arial" w:cs="Arial"/>
          <w:noProof/>
          <w:color w:val="000000"/>
          <w:spacing w:val="-3"/>
          <w:sz w:val="20"/>
        </w:rPr>
        <w:t>not</w:t>
      </w:r>
      <w:r w:rsidRPr="006B5B23">
        <w:rPr>
          <w:rFonts w:ascii="Arial" w:hAnsi="Arial" w:cs="Arial"/>
          <w:noProof/>
          <w:color w:val="000000"/>
          <w:w w:val="349"/>
          <w:sz w:val="20"/>
        </w:rPr>
        <w:t> </w:t>
      </w:r>
      <w:r w:rsidRPr="006B5B23">
        <w:rPr>
          <w:rFonts w:ascii="Arial" w:hAnsi="Arial" w:cs="Arial"/>
          <w:noProof/>
          <w:color w:val="000000"/>
          <w:spacing w:val="-3"/>
          <w:sz w:val="20"/>
        </w:rPr>
        <w:t>use</w:t>
      </w:r>
      <w:r w:rsidRPr="006B5B23">
        <w:rPr>
          <w:rFonts w:ascii="Arial" w:hAnsi="Arial" w:cs="Arial"/>
          <w:noProof/>
          <w:color w:val="000000"/>
          <w:w w:val="349"/>
          <w:sz w:val="20"/>
        </w:rPr>
        <w:t> </w:t>
      </w:r>
      <w:r w:rsidRPr="006B5B23">
        <w:rPr>
          <w:rFonts w:ascii="Arial" w:hAnsi="Arial" w:cs="Arial"/>
          <w:noProof/>
          <w:color w:val="000000"/>
          <w:spacing w:val="-3"/>
          <w:sz w:val="20"/>
        </w:rPr>
        <w:t>any</w:t>
      </w:r>
      <w:r w:rsidRPr="006B5B23">
        <w:rPr>
          <w:rFonts w:ascii="Arial" w:hAnsi="Arial" w:cs="Arial"/>
          <w:noProof/>
          <w:color w:val="000000"/>
          <w:w w:val="349"/>
          <w:sz w:val="20"/>
        </w:rPr>
        <w:t> </w:t>
      </w:r>
      <w:r w:rsidRPr="006B5B23">
        <w:rPr>
          <w:rFonts w:ascii="Arial" w:hAnsi="Arial" w:cs="Arial"/>
          <w:noProof/>
          <w:color w:val="000000"/>
          <w:spacing w:val="-3"/>
          <w:sz w:val="20"/>
        </w:rPr>
        <w:t>Confidential</w:t>
      </w:r>
      <w:r w:rsidRPr="006B5B23">
        <w:rPr>
          <w:rFonts w:ascii="Arial" w:hAnsi="Arial" w:cs="Arial"/>
          <w:noProof/>
          <w:color w:val="000000"/>
          <w:w w:val="349"/>
          <w:sz w:val="20"/>
        </w:rPr>
        <w:t> </w:t>
      </w:r>
      <w:r w:rsidRPr="006B5B23">
        <w:rPr>
          <w:rFonts w:ascii="Arial" w:hAnsi="Arial" w:cs="Arial"/>
          <w:noProof/>
          <w:color w:val="000000"/>
          <w:spacing w:val="-3"/>
          <w:sz w:val="20"/>
        </w:rPr>
        <w:t>Information</w:t>
      </w:r>
      <w:r w:rsidRPr="006B5B23">
        <w:rPr>
          <w:rFonts w:ascii="Arial" w:hAnsi="Arial" w:cs="Arial"/>
          <w:noProof/>
          <w:color w:val="000000"/>
          <w:w w:val="349"/>
          <w:sz w:val="20"/>
        </w:rPr>
        <w:t> </w:t>
      </w:r>
      <w:r w:rsidRPr="006B5B23">
        <w:rPr>
          <w:rFonts w:ascii="Arial" w:hAnsi="Arial" w:cs="Arial"/>
          <w:noProof/>
          <w:color w:val="000000"/>
          <w:spacing w:val="-2"/>
          <w:sz w:val="20"/>
        </w:rPr>
        <w:t>for</w:t>
      </w:r>
      <w:r w:rsidRPr="006B5B23">
        <w:rPr>
          <w:rFonts w:ascii="Arial" w:hAnsi="Arial" w:cs="Arial"/>
          <w:noProof/>
          <w:color w:val="000000"/>
          <w:w w:val="351"/>
          <w:sz w:val="20"/>
        </w:rPr>
        <w:t> </w:t>
      </w:r>
      <w:r w:rsidRPr="006B5B23">
        <w:rPr>
          <w:rFonts w:ascii="Arial" w:hAnsi="Arial" w:cs="Arial"/>
          <w:noProof/>
          <w:color w:val="000000"/>
          <w:spacing w:val="-3"/>
          <w:sz w:val="20"/>
        </w:rPr>
        <w:t>any</w:t>
      </w:r>
      <w:r w:rsidRPr="006B5B23">
        <w:rPr>
          <w:rFonts w:ascii="Arial" w:hAnsi="Arial" w:cs="Arial"/>
          <w:noProof/>
          <w:color w:val="000000"/>
          <w:w w:val="349"/>
          <w:sz w:val="20"/>
        </w:rPr>
        <w:t> </w:t>
      </w:r>
      <w:r w:rsidRPr="006B5B23">
        <w:rPr>
          <w:rFonts w:ascii="Arial" w:hAnsi="Arial" w:cs="Arial"/>
          <w:noProof/>
          <w:color w:val="000000"/>
          <w:spacing w:val="-3"/>
          <w:sz w:val="20"/>
        </w:rPr>
        <w:t>purpose</w:t>
      </w:r>
      <w:r w:rsidRPr="006B5B23">
        <w:rPr>
          <w:rFonts w:ascii="Arial" w:hAnsi="Arial" w:cs="Arial"/>
          <w:noProof/>
          <w:color w:val="000000"/>
          <w:w w:val="351"/>
          <w:sz w:val="20"/>
        </w:rPr>
        <w:t> </w:t>
      </w:r>
      <w:r w:rsidRPr="006B5B23">
        <w:rPr>
          <w:rFonts w:ascii="Arial" w:hAnsi="Arial" w:cs="Arial"/>
          <w:noProof/>
          <w:color w:val="000000"/>
          <w:spacing w:val="-3"/>
          <w:sz w:val="20"/>
        </w:rPr>
        <w:t>other</w:t>
      </w:r>
      <w:r w:rsidRPr="006B5B23">
        <w:rPr>
          <w:rFonts w:ascii="Arial" w:hAnsi="Arial" w:cs="Arial"/>
          <w:noProof/>
          <w:color w:val="000000"/>
          <w:w w:val="349"/>
          <w:sz w:val="20"/>
        </w:rPr>
        <w:t> </w:t>
      </w:r>
      <w:r w:rsidRPr="006B5B23">
        <w:rPr>
          <w:rFonts w:ascii="Arial" w:hAnsi="Arial" w:cs="Arial"/>
          <w:noProof/>
          <w:color w:val="000000"/>
          <w:spacing w:val="-3"/>
          <w:sz w:val="20"/>
        </w:rPr>
        <w:t>than</w:t>
      </w:r>
      <w:r w:rsidRPr="006B5B23">
        <w:rPr>
          <w:rFonts w:ascii="Arial" w:hAnsi="Arial" w:cs="Arial"/>
          <w:noProof/>
          <w:color w:val="000000"/>
          <w:w w:val="349"/>
          <w:sz w:val="20"/>
        </w:rPr>
        <w:t> </w:t>
      </w:r>
      <w:r w:rsidRPr="006B5B23">
        <w:rPr>
          <w:rFonts w:ascii="Arial" w:hAnsi="Arial" w:cs="Arial"/>
          <w:noProof/>
          <w:color w:val="000000"/>
          <w:spacing w:val="-3"/>
          <w:sz w:val="20"/>
        </w:rPr>
        <w:t>the</w:t>
      </w:r>
    </w:p>
    <w:p w14:paraId="784A0FA1" w14:textId="77777777" w:rsidR="00F80943" w:rsidRPr="006B5B23" w:rsidRDefault="00E925D3" w:rsidP="009E4D6D">
      <w:pPr>
        <w:spacing w:after="0" w:line="240" w:lineRule="auto"/>
        <w:ind w:left="63" w:firstLine="1524"/>
        <w:jc w:val="both"/>
        <w:rPr>
          <w:rFonts w:ascii="Arial" w:hAnsi="Arial" w:cs="Arial"/>
          <w:noProof/>
          <w:color w:val="000000"/>
          <w:spacing w:val="-3"/>
          <w:sz w:val="20"/>
        </w:rPr>
      </w:pPr>
      <w:r w:rsidRPr="006B5B23">
        <w:rPr>
          <w:rFonts w:ascii="Arial" w:hAnsi="Arial" w:cs="Arial"/>
          <w:noProof/>
          <w:color w:val="000000"/>
          <w:spacing w:val="-3"/>
          <w:sz w:val="20"/>
        </w:rPr>
        <w:t>performance</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noProof/>
          <w:color w:val="000000"/>
          <w:spacing w:val="-2"/>
          <w:sz w:val="20"/>
        </w:rPr>
        <w:t>its</w:t>
      </w:r>
      <w:r w:rsidRPr="006B5B23">
        <w:rPr>
          <w:rFonts w:ascii="Arial" w:hAnsi="Arial" w:cs="Arial"/>
          <w:noProof/>
          <w:color w:val="000000"/>
          <w:spacing w:val="8"/>
          <w:sz w:val="20"/>
        </w:rPr>
        <w:t> </w:t>
      </w:r>
      <w:r w:rsidRPr="006B5B23">
        <w:rPr>
          <w:rFonts w:ascii="Arial" w:hAnsi="Arial" w:cs="Arial"/>
          <w:noProof/>
          <w:color w:val="000000"/>
          <w:spacing w:val="-3"/>
          <w:sz w:val="20"/>
        </w:rPr>
        <w:t>obligations</w:t>
      </w:r>
      <w:r w:rsidRPr="006B5B23">
        <w:rPr>
          <w:rFonts w:ascii="Arial" w:hAnsi="Arial" w:cs="Arial"/>
          <w:noProof/>
          <w:color w:val="000000"/>
          <w:spacing w:val="8"/>
          <w:sz w:val="20"/>
        </w:rPr>
        <w:t> </w:t>
      </w:r>
      <w:r w:rsidRPr="006B5B23">
        <w:rPr>
          <w:rFonts w:ascii="Arial" w:hAnsi="Arial" w:cs="Arial"/>
          <w:noProof/>
          <w:color w:val="000000"/>
          <w:spacing w:val="-3"/>
          <w:sz w:val="20"/>
        </w:rPr>
        <w:t>under</w:t>
      </w:r>
      <w:r w:rsidRPr="006B5B23">
        <w:rPr>
          <w:rFonts w:ascii="Arial" w:hAnsi="Arial" w:cs="Arial"/>
          <w:noProof/>
          <w:color w:val="000000"/>
          <w:spacing w:val="8"/>
          <w:sz w:val="20"/>
        </w:rPr>
        <w:t> </w:t>
      </w:r>
      <w:r w:rsidRPr="006B5B23">
        <w:rPr>
          <w:rFonts w:ascii="Arial" w:hAnsi="Arial" w:cs="Arial"/>
          <w:noProof/>
          <w:color w:val="000000"/>
          <w:spacing w:val="-3"/>
          <w:sz w:val="20"/>
        </w:rPr>
        <w:t>this</w:t>
      </w:r>
      <w:r w:rsidRPr="006B5B23">
        <w:rPr>
          <w:rFonts w:ascii="Arial" w:hAnsi="Arial" w:cs="Arial"/>
          <w:noProof/>
          <w:color w:val="000000"/>
          <w:spacing w:val="8"/>
          <w:sz w:val="20"/>
        </w:rPr>
        <w:t> </w:t>
      </w:r>
      <w:r w:rsidRPr="006B5B23">
        <w:rPr>
          <w:rFonts w:ascii="Arial" w:hAnsi="Arial" w:cs="Arial"/>
          <w:noProof/>
          <w:color w:val="000000"/>
          <w:spacing w:val="-3"/>
          <w:sz w:val="20"/>
        </w:rPr>
        <w:t>Agreement;</w:t>
      </w:r>
      <w:r w:rsidRPr="006B5B23">
        <w:rPr>
          <w:rFonts w:ascii="Arial" w:hAnsi="Arial" w:cs="Arial"/>
          <w:noProof/>
          <w:color w:val="000000"/>
          <w:w w:val="241"/>
          <w:sz w:val="20"/>
        </w:rPr>
        <w:t> </w:t>
      </w:r>
      <w:r w:rsidRPr="006B5B23">
        <w:rPr>
          <w:rFonts w:ascii="Arial" w:hAnsi="Arial" w:cs="Arial"/>
          <w:noProof/>
          <w:color w:val="000000"/>
          <w:spacing w:val="-3"/>
          <w:sz w:val="20"/>
        </w:rPr>
        <w:t>and</w:t>
      </w:r>
    </w:p>
    <w:p w14:paraId="4C46950A" w14:textId="77777777" w:rsidR="00E925D3" w:rsidRPr="006B5B23" w:rsidRDefault="00E925D3" w:rsidP="009E4D6D">
      <w:pPr>
        <w:spacing w:after="0" w:line="240" w:lineRule="auto"/>
        <w:ind w:left="63" w:firstLine="1524"/>
        <w:jc w:val="both"/>
        <w:rPr>
          <w:rFonts w:ascii="Arial" w:hAnsi="Arial" w:cs="Arial"/>
          <w:sz w:val="20"/>
        </w:rPr>
      </w:pPr>
    </w:p>
    <w:p w14:paraId="4AD07CB8" w14:textId="77777777" w:rsidR="00E925D3" w:rsidRPr="006B5B23" w:rsidRDefault="00E925D3" w:rsidP="009E4D6D">
      <w:pPr>
        <w:tabs>
          <w:tab w:val="left" w:pos="1587"/>
        </w:tabs>
        <w:spacing w:after="0" w:line="240" w:lineRule="auto"/>
        <w:ind w:left="63" w:firstLine="678"/>
        <w:jc w:val="both"/>
        <w:rPr>
          <w:rFonts w:ascii="Arial" w:hAnsi="Arial" w:cs="Arial"/>
          <w:sz w:val="20"/>
        </w:rPr>
      </w:pPr>
      <w:r w:rsidRPr="006B5B23">
        <w:rPr>
          <w:rFonts w:ascii="Arial" w:hAnsi="Arial" w:cs="Arial"/>
          <w:noProof/>
          <w:color w:val="000000"/>
          <w:spacing w:val="-3"/>
          <w:sz w:val="20"/>
        </w:rPr>
        <w:t>30.1.2</w:t>
      </w:r>
      <w:r w:rsidRPr="006B5B23">
        <w:rPr>
          <w:rFonts w:ascii="Arial" w:hAnsi="Arial" w:cs="Arial"/>
          <w:color w:val="000000"/>
          <w:sz w:val="20"/>
        </w:rPr>
        <w:tab/>
      </w:r>
      <w:r w:rsidRPr="006B5B23">
        <w:rPr>
          <w:rFonts w:ascii="Arial" w:hAnsi="Arial" w:cs="Arial"/>
          <w:noProof/>
          <w:color w:val="000000"/>
          <w:spacing w:val="-3"/>
          <w:sz w:val="20"/>
        </w:rPr>
        <w:t>not</w:t>
      </w:r>
      <w:r w:rsidRPr="006B5B23">
        <w:rPr>
          <w:rFonts w:ascii="Arial" w:hAnsi="Arial" w:cs="Arial"/>
          <w:noProof/>
          <w:color w:val="000000"/>
          <w:w w:val="176"/>
          <w:sz w:val="20"/>
        </w:rPr>
        <w:t> </w:t>
      </w:r>
      <w:r w:rsidRPr="006B5B23">
        <w:rPr>
          <w:rFonts w:ascii="Arial" w:hAnsi="Arial" w:cs="Arial"/>
          <w:noProof/>
          <w:color w:val="000000"/>
          <w:spacing w:val="-3"/>
          <w:sz w:val="20"/>
        </w:rPr>
        <w:t>disclose</w:t>
      </w:r>
      <w:r w:rsidRPr="006B5B23">
        <w:rPr>
          <w:rFonts w:ascii="Arial" w:hAnsi="Arial" w:cs="Arial"/>
          <w:noProof/>
          <w:color w:val="000000"/>
          <w:w w:val="176"/>
          <w:sz w:val="20"/>
        </w:rPr>
        <w:t> </w:t>
      </w:r>
      <w:r w:rsidRPr="006B5B23">
        <w:rPr>
          <w:rFonts w:ascii="Arial" w:hAnsi="Arial" w:cs="Arial"/>
          <w:noProof/>
          <w:color w:val="000000"/>
          <w:spacing w:val="-3"/>
          <w:sz w:val="20"/>
        </w:rPr>
        <w:t>any</w:t>
      </w:r>
      <w:r w:rsidRPr="006B5B23">
        <w:rPr>
          <w:rFonts w:ascii="Arial" w:hAnsi="Arial" w:cs="Arial"/>
          <w:noProof/>
          <w:color w:val="000000"/>
          <w:w w:val="173"/>
          <w:sz w:val="20"/>
        </w:rPr>
        <w:t> </w:t>
      </w:r>
      <w:r w:rsidRPr="006B5B23">
        <w:rPr>
          <w:rFonts w:ascii="Arial" w:hAnsi="Arial" w:cs="Arial"/>
          <w:noProof/>
          <w:color w:val="000000"/>
          <w:spacing w:val="-2"/>
          <w:sz w:val="20"/>
        </w:rPr>
        <w:t>Confidential</w:t>
      </w:r>
      <w:r w:rsidRPr="006B5B23">
        <w:rPr>
          <w:rFonts w:ascii="Arial" w:hAnsi="Arial" w:cs="Arial"/>
          <w:noProof/>
          <w:color w:val="000000"/>
          <w:w w:val="172"/>
          <w:sz w:val="20"/>
        </w:rPr>
        <w:t> </w:t>
      </w:r>
      <w:r w:rsidRPr="006B5B23">
        <w:rPr>
          <w:rFonts w:ascii="Arial" w:hAnsi="Arial" w:cs="Arial"/>
          <w:noProof/>
          <w:color w:val="000000"/>
          <w:spacing w:val="-3"/>
          <w:sz w:val="20"/>
        </w:rPr>
        <w:t>Information</w:t>
      </w:r>
      <w:r w:rsidRPr="006B5B23">
        <w:rPr>
          <w:rFonts w:ascii="Arial" w:hAnsi="Arial" w:cs="Arial"/>
          <w:noProof/>
          <w:color w:val="000000"/>
          <w:w w:val="173"/>
          <w:sz w:val="20"/>
        </w:rPr>
        <w:t> </w:t>
      </w:r>
      <w:r w:rsidRPr="006B5B23">
        <w:rPr>
          <w:rFonts w:ascii="Arial" w:hAnsi="Arial" w:cs="Arial"/>
          <w:noProof/>
          <w:color w:val="000000"/>
          <w:spacing w:val="-3"/>
          <w:sz w:val="20"/>
        </w:rPr>
        <w:t>to</w:t>
      </w:r>
      <w:r w:rsidRPr="006B5B23">
        <w:rPr>
          <w:rFonts w:ascii="Arial" w:hAnsi="Arial" w:cs="Arial"/>
          <w:noProof/>
          <w:color w:val="000000"/>
          <w:w w:val="178"/>
          <w:sz w:val="20"/>
        </w:rPr>
        <w:t> </w:t>
      </w:r>
      <w:r w:rsidRPr="006B5B23">
        <w:rPr>
          <w:rFonts w:ascii="Arial" w:hAnsi="Arial" w:cs="Arial"/>
          <w:noProof/>
          <w:color w:val="000000"/>
          <w:spacing w:val="-3"/>
          <w:sz w:val="20"/>
        </w:rPr>
        <w:t>any</w:t>
      </w:r>
      <w:r w:rsidRPr="006B5B23">
        <w:rPr>
          <w:rFonts w:ascii="Arial" w:hAnsi="Arial" w:cs="Arial"/>
          <w:noProof/>
          <w:color w:val="000000"/>
          <w:w w:val="172"/>
          <w:sz w:val="20"/>
        </w:rPr>
        <w:t> </w:t>
      </w:r>
      <w:r w:rsidRPr="006B5B23">
        <w:rPr>
          <w:rFonts w:ascii="Arial" w:hAnsi="Arial" w:cs="Arial"/>
          <w:noProof/>
          <w:color w:val="000000"/>
          <w:spacing w:val="-3"/>
          <w:sz w:val="20"/>
        </w:rPr>
        <w:t>person,</w:t>
      </w:r>
      <w:r w:rsidRPr="006B5B23">
        <w:rPr>
          <w:rFonts w:ascii="Arial" w:hAnsi="Arial" w:cs="Arial"/>
          <w:noProof/>
          <w:color w:val="000000"/>
          <w:w w:val="178"/>
          <w:sz w:val="20"/>
        </w:rPr>
        <w:t> </w:t>
      </w:r>
      <w:r w:rsidRPr="006B5B23">
        <w:rPr>
          <w:rFonts w:ascii="Arial" w:hAnsi="Arial" w:cs="Arial"/>
          <w:noProof/>
          <w:color w:val="000000"/>
          <w:spacing w:val="-3"/>
          <w:sz w:val="20"/>
        </w:rPr>
        <w:t>other</w:t>
      </w:r>
      <w:r w:rsidRPr="006B5B23">
        <w:rPr>
          <w:rFonts w:ascii="Arial" w:hAnsi="Arial" w:cs="Arial"/>
          <w:noProof/>
          <w:color w:val="000000"/>
          <w:w w:val="176"/>
          <w:sz w:val="20"/>
        </w:rPr>
        <w:t> </w:t>
      </w:r>
      <w:r w:rsidRPr="006B5B23">
        <w:rPr>
          <w:rFonts w:ascii="Arial" w:hAnsi="Arial" w:cs="Arial"/>
          <w:noProof/>
          <w:color w:val="000000"/>
          <w:spacing w:val="-3"/>
          <w:sz w:val="20"/>
        </w:rPr>
        <w:t>than</w:t>
      </w:r>
      <w:r w:rsidRPr="006B5B23">
        <w:rPr>
          <w:rFonts w:ascii="Arial" w:hAnsi="Arial" w:cs="Arial"/>
          <w:noProof/>
          <w:color w:val="000000"/>
          <w:w w:val="176"/>
          <w:sz w:val="20"/>
        </w:rPr>
        <w:t> </w:t>
      </w:r>
      <w:r w:rsidRPr="006B5B23">
        <w:rPr>
          <w:rFonts w:ascii="Arial" w:hAnsi="Arial" w:cs="Arial"/>
          <w:noProof/>
          <w:color w:val="000000"/>
          <w:spacing w:val="-3"/>
          <w:sz w:val="20"/>
        </w:rPr>
        <w:t>a</w:t>
      </w:r>
      <w:r w:rsidRPr="006B5B23">
        <w:rPr>
          <w:rFonts w:ascii="Arial" w:hAnsi="Arial" w:cs="Arial"/>
          <w:noProof/>
          <w:color w:val="000000"/>
          <w:w w:val="173"/>
          <w:sz w:val="20"/>
        </w:rPr>
        <w:t> </w:t>
      </w:r>
      <w:r w:rsidRPr="006B5B23">
        <w:rPr>
          <w:rFonts w:ascii="Arial" w:hAnsi="Arial" w:cs="Arial"/>
          <w:noProof/>
          <w:color w:val="000000"/>
          <w:spacing w:val="-3"/>
          <w:sz w:val="20"/>
        </w:rPr>
        <w:t>person</w:t>
      </w:r>
    </w:p>
    <w:p w14:paraId="3B4D81C0" w14:textId="77777777" w:rsidR="00E925D3" w:rsidRPr="006B5B23" w:rsidRDefault="00E925D3" w:rsidP="009E4D6D">
      <w:pPr>
        <w:spacing w:after="0" w:line="240" w:lineRule="auto"/>
        <w:ind w:left="63" w:firstLine="1524"/>
        <w:jc w:val="both"/>
        <w:rPr>
          <w:rFonts w:ascii="Arial" w:hAnsi="Arial" w:cs="Arial"/>
          <w:sz w:val="20"/>
        </w:rPr>
      </w:pPr>
      <w:r w:rsidRPr="006B5B23">
        <w:rPr>
          <w:rFonts w:ascii="Arial" w:hAnsi="Arial" w:cs="Arial"/>
          <w:noProof/>
          <w:color w:val="000000"/>
          <w:spacing w:val="-3"/>
          <w:sz w:val="20"/>
        </w:rPr>
        <w:t>employed</w:t>
      </w:r>
      <w:r w:rsidRPr="006B5B23">
        <w:rPr>
          <w:rFonts w:ascii="Arial" w:hAnsi="Arial" w:cs="Arial"/>
          <w:noProof/>
          <w:color w:val="000000"/>
          <w:w w:val="186"/>
          <w:sz w:val="20"/>
        </w:rPr>
        <w:t> </w:t>
      </w:r>
      <w:r w:rsidRPr="006B5B23">
        <w:rPr>
          <w:rFonts w:ascii="Arial" w:hAnsi="Arial" w:cs="Arial"/>
          <w:noProof/>
          <w:color w:val="000000"/>
          <w:spacing w:val="-2"/>
          <w:sz w:val="20"/>
        </w:rPr>
        <w:t>or</w:t>
      </w:r>
      <w:r w:rsidRPr="006B5B23">
        <w:rPr>
          <w:rFonts w:ascii="Arial" w:hAnsi="Arial" w:cs="Arial"/>
          <w:noProof/>
          <w:color w:val="000000"/>
          <w:w w:val="182"/>
          <w:sz w:val="20"/>
        </w:rPr>
        <w:t> </w:t>
      </w:r>
      <w:r w:rsidRPr="006B5B23">
        <w:rPr>
          <w:rFonts w:ascii="Arial" w:hAnsi="Arial" w:cs="Arial"/>
          <w:noProof/>
          <w:color w:val="000000"/>
          <w:spacing w:val="-3"/>
          <w:sz w:val="20"/>
        </w:rPr>
        <w:t>engaged</w:t>
      </w:r>
      <w:r w:rsidRPr="006B5B23">
        <w:rPr>
          <w:rFonts w:ascii="Arial" w:hAnsi="Arial" w:cs="Arial"/>
          <w:noProof/>
          <w:color w:val="000000"/>
          <w:w w:val="186"/>
          <w:sz w:val="20"/>
        </w:rPr>
        <w:t> </w:t>
      </w:r>
      <w:r w:rsidRPr="006B5B23">
        <w:rPr>
          <w:rFonts w:ascii="Arial" w:hAnsi="Arial" w:cs="Arial"/>
          <w:noProof/>
          <w:color w:val="000000"/>
          <w:spacing w:val="-4"/>
          <w:sz w:val="20"/>
        </w:rPr>
        <w:t>by</w:t>
      </w:r>
      <w:r w:rsidRPr="006B5B23">
        <w:rPr>
          <w:rFonts w:ascii="Arial" w:hAnsi="Arial" w:cs="Arial"/>
          <w:noProof/>
          <w:color w:val="000000"/>
          <w:w w:val="183"/>
          <w:sz w:val="20"/>
        </w:rPr>
        <w:t> </w:t>
      </w:r>
      <w:r w:rsidRPr="006B5B23">
        <w:rPr>
          <w:rFonts w:ascii="Arial" w:hAnsi="Arial" w:cs="Arial"/>
          <w:b/>
          <w:noProof/>
          <w:color w:val="000000"/>
          <w:spacing w:val="-4"/>
          <w:sz w:val="20"/>
        </w:rPr>
        <w:t>CONTRACTOR</w:t>
      </w:r>
      <w:r w:rsidRPr="006B5B23">
        <w:rPr>
          <w:rFonts w:ascii="Arial" w:hAnsi="Arial" w:cs="Arial"/>
          <w:noProof/>
          <w:color w:val="000000"/>
          <w:w w:val="186"/>
          <w:sz w:val="20"/>
        </w:rPr>
        <w:t> </w:t>
      </w:r>
      <w:r w:rsidRPr="006B5B23">
        <w:rPr>
          <w:rFonts w:ascii="Arial" w:hAnsi="Arial" w:cs="Arial"/>
          <w:noProof/>
          <w:color w:val="000000"/>
          <w:spacing w:val="-2"/>
          <w:sz w:val="20"/>
        </w:rPr>
        <w:t>in</w:t>
      </w:r>
      <w:r w:rsidRPr="006B5B23">
        <w:rPr>
          <w:rFonts w:ascii="Arial" w:hAnsi="Arial" w:cs="Arial"/>
          <w:noProof/>
          <w:color w:val="000000"/>
          <w:w w:val="186"/>
          <w:sz w:val="20"/>
        </w:rPr>
        <w:t> </w:t>
      </w:r>
      <w:r w:rsidRPr="006B5B23">
        <w:rPr>
          <w:rFonts w:ascii="Arial" w:hAnsi="Arial" w:cs="Arial"/>
          <w:noProof/>
          <w:color w:val="000000"/>
          <w:spacing w:val="-3"/>
          <w:sz w:val="20"/>
        </w:rPr>
        <w:t>performing</w:t>
      </w:r>
      <w:r w:rsidRPr="006B5B23">
        <w:rPr>
          <w:rFonts w:ascii="Arial" w:hAnsi="Arial" w:cs="Arial"/>
          <w:noProof/>
          <w:color w:val="000000"/>
          <w:w w:val="188"/>
          <w:sz w:val="20"/>
        </w:rPr>
        <w:t> </w:t>
      </w:r>
      <w:r w:rsidRPr="006B5B23">
        <w:rPr>
          <w:rFonts w:ascii="Arial" w:hAnsi="Arial" w:cs="Arial"/>
          <w:noProof/>
          <w:color w:val="000000"/>
          <w:spacing w:val="-2"/>
          <w:sz w:val="20"/>
        </w:rPr>
        <w:t>its</w:t>
      </w:r>
      <w:r w:rsidRPr="006B5B23">
        <w:rPr>
          <w:rFonts w:ascii="Arial" w:hAnsi="Arial" w:cs="Arial"/>
          <w:noProof/>
          <w:color w:val="000000"/>
          <w:w w:val="183"/>
          <w:sz w:val="20"/>
        </w:rPr>
        <w:t> </w:t>
      </w:r>
      <w:r w:rsidRPr="006B5B23">
        <w:rPr>
          <w:rFonts w:ascii="Arial" w:hAnsi="Arial" w:cs="Arial"/>
          <w:noProof/>
          <w:color w:val="000000"/>
          <w:spacing w:val="-2"/>
          <w:sz w:val="20"/>
        </w:rPr>
        <w:t>obligations</w:t>
      </w:r>
      <w:r w:rsidRPr="006B5B23">
        <w:rPr>
          <w:rFonts w:ascii="Arial" w:hAnsi="Arial" w:cs="Arial"/>
          <w:noProof/>
          <w:color w:val="000000"/>
          <w:w w:val="183"/>
          <w:sz w:val="20"/>
        </w:rPr>
        <w:t> </w:t>
      </w:r>
      <w:r w:rsidRPr="006B5B23">
        <w:rPr>
          <w:rFonts w:ascii="Arial" w:hAnsi="Arial" w:cs="Arial"/>
          <w:noProof/>
          <w:color w:val="000000"/>
          <w:spacing w:val="-3"/>
          <w:sz w:val="20"/>
        </w:rPr>
        <w:t>under</w:t>
      </w:r>
    </w:p>
    <w:p w14:paraId="27777399" w14:textId="77777777" w:rsidR="00F80943" w:rsidRDefault="00E925D3" w:rsidP="009E4D6D">
      <w:pPr>
        <w:spacing w:after="0" w:line="240" w:lineRule="auto"/>
        <w:ind w:left="63" w:firstLine="1524"/>
        <w:jc w:val="both"/>
        <w:rPr>
          <w:rFonts w:ascii="Arial" w:hAnsi="Arial" w:cs="Arial"/>
          <w:noProof/>
          <w:color w:val="000000"/>
          <w:spacing w:val="-3"/>
          <w:sz w:val="20"/>
        </w:rPr>
      </w:pPr>
      <w:r w:rsidRPr="006B5B23">
        <w:rPr>
          <w:rFonts w:ascii="Arial" w:hAnsi="Arial" w:cs="Arial"/>
          <w:noProof/>
          <w:color w:val="000000"/>
          <w:spacing w:val="-2"/>
          <w:sz w:val="20"/>
        </w:rPr>
        <w:t>this</w:t>
      </w:r>
      <w:r w:rsidRPr="006B5B23">
        <w:rPr>
          <w:rFonts w:ascii="Arial" w:hAnsi="Arial" w:cs="Arial"/>
          <w:noProof/>
          <w:color w:val="000000"/>
          <w:spacing w:val="7"/>
          <w:sz w:val="20"/>
        </w:rPr>
        <w:t> </w:t>
      </w:r>
      <w:r w:rsidRPr="006B5B23">
        <w:rPr>
          <w:rFonts w:ascii="Arial" w:hAnsi="Arial" w:cs="Arial"/>
          <w:noProof/>
          <w:color w:val="000000"/>
          <w:spacing w:val="-3"/>
          <w:sz w:val="20"/>
        </w:rPr>
        <w:t>Agreement.</w:t>
      </w:r>
    </w:p>
    <w:p w14:paraId="294EDA64" w14:textId="77777777" w:rsidR="003748B9" w:rsidRPr="006B5B23" w:rsidRDefault="003748B9" w:rsidP="009E4D6D">
      <w:pPr>
        <w:spacing w:after="0" w:line="240" w:lineRule="auto"/>
        <w:ind w:left="63" w:firstLine="1524"/>
        <w:jc w:val="both"/>
        <w:rPr>
          <w:rFonts w:ascii="Arial" w:hAnsi="Arial" w:cs="Arial"/>
          <w:noProof/>
          <w:color w:val="000000"/>
          <w:spacing w:val="-3"/>
          <w:sz w:val="20"/>
        </w:rPr>
      </w:pPr>
    </w:p>
    <w:p w14:paraId="2C9A8E0C" w14:textId="77777777" w:rsidR="00B90EAE" w:rsidRPr="006B5B23" w:rsidRDefault="00B90EAE" w:rsidP="009E4D6D">
      <w:pPr>
        <w:tabs>
          <w:tab w:val="left" w:pos="709"/>
        </w:tabs>
        <w:spacing w:after="0" w:line="240" w:lineRule="auto"/>
        <w:ind w:left="63"/>
        <w:jc w:val="both"/>
        <w:rPr>
          <w:rFonts w:ascii="Arial" w:hAnsi="Arial" w:cs="Arial"/>
          <w:noProof/>
          <w:color w:val="000000"/>
          <w:w w:val="160"/>
          <w:sz w:val="20"/>
        </w:rPr>
      </w:pPr>
      <w:r w:rsidRPr="006B5B23">
        <w:rPr>
          <w:rFonts w:ascii="Arial" w:hAnsi="Arial" w:cs="Arial"/>
          <w:noProof/>
          <w:color w:val="000000"/>
          <w:spacing w:val="-3"/>
          <w:sz w:val="20"/>
        </w:rPr>
        <w:t>29</w:t>
      </w:r>
      <w:r w:rsidR="00E925D3" w:rsidRPr="006B5B23">
        <w:rPr>
          <w:rFonts w:ascii="Arial" w:hAnsi="Arial" w:cs="Arial"/>
          <w:noProof/>
          <w:color w:val="000000"/>
          <w:spacing w:val="-3"/>
          <w:sz w:val="20"/>
        </w:rPr>
        <w:t>.2</w:t>
      </w:r>
      <w:r w:rsidR="00E925D3" w:rsidRPr="006B5B23">
        <w:rPr>
          <w:rFonts w:ascii="Arial" w:hAnsi="Arial" w:cs="Arial"/>
          <w:color w:val="000000"/>
          <w:sz w:val="20"/>
        </w:rPr>
        <w:tab/>
      </w:r>
      <w:r w:rsidR="00E925D3" w:rsidRPr="006B5B23">
        <w:rPr>
          <w:rFonts w:ascii="Arial" w:hAnsi="Arial" w:cs="Arial"/>
          <w:b/>
          <w:noProof/>
          <w:color w:val="000000"/>
          <w:spacing w:val="-4"/>
          <w:sz w:val="20"/>
        </w:rPr>
        <w:t>CONTRACTOR</w:t>
      </w:r>
      <w:r w:rsidR="00E925D3" w:rsidRPr="006B5B23">
        <w:rPr>
          <w:rFonts w:ascii="Arial" w:hAnsi="Arial" w:cs="Arial"/>
          <w:noProof/>
          <w:color w:val="000000"/>
          <w:spacing w:val="23"/>
          <w:sz w:val="20"/>
        </w:rPr>
        <w:t> </w:t>
      </w:r>
      <w:r w:rsidR="00E925D3" w:rsidRPr="006B5B23">
        <w:rPr>
          <w:rFonts w:ascii="Arial" w:hAnsi="Arial" w:cs="Arial"/>
          <w:noProof/>
          <w:color w:val="000000"/>
          <w:spacing w:val="-2"/>
          <w:sz w:val="20"/>
        </w:rPr>
        <w:t>shall</w:t>
      </w:r>
      <w:r w:rsidR="00E925D3" w:rsidRPr="006B5B23">
        <w:rPr>
          <w:rFonts w:ascii="Arial" w:hAnsi="Arial" w:cs="Arial"/>
          <w:noProof/>
          <w:color w:val="000000"/>
          <w:spacing w:val="20"/>
          <w:sz w:val="20"/>
        </w:rPr>
        <w:t> </w:t>
      </w:r>
      <w:r w:rsidR="00E925D3" w:rsidRPr="006B5B23">
        <w:rPr>
          <w:rFonts w:ascii="Arial" w:hAnsi="Arial" w:cs="Arial"/>
          <w:noProof/>
          <w:color w:val="000000"/>
          <w:spacing w:val="-3"/>
          <w:sz w:val="20"/>
        </w:rPr>
        <w:t>ensure</w:t>
      </w:r>
      <w:r w:rsidR="00E925D3" w:rsidRPr="006B5B23">
        <w:rPr>
          <w:rFonts w:ascii="Arial" w:hAnsi="Arial" w:cs="Arial"/>
          <w:noProof/>
          <w:color w:val="000000"/>
          <w:spacing w:val="23"/>
          <w:sz w:val="20"/>
        </w:rPr>
        <w:t> </w:t>
      </w:r>
      <w:r w:rsidR="00E925D3" w:rsidRPr="006B5B23">
        <w:rPr>
          <w:rFonts w:ascii="Arial" w:hAnsi="Arial" w:cs="Arial"/>
          <w:noProof/>
          <w:color w:val="000000"/>
          <w:spacing w:val="-3"/>
          <w:sz w:val="20"/>
        </w:rPr>
        <w:t>that</w:t>
      </w:r>
      <w:r w:rsidR="00E925D3" w:rsidRPr="006B5B23">
        <w:rPr>
          <w:rFonts w:ascii="Arial" w:hAnsi="Arial" w:cs="Arial"/>
          <w:noProof/>
          <w:color w:val="000000"/>
          <w:spacing w:val="24"/>
          <w:sz w:val="20"/>
        </w:rPr>
        <w:t> </w:t>
      </w:r>
      <w:r w:rsidR="00E925D3" w:rsidRPr="006B5B23">
        <w:rPr>
          <w:rFonts w:ascii="Arial" w:hAnsi="Arial" w:cs="Arial"/>
          <w:noProof/>
          <w:color w:val="000000"/>
          <w:spacing w:val="-3"/>
          <w:sz w:val="20"/>
        </w:rPr>
        <w:t>its</w:t>
      </w:r>
      <w:r w:rsidR="00E925D3" w:rsidRPr="006B5B23">
        <w:rPr>
          <w:rFonts w:ascii="Arial" w:hAnsi="Arial" w:cs="Arial"/>
          <w:noProof/>
          <w:color w:val="000000"/>
          <w:spacing w:val="22"/>
          <w:sz w:val="20"/>
        </w:rPr>
        <w:t> </w:t>
      </w:r>
      <w:r w:rsidR="00E925D3" w:rsidRPr="006B5B23">
        <w:rPr>
          <w:rFonts w:ascii="Arial" w:hAnsi="Arial" w:cs="Arial"/>
          <w:noProof/>
          <w:color w:val="000000"/>
          <w:spacing w:val="-3"/>
          <w:sz w:val="20"/>
        </w:rPr>
        <w:t>Personnel,</w:t>
      </w:r>
      <w:r w:rsidR="00E925D3" w:rsidRPr="006B5B23">
        <w:rPr>
          <w:rFonts w:ascii="Arial" w:hAnsi="Arial" w:cs="Arial"/>
          <w:noProof/>
          <w:color w:val="000000"/>
          <w:spacing w:val="23"/>
          <w:sz w:val="20"/>
        </w:rPr>
        <w:t> </w:t>
      </w:r>
      <w:r w:rsidR="00E925D3" w:rsidRPr="006B5B23">
        <w:rPr>
          <w:rFonts w:ascii="Arial" w:hAnsi="Arial" w:cs="Arial"/>
          <w:noProof/>
          <w:color w:val="000000"/>
          <w:spacing w:val="-3"/>
          <w:sz w:val="20"/>
        </w:rPr>
        <w:t>employees,</w:t>
      </w:r>
      <w:r w:rsidR="00E925D3" w:rsidRPr="006B5B23">
        <w:rPr>
          <w:rFonts w:ascii="Arial" w:hAnsi="Arial" w:cs="Arial"/>
          <w:noProof/>
          <w:color w:val="000000"/>
          <w:spacing w:val="23"/>
          <w:sz w:val="20"/>
        </w:rPr>
        <w:t> </w:t>
      </w:r>
      <w:r w:rsidR="0055502D" w:rsidRPr="006B5B23">
        <w:rPr>
          <w:rFonts w:ascii="Arial" w:hAnsi="Arial" w:cs="Arial"/>
          <w:noProof/>
          <w:color w:val="000000"/>
          <w:spacing w:val="-3"/>
          <w:sz w:val="20"/>
        </w:rPr>
        <w:t>subcontractor</w:t>
      </w:r>
      <w:r w:rsidR="00E925D3" w:rsidRPr="006B5B23">
        <w:rPr>
          <w:rFonts w:ascii="Arial" w:hAnsi="Arial" w:cs="Arial"/>
          <w:noProof/>
          <w:color w:val="000000"/>
          <w:spacing w:val="-3"/>
          <w:sz w:val="20"/>
        </w:rPr>
        <w:t>s</w:t>
      </w:r>
      <w:r w:rsidR="00E925D3" w:rsidRPr="006B5B23">
        <w:rPr>
          <w:rFonts w:ascii="Arial" w:hAnsi="Arial" w:cs="Arial"/>
          <w:noProof/>
          <w:color w:val="000000"/>
          <w:spacing w:val="22"/>
          <w:sz w:val="20"/>
        </w:rPr>
        <w:t> </w:t>
      </w:r>
      <w:r w:rsidR="00E925D3" w:rsidRPr="006B5B23">
        <w:rPr>
          <w:rFonts w:ascii="Arial" w:hAnsi="Arial" w:cs="Arial"/>
          <w:noProof/>
          <w:color w:val="000000"/>
          <w:spacing w:val="-3"/>
          <w:sz w:val="20"/>
        </w:rPr>
        <w:t>and</w:t>
      </w:r>
      <w:r w:rsidR="00E925D3" w:rsidRPr="006B5B23">
        <w:rPr>
          <w:rFonts w:ascii="Arial" w:hAnsi="Arial" w:cs="Arial"/>
          <w:noProof/>
          <w:color w:val="000000"/>
          <w:spacing w:val="23"/>
          <w:sz w:val="20"/>
        </w:rPr>
        <w:t> </w:t>
      </w:r>
      <w:r w:rsidR="00E925D3" w:rsidRPr="006B5B23">
        <w:rPr>
          <w:rFonts w:ascii="Arial" w:hAnsi="Arial" w:cs="Arial"/>
          <w:noProof/>
          <w:color w:val="000000"/>
          <w:spacing w:val="-3"/>
          <w:sz w:val="20"/>
        </w:rPr>
        <w:t>agents</w:t>
      </w:r>
      <w:r w:rsidRPr="006B5B23">
        <w:rPr>
          <w:rFonts w:ascii="Arial" w:hAnsi="Arial" w:cs="Arial"/>
          <w:noProof/>
          <w:color w:val="000000"/>
          <w:spacing w:val="-3"/>
          <w:sz w:val="20"/>
        </w:rPr>
        <w:t xml:space="preserve"> </w:t>
      </w:r>
      <w:r w:rsidR="00E925D3" w:rsidRPr="006B5B23">
        <w:rPr>
          <w:rFonts w:ascii="Arial" w:hAnsi="Arial" w:cs="Arial"/>
          <w:noProof/>
          <w:color w:val="000000"/>
          <w:spacing w:val="-3"/>
          <w:sz w:val="20"/>
        </w:rPr>
        <w:t>are</w:t>
      </w:r>
      <w:r w:rsidR="00E925D3" w:rsidRPr="006B5B23">
        <w:rPr>
          <w:rFonts w:ascii="Arial" w:hAnsi="Arial" w:cs="Arial"/>
          <w:noProof/>
          <w:color w:val="000000"/>
          <w:w w:val="160"/>
          <w:sz w:val="20"/>
        </w:rPr>
        <w:t> </w:t>
      </w:r>
    </w:p>
    <w:p w14:paraId="4048378E" w14:textId="77777777" w:rsidR="00B90EAE" w:rsidRPr="006B5B23" w:rsidRDefault="00E925D3" w:rsidP="009E4D6D">
      <w:pPr>
        <w:tabs>
          <w:tab w:val="left" w:pos="741"/>
        </w:tabs>
        <w:spacing w:after="0" w:line="240" w:lineRule="auto"/>
        <w:ind w:left="709"/>
        <w:jc w:val="both"/>
        <w:rPr>
          <w:rFonts w:ascii="Arial" w:hAnsi="Arial" w:cs="Arial"/>
          <w:noProof/>
          <w:color w:val="000000"/>
          <w:w w:val="223"/>
          <w:sz w:val="20"/>
        </w:rPr>
      </w:pPr>
      <w:r w:rsidRPr="006B5B23">
        <w:rPr>
          <w:rFonts w:ascii="Arial" w:hAnsi="Arial" w:cs="Arial"/>
          <w:noProof/>
          <w:color w:val="000000"/>
          <w:spacing w:val="-3"/>
          <w:sz w:val="20"/>
        </w:rPr>
        <w:t>aware</w:t>
      </w:r>
      <w:r w:rsidRPr="006B5B23">
        <w:rPr>
          <w:rFonts w:ascii="Arial" w:hAnsi="Arial" w:cs="Arial"/>
          <w:noProof/>
          <w:color w:val="000000"/>
          <w:w w:val="160"/>
          <w:sz w:val="20"/>
        </w:rPr>
        <w:t> </w:t>
      </w:r>
      <w:r w:rsidRPr="006B5B23">
        <w:rPr>
          <w:rFonts w:ascii="Arial" w:hAnsi="Arial" w:cs="Arial"/>
          <w:noProof/>
          <w:color w:val="000000"/>
          <w:spacing w:val="-2"/>
          <w:sz w:val="20"/>
        </w:rPr>
        <w:t>of</w:t>
      </w:r>
      <w:r w:rsidRPr="006B5B23">
        <w:rPr>
          <w:rFonts w:ascii="Arial" w:hAnsi="Arial" w:cs="Arial"/>
          <w:noProof/>
          <w:color w:val="000000"/>
          <w:w w:val="161"/>
          <w:sz w:val="20"/>
        </w:rPr>
        <w:t> </w:t>
      </w:r>
      <w:r w:rsidRPr="006B5B23">
        <w:rPr>
          <w:rFonts w:ascii="Arial" w:hAnsi="Arial" w:cs="Arial"/>
          <w:noProof/>
          <w:color w:val="000000"/>
          <w:spacing w:val="-3"/>
          <w:sz w:val="20"/>
        </w:rPr>
        <w:t>and</w:t>
      </w:r>
      <w:r w:rsidRPr="006B5B23">
        <w:rPr>
          <w:rFonts w:ascii="Arial" w:hAnsi="Arial" w:cs="Arial"/>
          <w:noProof/>
          <w:color w:val="000000"/>
          <w:w w:val="160"/>
          <w:sz w:val="20"/>
        </w:rPr>
        <w:t> </w:t>
      </w:r>
      <w:r w:rsidRPr="006B5B23">
        <w:rPr>
          <w:rFonts w:ascii="Arial" w:hAnsi="Arial" w:cs="Arial"/>
          <w:noProof/>
          <w:color w:val="000000"/>
          <w:spacing w:val="-3"/>
          <w:sz w:val="20"/>
        </w:rPr>
        <w:t>comply</w:t>
      </w:r>
      <w:r w:rsidRPr="006B5B23">
        <w:rPr>
          <w:rFonts w:ascii="Arial" w:hAnsi="Arial" w:cs="Arial"/>
          <w:noProof/>
          <w:color w:val="000000"/>
          <w:w w:val="160"/>
          <w:sz w:val="20"/>
        </w:rPr>
        <w:t> </w:t>
      </w:r>
      <w:r w:rsidRPr="006B5B23">
        <w:rPr>
          <w:rFonts w:ascii="Arial" w:hAnsi="Arial" w:cs="Arial"/>
          <w:noProof/>
          <w:color w:val="000000"/>
          <w:spacing w:val="-3"/>
          <w:sz w:val="20"/>
        </w:rPr>
        <w:t>with</w:t>
      </w:r>
      <w:r w:rsidRPr="006B5B23">
        <w:rPr>
          <w:rFonts w:ascii="Arial" w:hAnsi="Arial" w:cs="Arial"/>
          <w:noProof/>
          <w:color w:val="000000"/>
          <w:w w:val="163"/>
          <w:sz w:val="20"/>
        </w:rPr>
        <w:t> </w:t>
      </w:r>
      <w:r w:rsidRPr="006B5B23">
        <w:rPr>
          <w:rFonts w:ascii="Arial" w:hAnsi="Arial" w:cs="Arial"/>
          <w:noProof/>
          <w:color w:val="000000"/>
          <w:spacing w:val="-3"/>
          <w:sz w:val="20"/>
        </w:rPr>
        <w:t>the</w:t>
      </w:r>
      <w:r w:rsidRPr="006B5B23">
        <w:rPr>
          <w:rFonts w:ascii="Arial" w:hAnsi="Arial" w:cs="Arial"/>
          <w:noProof/>
          <w:color w:val="000000"/>
          <w:w w:val="160"/>
          <w:sz w:val="20"/>
        </w:rPr>
        <w:t> </w:t>
      </w:r>
      <w:r w:rsidRPr="006B5B23">
        <w:rPr>
          <w:rFonts w:ascii="Arial" w:hAnsi="Arial" w:cs="Arial"/>
          <w:noProof/>
          <w:color w:val="000000"/>
          <w:spacing w:val="-3"/>
          <w:sz w:val="20"/>
        </w:rPr>
        <w:t>provisions</w:t>
      </w:r>
      <w:r w:rsidRPr="006B5B23">
        <w:rPr>
          <w:rFonts w:ascii="Arial" w:hAnsi="Arial" w:cs="Arial"/>
          <w:noProof/>
          <w:color w:val="000000"/>
          <w:w w:val="160"/>
          <w:sz w:val="20"/>
        </w:rPr>
        <w:t> </w:t>
      </w:r>
      <w:r w:rsidRPr="006B5B23">
        <w:rPr>
          <w:rFonts w:ascii="Arial" w:hAnsi="Arial" w:cs="Arial"/>
          <w:noProof/>
          <w:color w:val="000000"/>
          <w:spacing w:val="-2"/>
          <w:sz w:val="20"/>
        </w:rPr>
        <w:t>of</w:t>
      </w:r>
      <w:r w:rsidRPr="006B5B23">
        <w:rPr>
          <w:rFonts w:ascii="Arial" w:hAnsi="Arial" w:cs="Arial"/>
          <w:noProof/>
          <w:color w:val="000000"/>
          <w:w w:val="163"/>
          <w:sz w:val="20"/>
        </w:rPr>
        <w:t> </w:t>
      </w:r>
      <w:r w:rsidRPr="006B5B23">
        <w:rPr>
          <w:rFonts w:ascii="Arial" w:hAnsi="Arial" w:cs="Arial"/>
          <w:noProof/>
          <w:color w:val="000000"/>
          <w:spacing w:val="-2"/>
          <w:sz w:val="20"/>
        </w:rPr>
        <w:t>this</w:t>
      </w:r>
      <w:r w:rsidRPr="006B5B23">
        <w:rPr>
          <w:rFonts w:ascii="Arial" w:hAnsi="Arial" w:cs="Arial"/>
          <w:noProof/>
          <w:color w:val="000000"/>
          <w:w w:val="161"/>
          <w:sz w:val="20"/>
        </w:rPr>
        <w:t> </w:t>
      </w:r>
      <w:r w:rsidRPr="006B5B23">
        <w:rPr>
          <w:rFonts w:ascii="Arial" w:hAnsi="Arial" w:cs="Arial"/>
          <w:noProof/>
          <w:color w:val="000000"/>
          <w:spacing w:val="-3"/>
          <w:sz w:val="20"/>
        </w:rPr>
        <w:t>Clause</w:t>
      </w:r>
      <w:r w:rsidRPr="006B5B23">
        <w:rPr>
          <w:rFonts w:ascii="Arial" w:hAnsi="Arial" w:cs="Arial"/>
          <w:noProof/>
          <w:color w:val="000000"/>
          <w:w w:val="163"/>
          <w:sz w:val="20"/>
        </w:rPr>
        <w:t> </w:t>
      </w:r>
      <w:r w:rsidRPr="006B5B23">
        <w:rPr>
          <w:rFonts w:ascii="Arial" w:hAnsi="Arial" w:cs="Arial"/>
          <w:noProof/>
          <w:color w:val="000000"/>
          <w:spacing w:val="-3"/>
          <w:sz w:val="20"/>
        </w:rPr>
        <w:t>30</w:t>
      </w:r>
      <w:r w:rsidRPr="006B5B23">
        <w:rPr>
          <w:rFonts w:ascii="Arial" w:hAnsi="Arial" w:cs="Arial"/>
          <w:noProof/>
          <w:color w:val="000000"/>
          <w:w w:val="161"/>
          <w:sz w:val="20"/>
        </w:rPr>
        <w:t> </w:t>
      </w:r>
      <w:r w:rsidRPr="006B5B23">
        <w:rPr>
          <w:rFonts w:ascii="Arial" w:hAnsi="Arial" w:cs="Arial"/>
          <w:noProof/>
          <w:color w:val="000000"/>
          <w:spacing w:val="-3"/>
          <w:sz w:val="20"/>
        </w:rPr>
        <w:t>and</w:t>
      </w:r>
      <w:r w:rsidRPr="006B5B23">
        <w:rPr>
          <w:rFonts w:ascii="Arial" w:hAnsi="Arial" w:cs="Arial"/>
          <w:noProof/>
          <w:color w:val="000000"/>
          <w:w w:val="161"/>
          <w:sz w:val="20"/>
        </w:rPr>
        <w:t> </w:t>
      </w:r>
      <w:r w:rsidRPr="006B5B23">
        <w:rPr>
          <w:rFonts w:ascii="Arial" w:hAnsi="Arial" w:cs="Arial"/>
          <w:noProof/>
          <w:color w:val="000000"/>
          <w:spacing w:val="-2"/>
          <w:sz w:val="20"/>
        </w:rPr>
        <w:t>shall</w:t>
      </w:r>
      <w:r w:rsidRPr="006B5B23">
        <w:rPr>
          <w:rFonts w:ascii="Arial" w:hAnsi="Arial" w:cs="Arial"/>
          <w:noProof/>
          <w:color w:val="000000"/>
          <w:w w:val="161"/>
          <w:sz w:val="20"/>
        </w:rPr>
        <w:t> </w:t>
      </w:r>
      <w:r w:rsidRPr="006B5B23">
        <w:rPr>
          <w:rFonts w:ascii="Arial" w:hAnsi="Arial" w:cs="Arial"/>
          <w:noProof/>
          <w:color w:val="000000"/>
          <w:spacing w:val="-3"/>
          <w:sz w:val="20"/>
        </w:rPr>
        <w:t>establish</w:t>
      </w:r>
      <w:r w:rsidR="00B90EAE" w:rsidRPr="006B5B23">
        <w:rPr>
          <w:rFonts w:ascii="Arial" w:hAnsi="Arial" w:cs="Arial"/>
          <w:noProof/>
          <w:color w:val="000000"/>
          <w:spacing w:val="-3"/>
          <w:sz w:val="20"/>
        </w:rPr>
        <w:t xml:space="preserve"> </w:t>
      </w:r>
      <w:r w:rsidRPr="006B5B23">
        <w:rPr>
          <w:rFonts w:ascii="Arial" w:hAnsi="Arial" w:cs="Arial"/>
          <w:noProof/>
          <w:color w:val="000000"/>
          <w:spacing w:val="-3"/>
          <w:sz w:val="20"/>
        </w:rPr>
        <w:t>and maintain</w:t>
      </w:r>
      <w:r w:rsidRPr="006B5B23">
        <w:rPr>
          <w:rFonts w:ascii="Arial" w:hAnsi="Arial" w:cs="Arial"/>
          <w:noProof/>
          <w:color w:val="000000"/>
          <w:w w:val="223"/>
          <w:sz w:val="20"/>
        </w:rPr>
        <w:t> </w:t>
      </w:r>
    </w:p>
    <w:p w14:paraId="2D880A38" w14:textId="29DB776E" w:rsidR="00B90EAE" w:rsidRPr="006B5B23" w:rsidRDefault="00E925D3" w:rsidP="009E4D6D">
      <w:pPr>
        <w:tabs>
          <w:tab w:val="left" w:pos="741"/>
        </w:tabs>
        <w:spacing w:after="0" w:line="240" w:lineRule="auto"/>
        <w:ind w:left="709"/>
        <w:jc w:val="both"/>
        <w:rPr>
          <w:rFonts w:ascii="Arial" w:hAnsi="Arial" w:cs="Arial"/>
          <w:noProof/>
          <w:color w:val="000000"/>
          <w:w w:val="173"/>
          <w:sz w:val="20"/>
        </w:rPr>
      </w:pPr>
      <w:r w:rsidRPr="006B5B23">
        <w:rPr>
          <w:rFonts w:ascii="Arial" w:hAnsi="Arial" w:cs="Arial"/>
          <w:noProof/>
          <w:color w:val="000000"/>
          <w:spacing w:val="-3"/>
          <w:sz w:val="20"/>
        </w:rPr>
        <w:t>security</w:t>
      </w:r>
      <w:r w:rsidRPr="006B5B23">
        <w:rPr>
          <w:rFonts w:ascii="Arial" w:hAnsi="Arial" w:cs="Arial"/>
          <w:noProof/>
          <w:color w:val="000000"/>
          <w:w w:val="223"/>
          <w:sz w:val="20"/>
        </w:rPr>
        <w:t> </w:t>
      </w:r>
      <w:r w:rsidRPr="006B5B23">
        <w:rPr>
          <w:rFonts w:ascii="Arial" w:hAnsi="Arial" w:cs="Arial"/>
          <w:noProof/>
          <w:color w:val="000000"/>
          <w:spacing w:val="-3"/>
          <w:sz w:val="20"/>
        </w:rPr>
        <w:t>measures</w:t>
      </w:r>
      <w:r w:rsidRPr="006B5B23">
        <w:rPr>
          <w:rFonts w:ascii="Arial" w:hAnsi="Arial" w:cs="Arial"/>
          <w:noProof/>
          <w:color w:val="000000"/>
          <w:w w:val="220"/>
          <w:sz w:val="20"/>
        </w:rPr>
        <w:t> </w:t>
      </w:r>
      <w:r w:rsidRPr="006B5B23">
        <w:rPr>
          <w:rFonts w:ascii="Arial" w:hAnsi="Arial" w:cs="Arial"/>
          <w:noProof/>
          <w:color w:val="000000"/>
          <w:spacing w:val="-3"/>
          <w:sz w:val="20"/>
        </w:rPr>
        <w:t>and</w:t>
      </w:r>
      <w:r w:rsidRPr="006B5B23">
        <w:rPr>
          <w:rFonts w:ascii="Arial" w:hAnsi="Arial" w:cs="Arial"/>
          <w:noProof/>
          <w:color w:val="000000"/>
          <w:w w:val="221"/>
          <w:sz w:val="20"/>
        </w:rPr>
        <w:t> </w:t>
      </w:r>
      <w:r w:rsidRPr="006B5B23">
        <w:rPr>
          <w:rFonts w:ascii="Arial" w:hAnsi="Arial" w:cs="Arial"/>
          <w:noProof/>
          <w:color w:val="000000"/>
          <w:spacing w:val="-3"/>
          <w:sz w:val="20"/>
        </w:rPr>
        <w:t>procedures</w:t>
      </w:r>
      <w:r w:rsidRPr="006B5B23">
        <w:rPr>
          <w:rFonts w:ascii="Arial" w:hAnsi="Arial" w:cs="Arial"/>
          <w:noProof/>
          <w:color w:val="000000"/>
          <w:w w:val="223"/>
          <w:sz w:val="20"/>
        </w:rPr>
        <w:t> </w:t>
      </w:r>
      <w:r w:rsidRPr="006B5B23">
        <w:rPr>
          <w:rFonts w:ascii="Arial" w:hAnsi="Arial" w:cs="Arial"/>
          <w:noProof/>
          <w:color w:val="000000"/>
          <w:spacing w:val="-3"/>
          <w:sz w:val="20"/>
        </w:rPr>
        <w:t>which</w:t>
      </w:r>
      <w:r w:rsidRPr="006B5B23">
        <w:rPr>
          <w:rFonts w:ascii="Arial" w:hAnsi="Arial" w:cs="Arial"/>
          <w:noProof/>
          <w:color w:val="000000"/>
          <w:w w:val="224"/>
          <w:sz w:val="20"/>
        </w:rPr>
        <w:t> </w:t>
      </w:r>
      <w:r w:rsidRPr="006B5B23">
        <w:rPr>
          <w:rFonts w:ascii="Arial" w:hAnsi="Arial" w:cs="Arial"/>
          <w:noProof/>
          <w:color w:val="000000"/>
          <w:spacing w:val="-3"/>
          <w:sz w:val="20"/>
        </w:rPr>
        <w:t>are</w:t>
      </w:r>
      <w:r w:rsidRPr="006B5B23">
        <w:rPr>
          <w:rFonts w:ascii="Arial" w:hAnsi="Arial" w:cs="Arial"/>
          <w:noProof/>
          <w:color w:val="000000"/>
          <w:w w:val="223"/>
          <w:sz w:val="20"/>
        </w:rPr>
        <w:t> </w:t>
      </w:r>
      <w:r w:rsidRPr="006B5B23">
        <w:rPr>
          <w:rFonts w:ascii="Arial" w:hAnsi="Arial" w:cs="Arial"/>
          <w:noProof/>
          <w:color w:val="000000"/>
          <w:spacing w:val="-2"/>
          <w:sz w:val="20"/>
        </w:rPr>
        <w:t>sufficient</w:t>
      </w:r>
      <w:r w:rsidRPr="006B5B23">
        <w:rPr>
          <w:rFonts w:ascii="Arial" w:hAnsi="Arial" w:cs="Arial"/>
          <w:noProof/>
          <w:color w:val="000000"/>
          <w:w w:val="221"/>
          <w:sz w:val="20"/>
        </w:rPr>
        <w:t> </w:t>
      </w:r>
      <w:r w:rsidRPr="006B5B23">
        <w:rPr>
          <w:rFonts w:ascii="Arial" w:hAnsi="Arial" w:cs="Arial"/>
          <w:noProof/>
          <w:color w:val="000000"/>
          <w:spacing w:val="-2"/>
          <w:sz w:val="20"/>
        </w:rPr>
        <w:t>to</w:t>
      </w:r>
      <w:r w:rsidRPr="006B5B23">
        <w:rPr>
          <w:rFonts w:ascii="Arial" w:hAnsi="Arial" w:cs="Arial"/>
          <w:noProof/>
          <w:color w:val="000000"/>
          <w:w w:val="223"/>
          <w:sz w:val="20"/>
        </w:rPr>
        <w:t> </w:t>
      </w:r>
      <w:r w:rsidRPr="006B5B23">
        <w:rPr>
          <w:rFonts w:ascii="Arial" w:hAnsi="Arial" w:cs="Arial"/>
          <w:noProof/>
          <w:color w:val="000000"/>
          <w:spacing w:val="-3"/>
          <w:sz w:val="20"/>
        </w:rPr>
        <w:t>ensure</w:t>
      </w:r>
      <w:r w:rsidR="00833D4C">
        <w:rPr>
          <w:rFonts w:ascii="Arial" w:hAnsi="Arial" w:cs="Arial"/>
          <w:noProof/>
          <w:color w:val="000000"/>
          <w:spacing w:val="-3"/>
          <w:sz w:val="20"/>
        </w:rPr>
        <w:t xml:space="preserve"> </w:t>
      </w:r>
      <w:r w:rsidRPr="006B5B23">
        <w:rPr>
          <w:rFonts w:ascii="Arial" w:hAnsi="Arial" w:cs="Arial"/>
          <w:noProof/>
          <w:color w:val="000000"/>
          <w:spacing w:val="-3"/>
          <w:sz w:val="20"/>
        </w:rPr>
        <w:t>the</w:t>
      </w:r>
      <w:r w:rsidRPr="006B5B23">
        <w:rPr>
          <w:rFonts w:ascii="Arial" w:hAnsi="Arial" w:cs="Arial"/>
          <w:noProof/>
          <w:color w:val="000000"/>
          <w:w w:val="223"/>
          <w:sz w:val="20"/>
        </w:rPr>
        <w:t> </w:t>
      </w:r>
      <w:r w:rsidRPr="006B5B23">
        <w:rPr>
          <w:rFonts w:ascii="Arial" w:hAnsi="Arial" w:cs="Arial"/>
          <w:noProof/>
          <w:color w:val="000000"/>
          <w:spacing w:val="-3"/>
          <w:sz w:val="20"/>
        </w:rPr>
        <w:t>safe custody</w:t>
      </w:r>
      <w:r w:rsidRPr="006B5B23">
        <w:rPr>
          <w:rFonts w:ascii="Arial" w:hAnsi="Arial" w:cs="Arial"/>
          <w:noProof/>
          <w:color w:val="000000"/>
          <w:w w:val="170"/>
          <w:sz w:val="20"/>
        </w:rPr>
        <w:t> </w:t>
      </w:r>
      <w:r w:rsidRPr="006B5B23">
        <w:rPr>
          <w:rFonts w:ascii="Arial" w:hAnsi="Arial" w:cs="Arial"/>
          <w:noProof/>
          <w:color w:val="000000"/>
          <w:spacing w:val="-2"/>
          <w:sz w:val="20"/>
        </w:rPr>
        <w:t>of</w:t>
      </w:r>
      <w:r w:rsidRPr="006B5B23">
        <w:rPr>
          <w:rFonts w:ascii="Arial" w:hAnsi="Arial" w:cs="Arial"/>
          <w:noProof/>
          <w:color w:val="000000"/>
          <w:w w:val="173"/>
          <w:sz w:val="20"/>
        </w:rPr>
        <w:t> </w:t>
      </w:r>
    </w:p>
    <w:p w14:paraId="56FCD2B2" w14:textId="63818004" w:rsidR="00F80943" w:rsidRPr="006B5B23" w:rsidRDefault="00E925D3" w:rsidP="009E4D6D">
      <w:pPr>
        <w:tabs>
          <w:tab w:val="left" w:pos="741"/>
        </w:tabs>
        <w:spacing w:after="0" w:line="240" w:lineRule="auto"/>
        <w:ind w:left="709"/>
        <w:jc w:val="both"/>
        <w:rPr>
          <w:rFonts w:ascii="Arial" w:hAnsi="Arial" w:cs="Arial"/>
          <w:noProof/>
          <w:color w:val="000000"/>
          <w:spacing w:val="-2"/>
          <w:sz w:val="20"/>
        </w:rPr>
      </w:pPr>
      <w:r w:rsidRPr="006B5B23">
        <w:rPr>
          <w:rFonts w:ascii="Arial" w:hAnsi="Arial" w:cs="Arial"/>
          <w:noProof/>
          <w:color w:val="000000"/>
          <w:spacing w:val="-3"/>
          <w:sz w:val="20"/>
        </w:rPr>
        <w:t>the</w:t>
      </w:r>
      <w:r w:rsidRPr="006B5B23">
        <w:rPr>
          <w:rFonts w:ascii="Arial" w:hAnsi="Arial" w:cs="Arial"/>
          <w:noProof/>
          <w:color w:val="000000"/>
          <w:w w:val="171"/>
          <w:sz w:val="20"/>
        </w:rPr>
        <w:t> </w:t>
      </w:r>
      <w:r w:rsidRPr="006B5B23">
        <w:rPr>
          <w:rFonts w:ascii="Arial" w:hAnsi="Arial" w:cs="Arial"/>
          <w:noProof/>
          <w:color w:val="000000"/>
          <w:spacing w:val="-3"/>
          <w:sz w:val="20"/>
        </w:rPr>
        <w:t>Confidential</w:t>
      </w:r>
      <w:r w:rsidRPr="006B5B23">
        <w:rPr>
          <w:rFonts w:ascii="Arial" w:hAnsi="Arial" w:cs="Arial"/>
          <w:noProof/>
          <w:color w:val="000000"/>
          <w:w w:val="173"/>
          <w:sz w:val="20"/>
        </w:rPr>
        <w:t> </w:t>
      </w:r>
      <w:r w:rsidRPr="006B5B23">
        <w:rPr>
          <w:rFonts w:ascii="Arial" w:hAnsi="Arial" w:cs="Arial"/>
          <w:noProof/>
          <w:color w:val="000000"/>
          <w:spacing w:val="-3"/>
          <w:sz w:val="20"/>
        </w:rPr>
        <w:t>Information</w:t>
      </w:r>
      <w:r w:rsidRPr="006B5B23">
        <w:rPr>
          <w:rFonts w:ascii="Arial" w:hAnsi="Arial" w:cs="Arial"/>
          <w:noProof/>
          <w:color w:val="000000"/>
          <w:w w:val="173"/>
          <w:sz w:val="20"/>
        </w:rPr>
        <w:t> </w:t>
      </w:r>
      <w:r w:rsidRPr="006B5B23">
        <w:rPr>
          <w:rFonts w:ascii="Arial" w:hAnsi="Arial" w:cs="Arial"/>
          <w:noProof/>
          <w:color w:val="000000"/>
          <w:spacing w:val="-3"/>
          <w:sz w:val="20"/>
        </w:rPr>
        <w:t>and</w:t>
      </w:r>
      <w:r w:rsidRPr="006B5B23">
        <w:rPr>
          <w:rFonts w:ascii="Arial" w:hAnsi="Arial" w:cs="Arial"/>
          <w:noProof/>
          <w:color w:val="000000"/>
          <w:w w:val="173"/>
          <w:sz w:val="20"/>
        </w:rPr>
        <w:t> </w:t>
      </w:r>
      <w:r w:rsidRPr="006B5B23">
        <w:rPr>
          <w:rFonts w:ascii="Arial" w:hAnsi="Arial" w:cs="Arial"/>
          <w:noProof/>
          <w:color w:val="000000"/>
          <w:spacing w:val="-2"/>
          <w:sz w:val="20"/>
        </w:rPr>
        <w:t>to</w:t>
      </w:r>
      <w:r w:rsidRPr="006B5B23">
        <w:rPr>
          <w:rFonts w:ascii="Arial" w:hAnsi="Arial" w:cs="Arial"/>
          <w:noProof/>
          <w:color w:val="000000"/>
          <w:w w:val="171"/>
          <w:sz w:val="20"/>
        </w:rPr>
        <w:t> </w:t>
      </w:r>
      <w:r w:rsidRPr="006B5B23">
        <w:rPr>
          <w:rFonts w:ascii="Arial" w:hAnsi="Arial" w:cs="Arial"/>
          <w:noProof/>
          <w:color w:val="000000"/>
          <w:spacing w:val="-3"/>
          <w:sz w:val="20"/>
        </w:rPr>
        <w:t>prevent</w:t>
      </w:r>
      <w:r w:rsidRPr="006B5B23">
        <w:rPr>
          <w:rFonts w:ascii="Arial" w:hAnsi="Arial" w:cs="Arial"/>
          <w:noProof/>
          <w:color w:val="000000"/>
          <w:w w:val="173"/>
          <w:sz w:val="20"/>
        </w:rPr>
        <w:t> </w:t>
      </w:r>
      <w:r w:rsidRPr="006B5B23">
        <w:rPr>
          <w:rFonts w:ascii="Arial" w:hAnsi="Arial" w:cs="Arial"/>
          <w:noProof/>
          <w:color w:val="000000"/>
          <w:spacing w:val="-3"/>
          <w:sz w:val="20"/>
        </w:rPr>
        <w:t>unauthorized</w:t>
      </w:r>
      <w:r w:rsidR="00833D4C">
        <w:rPr>
          <w:rFonts w:ascii="Arial" w:hAnsi="Arial" w:cs="Arial"/>
          <w:noProof/>
          <w:color w:val="000000"/>
          <w:spacing w:val="-3"/>
          <w:sz w:val="20"/>
        </w:rPr>
        <w:t xml:space="preserve"> </w:t>
      </w:r>
      <w:r w:rsidRPr="006B5B23">
        <w:rPr>
          <w:rFonts w:ascii="Arial" w:hAnsi="Arial" w:cs="Arial"/>
          <w:noProof/>
          <w:color w:val="000000"/>
          <w:spacing w:val="-3"/>
          <w:sz w:val="20"/>
        </w:rPr>
        <w:t>access thereto</w:t>
      </w:r>
      <w:r w:rsidRPr="006B5B23">
        <w:rPr>
          <w:rFonts w:ascii="Arial" w:hAnsi="Arial" w:cs="Arial"/>
          <w:noProof/>
          <w:color w:val="000000"/>
          <w:w w:val="176"/>
          <w:sz w:val="20"/>
        </w:rPr>
        <w:t> </w:t>
      </w:r>
      <w:r w:rsidRPr="006B5B23">
        <w:rPr>
          <w:rFonts w:ascii="Arial" w:hAnsi="Arial" w:cs="Arial"/>
          <w:noProof/>
          <w:color w:val="000000"/>
          <w:spacing w:val="-2"/>
          <w:sz w:val="20"/>
        </w:rPr>
        <w:t xml:space="preserve">or </w:t>
      </w:r>
      <w:r w:rsidRPr="006B5B23">
        <w:rPr>
          <w:rFonts w:ascii="Arial" w:hAnsi="Arial" w:cs="Arial"/>
          <w:noProof/>
          <w:color w:val="000000"/>
          <w:spacing w:val="-4"/>
          <w:sz w:val="20"/>
        </w:rPr>
        <w:t>use</w:t>
      </w:r>
      <w:r w:rsidRPr="006B5B23">
        <w:rPr>
          <w:rFonts w:ascii="Arial" w:hAnsi="Arial" w:cs="Arial"/>
          <w:noProof/>
          <w:color w:val="000000"/>
          <w:spacing w:val="9"/>
          <w:sz w:val="20"/>
        </w:rPr>
        <w:t> </w:t>
      </w:r>
      <w:r w:rsidRPr="006B5B23">
        <w:rPr>
          <w:rFonts w:ascii="Arial" w:hAnsi="Arial" w:cs="Arial"/>
          <w:noProof/>
          <w:color w:val="000000"/>
          <w:spacing w:val="-2"/>
          <w:sz w:val="20"/>
        </w:rPr>
        <w:t>thereof.</w:t>
      </w:r>
    </w:p>
    <w:p w14:paraId="3C2BD406" w14:textId="77777777" w:rsidR="00E925D3" w:rsidRPr="006B5B23" w:rsidRDefault="00E925D3" w:rsidP="009E4D6D">
      <w:pPr>
        <w:spacing w:after="0" w:line="240" w:lineRule="auto"/>
        <w:ind w:left="709"/>
        <w:jc w:val="both"/>
        <w:rPr>
          <w:rFonts w:ascii="Arial" w:hAnsi="Arial" w:cs="Arial"/>
          <w:sz w:val="20"/>
        </w:rPr>
      </w:pPr>
    </w:p>
    <w:p w14:paraId="7871D074" w14:textId="77777777" w:rsidR="00F80943" w:rsidRPr="006B5B23" w:rsidRDefault="00B90EAE" w:rsidP="009E4D6D">
      <w:pPr>
        <w:tabs>
          <w:tab w:val="left" w:pos="741"/>
        </w:tabs>
        <w:spacing w:after="0" w:line="240" w:lineRule="auto"/>
        <w:ind w:left="63"/>
        <w:jc w:val="both"/>
        <w:rPr>
          <w:rFonts w:ascii="Arial" w:hAnsi="Arial" w:cs="Arial"/>
          <w:noProof/>
          <w:color w:val="000000"/>
          <w:spacing w:val="-3"/>
          <w:sz w:val="20"/>
        </w:rPr>
      </w:pPr>
      <w:r w:rsidRPr="006B5B23">
        <w:rPr>
          <w:rFonts w:ascii="Arial" w:hAnsi="Arial" w:cs="Arial"/>
          <w:noProof/>
          <w:color w:val="000000"/>
          <w:spacing w:val="-3"/>
          <w:sz w:val="20"/>
        </w:rPr>
        <w:t>29</w:t>
      </w:r>
      <w:r w:rsidR="00E925D3" w:rsidRPr="006B5B23">
        <w:rPr>
          <w:rFonts w:ascii="Arial" w:hAnsi="Arial" w:cs="Arial"/>
          <w:noProof/>
          <w:color w:val="000000"/>
          <w:spacing w:val="-3"/>
          <w:sz w:val="20"/>
        </w:rPr>
        <w:t>.3</w:t>
      </w:r>
      <w:r w:rsidR="00E925D3" w:rsidRPr="006B5B23">
        <w:rPr>
          <w:rFonts w:ascii="Arial" w:hAnsi="Arial" w:cs="Arial"/>
          <w:color w:val="000000"/>
          <w:sz w:val="20"/>
        </w:rPr>
        <w:tab/>
      </w:r>
      <w:r w:rsidR="00E925D3" w:rsidRPr="006B5B23">
        <w:rPr>
          <w:rFonts w:ascii="Arial" w:hAnsi="Arial" w:cs="Arial"/>
          <w:noProof/>
          <w:color w:val="000000"/>
          <w:spacing w:val="-3"/>
          <w:sz w:val="20"/>
        </w:rPr>
        <w:t>Clause</w:t>
      </w:r>
      <w:r w:rsidR="00E925D3" w:rsidRPr="006B5B23">
        <w:rPr>
          <w:rFonts w:ascii="Arial" w:hAnsi="Arial" w:cs="Arial"/>
          <w:noProof/>
          <w:color w:val="000000"/>
          <w:spacing w:val="9"/>
          <w:sz w:val="20"/>
        </w:rPr>
        <w:t> </w:t>
      </w:r>
      <w:r w:rsidR="00E925D3" w:rsidRPr="006B5B23">
        <w:rPr>
          <w:rFonts w:ascii="Arial" w:hAnsi="Arial" w:cs="Arial"/>
          <w:noProof/>
          <w:color w:val="000000"/>
          <w:spacing w:val="-3"/>
          <w:sz w:val="20"/>
        </w:rPr>
        <w:t>30.1</w:t>
      </w:r>
      <w:r w:rsidR="00E925D3" w:rsidRPr="006B5B23">
        <w:rPr>
          <w:rFonts w:ascii="Arial" w:hAnsi="Arial" w:cs="Arial"/>
          <w:noProof/>
          <w:color w:val="000000"/>
          <w:spacing w:val="9"/>
          <w:sz w:val="20"/>
        </w:rPr>
        <w:t> </w:t>
      </w:r>
      <w:r w:rsidR="00E925D3" w:rsidRPr="006B5B23">
        <w:rPr>
          <w:rFonts w:ascii="Arial" w:hAnsi="Arial" w:cs="Arial"/>
          <w:noProof/>
          <w:color w:val="000000"/>
          <w:spacing w:val="-3"/>
          <w:sz w:val="20"/>
        </w:rPr>
        <w:t>shall</w:t>
      </w:r>
      <w:r w:rsidR="00E925D3" w:rsidRPr="006B5B23">
        <w:rPr>
          <w:rFonts w:ascii="Arial" w:hAnsi="Arial" w:cs="Arial"/>
          <w:noProof/>
          <w:color w:val="000000"/>
          <w:spacing w:val="9"/>
          <w:sz w:val="20"/>
        </w:rPr>
        <w:t> </w:t>
      </w:r>
      <w:r w:rsidR="00E925D3" w:rsidRPr="006B5B23">
        <w:rPr>
          <w:rFonts w:ascii="Arial" w:hAnsi="Arial" w:cs="Arial"/>
          <w:noProof/>
          <w:color w:val="000000"/>
          <w:spacing w:val="-3"/>
          <w:sz w:val="20"/>
        </w:rPr>
        <w:t>not</w:t>
      </w:r>
      <w:r w:rsidR="00E925D3" w:rsidRPr="006B5B23">
        <w:rPr>
          <w:rFonts w:ascii="Arial" w:hAnsi="Arial" w:cs="Arial"/>
          <w:noProof/>
          <w:color w:val="000000"/>
          <w:spacing w:val="9"/>
          <w:sz w:val="20"/>
        </w:rPr>
        <w:t> </w:t>
      </w:r>
      <w:r w:rsidR="00E925D3" w:rsidRPr="006B5B23">
        <w:rPr>
          <w:rFonts w:ascii="Arial" w:hAnsi="Arial" w:cs="Arial"/>
          <w:noProof/>
          <w:color w:val="000000"/>
          <w:spacing w:val="-3"/>
          <w:sz w:val="20"/>
        </w:rPr>
        <w:t>extend</w:t>
      </w:r>
      <w:r w:rsidR="00E925D3" w:rsidRPr="006B5B23">
        <w:rPr>
          <w:rFonts w:ascii="Arial" w:hAnsi="Arial" w:cs="Arial"/>
          <w:noProof/>
          <w:color w:val="000000"/>
          <w:spacing w:val="9"/>
          <w:sz w:val="20"/>
        </w:rPr>
        <w:t> </w:t>
      </w:r>
      <w:r w:rsidR="00E925D3" w:rsidRPr="006B5B23">
        <w:rPr>
          <w:rFonts w:ascii="Arial" w:hAnsi="Arial" w:cs="Arial"/>
          <w:noProof/>
          <w:color w:val="000000"/>
          <w:spacing w:val="-2"/>
          <w:sz w:val="20"/>
        </w:rPr>
        <w:t>to</w:t>
      </w:r>
      <w:r w:rsidR="00E925D3" w:rsidRPr="006B5B23">
        <w:rPr>
          <w:rFonts w:ascii="Arial" w:hAnsi="Arial" w:cs="Arial"/>
          <w:noProof/>
          <w:color w:val="000000"/>
          <w:spacing w:val="9"/>
          <w:sz w:val="20"/>
        </w:rPr>
        <w:t> </w:t>
      </w:r>
      <w:r w:rsidR="00E925D3" w:rsidRPr="006B5B23">
        <w:rPr>
          <w:rFonts w:ascii="Arial" w:hAnsi="Arial" w:cs="Arial"/>
          <w:noProof/>
          <w:color w:val="000000"/>
          <w:spacing w:val="-3"/>
          <w:sz w:val="20"/>
        </w:rPr>
        <w:t>information:</w:t>
      </w:r>
    </w:p>
    <w:p w14:paraId="4156F005" w14:textId="77777777" w:rsidR="00E925D3" w:rsidRPr="006B5B23" w:rsidRDefault="00E925D3" w:rsidP="009E4D6D">
      <w:pPr>
        <w:tabs>
          <w:tab w:val="left" w:pos="741"/>
        </w:tabs>
        <w:spacing w:after="0" w:line="240" w:lineRule="auto"/>
        <w:ind w:left="63"/>
        <w:jc w:val="both"/>
        <w:rPr>
          <w:rFonts w:ascii="Arial" w:hAnsi="Arial" w:cs="Arial"/>
          <w:sz w:val="20"/>
        </w:rPr>
      </w:pPr>
    </w:p>
    <w:p w14:paraId="3F42CFA6" w14:textId="77777777" w:rsidR="00E925D3" w:rsidRPr="006B5B23" w:rsidRDefault="00B90EAE" w:rsidP="009E4D6D">
      <w:pPr>
        <w:tabs>
          <w:tab w:val="left" w:pos="1587"/>
        </w:tabs>
        <w:spacing w:after="0" w:line="240" w:lineRule="auto"/>
        <w:ind w:left="63" w:firstLine="678"/>
        <w:jc w:val="both"/>
        <w:rPr>
          <w:rFonts w:ascii="Arial" w:hAnsi="Arial" w:cs="Arial"/>
          <w:sz w:val="20"/>
        </w:rPr>
      </w:pPr>
      <w:r w:rsidRPr="006B5B23">
        <w:rPr>
          <w:rFonts w:ascii="Arial" w:hAnsi="Arial" w:cs="Arial"/>
          <w:noProof/>
          <w:color w:val="000000"/>
          <w:spacing w:val="-3"/>
          <w:sz w:val="20"/>
        </w:rPr>
        <w:t>29</w:t>
      </w:r>
      <w:r w:rsidR="00E925D3" w:rsidRPr="006B5B23">
        <w:rPr>
          <w:rFonts w:ascii="Arial" w:hAnsi="Arial" w:cs="Arial"/>
          <w:noProof/>
          <w:color w:val="000000"/>
          <w:spacing w:val="-3"/>
          <w:sz w:val="20"/>
        </w:rPr>
        <w:t>.3.1</w:t>
      </w:r>
      <w:r w:rsidR="00E925D3" w:rsidRPr="006B5B23">
        <w:rPr>
          <w:rFonts w:ascii="Arial" w:hAnsi="Arial" w:cs="Arial"/>
          <w:color w:val="000000"/>
          <w:sz w:val="20"/>
        </w:rPr>
        <w:tab/>
      </w:r>
      <w:r w:rsidR="00E925D3" w:rsidRPr="006B5B23">
        <w:rPr>
          <w:rFonts w:ascii="Arial" w:hAnsi="Arial" w:cs="Arial"/>
          <w:noProof/>
          <w:color w:val="000000"/>
          <w:spacing w:val="-3"/>
          <w:sz w:val="20"/>
        </w:rPr>
        <w:t>which</w:t>
      </w:r>
      <w:r w:rsidR="00E925D3" w:rsidRPr="006B5B23">
        <w:rPr>
          <w:rFonts w:ascii="Arial" w:hAnsi="Arial" w:cs="Arial"/>
          <w:noProof/>
          <w:color w:val="000000"/>
          <w:w w:val="173"/>
          <w:sz w:val="20"/>
        </w:rPr>
        <w:t> </w:t>
      </w:r>
      <w:r w:rsidR="00E925D3" w:rsidRPr="006B5B23">
        <w:rPr>
          <w:rFonts w:ascii="Arial" w:hAnsi="Arial" w:cs="Arial"/>
          <w:noProof/>
          <w:color w:val="000000"/>
          <w:spacing w:val="-3"/>
          <w:sz w:val="20"/>
        </w:rPr>
        <w:t>was</w:t>
      </w:r>
      <w:r w:rsidR="00E925D3" w:rsidRPr="006B5B23">
        <w:rPr>
          <w:rFonts w:ascii="Arial" w:hAnsi="Arial" w:cs="Arial"/>
          <w:noProof/>
          <w:color w:val="000000"/>
          <w:w w:val="176"/>
          <w:sz w:val="20"/>
        </w:rPr>
        <w:t> </w:t>
      </w:r>
      <w:r w:rsidR="00E925D3" w:rsidRPr="006B5B23">
        <w:rPr>
          <w:rFonts w:ascii="Arial" w:hAnsi="Arial" w:cs="Arial"/>
          <w:noProof/>
          <w:color w:val="000000"/>
          <w:spacing w:val="-2"/>
          <w:sz w:val="20"/>
        </w:rPr>
        <w:t>rightfully</w:t>
      </w:r>
      <w:r w:rsidR="00E925D3" w:rsidRPr="006B5B23">
        <w:rPr>
          <w:rFonts w:ascii="Arial" w:hAnsi="Arial" w:cs="Arial"/>
          <w:noProof/>
          <w:color w:val="000000"/>
          <w:w w:val="172"/>
          <w:sz w:val="20"/>
        </w:rPr>
        <w:t> </w:t>
      </w:r>
      <w:r w:rsidR="00E925D3" w:rsidRPr="006B5B23">
        <w:rPr>
          <w:rFonts w:ascii="Arial" w:hAnsi="Arial" w:cs="Arial"/>
          <w:noProof/>
          <w:color w:val="000000"/>
          <w:spacing w:val="-3"/>
          <w:sz w:val="20"/>
        </w:rPr>
        <w:t>in</w:t>
      </w:r>
      <w:r w:rsidR="00E925D3" w:rsidRPr="006B5B23">
        <w:rPr>
          <w:rFonts w:ascii="Arial" w:hAnsi="Arial" w:cs="Arial"/>
          <w:noProof/>
          <w:color w:val="000000"/>
          <w:w w:val="176"/>
          <w:sz w:val="20"/>
        </w:rPr>
        <w:t> </w:t>
      </w:r>
      <w:r w:rsidR="00E925D3" w:rsidRPr="006B5B23">
        <w:rPr>
          <w:rFonts w:ascii="Arial" w:hAnsi="Arial" w:cs="Arial"/>
          <w:noProof/>
          <w:color w:val="000000"/>
          <w:spacing w:val="-2"/>
          <w:sz w:val="20"/>
        </w:rPr>
        <w:t>the</w:t>
      </w:r>
      <w:r w:rsidR="00E925D3" w:rsidRPr="006B5B23">
        <w:rPr>
          <w:rFonts w:ascii="Arial" w:hAnsi="Arial" w:cs="Arial"/>
          <w:noProof/>
          <w:color w:val="000000"/>
          <w:w w:val="173"/>
          <w:sz w:val="20"/>
        </w:rPr>
        <w:t> </w:t>
      </w:r>
      <w:r w:rsidR="00E925D3" w:rsidRPr="006B5B23">
        <w:rPr>
          <w:rFonts w:ascii="Arial" w:hAnsi="Arial" w:cs="Arial"/>
          <w:noProof/>
          <w:color w:val="000000"/>
          <w:spacing w:val="-3"/>
          <w:sz w:val="20"/>
        </w:rPr>
        <w:t>possession</w:t>
      </w:r>
      <w:r w:rsidR="00E925D3" w:rsidRPr="006B5B23">
        <w:rPr>
          <w:rFonts w:ascii="Arial" w:hAnsi="Arial" w:cs="Arial"/>
          <w:noProof/>
          <w:color w:val="000000"/>
          <w:w w:val="176"/>
          <w:sz w:val="20"/>
        </w:rPr>
        <w:t> </w:t>
      </w:r>
      <w:r w:rsidR="00E925D3" w:rsidRPr="006B5B23">
        <w:rPr>
          <w:rFonts w:ascii="Arial" w:hAnsi="Arial" w:cs="Arial"/>
          <w:noProof/>
          <w:color w:val="000000"/>
          <w:spacing w:val="-2"/>
          <w:sz w:val="20"/>
        </w:rPr>
        <w:t>of</w:t>
      </w:r>
      <w:r w:rsidR="00E925D3" w:rsidRPr="006B5B23">
        <w:rPr>
          <w:rFonts w:ascii="Arial" w:hAnsi="Arial" w:cs="Arial"/>
          <w:noProof/>
          <w:color w:val="000000"/>
          <w:w w:val="173"/>
          <w:sz w:val="20"/>
        </w:rPr>
        <w:t> </w:t>
      </w:r>
      <w:r w:rsidR="00E925D3" w:rsidRPr="006B5B23">
        <w:rPr>
          <w:rFonts w:ascii="Arial" w:hAnsi="Arial" w:cs="Arial"/>
          <w:b/>
          <w:noProof/>
          <w:color w:val="000000"/>
          <w:spacing w:val="-4"/>
          <w:sz w:val="20"/>
        </w:rPr>
        <w:t>CONTRACTOR</w:t>
      </w:r>
      <w:r w:rsidR="00E925D3" w:rsidRPr="006B5B23">
        <w:rPr>
          <w:rFonts w:ascii="Arial" w:hAnsi="Arial" w:cs="Arial"/>
          <w:noProof/>
          <w:color w:val="000000"/>
          <w:w w:val="176"/>
          <w:sz w:val="20"/>
        </w:rPr>
        <w:t> </w:t>
      </w:r>
      <w:r w:rsidR="00E925D3" w:rsidRPr="006B5B23">
        <w:rPr>
          <w:rFonts w:ascii="Arial" w:hAnsi="Arial" w:cs="Arial"/>
          <w:noProof/>
          <w:color w:val="000000"/>
          <w:spacing w:val="-3"/>
          <w:sz w:val="20"/>
        </w:rPr>
        <w:t>prior</w:t>
      </w:r>
      <w:r w:rsidR="00E925D3" w:rsidRPr="006B5B23">
        <w:rPr>
          <w:rFonts w:ascii="Arial" w:hAnsi="Arial" w:cs="Arial"/>
          <w:noProof/>
          <w:color w:val="000000"/>
          <w:w w:val="173"/>
          <w:sz w:val="20"/>
        </w:rPr>
        <w:t> </w:t>
      </w:r>
      <w:r w:rsidR="00E925D3" w:rsidRPr="006B5B23">
        <w:rPr>
          <w:rFonts w:ascii="Arial" w:hAnsi="Arial" w:cs="Arial"/>
          <w:noProof/>
          <w:color w:val="000000"/>
          <w:spacing w:val="-2"/>
          <w:sz w:val="20"/>
        </w:rPr>
        <w:t>to</w:t>
      </w:r>
      <w:r w:rsidR="00E925D3" w:rsidRPr="006B5B23">
        <w:rPr>
          <w:rFonts w:ascii="Arial" w:hAnsi="Arial" w:cs="Arial"/>
          <w:noProof/>
          <w:color w:val="000000"/>
          <w:w w:val="176"/>
          <w:sz w:val="20"/>
        </w:rPr>
        <w:t> </w:t>
      </w:r>
      <w:r w:rsidR="00E925D3" w:rsidRPr="006B5B23">
        <w:rPr>
          <w:rFonts w:ascii="Arial" w:hAnsi="Arial" w:cs="Arial"/>
          <w:noProof/>
          <w:color w:val="000000"/>
          <w:spacing w:val="-3"/>
          <w:sz w:val="20"/>
        </w:rPr>
        <w:t>the</w:t>
      </w:r>
      <w:r w:rsidR="00E925D3" w:rsidRPr="006B5B23">
        <w:rPr>
          <w:rFonts w:ascii="Arial" w:hAnsi="Arial" w:cs="Arial"/>
          <w:noProof/>
          <w:color w:val="000000"/>
          <w:w w:val="178"/>
          <w:sz w:val="20"/>
        </w:rPr>
        <w:t> </w:t>
      </w:r>
      <w:r w:rsidR="00E925D3" w:rsidRPr="006B5B23">
        <w:rPr>
          <w:rFonts w:ascii="Arial" w:hAnsi="Arial" w:cs="Arial"/>
          <w:noProof/>
          <w:color w:val="000000"/>
          <w:spacing w:val="-3"/>
          <w:sz w:val="20"/>
        </w:rPr>
        <w:t>date</w:t>
      </w:r>
      <w:r w:rsidR="00E925D3" w:rsidRPr="006B5B23">
        <w:rPr>
          <w:rFonts w:ascii="Arial" w:hAnsi="Arial" w:cs="Arial"/>
          <w:noProof/>
          <w:color w:val="000000"/>
          <w:w w:val="176"/>
          <w:sz w:val="20"/>
        </w:rPr>
        <w:t> </w:t>
      </w:r>
      <w:r w:rsidR="00E925D3" w:rsidRPr="006B5B23">
        <w:rPr>
          <w:rFonts w:ascii="Arial" w:hAnsi="Arial" w:cs="Arial"/>
          <w:noProof/>
          <w:color w:val="000000"/>
          <w:spacing w:val="-2"/>
          <w:sz w:val="20"/>
        </w:rPr>
        <w:t>of</w:t>
      </w:r>
    </w:p>
    <w:p w14:paraId="0124F95C" w14:textId="77777777" w:rsidR="00F80943" w:rsidRPr="006B5B23" w:rsidRDefault="00E925D3" w:rsidP="009E4D6D">
      <w:pPr>
        <w:spacing w:after="0" w:line="240" w:lineRule="auto"/>
        <w:ind w:left="63" w:firstLine="1524"/>
        <w:jc w:val="both"/>
        <w:rPr>
          <w:rFonts w:ascii="Arial" w:hAnsi="Arial" w:cs="Arial"/>
          <w:noProof/>
          <w:color w:val="000000"/>
          <w:spacing w:val="-3"/>
          <w:sz w:val="20"/>
        </w:rPr>
      </w:pPr>
      <w:r w:rsidRPr="006B5B23">
        <w:rPr>
          <w:rFonts w:ascii="Arial" w:hAnsi="Arial" w:cs="Arial"/>
          <w:noProof/>
          <w:color w:val="000000"/>
          <w:spacing w:val="-2"/>
          <w:sz w:val="20"/>
        </w:rPr>
        <w:t>this</w:t>
      </w:r>
      <w:r w:rsidRPr="006B5B23">
        <w:rPr>
          <w:rFonts w:ascii="Arial" w:hAnsi="Arial" w:cs="Arial"/>
          <w:noProof/>
          <w:color w:val="000000"/>
          <w:spacing w:val="7"/>
          <w:sz w:val="20"/>
        </w:rPr>
        <w:t> </w:t>
      </w:r>
      <w:r w:rsidRPr="006B5B23">
        <w:rPr>
          <w:rFonts w:ascii="Arial" w:hAnsi="Arial" w:cs="Arial"/>
          <w:noProof/>
          <w:color w:val="000000"/>
          <w:spacing w:val="-3"/>
          <w:sz w:val="20"/>
        </w:rPr>
        <w:t>Agreement;</w:t>
      </w:r>
      <w:r w:rsidRPr="006B5B23">
        <w:rPr>
          <w:rFonts w:ascii="Arial" w:hAnsi="Arial" w:cs="Arial"/>
          <w:noProof/>
          <w:color w:val="000000"/>
          <w:w w:val="241"/>
          <w:sz w:val="20"/>
        </w:rPr>
        <w:t> </w:t>
      </w:r>
      <w:r w:rsidRPr="006B5B23">
        <w:rPr>
          <w:rFonts w:ascii="Arial" w:hAnsi="Arial" w:cs="Arial"/>
          <w:noProof/>
          <w:color w:val="000000"/>
          <w:spacing w:val="-3"/>
          <w:sz w:val="20"/>
        </w:rPr>
        <w:t>or</w:t>
      </w:r>
    </w:p>
    <w:p w14:paraId="027F010A" w14:textId="77777777" w:rsidR="00E925D3" w:rsidRPr="006B5B23" w:rsidRDefault="00E925D3" w:rsidP="009E4D6D">
      <w:pPr>
        <w:spacing w:after="0" w:line="240" w:lineRule="auto"/>
        <w:ind w:left="63" w:firstLine="1524"/>
        <w:jc w:val="both"/>
        <w:rPr>
          <w:rFonts w:ascii="Arial" w:hAnsi="Arial" w:cs="Arial"/>
          <w:sz w:val="20"/>
        </w:rPr>
      </w:pPr>
    </w:p>
    <w:p w14:paraId="5D577C1A" w14:textId="77777777" w:rsidR="00E925D3" w:rsidRPr="006B5B23" w:rsidRDefault="00B90EAE" w:rsidP="009E4D6D">
      <w:pPr>
        <w:tabs>
          <w:tab w:val="left" w:pos="1586"/>
        </w:tabs>
        <w:spacing w:after="0" w:line="240" w:lineRule="auto"/>
        <w:ind w:left="63" w:firstLine="678"/>
        <w:jc w:val="both"/>
        <w:rPr>
          <w:rFonts w:ascii="Arial" w:hAnsi="Arial" w:cs="Arial"/>
          <w:sz w:val="20"/>
        </w:rPr>
      </w:pPr>
      <w:r w:rsidRPr="006B5B23">
        <w:rPr>
          <w:rFonts w:ascii="Arial" w:hAnsi="Arial" w:cs="Arial"/>
          <w:noProof/>
          <w:color w:val="000000"/>
          <w:spacing w:val="-3"/>
          <w:sz w:val="20"/>
        </w:rPr>
        <w:t>29</w:t>
      </w:r>
      <w:r w:rsidR="00E925D3" w:rsidRPr="006B5B23">
        <w:rPr>
          <w:rFonts w:ascii="Arial" w:hAnsi="Arial" w:cs="Arial"/>
          <w:noProof/>
          <w:color w:val="000000"/>
          <w:spacing w:val="-3"/>
          <w:sz w:val="20"/>
        </w:rPr>
        <w:t>.3.2</w:t>
      </w:r>
      <w:r w:rsidR="00E925D3" w:rsidRPr="006B5B23">
        <w:rPr>
          <w:rFonts w:ascii="Arial" w:hAnsi="Arial" w:cs="Arial"/>
          <w:color w:val="000000"/>
          <w:sz w:val="20"/>
        </w:rPr>
        <w:tab/>
      </w:r>
      <w:r w:rsidR="00E925D3" w:rsidRPr="006B5B23">
        <w:rPr>
          <w:rFonts w:ascii="Arial" w:hAnsi="Arial" w:cs="Arial"/>
          <w:noProof/>
          <w:color w:val="000000"/>
          <w:spacing w:val="-3"/>
          <w:sz w:val="20"/>
        </w:rPr>
        <w:t>which</w:t>
      </w:r>
      <w:r w:rsidR="00E925D3" w:rsidRPr="006B5B23">
        <w:rPr>
          <w:rFonts w:ascii="Arial" w:hAnsi="Arial" w:cs="Arial"/>
          <w:noProof/>
          <w:color w:val="000000"/>
          <w:w w:val="163"/>
          <w:sz w:val="20"/>
        </w:rPr>
        <w:t> </w:t>
      </w:r>
      <w:r w:rsidR="00E925D3" w:rsidRPr="006B5B23">
        <w:rPr>
          <w:rFonts w:ascii="Arial" w:hAnsi="Arial" w:cs="Arial"/>
          <w:noProof/>
          <w:color w:val="000000"/>
          <w:spacing w:val="-2"/>
          <w:sz w:val="20"/>
        </w:rPr>
        <w:t>is</w:t>
      </w:r>
      <w:r w:rsidR="00E925D3" w:rsidRPr="006B5B23">
        <w:rPr>
          <w:rFonts w:ascii="Arial" w:hAnsi="Arial" w:cs="Arial"/>
          <w:noProof/>
          <w:color w:val="000000"/>
          <w:w w:val="163"/>
          <w:sz w:val="20"/>
        </w:rPr>
        <w:t> </w:t>
      </w:r>
      <w:r w:rsidR="00E925D3" w:rsidRPr="006B5B23">
        <w:rPr>
          <w:rFonts w:ascii="Arial" w:hAnsi="Arial" w:cs="Arial"/>
          <w:noProof/>
          <w:color w:val="000000"/>
          <w:spacing w:val="-3"/>
          <w:sz w:val="20"/>
        </w:rPr>
        <w:t>already</w:t>
      </w:r>
      <w:r w:rsidR="00E925D3" w:rsidRPr="006B5B23">
        <w:rPr>
          <w:rFonts w:ascii="Arial" w:hAnsi="Arial" w:cs="Arial"/>
          <w:noProof/>
          <w:color w:val="000000"/>
          <w:w w:val="163"/>
          <w:sz w:val="20"/>
        </w:rPr>
        <w:t> </w:t>
      </w:r>
      <w:r w:rsidR="00E925D3" w:rsidRPr="006B5B23">
        <w:rPr>
          <w:rFonts w:ascii="Arial" w:hAnsi="Arial" w:cs="Arial"/>
          <w:noProof/>
          <w:color w:val="000000"/>
          <w:spacing w:val="-3"/>
          <w:sz w:val="20"/>
        </w:rPr>
        <w:t>public</w:t>
      </w:r>
      <w:r w:rsidR="00E925D3" w:rsidRPr="006B5B23">
        <w:rPr>
          <w:rFonts w:ascii="Arial" w:hAnsi="Arial" w:cs="Arial"/>
          <w:noProof/>
          <w:color w:val="000000"/>
          <w:w w:val="163"/>
          <w:sz w:val="20"/>
        </w:rPr>
        <w:t> </w:t>
      </w:r>
      <w:r w:rsidR="00E925D3" w:rsidRPr="006B5B23">
        <w:rPr>
          <w:rFonts w:ascii="Arial" w:hAnsi="Arial" w:cs="Arial"/>
          <w:noProof/>
          <w:color w:val="000000"/>
          <w:spacing w:val="-3"/>
          <w:sz w:val="20"/>
        </w:rPr>
        <w:t>knowledge</w:t>
      </w:r>
      <w:r w:rsidR="00E925D3" w:rsidRPr="006B5B23">
        <w:rPr>
          <w:rFonts w:ascii="Arial" w:hAnsi="Arial" w:cs="Arial"/>
          <w:noProof/>
          <w:color w:val="000000"/>
          <w:w w:val="163"/>
          <w:sz w:val="20"/>
        </w:rPr>
        <w:t> </w:t>
      </w:r>
      <w:r w:rsidR="00E925D3" w:rsidRPr="006B5B23">
        <w:rPr>
          <w:rFonts w:ascii="Arial" w:hAnsi="Arial" w:cs="Arial"/>
          <w:noProof/>
          <w:color w:val="000000"/>
          <w:spacing w:val="-3"/>
          <w:sz w:val="20"/>
        </w:rPr>
        <w:t>or</w:t>
      </w:r>
      <w:r w:rsidR="00E925D3" w:rsidRPr="006B5B23">
        <w:rPr>
          <w:rFonts w:ascii="Arial" w:hAnsi="Arial" w:cs="Arial"/>
          <w:noProof/>
          <w:color w:val="000000"/>
          <w:w w:val="163"/>
          <w:sz w:val="20"/>
        </w:rPr>
        <w:t> </w:t>
      </w:r>
      <w:r w:rsidR="00E925D3" w:rsidRPr="006B5B23">
        <w:rPr>
          <w:rFonts w:ascii="Arial" w:hAnsi="Arial" w:cs="Arial"/>
          <w:noProof/>
          <w:color w:val="000000"/>
          <w:spacing w:val="-3"/>
          <w:sz w:val="20"/>
        </w:rPr>
        <w:t>becomes</w:t>
      </w:r>
      <w:r w:rsidR="00E925D3" w:rsidRPr="006B5B23">
        <w:rPr>
          <w:rFonts w:ascii="Arial" w:hAnsi="Arial" w:cs="Arial"/>
          <w:noProof/>
          <w:color w:val="000000"/>
          <w:w w:val="165"/>
          <w:sz w:val="20"/>
        </w:rPr>
        <w:t> </w:t>
      </w:r>
      <w:r w:rsidR="00E925D3" w:rsidRPr="006B5B23">
        <w:rPr>
          <w:rFonts w:ascii="Arial" w:hAnsi="Arial" w:cs="Arial"/>
          <w:noProof/>
          <w:color w:val="000000"/>
          <w:spacing w:val="-4"/>
          <w:sz w:val="20"/>
        </w:rPr>
        <w:t>so</w:t>
      </w:r>
      <w:r w:rsidR="00E925D3" w:rsidRPr="006B5B23">
        <w:rPr>
          <w:rFonts w:ascii="Arial" w:hAnsi="Arial" w:cs="Arial"/>
          <w:noProof/>
          <w:color w:val="000000"/>
          <w:w w:val="163"/>
          <w:sz w:val="20"/>
        </w:rPr>
        <w:t> </w:t>
      </w:r>
      <w:r w:rsidR="00E925D3" w:rsidRPr="006B5B23">
        <w:rPr>
          <w:rFonts w:ascii="Arial" w:hAnsi="Arial" w:cs="Arial"/>
          <w:noProof/>
          <w:color w:val="000000"/>
          <w:spacing w:val="-3"/>
          <w:sz w:val="20"/>
        </w:rPr>
        <w:t>at</w:t>
      </w:r>
      <w:r w:rsidR="00E925D3" w:rsidRPr="006B5B23">
        <w:rPr>
          <w:rFonts w:ascii="Arial" w:hAnsi="Arial" w:cs="Arial"/>
          <w:noProof/>
          <w:color w:val="000000"/>
          <w:w w:val="163"/>
          <w:sz w:val="20"/>
        </w:rPr>
        <w:t> </w:t>
      </w:r>
      <w:r w:rsidR="00E925D3" w:rsidRPr="006B5B23">
        <w:rPr>
          <w:rFonts w:ascii="Arial" w:hAnsi="Arial" w:cs="Arial"/>
          <w:noProof/>
          <w:color w:val="000000"/>
          <w:spacing w:val="-3"/>
          <w:sz w:val="20"/>
        </w:rPr>
        <w:t>a</w:t>
      </w:r>
      <w:r w:rsidR="00E925D3" w:rsidRPr="006B5B23">
        <w:rPr>
          <w:rFonts w:ascii="Arial" w:hAnsi="Arial" w:cs="Arial"/>
          <w:noProof/>
          <w:color w:val="000000"/>
          <w:w w:val="163"/>
          <w:sz w:val="20"/>
        </w:rPr>
        <w:t> </w:t>
      </w:r>
      <w:r w:rsidR="00E925D3" w:rsidRPr="006B5B23">
        <w:rPr>
          <w:rFonts w:ascii="Arial" w:hAnsi="Arial" w:cs="Arial"/>
          <w:noProof/>
          <w:color w:val="000000"/>
          <w:spacing w:val="-2"/>
          <w:sz w:val="20"/>
        </w:rPr>
        <w:t>future</w:t>
      </w:r>
      <w:r w:rsidR="00E925D3" w:rsidRPr="006B5B23">
        <w:rPr>
          <w:rFonts w:ascii="Arial" w:hAnsi="Arial" w:cs="Arial"/>
          <w:noProof/>
          <w:color w:val="000000"/>
          <w:w w:val="163"/>
          <w:sz w:val="20"/>
        </w:rPr>
        <w:t> </w:t>
      </w:r>
      <w:r w:rsidR="00E925D3" w:rsidRPr="006B5B23">
        <w:rPr>
          <w:rFonts w:ascii="Arial" w:hAnsi="Arial" w:cs="Arial"/>
          <w:noProof/>
          <w:color w:val="000000"/>
          <w:spacing w:val="-3"/>
          <w:sz w:val="20"/>
        </w:rPr>
        <w:t>date</w:t>
      </w:r>
      <w:r w:rsidR="00E925D3" w:rsidRPr="006B5B23">
        <w:rPr>
          <w:rFonts w:ascii="Arial" w:hAnsi="Arial" w:cs="Arial"/>
          <w:noProof/>
          <w:color w:val="000000"/>
          <w:w w:val="163"/>
          <w:sz w:val="20"/>
        </w:rPr>
        <w:t> </w:t>
      </w:r>
      <w:r w:rsidR="00E925D3" w:rsidRPr="006B5B23">
        <w:rPr>
          <w:rFonts w:ascii="Arial" w:hAnsi="Arial" w:cs="Arial"/>
          <w:noProof/>
          <w:color w:val="000000"/>
          <w:spacing w:val="-3"/>
          <w:sz w:val="20"/>
        </w:rPr>
        <w:t>(otherwise</w:t>
      </w:r>
    </w:p>
    <w:p w14:paraId="0040E1E1" w14:textId="77777777" w:rsidR="00E925D3" w:rsidRPr="006B5B23" w:rsidRDefault="00E925D3" w:rsidP="009E4D6D">
      <w:pPr>
        <w:spacing w:after="0" w:line="240" w:lineRule="auto"/>
        <w:ind w:left="63" w:firstLine="1524"/>
        <w:jc w:val="both"/>
        <w:rPr>
          <w:rFonts w:ascii="Arial" w:hAnsi="Arial" w:cs="Arial"/>
          <w:sz w:val="20"/>
        </w:rPr>
      </w:pPr>
      <w:r w:rsidRPr="006B5B23">
        <w:rPr>
          <w:rFonts w:ascii="Arial" w:hAnsi="Arial" w:cs="Arial"/>
          <w:noProof/>
          <w:color w:val="000000"/>
          <w:spacing w:val="-3"/>
          <w:sz w:val="20"/>
        </w:rPr>
        <w:t>than</w:t>
      </w:r>
      <w:r w:rsidRPr="006B5B23">
        <w:rPr>
          <w:rFonts w:ascii="Arial" w:hAnsi="Arial" w:cs="Arial"/>
          <w:noProof/>
          <w:color w:val="000000"/>
          <w:spacing w:val="22"/>
          <w:sz w:val="20"/>
        </w:rPr>
        <w:t> </w:t>
      </w:r>
      <w:r w:rsidRPr="006B5B23">
        <w:rPr>
          <w:rFonts w:ascii="Arial" w:hAnsi="Arial" w:cs="Arial"/>
          <w:noProof/>
          <w:color w:val="000000"/>
          <w:spacing w:val="-3"/>
          <w:sz w:val="20"/>
        </w:rPr>
        <w:t>as</w:t>
      </w:r>
      <w:r w:rsidRPr="006B5B23">
        <w:rPr>
          <w:rFonts w:ascii="Arial" w:hAnsi="Arial" w:cs="Arial"/>
          <w:noProof/>
          <w:color w:val="000000"/>
          <w:spacing w:val="22"/>
          <w:sz w:val="20"/>
        </w:rPr>
        <w:t> </w:t>
      </w:r>
      <w:r w:rsidRPr="006B5B23">
        <w:rPr>
          <w:rFonts w:ascii="Arial" w:hAnsi="Arial" w:cs="Arial"/>
          <w:noProof/>
          <w:color w:val="000000"/>
          <w:spacing w:val="-3"/>
          <w:sz w:val="20"/>
        </w:rPr>
        <w:t>a</w:t>
      </w:r>
      <w:r w:rsidRPr="006B5B23">
        <w:rPr>
          <w:rFonts w:ascii="Arial" w:hAnsi="Arial" w:cs="Arial"/>
          <w:noProof/>
          <w:color w:val="000000"/>
          <w:spacing w:val="23"/>
          <w:sz w:val="20"/>
        </w:rPr>
        <w:t> </w:t>
      </w:r>
      <w:r w:rsidRPr="006B5B23">
        <w:rPr>
          <w:rFonts w:ascii="Arial" w:hAnsi="Arial" w:cs="Arial"/>
          <w:noProof/>
          <w:color w:val="000000"/>
          <w:spacing w:val="-2"/>
          <w:sz w:val="20"/>
        </w:rPr>
        <w:t>result</w:t>
      </w:r>
      <w:r w:rsidRPr="006B5B23">
        <w:rPr>
          <w:rFonts w:ascii="Arial" w:hAnsi="Arial" w:cs="Arial"/>
          <w:noProof/>
          <w:color w:val="000000"/>
          <w:spacing w:val="22"/>
          <w:sz w:val="20"/>
        </w:rPr>
        <w:t> </w:t>
      </w:r>
      <w:r w:rsidRPr="006B5B23">
        <w:rPr>
          <w:rFonts w:ascii="Arial" w:hAnsi="Arial" w:cs="Arial"/>
          <w:noProof/>
          <w:color w:val="000000"/>
          <w:spacing w:val="-2"/>
          <w:sz w:val="20"/>
        </w:rPr>
        <w:t>of</w:t>
      </w:r>
      <w:r w:rsidRPr="006B5B23">
        <w:rPr>
          <w:rFonts w:ascii="Arial" w:hAnsi="Arial" w:cs="Arial"/>
          <w:noProof/>
          <w:color w:val="000000"/>
          <w:spacing w:val="23"/>
          <w:sz w:val="20"/>
        </w:rPr>
        <w:t> </w:t>
      </w:r>
      <w:r w:rsidRPr="006B5B23">
        <w:rPr>
          <w:rFonts w:ascii="Arial" w:hAnsi="Arial" w:cs="Arial"/>
          <w:b/>
          <w:noProof/>
          <w:color w:val="000000"/>
          <w:spacing w:val="-4"/>
          <w:sz w:val="20"/>
        </w:rPr>
        <w:t>CONTRACTOR</w:t>
      </w:r>
      <w:r w:rsidRPr="006B5B23">
        <w:rPr>
          <w:rFonts w:ascii="Arial" w:hAnsi="Arial" w:cs="Arial"/>
          <w:noProof/>
          <w:color w:val="000000"/>
          <w:spacing w:val="-4"/>
          <w:sz w:val="20"/>
        </w:rPr>
        <w:t>’s</w:t>
      </w:r>
      <w:r w:rsidRPr="006B5B23">
        <w:rPr>
          <w:rFonts w:ascii="Arial" w:hAnsi="Arial" w:cs="Arial"/>
          <w:noProof/>
          <w:color w:val="000000"/>
          <w:spacing w:val="23"/>
          <w:sz w:val="20"/>
        </w:rPr>
        <w:t> </w:t>
      </w:r>
      <w:r w:rsidRPr="006B5B23">
        <w:rPr>
          <w:rFonts w:ascii="Arial" w:hAnsi="Arial" w:cs="Arial"/>
          <w:noProof/>
          <w:color w:val="000000"/>
          <w:spacing w:val="-3"/>
          <w:sz w:val="20"/>
        </w:rPr>
        <w:t>breach</w:t>
      </w:r>
      <w:r w:rsidRPr="006B5B23">
        <w:rPr>
          <w:rFonts w:ascii="Arial" w:hAnsi="Arial" w:cs="Arial"/>
          <w:noProof/>
          <w:color w:val="000000"/>
          <w:spacing w:val="22"/>
          <w:sz w:val="20"/>
        </w:rPr>
        <w:t> </w:t>
      </w:r>
      <w:r w:rsidRPr="006B5B23">
        <w:rPr>
          <w:rFonts w:ascii="Arial" w:hAnsi="Arial" w:cs="Arial"/>
          <w:noProof/>
          <w:color w:val="000000"/>
          <w:spacing w:val="-2"/>
          <w:sz w:val="20"/>
        </w:rPr>
        <w:t>of</w:t>
      </w:r>
      <w:r w:rsidRPr="006B5B23">
        <w:rPr>
          <w:rFonts w:ascii="Arial" w:hAnsi="Arial" w:cs="Arial"/>
          <w:noProof/>
          <w:color w:val="000000"/>
          <w:spacing w:val="24"/>
          <w:sz w:val="20"/>
        </w:rPr>
        <w:t> </w:t>
      </w:r>
      <w:r w:rsidRPr="006B5B23">
        <w:rPr>
          <w:rFonts w:ascii="Arial" w:hAnsi="Arial" w:cs="Arial"/>
          <w:noProof/>
          <w:color w:val="000000"/>
          <w:spacing w:val="-2"/>
          <w:sz w:val="20"/>
        </w:rPr>
        <w:t>its</w:t>
      </w:r>
      <w:r w:rsidRPr="006B5B23">
        <w:rPr>
          <w:rFonts w:ascii="Arial" w:hAnsi="Arial" w:cs="Arial"/>
          <w:noProof/>
          <w:color w:val="000000"/>
          <w:spacing w:val="22"/>
          <w:sz w:val="20"/>
        </w:rPr>
        <w:t> </w:t>
      </w:r>
      <w:r w:rsidRPr="006B5B23">
        <w:rPr>
          <w:rFonts w:ascii="Arial" w:hAnsi="Arial" w:cs="Arial"/>
          <w:noProof/>
          <w:color w:val="000000"/>
          <w:spacing w:val="-2"/>
          <w:sz w:val="20"/>
        </w:rPr>
        <w:t>obligations</w:t>
      </w:r>
      <w:r w:rsidRPr="006B5B23">
        <w:rPr>
          <w:rFonts w:ascii="Arial" w:hAnsi="Arial" w:cs="Arial"/>
          <w:noProof/>
          <w:color w:val="000000"/>
          <w:spacing w:val="20"/>
          <w:sz w:val="20"/>
        </w:rPr>
        <w:t> </w:t>
      </w:r>
      <w:r w:rsidRPr="006B5B23">
        <w:rPr>
          <w:rFonts w:ascii="Arial" w:hAnsi="Arial" w:cs="Arial"/>
          <w:noProof/>
          <w:color w:val="000000"/>
          <w:spacing w:val="-2"/>
          <w:sz w:val="20"/>
        </w:rPr>
        <w:t>of</w:t>
      </w:r>
      <w:r w:rsidRPr="006B5B23">
        <w:rPr>
          <w:rFonts w:ascii="Arial" w:hAnsi="Arial" w:cs="Arial"/>
          <w:noProof/>
          <w:color w:val="000000"/>
          <w:spacing w:val="24"/>
          <w:sz w:val="20"/>
        </w:rPr>
        <w:t> </w:t>
      </w:r>
      <w:r w:rsidRPr="006B5B23">
        <w:rPr>
          <w:rFonts w:ascii="Arial" w:hAnsi="Arial" w:cs="Arial"/>
          <w:noProof/>
          <w:color w:val="000000"/>
          <w:spacing w:val="-2"/>
          <w:sz w:val="20"/>
        </w:rPr>
        <w:t>confidentiality</w:t>
      </w:r>
    </w:p>
    <w:p w14:paraId="5426133C" w14:textId="77777777" w:rsidR="00E925D3" w:rsidRPr="006B5B23" w:rsidRDefault="00E925D3" w:rsidP="009E4D6D">
      <w:pPr>
        <w:spacing w:after="0" w:line="240" w:lineRule="auto"/>
        <w:ind w:left="63" w:firstLine="1524"/>
        <w:jc w:val="both"/>
        <w:rPr>
          <w:rFonts w:ascii="Arial" w:hAnsi="Arial" w:cs="Arial"/>
          <w:sz w:val="20"/>
        </w:rPr>
      </w:pPr>
      <w:r w:rsidRPr="006B5B23">
        <w:rPr>
          <w:rFonts w:ascii="Arial" w:hAnsi="Arial" w:cs="Arial"/>
          <w:noProof/>
          <w:color w:val="000000"/>
          <w:spacing w:val="-3"/>
          <w:sz w:val="20"/>
        </w:rPr>
        <w:t>hereunder)</w:t>
      </w:r>
      <w:r w:rsidRPr="006B5B23">
        <w:rPr>
          <w:rFonts w:ascii="Arial" w:hAnsi="Arial" w:cs="Arial"/>
          <w:noProof/>
          <w:color w:val="000000"/>
          <w:spacing w:val="15"/>
          <w:sz w:val="20"/>
        </w:rPr>
        <w:t> </w:t>
      </w:r>
      <w:r w:rsidRPr="006B5B23">
        <w:rPr>
          <w:rFonts w:ascii="Arial" w:hAnsi="Arial" w:cs="Arial"/>
          <w:noProof/>
          <w:color w:val="000000"/>
          <w:spacing w:val="-3"/>
          <w:sz w:val="20"/>
        </w:rPr>
        <w:t>provided</w:t>
      </w:r>
      <w:r w:rsidRPr="006B5B23">
        <w:rPr>
          <w:rFonts w:ascii="Arial" w:hAnsi="Arial" w:cs="Arial"/>
          <w:noProof/>
          <w:color w:val="000000"/>
          <w:spacing w:val="16"/>
          <w:sz w:val="20"/>
        </w:rPr>
        <w:t> </w:t>
      </w:r>
      <w:r w:rsidRPr="006B5B23">
        <w:rPr>
          <w:rFonts w:ascii="Arial" w:hAnsi="Arial" w:cs="Arial"/>
          <w:noProof/>
          <w:color w:val="000000"/>
          <w:spacing w:val="-2"/>
          <w:sz w:val="20"/>
        </w:rPr>
        <w:t>that</w:t>
      </w:r>
      <w:r w:rsidRPr="006B5B23">
        <w:rPr>
          <w:rFonts w:ascii="Arial" w:hAnsi="Arial" w:cs="Arial"/>
          <w:noProof/>
          <w:color w:val="000000"/>
          <w:spacing w:val="15"/>
          <w:sz w:val="20"/>
        </w:rPr>
        <w:t> </w:t>
      </w:r>
      <w:r w:rsidRPr="006B5B23">
        <w:rPr>
          <w:rFonts w:ascii="Arial" w:hAnsi="Arial" w:cs="Arial"/>
          <w:noProof/>
          <w:color w:val="000000"/>
          <w:spacing w:val="-3"/>
          <w:sz w:val="20"/>
        </w:rPr>
        <w:t>nothing</w:t>
      </w:r>
      <w:r w:rsidRPr="006B5B23">
        <w:rPr>
          <w:rFonts w:ascii="Arial" w:hAnsi="Arial" w:cs="Arial"/>
          <w:noProof/>
          <w:color w:val="000000"/>
          <w:spacing w:val="16"/>
          <w:sz w:val="20"/>
        </w:rPr>
        <w:t> </w:t>
      </w:r>
      <w:r w:rsidRPr="006B5B23">
        <w:rPr>
          <w:rFonts w:ascii="Arial" w:hAnsi="Arial" w:cs="Arial"/>
          <w:noProof/>
          <w:color w:val="000000"/>
          <w:spacing w:val="-3"/>
          <w:sz w:val="20"/>
        </w:rPr>
        <w:t>contained</w:t>
      </w:r>
      <w:r w:rsidRPr="006B5B23">
        <w:rPr>
          <w:rFonts w:ascii="Arial" w:hAnsi="Arial" w:cs="Arial"/>
          <w:noProof/>
          <w:color w:val="000000"/>
          <w:spacing w:val="15"/>
          <w:sz w:val="20"/>
        </w:rPr>
        <w:t> </w:t>
      </w:r>
      <w:r w:rsidRPr="006B5B23">
        <w:rPr>
          <w:rFonts w:ascii="Arial" w:hAnsi="Arial" w:cs="Arial"/>
          <w:noProof/>
          <w:color w:val="000000"/>
          <w:spacing w:val="-2"/>
          <w:sz w:val="20"/>
        </w:rPr>
        <w:t>in</w:t>
      </w:r>
      <w:r w:rsidRPr="006B5B23">
        <w:rPr>
          <w:rFonts w:ascii="Arial" w:hAnsi="Arial" w:cs="Arial"/>
          <w:noProof/>
          <w:color w:val="000000"/>
          <w:spacing w:val="15"/>
          <w:sz w:val="20"/>
        </w:rPr>
        <w:t> </w:t>
      </w:r>
      <w:r w:rsidRPr="006B5B23">
        <w:rPr>
          <w:rFonts w:ascii="Arial" w:hAnsi="Arial" w:cs="Arial"/>
          <w:noProof/>
          <w:color w:val="000000"/>
          <w:spacing w:val="-2"/>
          <w:sz w:val="20"/>
        </w:rPr>
        <w:t>this</w:t>
      </w:r>
      <w:r w:rsidRPr="006B5B23">
        <w:rPr>
          <w:rFonts w:ascii="Arial" w:hAnsi="Arial" w:cs="Arial"/>
          <w:noProof/>
          <w:color w:val="000000"/>
          <w:spacing w:val="15"/>
          <w:sz w:val="20"/>
        </w:rPr>
        <w:t> </w:t>
      </w:r>
      <w:r w:rsidRPr="006B5B23">
        <w:rPr>
          <w:rFonts w:ascii="Arial" w:hAnsi="Arial" w:cs="Arial"/>
          <w:noProof/>
          <w:color w:val="000000"/>
          <w:spacing w:val="-3"/>
          <w:sz w:val="20"/>
        </w:rPr>
        <w:t>Clause</w:t>
      </w:r>
      <w:r w:rsidRPr="006B5B23">
        <w:rPr>
          <w:rFonts w:ascii="Arial" w:hAnsi="Arial" w:cs="Arial"/>
          <w:noProof/>
          <w:color w:val="000000"/>
          <w:spacing w:val="16"/>
          <w:sz w:val="20"/>
        </w:rPr>
        <w:t> </w:t>
      </w:r>
      <w:r w:rsidRPr="006B5B23">
        <w:rPr>
          <w:rFonts w:ascii="Arial" w:hAnsi="Arial" w:cs="Arial"/>
          <w:noProof/>
          <w:color w:val="000000"/>
          <w:spacing w:val="-3"/>
          <w:sz w:val="20"/>
        </w:rPr>
        <w:t>30</w:t>
      </w:r>
      <w:r w:rsidRPr="006B5B23">
        <w:rPr>
          <w:rFonts w:ascii="Arial" w:hAnsi="Arial" w:cs="Arial"/>
          <w:noProof/>
          <w:color w:val="000000"/>
          <w:spacing w:val="16"/>
          <w:sz w:val="20"/>
        </w:rPr>
        <w:t> </w:t>
      </w:r>
      <w:r w:rsidRPr="006B5B23">
        <w:rPr>
          <w:rFonts w:ascii="Arial" w:hAnsi="Arial" w:cs="Arial"/>
          <w:noProof/>
          <w:color w:val="000000"/>
          <w:spacing w:val="-3"/>
          <w:sz w:val="20"/>
        </w:rPr>
        <w:t>shall</w:t>
      </w:r>
      <w:r w:rsidRPr="006B5B23">
        <w:rPr>
          <w:rFonts w:ascii="Arial" w:hAnsi="Arial" w:cs="Arial"/>
          <w:noProof/>
          <w:color w:val="000000"/>
          <w:spacing w:val="14"/>
          <w:sz w:val="20"/>
        </w:rPr>
        <w:t> </w:t>
      </w:r>
      <w:r w:rsidRPr="006B5B23">
        <w:rPr>
          <w:rFonts w:ascii="Arial" w:hAnsi="Arial" w:cs="Arial"/>
          <w:noProof/>
          <w:color w:val="000000"/>
          <w:spacing w:val="-3"/>
          <w:sz w:val="20"/>
        </w:rPr>
        <w:t>prevent</w:t>
      </w:r>
      <w:r w:rsidRPr="006B5B23">
        <w:rPr>
          <w:rFonts w:ascii="Arial" w:hAnsi="Arial" w:cs="Arial"/>
          <w:noProof/>
          <w:color w:val="000000"/>
          <w:spacing w:val="15"/>
          <w:sz w:val="20"/>
        </w:rPr>
        <w:t> </w:t>
      </w:r>
      <w:r w:rsidRPr="006B5B23">
        <w:rPr>
          <w:rFonts w:ascii="Arial" w:hAnsi="Arial" w:cs="Arial"/>
          <w:noProof/>
          <w:color w:val="000000"/>
          <w:spacing w:val="-3"/>
          <w:sz w:val="20"/>
        </w:rPr>
        <w:t>any</w:t>
      </w:r>
    </w:p>
    <w:p w14:paraId="53BCBBDD" w14:textId="77777777" w:rsidR="00E925D3" w:rsidRPr="006B5B23" w:rsidRDefault="00E925D3" w:rsidP="009E4D6D">
      <w:pPr>
        <w:spacing w:after="0" w:line="240" w:lineRule="auto"/>
        <w:ind w:left="63" w:firstLine="1524"/>
        <w:jc w:val="both"/>
        <w:rPr>
          <w:rFonts w:ascii="Arial" w:hAnsi="Arial" w:cs="Arial"/>
          <w:sz w:val="20"/>
        </w:rPr>
      </w:pPr>
      <w:r w:rsidRPr="006B5B23">
        <w:rPr>
          <w:rFonts w:ascii="Arial" w:hAnsi="Arial" w:cs="Arial"/>
          <w:noProof/>
          <w:color w:val="000000"/>
          <w:spacing w:val="-3"/>
          <w:sz w:val="20"/>
        </w:rPr>
        <w:t>Party</w:t>
      </w:r>
      <w:r w:rsidRPr="006B5B23">
        <w:rPr>
          <w:rFonts w:ascii="Arial" w:hAnsi="Arial" w:cs="Arial"/>
          <w:noProof/>
          <w:color w:val="000000"/>
          <w:w w:val="236"/>
          <w:sz w:val="20"/>
        </w:rPr>
        <w:t> </w:t>
      </w:r>
      <w:r w:rsidRPr="006B5B23">
        <w:rPr>
          <w:rFonts w:ascii="Arial" w:hAnsi="Arial" w:cs="Arial"/>
          <w:noProof/>
          <w:color w:val="000000"/>
          <w:spacing w:val="-3"/>
          <w:sz w:val="20"/>
        </w:rPr>
        <w:t>from</w:t>
      </w:r>
      <w:r w:rsidRPr="006B5B23">
        <w:rPr>
          <w:rFonts w:ascii="Arial" w:hAnsi="Arial" w:cs="Arial"/>
          <w:noProof/>
          <w:color w:val="000000"/>
          <w:w w:val="238"/>
          <w:sz w:val="20"/>
        </w:rPr>
        <w:t> </w:t>
      </w:r>
      <w:r w:rsidRPr="006B5B23">
        <w:rPr>
          <w:rFonts w:ascii="Arial" w:hAnsi="Arial" w:cs="Arial"/>
          <w:noProof/>
          <w:color w:val="000000"/>
          <w:spacing w:val="-3"/>
          <w:sz w:val="20"/>
        </w:rPr>
        <w:t>disclosing</w:t>
      </w:r>
      <w:r w:rsidRPr="006B5B23">
        <w:rPr>
          <w:rFonts w:ascii="Arial" w:hAnsi="Arial" w:cs="Arial"/>
          <w:noProof/>
          <w:color w:val="000000"/>
          <w:w w:val="236"/>
          <w:sz w:val="20"/>
        </w:rPr>
        <w:t> </w:t>
      </w:r>
      <w:r w:rsidRPr="006B5B23">
        <w:rPr>
          <w:rFonts w:ascii="Arial" w:hAnsi="Arial" w:cs="Arial"/>
          <w:noProof/>
          <w:color w:val="000000"/>
          <w:spacing w:val="-3"/>
          <w:sz w:val="20"/>
        </w:rPr>
        <w:t>any</w:t>
      </w:r>
      <w:r w:rsidRPr="006B5B23">
        <w:rPr>
          <w:rFonts w:ascii="Arial" w:hAnsi="Arial" w:cs="Arial"/>
          <w:noProof/>
          <w:color w:val="000000"/>
          <w:w w:val="236"/>
          <w:sz w:val="20"/>
        </w:rPr>
        <w:t> </w:t>
      </w:r>
      <w:r w:rsidRPr="006B5B23">
        <w:rPr>
          <w:rFonts w:ascii="Arial" w:hAnsi="Arial" w:cs="Arial"/>
          <w:noProof/>
          <w:color w:val="000000"/>
          <w:spacing w:val="-3"/>
          <w:sz w:val="20"/>
        </w:rPr>
        <w:t>such</w:t>
      </w:r>
      <w:r w:rsidRPr="006B5B23">
        <w:rPr>
          <w:rFonts w:ascii="Arial" w:hAnsi="Arial" w:cs="Arial"/>
          <w:noProof/>
          <w:color w:val="000000"/>
          <w:w w:val="238"/>
          <w:sz w:val="20"/>
        </w:rPr>
        <w:t> </w:t>
      </w:r>
      <w:r w:rsidRPr="006B5B23">
        <w:rPr>
          <w:rFonts w:ascii="Arial" w:hAnsi="Arial" w:cs="Arial"/>
          <w:noProof/>
          <w:color w:val="000000"/>
          <w:spacing w:val="-3"/>
          <w:sz w:val="20"/>
        </w:rPr>
        <w:t>information</w:t>
      </w:r>
      <w:r w:rsidRPr="006B5B23">
        <w:rPr>
          <w:rFonts w:ascii="Arial" w:hAnsi="Arial" w:cs="Arial"/>
          <w:noProof/>
          <w:color w:val="000000"/>
          <w:w w:val="236"/>
          <w:sz w:val="20"/>
        </w:rPr>
        <w:t> </w:t>
      </w:r>
      <w:r w:rsidRPr="006B5B23">
        <w:rPr>
          <w:rFonts w:ascii="Arial" w:hAnsi="Arial" w:cs="Arial"/>
          <w:noProof/>
          <w:color w:val="000000"/>
          <w:spacing w:val="-3"/>
          <w:sz w:val="20"/>
        </w:rPr>
        <w:t>to</w:t>
      </w:r>
      <w:r w:rsidRPr="006B5B23">
        <w:rPr>
          <w:rFonts w:ascii="Arial" w:hAnsi="Arial" w:cs="Arial"/>
          <w:noProof/>
          <w:color w:val="000000"/>
          <w:w w:val="239"/>
          <w:sz w:val="20"/>
        </w:rPr>
        <w:t> </w:t>
      </w:r>
      <w:r w:rsidRPr="006B5B23">
        <w:rPr>
          <w:rFonts w:ascii="Arial" w:hAnsi="Arial" w:cs="Arial"/>
          <w:noProof/>
          <w:color w:val="000000"/>
          <w:spacing w:val="-3"/>
          <w:sz w:val="20"/>
        </w:rPr>
        <w:t>the</w:t>
      </w:r>
      <w:r w:rsidRPr="006B5B23">
        <w:rPr>
          <w:rFonts w:ascii="Arial" w:hAnsi="Arial" w:cs="Arial"/>
          <w:noProof/>
          <w:color w:val="000000"/>
          <w:w w:val="236"/>
          <w:sz w:val="20"/>
        </w:rPr>
        <w:t> </w:t>
      </w:r>
      <w:r w:rsidRPr="006B5B23">
        <w:rPr>
          <w:rFonts w:ascii="Arial" w:hAnsi="Arial" w:cs="Arial"/>
          <w:noProof/>
          <w:color w:val="000000"/>
          <w:spacing w:val="-3"/>
          <w:sz w:val="20"/>
        </w:rPr>
        <w:t>extent</w:t>
      </w:r>
      <w:r w:rsidRPr="006B5B23">
        <w:rPr>
          <w:rFonts w:ascii="Arial" w:hAnsi="Arial" w:cs="Arial"/>
          <w:noProof/>
          <w:color w:val="000000"/>
          <w:w w:val="236"/>
          <w:sz w:val="20"/>
        </w:rPr>
        <w:t> </w:t>
      </w:r>
      <w:r w:rsidRPr="006B5B23">
        <w:rPr>
          <w:rFonts w:ascii="Arial" w:hAnsi="Arial" w:cs="Arial"/>
          <w:noProof/>
          <w:color w:val="000000"/>
          <w:spacing w:val="-3"/>
          <w:sz w:val="20"/>
        </w:rPr>
        <w:t>required</w:t>
      </w:r>
      <w:r w:rsidRPr="006B5B23">
        <w:rPr>
          <w:rFonts w:ascii="Arial" w:hAnsi="Arial" w:cs="Arial"/>
          <w:noProof/>
          <w:color w:val="000000"/>
          <w:w w:val="236"/>
          <w:sz w:val="20"/>
        </w:rPr>
        <w:t> </w:t>
      </w:r>
      <w:r w:rsidRPr="006B5B23">
        <w:rPr>
          <w:rFonts w:ascii="Arial" w:hAnsi="Arial" w:cs="Arial"/>
          <w:noProof/>
          <w:color w:val="000000"/>
          <w:spacing w:val="-2"/>
          <w:sz w:val="20"/>
        </w:rPr>
        <w:t>in</w:t>
      </w:r>
      <w:r w:rsidRPr="006B5B23">
        <w:rPr>
          <w:rFonts w:ascii="Arial" w:hAnsi="Arial" w:cs="Arial"/>
          <w:noProof/>
          <w:color w:val="000000"/>
          <w:w w:val="236"/>
          <w:sz w:val="20"/>
        </w:rPr>
        <w:t> </w:t>
      </w:r>
      <w:r w:rsidRPr="006B5B23">
        <w:rPr>
          <w:rFonts w:ascii="Arial" w:hAnsi="Arial" w:cs="Arial"/>
          <w:noProof/>
          <w:color w:val="000000"/>
          <w:spacing w:val="-3"/>
          <w:sz w:val="20"/>
        </w:rPr>
        <w:t>or</w:t>
      </w:r>
      <w:r w:rsidRPr="006B5B23">
        <w:rPr>
          <w:rFonts w:ascii="Arial" w:hAnsi="Arial" w:cs="Arial"/>
          <w:noProof/>
          <w:color w:val="000000"/>
          <w:w w:val="236"/>
          <w:sz w:val="20"/>
        </w:rPr>
        <w:t> </w:t>
      </w:r>
      <w:r w:rsidRPr="006B5B23">
        <w:rPr>
          <w:rFonts w:ascii="Arial" w:hAnsi="Arial" w:cs="Arial"/>
          <w:noProof/>
          <w:color w:val="000000"/>
          <w:spacing w:val="-2"/>
          <w:sz w:val="20"/>
        </w:rPr>
        <w:t>in</w:t>
      </w:r>
    </w:p>
    <w:p w14:paraId="0A7FF810" w14:textId="77777777" w:rsidR="00F80943" w:rsidRPr="006B5B23" w:rsidRDefault="00E925D3" w:rsidP="009E4D6D">
      <w:pPr>
        <w:spacing w:after="0" w:line="240" w:lineRule="auto"/>
        <w:ind w:left="63" w:firstLine="1524"/>
        <w:jc w:val="both"/>
        <w:rPr>
          <w:rFonts w:ascii="Arial" w:hAnsi="Arial" w:cs="Arial"/>
          <w:noProof/>
          <w:color w:val="000000"/>
          <w:spacing w:val="-3"/>
          <w:sz w:val="20"/>
        </w:rPr>
      </w:pPr>
      <w:r w:rsidRPr="006B5B23">
        <w:rPr>
          <w:rFonts w:ascii="Arial" w:hAnsi="Arial" w:cs="Arial"/>
          <w:noProof/>
          <w:color w:val="000000"/>
          <w:spacing w:val="-3"/>
          <w:sz w:val="20"/>
        </w:rPr>
        <w:t>connection</w:t>
      </w:r>
      <w:r w:rsidRPr="006B5B23">
        <w:rPr>
          <w:rFonts w:ascii="Arial" w:hAnsi="Arial" w:cs="Arial"/>
          <w:noProof/>
          <w:color w:val="000000"/>
          <w:spacing w:val="10"/>
          <w:sz w:val="20"/>
        </w:rPr>
        <w:t> </w:t>
      </w:r>
      <w:r w:rsidRPr="006B5B23">
        <w:rPr>
          <w:rFonts w:ascii="Arial" w:hAnsi="Arial" w:cs="Arial"/>
          <w:noProof/>
          <w:color w:val="000000"/>
          <w:spacing w:val="-3"/>
          <w:sz w:val="20"/>
        </w:rPr>
        <w:t>with</w:t>
      </w:r>
      <w:r w:rsidRPr="006B5B23">
        <w:rPr>
          <w:rFonts w:ascii="Arial" w:hAnsi="Arial" w:cs="Arial"/>
          <w:noProof/>
          <w:color w:val="000000"/>
          <w:spacing w:val="9"/>
          <w:sz w:val="20"/>
        </w:rPr>
        <w:t> </w:t>
      </w:r>
      <w:r w:rsidRPr="006B5B23">
        <w:rPr>
          <w:rFonts w:ascii="Arial" w:hAnsi="Arial" w:cs="Arial"/>
          <w:noProof/>
          <w:color w:val="000000"/>
          <w:spacing w:val="-2"/>
          <w:sz w:val="20"/>
        </w:rPr>
        <w:t>legal</w:t>
      </w:r>
      <w:r w:rsidRPr="006B5B23">
        <w:rPr>
          <w:rFonts w:ascii="Arial" w:hAnsi="Arial" w:cs="Arial"/>
          <w:noProof/>
          <w:color w:val="000000"/>
          <w:spacing w:val="9"/>
          <w:sz w:val="20"/>
        </w:rPr>
        <w:t> </w:t>
      </w:r>
      <w:r w:rsidRPr="006B5B23">
        <w:rPr>
          <w:rFonts w:ascii="Arial" w:hAnsi="Arial" w:cs="Arial"/>
          <w:noProof/>
          <w:color w:val="000000"/>
          <w:spacing w:val="-3"/>
          <w:sz w:val="20"/>
        </w:rPr>
        <w:t>proceedings</w:t>
      </w:r>
      <w:r w:rsidRPr="006B5B23">
        <w:rPr>
          <w:rFonts w:ascii="Arial" w:hAnsi="Arial" w:cs="Arial"/>
          <w:noProof/>
          <w:color w:val="000000"/>
          <w:spacing w:val="7"/>
          <w:sz w:val="20"/>
        </w:rPr>
        <w:t> </w:t>
      </w:r>
      <w:r w:rsidRPr="006B5B23">
        <w:rPr>
          <w:rFonts w:ascii="Arial" w:hAnsi="Arial" w:cs="Arial"/>
          <w:noProof/>
          <w:color w:val="000000"/>
          <w:spacing w:val="-2"/>
          <w:sz w:val="20"/>
        </w:rPr>
        <w:t>arising</w:t>
      </w:r>
      <w:r w:rsidRPr="006B5B23">
        <w:rPr>
          <w:rFonts w:ascii="Arial" w:hAnsi="Arial" w:cs="Arial"/>
          <w:noProof/>
          <w:color w:val="000000"/>
          <w:spacing w:val="9"/>
          <w:sz w:val="20"/>
        </w:rPr>
        <w:t> </w:t>
      </w:r>
      <w:r w:rsidRPr="006B5B23">
        <w:rPr>
          <w:rFonts w:ascii="Arial" w:hAnsi="Arial" w:cs="Arial"/>
          <w:noProof/>
          <w:color w:val="000000"/>
          <w:spacing w:val="-3"/>
          <w:sz w:val="20"/>
        </w:rPr>
        <w:t>out</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10"/>
          <w:sz w:val="20"/>
        </w:rPr>
        <w:t> </w:t>
      </w:r>
      <w:r w:rsidRPr="006B5B23">
        <w:rPr>
          <w:rFonts w:ascii="Arial" w:hAnsi="Arial" w:cs="Arial"/>
          <w:noProof/>
          <w:color w:val="000000"/>
          <w:spacing w:val="-2"/>
          <w:sz w:val="20"/>
        </w:rPr>
        <w:t>this</w:t>
      </w:r>
      <w:r w:rsidRPr="006B5B23">
        <w:rPr>
          <w:rFonts w:ascii="Arial" w:hAnsi="Arial" w:cs="Arial"/>
          <w:noProof/>
          <w:color w:val="000000"/>
          <w:spacing w:val="7"/>
          <w:sz w:val="20"/>
        </w:rPr>
        <w:t> </w:t>
      </w:r>
      <w:r w:rsidRPr="006B5B23">
        <w:rPr>
          <w:rFonts w:ascii="Arial" w:hAnsi="Arial" w:cs="Arial"/>
          <w:noProof/>
          <w:color w:val="000000"/>
          <w:spacing w:val="-3"/>
          <w:sz w:val="20"/>
        </w:rPr>
        <w:t>Agreement;</w:t>
      </w:r>
      <w:r w:rsidRPr="006B5B23">
        <w:rPr>
          <w:rFonts w:ascii="Arial" w:hAnsi="Arial" w:cs="Arial"/>
          <w:noProof/>
          <w:color w:val="000000"/>
          <w:spacing w:val="9"/>
          <w:sz w:val="20"/>
        </w:rPr>
        <w:t> </w:t>
      </w:r>
      <w:r w:rsidRPr="006B5B23">
        <w:rPr>
          <w:rFonts w:ascii="Arial" w:hAnsi="Arial" w:cs="Arial"/>
          <w:noProof/>
          <w:color w:val="000000"/>
          <w:spacing w:val="-3"/>
          <w:sz w:val="20"/>
        </w:rPr>
        <w:t>or</w:t>
      </w:r>
    </w:p>
    <w:p w14:paraId="6A5C2B11" w14:textId="77777777" w:rsidR="00E925D3" w:rsidRPr="006B5B23" w:rsidRDefault="00E925D3" w:rsidP="009E4D6D">
      <w:pPr>
        <w:spacing w:after="0" w:line="240" w:lineRule="auto"/>
        <w:ind w:left="63" w:firstLine="1524"/>
        <w:jc w:val="both"/>
        <w:rPr>
          <w:rFonts w:ascii="Arial" w:hAnsi="Arial" w:cs="Arial"/>
          <w:sz w:val="20"/>
        </w:rPr>
      </w:pPr>
    </w:p>
    <w:p w14:paraId="6CED2049" w14:textId="77777777" w:rsidR="00E925D3" w:rsidRPr="006B5B23" w:rsidRDefault="00B90EAE" w:rsidP="009E4D6D">
      <w:pPr>
        <w:tabs>
          <w:tab w:val="left" w:pos="1586"/>
        </w:tabs>
        <w:spacing w:after="0" w:line="240" w:lineRule="auto"/>
        <w:ind w:left="63" w:firstLine="678"/>
        <w:jc w:val="both"/>
        <w:rPr>
          <w:rFonts w:ascii="Arial" w:hAnsi="Arial" w:cs="Arial"/>
          <w:sz w:val="20"/>
        </w:rPr>
      </w:pPr>
      <w:r w:rsidRPr="006B5B23">
        <w:rPr>
          <w:rFonts w:ascii="Arial" w:hAnsi="Arial" w:cs="Arial"/>
          <w:noProof/>
          <w:color w:val="000000"/>
          <w:spacing w:val="-3"/>
          <w:sz w:val="20"/>
        </w:rPr>
        <w:t>29</w:t>
      </w:r>
      <w:r w:rsidR="00E925D3" w:rsidRPr="006B5B23">
        <w:rPr>
          <w:rFonts w:ascii="Arial" w:hAnsi="Arial" w:cs="Arial"/>
          <w:noProof/>
          <w:color w:val="000000"/>
          <w:spacing w:val="-3"/>
          <w:sz w:val="20"/>
        </w:rPr>
        <w:t>.3.3</w:t>
      </w:r>
      <w:r w:rsidR="00E925D3" w:rsidRPr="006B5B23">
        <w:rPr>
          <w:rFonts w:ascii="Arial" w:hAnsi="Arial" w:cs="Arial"/>
          <w:color w:val="000000"/>
          <w:sz w:val="20"/>
        </w:rPr>
        <w:tab/>
      </w:r>
      <w:r w:rsidR="00E925D3" w:rsidRPr="006B5B23">
        <w:rPr>
          <w:rFonts w:ascii="Arial" w:hAnsi="Arial" w:cs="Arial"/>
          <w:noProof/>
          <w:color w:val="000000"/>
          <w:spacing w:val="-3"/>
          <w:sz w:val="20"/>
        </w:rPr>
        <w:t>which</w:t>
      </w:r>
      <w:r w:rsidR="00E925D3" w:rsidRPr="006B5B23">
        <w:rPr>
          <w:rFonts w:ascii="Arial" w:hAnsi="Arial" w:cs="Arial"/>
          <w:noProof/>
          <w:color w:val="000000"/>
          <w:spacing w:val="14"/>
          <w:sz w:val="20"/>
        </w:rPr>
        <w:t> </w:t>
      </w:r>
      <w:r w:rsidR="00E925D3" w:rsidRPr="006B5B23">
        <w:rPr>
          <w:rFonts w:ascii="Arial" w:hAnsi="Arial" w:cs="Arial"/>
          <w:noProof/>
          <w:color w:val="000000"/>
          <w:spacing w:val="-2"/>
          <w:sz w:val="20"/>
        </w:rPr>
        <w:t>is</w:t>
      </w:r>
      <w:r w:rsidR="00E925D3" w:rsidRPr="006B5B23">
        <w:rPr>
          <w:rFonts w:ascii="Arial" w:hAnsi="Arial" w:cs="Arial"/>
          <w:noProof/>
          <w:color w:val="000000"/>
          <w:spacing w:val="13"/>
          <w:sz w:val="20"/>
        </w:rPr>
        <w:t> </w:t>
      </w:r>
      <w:r w:rsidR="00E925D3" w:rsidRPr="006B5B23">
        <w:rPr>
          <w:rFonts w:ascii="Arial" w:hAnsi="Arial" w:cs="Arial"/>
          <w:noProof/>
          <w:color w:val="000000"/>
          <w:spacing w:val="-3"/>
          <w:sz w:val="20"/>
        </w:rPr>
        <w:t>required</w:t>
      </w:r>
      <w:r w:rsidR="00E925D3" w:rsidRPr="006B5B23">
        <w:rPr>
          <w:rFonts w:ascii="Arial" w:hAnsi="Arial" w:cs="Arial"/>
          <w:noProof/>
          <w:color w:val="000000"/>
          <w:spacing w:val="14"/>
          <w:sz w:val="20"/>
        </w:rPr>
        <w:t> </w:t>
      </w:r>
      <w:r w:rsidR="00E925D3" w:rsidRPr="006B5B23">
        <w:rPr>
          <w:rFonts w:ascii="Arial" w:hAnsi="Arial" w:cs="Arial"/>
          <w:noProof/>
          <w:color w:val="000000"/>
          <w:spacing w:val="-3"/>
          <w:sz w:val="20"/>
        </w:rPr>
        <w:t>to</w:t>
      </w:r>
      <w:r w:rsidR="00E925D3" w:rsidRPr="006B5B23">
        <w:rPr>
          <w:rFonts w:ascii="Arial" w:hAnsi="Arial" w:cs="Arial"/>
          <w:noProof/>
          <w:color w:val="000000"/>
          <w:spacing w:val="14"/>
          <w:sz w:val="20"/>
        </w:rPr>
        <w:t> </w:t>
      </w:r>
      <w:r w:rsidR="00E925D3" w:rsidRPr="006B5B23">
        <w:rPr>
          <w:rFonts w:ascii="Arial" w:hAnsi="Arial" w:cs="Arial"/>
          <w:noProof/>
          <w:color w:val="000000"/>
          <w:spacing w:val="-3"/>
          <w:sz w:val="20"/>
        </w:rPr>
        <w:t>be</w:t>
      </w:r>
      <w:r w:rsidR="00E925D3" w:rsidRPr="006B5B23">
        <w:rPr>
          <w:rFonts w:ascii="Arial" w:hAnsi="Arial" w:cs="Arial"/>
          <w:noProof/>
          <w:color w:val="000000"/>
          <w:spacing w:val="14"/>
          <w:sz w:val="20"/>
        </w:rPr>
        <w:t> </w:t>
      </w:r>
      <w:r w:rsidR="00E925D3" w:rsidRPr="006B5B23">
        <w:rPr>
          <w:rFonts w:ascii="Arial" w:hAnsi="Arial" w:cs="Arial"/>
          <w:noProof/>
          <w:color w:val="000000"/>
          <w:spacing w:val="-3"/>
          <w:sz w:val="20"/>
        </w:rPr>
        <w:t>disclosed</w:t>
      </w:r>
      <w:r w:rsidR="00E925D3" w:rsidRPr="006B5B23">
        <w:rPr>
          <w:rFonts w:ascii="Arial" w:hAnsi="Arial" w:cs="Arial"/>
          <w:noProof/>
          <w:color w:val="000000"/>
          <w:spacing w:val="14"/>
          <w:sz w:val="20"/>
        </w:rPr>
        <w:t> </w:t>
      </w:r>
      <w:r w:rsidR="00E925D3" w:rsidRPr="006B5B23">
        <w:rPr>
          <w:rFonts w:ascii="Arial" w:hAnsi="Arial" w:cs="Arial"/>
          <w:noProof/>
          <w:color w:val="000000"/>
          <w:spacing w:val="-2"/>
          <w:sz w:val="20"/>
        </w:rPr>
        <w:t>by</w:t>
      </w:r>
      <w:r w:rsidR="00E925D3" w:rsidRPr="006B5B23">
        <w:rPr>
          <w:rFonts w:ascii="Arial" w:hAnsi="Arial" w:cs="Arial"/>
          <w:noProof/>
          <w:color w:val="000000"/>
          <w:spacing w:val="14"/>
          <w:sz w:val="20"/>
        </w:rPr>
        <w:t> </w:t>
      </w:r>
      <w:r w:rsidR="00E925D3" w:rsidRPr="006B5B23">
        <w:rPr>
          <w:rFonts w:ascii="Arial" w:hAnsi="Arial" w:cs="Arial"/>
          <w:noProof/>
          <w:color w:val="000000"/>
          <w:spacing w:val="-2"/>
          <w:sz w:val="20"/>
        </w:rPr>
        <w:t>law</w:t>
      </w:r>
      <w:r w:rsidR="00E925D3" w:rsidRPr="006B5B23">
        <w:rPr>
          <w:rFonts w:ascii="Arial" w:hAnsi="Arial" w:cs="Arial"/>
          <w:noProof/>
          <w:color w:val="000000"/>
          <w:spacing w:val="13"/>
          <w:sz w:val="20"/>
        </w:rPr>
        <w:t> </w:t>
      </w:r>
      <w:r w:rsidR="00E925D3" w:rsidRPr="006B5B23">
        <w:rPr>
          <w:rFonts w:ascii="Arial" w:hAnsi="Arial" w:cs="Arial"/>
          <w:noProof/>
          <w:color w:val="000000"/>
          <w:spacing w:val="-3"/>
          <w:sz w:val="20"/>
        </w:rPr>
        <w:t>or</w:t>
      </w:r>
      <w:r w:rsidR="00E925D3" w:rsidRPr="006B5B23">
        <w:rPr>
          <w:rFonts w:ascii="Arial" w:hAnsi="Arial" w:cs="Arial"/>
          <w:noProof/>
          <w:color w:val="000000"/>
          <w:spacing w:val="15"/>
          <w:sz w:val="20"/>
        </w:rPr>
        <w:t> </w:t>
      </w:r>
      <w:r w:rsidR="00E925D3" w:rsidRPr="006B5B23">
        <w:rPr>
          <w:rFonts w:ascii="Arial" w:hAnsi="Arial" w:cs="Arial"/>
          <w:noProof/>
          <w:color w:val="000000"/>
          <w:spacing w:val="-3"/>
          <w:sz w:val="20"/>
        </w:rPr>
        <w:t>an</w:t>
      </w:r>
      <w:r w:rsidR="00E925D3" w:rsidRPr="006B5B23">
        <w:rPr>
          <w:rFonts w:ascii="Arial" w:hAnsi="Arial" w:cs="Arial"/>
          <w:noProof/>
          <w:color w:val="000000"/>
          <w:spacing w:val="15"/>
          <w:sz w:val="20"/>
        </w:rPr>
        <w:t> </w:t>
      </w:r>
      <w:r w:rsidR="00E925D3" w:rsidRPr="006B5B23">
        <w:rPr>
          <w:rFonts w:ascii="Arial" w:hAnsi="Arial" w:cs="Arial"/>
          <w:noProof/>
          <w:color w:val="000000"/>
          <w:spacing w:val="-3"/>
          <w:sz w:val="20"/>
        </w:rPr>
        <w:t>order</w:t>
      </w:r>
      <w:r w:rsidR="00E925D3" w:rsidRPr="006B5B23">
        <w:rPr>
          <w:rFonts w:ascii="Arial" w:hAnsi="Arial" w:cs="Arial"/>
          <w:noProof/>
          <w:color w:val="000000"/>
          <w:spacing w:val="13"/>
          <w:sz w:val="20"/>
        </w:rPr>
        <w:t> </w:t>
      </w:r>
      <w:r w:rsidR="00E925D3" w:rsidRPr="006B5B23">
        <w:rPr>
          <w:rFonts w:ascii="Arial" w:hAnsi="Arial" w:cs="Arial"/>
          <w:noProof/>
          <w:color w:val="000000"/>
          <w:spacing w:val="-2"/>
          <w:sz w:val="20"/>
        </w:rPr>
        <w:t>of</w:t>
      </w:r>
      <w:r w:rsidR="00E925D3" w:rsidRPr="006B5B23">
        <w:rPr>
          <w:rFonts w:ascii="Arial" w:hAnsi="Arial" w:cs="Arial"/>
          <w:noProof/>
          <w:color w:val="000000"/>
          <w:spacing w:val="15"/>
          <w:sz w:val="20"/>
        </w:rPr>
        <w:t> </w:t>
      </w:r>
      <w:r w:rsidR="00E925D3" w:rsidRPr="006B5B23">
        <w:rPr>
          <w:rFonts w:ascii="Arial" w:hAnsi="Arial" w:cs="Arial"/>
          <w:noProof/>
          <w:color w:val="000000"/>
          <w:spacing w:val="-3"/>
          <w:sz w:val="20"/>
        </w:rPr>
        <w:t>a</w:t>
      </w:r>
      <w:r w:rsidR="00E925D3" w:rsidRPr="006B5B23">
        <w:rPr>
          <w:rFonts w:ascii="Arial" w:hAnsi="Arial" w:cs="Arial"/>
          <w:noProof/>
          <w:color w:val="000000"/>
          <w:spacing w:val="15"/>
          <w:sz w:val="20"/>
        </w:rPr>
        <w:t> </w:t>
      </w:r>
      <w:r w:rsidR="00E925D3" w:rsidRPr="006B5B23">
        <w:rPr>
          <w:rFonts w:ascii="Arial" w:hAnsi="Arial" w:cs="Arial"/>
          <w:noProof/>
          <w:color w:val="000000"/>
          <w:spacing w:val="-2"/>
          <w:sz w:val="20"/>
        </w:rPr>
        <w:t>court,</w:t>
      </w:r>
      <w:r w:rsidR="00E925D3" w:rsidRPr="006B5B23">
        <w:rPr>
          <w:rFonts w:ascii="Arial" w:hAnsi="Arial" w:cs="Arial"/>
          <w:noProof/>
          <w:color w:val="000000"/>
          <w:spacing w:val="15"/>
          <w:sz w:val="20"/>
        </w:rPr>
        <w:t> </w:t>
      </w:r>
      <w:r w:rsidR="00E925D3" w:rsidRPr="006B5B23">
        <w:rPr>
          <w:rFonts w:ascii="Arial" w:hAnsi="Arial" w:cs="Arial"/>
          <w:noProof/>
          <w:color w:val="000000"/>
          <w:spacing w:val="-2"/>
          <w:sz w:val="20"/>
        </w:rPr>
        <w:t>judicial</w:t>
      </w:r>
      <w:r w:rsidR="00E925D3" w:rsidRPr="006B5B23">
        <w:rPr>
          <w:rFonts w:ascii="Arial" w:hAnsi="Arial" w:cs="Arial"/>
          <w:noProof/>
          <w:color w:val="000000"/>
          <w:spacing w:val="16"/>
          <w:sz w:val="20"/>
        </w:rPr>
        <w:t> </w:t>
      </w:r>
      <w:r w:rsidR="00E925D3" w:rsidRPr="006B5B23">
        <w:rPr>
          <w:rFonts w:ascii="Arial" w:hAnsi="Arial" w:cs="Arial"/>
          <w:noProof/>
          <w:color w:val="000000"/>
          <w:spacing w:val="-3"/>
          <w:sz w:val="20"/>
        </w:rPr>
        <w:t>or</w:t>
      </w:r>
      <w:r w:rsidR="00E925D3" w:rsidRPr="006B5B23">
        <w:rPr>
          <w:rFonts w:ascii="Arial" w:hAnsi="Arial" w:cs="Arial"/>
          <w:noProof/>
          <w:color w:val="000000"/>
          <w:spacing w:val="15"/>
          <w:sz w:val="20"/>
        </w:rPr>
        <w:t> </w:t>
      </w:r>
      <w:r w:rsidR="00E925D3" w:rsidRPr="006B5B23">
        <w:rPr>
          <w:rFonts w:ascii="Arial" w:hAnsi="Arial" w:cs="Arial"/>
          <w:noProof/>
          <w:color w:val="000000"/>
          <w:spacing w:val="-3"/>
          <w:sz w:val="20"/>
        </w:rPr>
        <w:t>other</w:t>
      </w:r>
    </w:p>
    <w:p w14:paraId="5FFC8D0C" w14:textId="77777777" w:rsidR="00E925D3" w:rsidRPr="006B5B23" w:rsidRDefault="00E925D3" w:rsidP="009E4D6D">
      <w:pPr>
        <w:spacing w:after="0" w:line="240" w:lineRule="auto"/>
        <w:ind w:left="63" w:firstLine="1524"/>
        <w:jc w:val="both"/>
        <w:rPr>
          <w:rFonts w:ascii="Arial" w:hAnsi="Arial" w:cs="Arial"/>
          <w:sz w:val="20"/>
        </w:rPr>
      </w:pPr>
      <w:r w:rsidRPr="006B5B23">
        <w:rPr>
          <w:rFonts w:ascii="Arial" w:hAnsi="Arial" w:cs="Arial"/>
          <w:noProof/>
          <w:color w:val="000000"/>
          <w:spacing w:val="-3"/>
          <w:sz w:val="20"/>
        </w:rPr>
        <w:t>competent</w:t>
      </w:r>
      <w:r w:rsidRPr="006B5B23">
        <w:rPr>
          <w:rFonts w:ascii="Arial" w:hAnsi="Arial" w:cs="Arial"/>
          <w:noProof/>
          <w:color w:val="000000"/>
          <w:w w:val="191"/>
          <w:sz w:val="20"/>
        </w:rPr>
        <w:t> </w:t>
      </w:r>
      <w:r w:rsidRPr="006B5B23">
        <w:rPr>
          <w:rFonts w:ascii="Arial" w:hAnsi="Arial" w:cs="Arial"/>
          <w:noProof/>
          <w:color w:val="000000"/>
          <w:spacing w:val="-2"/>
          <w:sz w:val="20"/>
        </w:rPr>
        <w:t>authority</w:t>
      </w:r>
      <w:r w:rsidRPr="006B5B23">
        <w:rPr>
          <w:rFonts w:ascii="Arial" w:hAnsi="Arial" w:cs="Arial"/>
          <w:noProof/>
          <w:color w:val="000000"/>
          <w:w w:val="188"/>
          <w:sz w:val="20"/>
        </w:rPr>
        <w:t> </w:t>
      </w:r>
      <w:r w:rsidRPr="006B5B23">
        <w:rPr>
          <w:rFonts w:ascii="Arial" w:hAnsi="Arial" w:cs="Arial"/>
          <w:noProof/>
          <w:color w:val="000000"/>
          <w:spacing w:val="-3"/>
          <w:sz w:val="20"/>
        </w:rPr>
        <w:t>provided</w:t>
      </w:r>
      <w:r w:rsidRPr="006B5B23">
        <w:rPr>
          <w:rFonts w:ascii="Arial" w:hAnsi="Arial" w:cs="Arial"/>
          <w:noProof/>
          <w:color w:val="000000"/>
          <w:w w:val="188"/>
          <w:sz w:val="20"/>
        </w:rPr>
        <w:t> </w:t>
      </w:r>
      <w:r w:rsidRPr="006B5B23">
        <w:rPr>
          <w:rFonts w:ascii="Arial" w:hAnsi="Arial" w:cs="Arial"/>
          <w:noProof/>
          <w:color w:val="000000"/>
          <w:spacing w:val="-2"/>
          <w:sz w:val="20"/>
        </w:rPr>
        <w:t>that</w:t>
      </w:r>
      <w:r w:rsidRPr="006B5B23">
        <w:rPr>
          <w:rFonts w:ascii="Arial" w:hAnsi="Arial" w:cs="Arial"/>
          <w:noProof/>
          <w:color w:val="000000"/>
          <w:w w:val="188"/>
          <w:sz w:val="20"/>
        </w:rPr>
        <w:t> </w:t>
      </w:r>
      <w:r w:rsidRPr="006B5B23">
        <w:rPr>
          <w:rFonts w:ascii="Arial" w:hAnsi="Arial" w:cs="Arial"/>
          <w:b/>
          <w:noProof/>
          <w:color w:val="000000"/>
          <w:spacing w:val="-4"/>
          <w:sz w:val="20"/>
        </w:rPr>
        <w:t>CONTRACTOR</w:t>
      </w:r>
      <w:r w:rsidRPr="006B5B23">
        <w:rPr>
          <w:rFonts w:ascii="Arial" w:hAnsi="Arial" w:cs="Arial"/>
          <w:noProof/>
          <w:color w:val="000000"/>
          <w:w w:val="188"/>
          <w:sz w:val="20"/>
        </w:rPr>
        <w:t> </w:t>
      </w:r>
      <w:r w:rsidRPr="006B5B23">
        <w:rPr>
          <w:rFonts w:ascii="Arial" w:hAnsi="Arial" w:cs="Arial"/>
          <w:noProof/>
          <w:color w:val="000000"/>
          <w:spacing w:val="-3"/>
          <w:sz w:val="20"/>
        </w:rPr>
        <w:t>has</w:t>
      </w:r>
      <w:r w:rsidRPr="006B5B23">
        <w:rPr>
          <w:rFonts w:ascii="Arial" w:hAnsi="Arial" w:cs="Arial"/>
          <w:noProof/>
          <w:color w:val="000000"/>
          <w:w w:val="188"/>
          <w:sz w:val="20"/>
        </w:rPr>
        <w:t> </w:t>
      </w:r>
      <w:r w:rsidRPr="006B5B23">
        <w:rPr>
          <w:rFonts w:ascii="Arial" w:hAnsi="Arial" w:cs="Arial"/>
          <w:noProof/>
          <w:color w:val="000000"/>
          <w:spacing w:val="-3"/>
          <w:sz w:val="20"/>
        </w:rPr>
        <w:t>given</w:t>
      </w:r>
      <w:r w:rsidRPr="006B5B23">
        <w:rPr>
          <w:rFonts w:ascii="Arial" w:hAnsi="Arial" w:cs="Arial"/>
          <w:noProof/>
          <w:color w:val="000000"/>
          <w:w w:val="188"/>
          <w:sz w:val="20"/>
        </w:rPr>
        <w:t> </w:t>
      </w:r>
      <w:r w:rsidRPr="006B5B23">
        <w:rPr>
          <w:rFonts w:ascii="Arial" w:hAnsi="Arial" w:cs="Arial"/>
          <w:noProof/>
          <w:color w:val="000000"/>
          <w:spacing w:val="-2"/>
          <w:sz w:val="20"/>
        </w:rPr>
        <w:t>to</w:t>
      </w:r>
      <w:r w:rsidRPr="006B5B23">
        <w:rPr>
          <w:rFonts w:ascii="Arial" w:hAnsi="Arial" w:cs="Arial"/>
          <w:noProof/>
          <w:color w:val="000000"/>
          <w:w w:val="191"/>
          <w:sz w:val="20"/>
        </w:rPr>
        <w:t> </w:t>
      </w:r>
      <w:r w:rsidRPr="006B5B23">
        <w:rPr>
          <w:rFonts w:ascii="Arial" w:hAnsi="Arial" w:cs="Arial"/>
          <w:b/>
          <w:noProof/>
          <w:color w:val="000000"/>
          <w:spacing w:val="-3"/>
          <w:sz w:val="20"/>
        </w:rPr>
        <w:t>SINOPEC</w:t>
      </w:r>
      <w:r w:rsidRPr="006B5B23">
        <w:rPr>
          <w:rFonts w:ascii="Arial" w:hAnsi="Arial" w:cs="Arial"/>
          <w:noProof/>
          <w:color w:val="000000"/>
          <w:w w:val="188"/>
          <w:sz w:val="20"/>
        </w:rPr>
        <w:t> </w:t>
      </w:r>
      <w:r w:rsidRPr="006B5B23">
        <w:rPr>
          <w:rFonts w:ascii="Arial" w:hAnsi="Arial" w:cs="Arial"/>
          <w:noProof/>
          <w:color w:val="000000"/>
          <w:spacing w:val="-3"/>
          <w:sz w:val="20"/>
        </w:rPr>
        <w:t>not</w:t>
      </w:r>
    </w:p>
    <w:p w14:paraId="76BC015D" w14:textId="77777777" w:rsidR="00E925D3" w:rsidRPr="006B5B23" w:rsidRDefault="00E925D3" w:rsidP="009E4D6D">
      <w:pPr>
        <w:spacing w:after="0" w:line="240" w:lineRule="auto"/>
        <w:ind w:left="63" w:firstLine="1524"/>
        <w:jc w:val="both"/>
        <w:rPr>
          <w:rFonts w:ascii="Arial" w:hAnsi="Arial" w:cs="Arial"/>
          <w:sz w:val="20"/>
        </w:rPr>
      </w:pPr>
      <w:r w:rsidRPr="006B5B23">
        <w:rPr>
          <w:rFonts w:ascii="Arial" w:hAnsi="Arial" w:cs="Arial"/>
          <w:noProof/>
          <w:color w:val="000000"/>
          <w:spacing w:val="-3"/>
          <w:sz w:val="20"/>
        </w:rPr>
        <w:t>less</w:t>
      </w:r>
      <w:r w:rsidRPr="006B5B23">
        <w:rPr>
          <w:rFonts w:ascii="Arial" w:hAnsi="Arial" w:cs="Arial"/>
          <w:noProof/>
          <w:color w:val="000000"/>
          <w:w w:val="168"/>
          <w:sz w:val="20"/>
        </w:rPr>
        <w:t> </w:t>
      </w:r>
      <w:r w:rsidRPr="006B5B23">
        <w:rPr>
          <w:rFonts w:ascii="Arial" w:hAnsi="Arial" w:cs="Arial"/>
          <w:noProof/>
          <w:color w:val="000000"/>
          <w:spacing w:val="-3"/>
          <w:sz w:val="20"/>
        </w:rPr>
        <w:t>than</w:t>
      </w:r>
      <w:r w:rsidRPr="006B5B23">
        <w:rPr>
          <w:rFonts w:ascii="Arial" w:hAnsi="Arial" w:cs="Arial"/>
          <w:noProof/>
          <w:color w:val="000000"/>
          <w:w w:val="168"/>
          <w:sz w:val="20"/>
        </w:rPr>
        <w:t> </w:t>
      </w:r>
      <w:r w:rsidRPr="006B5B23">
        <w:rPr>
          <w:rFonts w:ascii="Arial" w:hAnsi="Arial" w:cs="Arial"/>
          <w:noProof/>
          <w:color w:val="000000"/>
          <w:spacing w:val="-4"/>
          <w:sz w:val="20"/>
        </w:rPr>
        <w:t>14</w:t>
      </w:r>
      <w:r w:rsidRPr="006B5B23">
        <w:rPr>
          <w:rFonts w:ascii="Arial" w:hAnsi="Arial" w:cs="Arial"/>
          <w:noProof/>
          <w:color w:val="000000"/>
          <w:w w:val="168"/>
          <w:sz w:val="20"/>
        </w:rPr>
        <w:t> </w:t>
      </w:r>
      <w:r w:rsidRPr="006B5B23">
        <w:rPr>
          <w:rFonts w:ascii="Arial" w:hAnsi="Arial" w:cs="Arial"/>
          <w:noProof/>
          <w:color w:val="000000"/>
          <w:spacing w:val="-3"/>
          <w:sz w:val="20"/>
        </w:rPr>
        <w:t>days’</w:t>
      </w:r>
      <w:r w:rsidRPr="006B5B23">
        <w:rPr>
          <w:rFonts w:ascii="Arial" w:hAnsi="Arial" w:cs="Arial"/>
          <w:noProof/>
          <w:color w:val="000000"/>
          <w:w w:val="168"/>
          <w:sz w:val="20"/>
        </w:rPr>
        <w:t> </w:t>
      </w:r>
      <w:r w:rsidRPr="006B5B23">
        <w:rPr>
          <w:rFonts w:ascii="Arial" w:hAnsi="Arial" w:cs="Arial"/>
          <w:noProof/>
          <w:color w:val="000000"/>
          <w:spacing w:val="-3"/>
          <w:sz w:val="20"/>
        </w:rPr>
        <w:t>notice</w:t>
      </w:r>
      <w:r w:rsidRPr="006B5B23">
        <w:rPr>
          <w:rFonts w:ascii="Arial" w:hAnsi="Arial" w:cs="Arial"/>
          <w:noProof/>
          <w:color w:val="000000"/>
          <w:w w:val="168"/>
          <w:sz w:val="20"/>
        </w:rPr>
        <w:t> </w:t>
      </w:r>
      <w:r w:rsidRPr="006B5B23">
        <w:rPr>
          <w:rFonts w:ascii="Arial" w:hAnsi="Arial" w:cs="Arial"/>
          <w:noProof/>
          <w:color w:val="000000"/>
          <w:spacing w:val="-3"/>
          <w:sz w:val="20"/>
        </w:rPr>
        <w:t>in</w:t>
      </w:r>
      <w:r w:rsidRPr="006B5B23">
        <w:rPr>
          <w:rFonts w:ascii="Arial" w:hAnsi="Arial" w:cs="Arial"/>
          <w:noProof/>
          <w:color w:val="000000"/>
          <w:w w:val="168"/>
          <w:sz w:val="20"/>
        </w:rPr>
        <w:t> </w:t>
      </w:r>
      <w:r w:rsidRPr="006B5B23">
        <w:rPr>
          <w:rFonts w:ascii="Arial" w:hAnsi="Arial" w:cs="Arial"/>
          <w:noProof/>
          <w:color w:val="000000"/>
          <w:spacing w:val="-2"/>
          <w:sz w:val="20"/>
        </w:rPr>
        <w:t>writing</w:t>
      </w:r>
      <w:r w:rsidRPr="006B5B23">
        <w:rPr>
          <w:rFonts w:ascii="Arial" w:hAnsi="Arial" w:cs="Arial"/>
          <w:noProof/>
          <w:color w:val="000000"/>
          <w:w w:val="168"/>
          <w:sz w:val="20"/>
        </w:rPr>
        <w:t> </w:t>
      </w:r>
      <w:r w:rsidRPr="006B5B23">
        <w:rPr>
          <w:rFonts w:ascii="Arial" w:hAnsi="Arial" w:cs="Arial"/>
          <w:noProof/>
          <w:color w:val="000000"/>
          <w:spacing w:val="-2"/>
          <w:sz w:val="20"/>
        </w:rPr>
        <w:t>that</w:t>
      </w:r>
      <w:r w:rsidRPr="006B5B23">
        <w:rPr>
          <w:rFonts w:ascii="Arial" w:hAnsi="Arial" w:cs="Arial"/>
          <w:noProof/>
          <w:color w:val="000000"/>
          <w:w w:val="168"/>
          <w:sz w:val="20"/>
        </w:rPr>
        <w:t> </w:t>
      </w:r>
      <w:r w:rsidRPr="006B5B23">
        <w:rPr>
          <w:rFonts w:ascii="Arial" w:hAnsi="Arial" w:cs="Arial"/>
          <w:noProof/>
          <w:color w:val="000000"/>
          <w:spacing w:val="-2"/>
          <w:sz w:val="20"/>
        </w:rPr>
        <w:t>it</w:t>
      </w:r>
      <w:r w:rsidRPr="006B5B23">
        <w:rPr>
          <w:rFonts w:ascii="Arial" w:hAnsi="Arial" w:cs="Arial"/>
          <w:noProof/>
          <w:color w:val="000000"/>
          <w:w w:val="168"/>
          <w:sz w:val="20"/>
        </w:rPr>
        <w:t> </w:t>
      </w:r>
      <w:r w:rsidRPr="006B5B23">
        <w:rPr>
          <w:rFonts w:ascii="Arial" w:hAnsi="Arial" w:cs="Arial"/>
          <w:noProof/>
          <w:color w:val="000000"/>
          <w:spacing w:val="-3"/>
          <w:sz w:val="20"/>
        </w:rPr>
        <w:t>intends</w:t>
      </w:r>
      <w:r w:rsidRPr="006B5B23">
        <w:rPr>
          <w:rFonts w:ascii="Arial" w:hAnsi="Arial" w:cs="Arial"/>
          <w:noProof/>
          <w:color w:val="000000"/>
          <w:w w:val="165"/>
          <w:sz w:val="20"/>
        </w:rPr>
        <w:t> </w:t>
      </w:r>
      <w:r w:rsidRPr="006B5B23">
        <w:rPr>
          <w:rFonts w:ascii="Arial" w:hAnsi="Arial" w:cs="Arial"/>
          <w:noProof/>
          <w:color w:val="000000"/>
          <w:spacing w:val="-3"/>
          <w:sz w:val="20"/>
        </w:rPr>
        <w:t>to</w:t>
      </w:r>
      <w:r w:rsidRPr="006B5B23">
        <w:rPr>
          <w:rFonts w:ascii="Arial" w:hAnsi="Arial" w:cs="Arial"/>
          <w:noProof/>
          <w:color w:val="000000"/>
          <w:w w:val="168"/>
          <w:sz w:val="20"/>
        </w:rPr>
        <w:t> </w:t>
      </w:r>
      <w:r w:rsidRPr="006B5B23">
        <w:rPr>
          <w:rFonts w:ascii="Arial" w:hAnsi="Arial" w:cs="Arial"/>
          <w:noProof/>
          <w:color w:val="000000"/>
          <w:spacing w:val="-3"/>
          <w:sz w:val="20"/>
        </w:rPr>
        <w:t>disclose</w:t>
      </w:r>
      <w:r w:rsidRPr="006B5B23">
        <w:rPr>
          <w:rFonts w:ascii="Arial" w:hAnsi="Arial" w:cs="Arial"/>
          <w:noProof/>
          <w:color w:val="000000"/>
          <w:w w:val="168"/>
          <w:sz w:val="20"/>
        </w:rPr>
        <w:t> </w:t>
      </w:r>
      <w:r w:rsidRPr="006B5B23">
        <w:rPr>
          <w:rFonts w:ascii="Arial" w:hAnsi="Arial" w:cs="Arial"/>
          <w:noProof/>
          <w:color w:val="000000"/>
          <w:spacing w:val="-3"/>
          <w:sz w:val="20"/>
        </w:rPr>
        <w:t>the</w:t>
      </w:r>
      <w:r w:rsidRPr="006B5B23">
        <w:rPr>
          <w:rFonts w:ascii="Arial" w:hAnsi="Arial" w:cs="Arial"/>
          <w:noProof/>
          <w:color w:val="000000"/>
          <w:w w:val="168"/>
          <w:sz w:val="20"/>
        </w:rPr>
        <w:t> </w:t>
      </w:r>
      <w:r w:rsidRPr="006B5B23">
        <w:rPr>
          <w:rFonts w:ascii="Arial" w:hAnsi="Arial" w:cs="Arial"/>
          <w:noProof/>
          <w:color w:val="000000"/>
          <w:spacing w:val="-3"/>
          <w:sz w:val="20"/>
        </w:rPr>
        <w:t>information,</w:t>
      </w:r>
    </w:p>
    <w:p w14:paraId="258D3E3B" w14:textId="77777777" w:rsidR="00E925D3" w:rsidRPr="006B5B23" w:rsidRDefault="00E925D3" w:rsidP="009E4D6D">
      <w:pPr>
        <w:spacing w:after="0" w:line="240" w:lineRule="auto"/>
        <w:ind w:left="63" w:firstLine="1524"/>
        <w:jc w:val="both"/>
        <w:rPr>
          <w:rFonts w:ascii="Arial" w:hAnsi="Arial" w:cs="Arial"/>
          <w:sz w:val="20"/>
        </w:rPr>
      </w:pPr>
      <w:r w:rsidRPr="006B5B23">
        <w:rPr>
          <w:rFonts w:ascii="Arial" w:hAnsi="Arial" w:cs="Arial"/>
          <w:noProof/>
          <w:color w:val="000000"/>
          <w:spacing w:val="-2"/>
          <w:sz w:val="20"/>
        </w:rPr>
        <w:t>particulars</w:t>
      </w:r>
      <w:r w:rsidRPr="006B5B23">
        <w:rPr>
          <w:rFonts w:ascii="Arial" w:hAnsi="Arial" w:cs="Arial"/>
          <w:noProof/>
          <w:color w:val="000000"/>
          <w:w w:val="183"/>
          <w:sz w:val="20"/>
        </w:rPr>
        <w:t> </w:t>
      </w:r>
      <w:r w:rsidRPr="006B5B23">
        <w:rPr>
          <w:rFonts w:ascii="Arial" w:hAnsi="Arial" w:cs="Arial"/>
          <w:noProof/>
          <w:color w:val="000000"/>
          <w:spacing w:val="-3"/>
          <w:sz w:val="20"/>
        </w:rPr>
        <w:t>of</w:t>
      </w:r>
      <w:r w:rsidRPr="006B5B23">
        <w:rPr>
          <w:rFonts w:ascii="Arial" w:hAnsi="Arial" w:cs="Arial"/>
          <w:noProof/>
          <w:color w:val="000000"/>
          <w:w w:val="181"/>
          <w:sz w:val="20"/>
        </w:rPr>
        <w:t> </w:t>
      </w:r>
      <w:r w:rsidRPr="006B5B23">
        <w:rPr>
          <w:rFonts w:ascii="Arial" w:hAnsi="Arial" w:cs="Arial"/>
          <w:noProof/>
          <w:color w:val="000000"/>
          <w:spacing w:val="-3"/>
          <w:sz w:val="20"/>
        </w:rPr>
        <w:t>the</w:t>
      </w:r>
      <w:r w:rsidRPr="006B5B23">
        <w:rPr>
          <w:rFonts w:ascii="Arial" w:hAnsi="Arial" w:cs="Arial"/>
          <w:noProof/>
          <w:color w:val="000000"/>
          <w:w w:val="181"/>
          <w:sz w:val="20"/>
        </w:rPr>
        <w:t> </w:t>
      </w:r>
      <w:r w:rsidRPr="006B5B23">
        <w:rPr>
          <w:rFonts w:ascii="Arial" w:hAnsi="Arial" w:cs="Arial"/>
          <w:noProof/>
          <w:color w:val="000000"/>
          <w:spacing w:val="-3"/>
          <w:sz w:val="20"/>
        </w:rPr>
        <w:t>law</w:t>
      </w:r>
      <w:r w:rsidRPr="006B5B23">
        <w:rPr>
          <w:rFonts w:ascii="Arial" w:hAnsi="Arial" w:cs="Arial"/>
          <w:noProof/>
          <w:color w:val="000000"/>
          <w:w w:val="183"/>
          <w:sz w:val="20"/>
        </w:rPr>
        <w:t> </w:t>
      </w:r>
      <w:r w:rsidRPr="006B5B23">
        <w:rPr>
          <w:rFonts w:ascii="Arial" w:hAnsi="Arial" w:cs="Arial"/>
          <w:noProof/>
          <w:color w:val="000000"/>
          <w:spacing w:val="-2"/>
          <w:sz w:val="20"/>
        </w:rPr>
        <w:t>or</w:t>
      </w:r>
      <w:r w:rsidRPr="006B5B23">
        <w:rPr>
          <w:rFonts w:ascii="Arial" w:hAnsi="Arial" w:cs="Arial"/>
          <w:noProof/>
          <w:color w:val="000000"/>
          <w:w w:val="179"/>
          <w:sz w:val="20"/>
        </w:rPr>
        <w:t> </w:t>
      </w:r>
      <w:r w:rsidRPr="006B5B23">
        <w:rPr>
          <w:rFonts w:ascii="Arial" w:hAnsi="Arial" w:cs="Arial"/>
          <w:noProof/>
          <w:color w:val="000000"/>
          <w:spacing w:val="-3"/>
          <w:sz w:val="20"/>
        </w:rPr>
        <w:t>order</w:t>
      </w:r>
      <w:r w:rsidRPr="006B5B23">
        <w:rPr>
          <w:rFonts w:ascii="Arial" w:hAnsi="Arial" w:cs="Arial"/>
          <w:noProof/>
          <w:color w:val="000000"/>
          <w:w w:val="183"/>
          <w:sz w:val="20"/>
        </w:rPr>
        <w:t> </w:t>
      </w:r>
      <w:r w:rsidRPr="006B5B23">
        <w:rPr>
          <w:rFonts w:ascii="Arial" w:hAnsi="Arial" w:cs="Arial"/>
          <w:noProof/>
          <w:color w:val="000000"/>
          <w:spacing w:val="-4"/>
          <w:sz w:val="20"/>
        </w:rPr>
        <w:t>and</w:t>
      </w:r>
      <w:r w:rsidRPr="006B5B23">
        <w:rPr>
          <w:rFonts w:ascii="Arial" w:hAnsi="Arial" w:cs="Arial"/>
          <w:noProof/>
          <w:color w:val="000000"/>
          <w:w w:val="183"/>
          <w:sz w:val="20"/>
        </w:rPr>
        <w:t> </w:t>
      </w:r>
      <w:r w:rsidRPr="006B5B23">
        <w:rPr>
          <w:rFonts w:ascii="Arial" w:hAnsi="Arial" w:cs="Arial"/>
          <w:noProof/>
          <w:color w:val="000000"/>
          <w:spacing w:val="-2"/>
          <w:sz w:val="20"/>
        </w:rPr>
        <w:t>particulars</w:t>
      </w:r>
      <w:r w:rsidRPr="006B5B23">
        <w:rPr>
          <w:rFonts w:ascii="Arial" w:hAnsi="Arial" w:cs="Arial"/>
          <w:noProof/>
          <w:color w:val="000000"/>
          <w:w w:val="183"/>
          <w:sz w:val="20"/>
        </w:rPr>
        <w:t> </w:t>
      </w:r>
      <w:r w:rsidRPr="006B5B23">
        <w:rPr>
          <w:rFonts w:ascii="Arial" w:hAnsi="Arial" w:cs="Arial"/>
          <w:noProof/>
          <w:color w:val="000000"/>
          <w:spacing w:val="-3"/>
          <w:sz w:val="20"/>
        </w:rPr>
        <w:t>of</w:t>
      </w:r>
      <w:r w:rsidRPr="006B5B23">
        <w:rPr>
          <w:rFonts w:ascii="Arial" w:hAnsi="Arial" w:cs="Arial"/>
          <w:noProof/>
          <w:color w:val="000000"/>
          <w:w w:val="183"/>
          <w:sz w:val="20"/>
        </w:rPr>
        <w:t> </w:t>
      </w:r>
      <w:r w:rsidRPr="006B5B23">
        <w:rPr>
          <w:rFonts w:ascii="Arial" w:hAnsi="Arial" w:cs="Arial"/>
          <w:noProof/>
          <w:color w:val="000000"/>
          <w:spacing w:val="-3"/>
          <w:sz w:val="20"/>
        </w:rPr>
        <w:t>the</w:t>
      </w:r>
      <w:r w:rsidRPr="006B5B23">
        <w:rPr>
          <w:rFonts w:ascii="Arial" w:hAnsi="Arial" w:cs="Arial"/>
          <w:noProof/>
          <w:color w:val="000000"/>
          <w:w w:val="181"/>
          <w:sz w:val="20"/>
        </w:rPr>
        <w:t> </w:t>
      </w:r>
      <w:r w:rsidRPr="006B5B23">
        <w:rPr>
          <w:rFonts w:ascii="Arial" w:hAnsi="Arial" w:cs="Arial"/>
          <w:noProof/>
          <w:color w:val="000000"/>
          <w:spacing w:val="-3"/>
          <w:sz w:val="20"/>
        </w:rPr>
        <w:t>Confidential</w:t>
      </w:r>
      <w:r w:rsidRPr="006B5B23">
        <w:rPr>
          <w:rFonts w:ascii="Arial" w:hAnsi="Arial" w:cs="Arial"/>
          <w:noProof/>
          <w:color w:val="000000"/>
          <w:w w:val="181"/>
          <w:sz w:val="20"/>
        </w:rPr>
        <w:t> </w:t>
      </w:r>
      <w:r w:rsidRPr="006B5B23">
        <w:rPr>
          <w:rFonts w:ascii="Arial" w:hAnsi="Arial" w:cs="Arial"/>
          <w:noProof/>
          <w:color w:val="000000"/>
          <w:spacing w:val="-3"/>
          <w:sz w:val="20"/>
        </w:rPr>
        <w:t>Information</w:t>
      </w:r>
    </w:p>
    <w:p w14:paraId="36991136" w14:textId="77777777" w:rsidR="00E925D3" w:rsidRPr="006B5B23" w:rsidRDefault="00E925D3" w:rsidP="009E4D6D">
      <w:pPr>
        <w:spacing w:after="0" w:line="240" w:lineRule="auto"/>
        <w:ind w:left="1560"/>
        <w:jc w:val="both"/>
        <w:rPr>
          <w:rFonts w:ascii="Arial" w:hAnsi="Arial" w:cs="Arial"/>
          <w:noProof/>
          <w:color w:val="000000"/>
          <w:spacing w:val="-3"/>
          <w:sz w:val="20"/>
        </w:rPr>
      </w:pPr>
      <w:r w:rsidRPr="006B5B23">
        <w:rPr>
          <w:rFonts w:ascii="Arial" w:hAnsi="Arial" w:cs="Arial"/>
          <w:noProof/>
          <w:color w:val="000000"/>
          <w:spacing w:val="-3"/>
          <w:sz w:val="20"/>
        </w:rPr>
        <w:t>intended</w:t>
      </w:r>
      <w:r w:rsidRPr="006B5B23">
        <w:rPr>
          <w:rFonts w:ascii="Arial" w:hAnsi="Arial" w:cs="Arial"/>
          <w:noProof/>
          <w:color w:val="000000"/>
          <w:spacing w:val="9"/>
          <w:sz w:val="20"/>
        </w:rPr>
        <w:t> </w:t>
      </w:r>
      <w:r w:rsidRPr="006B5B23">
        <w:rPr>
          <w:rFonts w:ascii="Arial" w:hAnsi="Arial" w:cs="Arial"/>
          <w:noProof/>
          <w:color w:val="000000"/>
          <w:spacing w:val="-2"/>
          <w:sz w:val="20"/>
        </w:rPr>
        <w:t>to</w:t>
      </w:r>
      <w:r w:rsidRPr="006B5B23">
        <w:rPr>
          <w:rFonts w:ascii="Arial" w:hAnsi="Arial" w:cs="Arial"/>
          <w:noProof/>
          <w:color w:val="000000"/>
          <w:spacing w:val="9"/>
          <w:sz w:val="20"/>
        </w:rPr>
        <w:t> </w:t>
      </w:r>
      <w:r w:rsidRPr="006B5B23">
        <w:rPr>
          <w:rFonts w:ascii="Arial" w:hAnsi="Arial" w:cs="Arial"/>
          <w:noProof/>
          <w:color w:val="000000"/>
          <w:spacing w:val="-3"/>
          <w:sz w:val="20"/>
        </w:rPr>
        <w:t>be</w:t>
      </w:r>
      <w:r w:rsidRPr="006B5B23">
        <w:rPr>
          <w:rFonts w:ascii="Arial" w:hAnsi="Arial" w:cs="Arial"/>
          <w:noProof/>
          <w:color w:val="000000"/>
          <w:spacing w:val="9"/>
          <w:sz w:val="20"/>
        </w:rPr>
        <w:t> </w:t>
      </w:r>
      <w:r w:rsidRPr="006B5B23">
        <w:rPr>
          <w:rFonts w:ascii="Arial" w:hAnsi="Arial" w:cs="Arial"/>
          <w:noProof/>
          <w:color w:val="000000"/>
          <w:spacing w:val="-3"/>
          <w:sz w:val="20"/>
        </w:rPr>
        <w:t>disclosed.</w:t>
      </w:r>
    </w:p>
    <w:p w14:paraId="29360BCD" w14:textId="77777777" w:rsidR="002B13CE" w:rsidRPr="006B5B23" w:rsidRDefault="002B13CE" w:rsidP="009E4D6D">
      <w:pPr>
        <w:tabs>
          <w:tab w:val="left" w:pos="741"/>
        </w:tabs>
        <w:spacing w:after="0" w:line="240" w:lineRule="auto"/>
        <w:ind w:left="63"/>
        <w:jc w:val="both"/>
        <w:rPr>
          <w:rFonts w:ascii="Arial" w:hAnsi="Arial" w:cs="Arial"/>
          <w:b/>
          <w:noProof/>
          <w:color w:val="000000"/>
          <w:spacing w:val="-3"/>
          <w:w w:val="95"/>
          <w:sz w:val="20"/>
        </w:rPr>
      </w:pPr>
    </w:p>
    <w:p w14:paraId="196F8061" w14:textId="77777777" w:rsidR="00F80943" w:rsidRPr="006B5B23" w:rsidRDefault="00B90EAE" w:rsidP="009E4D6D">
      <w:pPr>
        <w:tabs>
          <w:tab w:val="left" w:pos="741"/>
        </w:tabs>
        <w:spacing w:after="0" w:line="240" w:lineRule="auto"/>
        <w:ind w:left="63"/>
        <w:jc w:val="both"/>
        <w:rPr>
          <w:rFonts w:ascii="Arial" w:hAnsi="Arial" w:cs="Arial"/>
          <w:b/>
          <w:noProof/>
          <w:color w:val="000000"/>
          <w:spacing w:val="-4"/>
          <w:w w:val="95"/>
          <w:sz w:val="20"/>
        </w:rPr>
      </w:pPr>
      <w:r w:rsidRPr="006B5B23">
        <w:rPr>
          <w:rFonts w:ascii="Arial" w:hAnsi="Arial" w:cs="Arial"/>
          <w:b/>
          <w:noProof/>
          <w:color w:val="000000"/>
          <w:spacing w:val="-3"/>
          <w:w w:val="95"/>
          <w:sz w:val="20"/>
        </w:rPr>
        <w:t>30</w:t>
      </w:r>
      <w:r w:rsidR="00E925D3" w:rsidRPr="006B5B23">
        <w:rPr>
          <w:rFonts w:ascii="Arial" w:hAnsi="Arial" w:cs="Arial"/>
          <w:b/>
          <w:noProof/>
          <w:color w:val="000000"/>
          <w:spacing w:val="-3"/>
          <w:w w:val="95"/>
          <w:sz w:val="20"/>
        </w:rPr>
        <w:t>.</w:t>
      </w:r>
      <w:r w:rsidR="00E925D3" w:rsidRPr="006B5B23">
        <w:rPr>
          <w:rFonts w:ascii="Arial" w:hAnsi="Arial" w:cs="Arial"/>
          <w:color w:val="000000"/>
          <w:sz w:val="20"/>
        </w:rPr>
        <w:tab/>
      </w:r>
      <w:r w:rsidR="00E925D3" w:rsidRPr="006B5B23">
        <w:rPr>
          <w:rFonts w:ascii="Arial" w:hAnsi="Arial" w:cs="Arial"/>
          <w:b/>
          <w:noProof/>
          <w:color w:val="000000"/>
          <w:spacing w:val="-4"/>
          <w:w w:val="95"/>
          <w:sz w:val="20"/>
        </w:rPr>
        <w:t>WAIVER</w:t>
      </w:r>
    </w:p>
    <w:p w14:paraId="659CD8F6" w14:textId="77777777" w:rsidR="00E925D3" w:rsidRPr="006B5B23" w:rsidRDefault="00E925D3" w:rsidP="009E4D6D">
      <w:pPr>
        <w:tabs>
          <w:tab w:val="left" w:pos="741"/>
        </w:tabs>
        <w:spacing w:after="0" w:line="240" w:lineRule="auto"/>
        <w:ind w:left="63"/>
        <w:jc w:val="both"/>
        <w:rPr>
          <w:rFonts w:ascii="Arial" w:hAnsi="Arial" w:cs="Arial"/>
          <w:sz w:val="20"/>
        </w:rPr>
      </w:pPr>
    </w:p>
    <w:p w14:paraId="4D3C3965" w14:textId="77777777" w:rsidR="00E925D3" w:rsidRPr="006B5B23" w:rsidRDefault="00E925D3" w:rsidP="009E4D6D">
      <w:pPr>
        <w:spacing w:after="0" w:line="240" w:lineRule="auto"/>
        <w:ind w:left="709"/>
        <w:jc w:val="both"/>
        <w:rPr>
          <w:rFonts w:ascii="Arial" w:hAnsi="Arial" w:cs="Arial"/>
          <w:sz w:val="20"/>
        </w:rPr>
      </w:pPr>
      <w:r w:rsidRPr="006B5B23">
        <w:rPr>
          <w:rFonts w:ascii="Arial" w:hAnsi="Arial" w:cs="Arial"/>
          <w:noProof/>
          <w:color w:val="000000"/>
          <w:spacing w:val="-4"/>
          <w:sz w:val="20"/>
        </w:rPr>
        <w:t>No</w:t>
      </w:r>
      <w:r w:rsidRPr="006B5B23">
        <w:rPr>
          <w:rFonts w:ascii="Arial" w:hAnsi="Arial" w:cs="Arial"/>
          <w:noProof/>
          <w:color w:val="000000"/>
          <w:spacing w:val="17"/>
          <w:sz w:val="20"/>
        </w:rPr>
        <w:t> </w:t>
      </w:r>
      <w:r w:rsidRPr="006B5B23">
        <w:rPr>
          <w:rFonts w:ascii="Arial" w:hAnsi="Arial" w:cs="Arial"/>
          <w:noProof/>
          <w:color w:val="000000"/>
          <w:spacing w:val="-2"/>
          <w:sz w:val="20"/>
        </w:rPr>
        <w:t>failure</w:t>
      </w:r>
      <w:r w:rsidRPr="006B5B23">
        <w:rPr>
          <w:rFonts w:ascii="Arial" w:hAnsi="Arial" w:cs="Arial"/>
          <w:noProof/>
          <w:color w:val="000000"/>
          <w:spacing w:val="17"/>
          <w:sz w:val="20"/>
        </w:rPr>
        <w:t> </w:t>
      </w:r>
      <w:r w:rsidRPr="006B5B23">
        <w:rPr>
          <w:rFonts w:ascii="Arial" w:hAnsi="Arial" w:cs="Arial"/>
          <w:noProof/>
          <w:color w:val="000000"/>
          <w:spacing w:val="-3"/>
          <w:sz w:val="20"/>
        </w:rPr>
        <w:t>or</w:t>
      </w:r>
      <w:r w:rsidRPr="006B5B23">
        <w:rPr>
          <w:rFonts w:ascii="Arial" w:hAnsi="Arial" w:cs="Arial"/>
          <w:noProof/>
          <w:color w:val="000000"/>
          <w:spacing w:val="17"/>
          <w:sz w:val="20"/>
        </w:rPr>
        <w:t> </w:t>
      </w:r>
      <w:r w:rsidRPr="006B5B23">
        <w:rPr>
          <w:rFonts w:ascii="Arial" w:hAnsi="Arial" w:cs="Arial"/>
          <w:noProof/>
          <w:color w:val="000000"/>
          <w:spacing w:val="-3"/>
          <w:sz w:val="20"/>
        </w:rPr>
        <w:t>delay</w:t>
      </w:r>
      <w:r w:rsidRPr="006B5B23">
        <w:rPr>
          <w:rFonts w:ascii="Arial" w:hAnsi="Arial" w:cs="Arial"/>
          <w:noProof/>
          <w:color w:val="000000"/>
          <w:spacing w:val="15"/>
          <w:sz w:val="20"/>
        </w:rPr>
        <w:t> </w:t>
      </w:r>
      <w:r w:rsidRPr="006B5B23">
        <w:rPr>
          <w:rFonts w:ascii="Arial" w:hAnsi="Arial" w:cs="Arial"/>
          <w:noProof/>
          <w:color w:val="000000"/>
          <w:spacing w:val="-2"/>
          <w:sz w:val="20"/>
        </w:rPr>
        <w:t>by</w:t>
      </w:r>
      <w:r w:rsidRPr="006B5B23">
        <w:rPr>
          <w:rFonts w:ascii="Arial" w:hAnsi="Arial" w:cs="Arial"/>
          <w:noProof/>
          <w:color w:val="000000"/>
          <w:spacing w:val="17"/>
          <w:sz w:val="20"/>
        </w:rPr>
        <w:t> </w:t>
      </w:r>
      <w:r w:rsidRPr="006B5B23">
        <w:rPr>
          <w:rFonts w:ascii="Arial" w:hAnsi="Arial" w:cs="Arial"/>
          <w:b/>
          <w:noProof/>
          <w:color w:val="000000"/>
          <w:spacing w:val="-3"/>
          <w:sz w:val="20"/>
        </w:rPr>
        <w:t>SINOPEC</w:t>
      </w:r>
      <w:r w:rsidRPr="006B5B23">
        <w:rPr>
          <w:rFonts w:ascii="Arial" w:hAnsi="Arial" w:cs="Arial"/>
          <w:noProof/>
          <w:color w:val="000000"/>
          <w:spacing w:val="16"/>
          <w:sz w:val="20"/>
        </w:rPr>
        <w:t> </w:t>
      </w:r>
      <w:r w:rsidRPr="006B5B23">
        <w:rPr>
          <w:rFonts w:ascii="Arial" w:hAnsi="Arial" w:cs="Arial"/>
          <w:noProof/>
          <w:color w:val="000000"/>
          <w:spacing w:val="-2"/>
          <w:sz w:val="20"/>
        </w:rPr>
        <w:t>to</w:t>
      </w:r>
      <w:r w:rsidRPr="006B5B23">
        <w:rPr>
          <w:rFonts w:ascii="Arial" w:hAnsi="Arial" w:cs="Arial"/>
          <w:noProof/>
          <w:color w:val="000000"/>
          <w:spacing w:val="18"/>
          <w:sz w:val="20"/>
        </w:rPr>
        <w:t> </w:t>
      </w:r>
      <w:r w:rsidRPr="006B5B23">
        <w:rPr>
          <w:rFonts w:ascii="Arial" w:hAnsi="Arial" w:cs="Arial"/>
          <w:noProof/>
          <w:color w:val="000000"/>
          <w:spacing w:val="-2"/>
          <w:sz w:val="20"/>
        </w:rPr>
        <w:t>insist</w:t>
      </w:r>
      <w:r w:rsidRPr="006B5B23">
        <w:rPr>
          <w:rFonts w:ascii="Arial" w:hAnsi="Arial" w:cs="Arial"/>
          <w:noProof/>
          <w:color w:val="000000"/>
          <w:spacing w:val="16"/>
          <w:sz w:val="20"/>
        </w:rPr>
        <w:t> </w:t>
      </w:r>
      <w:r w:rsidRPr="006B5B23">
        <w:rPr>
          <w:rFonts w:ascii="Arial" w:hAnsi="Arial" w:cs="Arial"/>
          <w:noProof/>
          <w:color w:val="000000"/>
          <w:spacing w:val="-3"/>
          <w:sz w:val="20"/>
        </w:rPr>
        <w:t>upon</w:t>
      </w:r>
      <w:r w:rsidRPr="006B5B23">
        <w:rPr>
          <w:rFonts w:ascii="Arial" w:hAnsi="Arial" w:cs="Arial"/>
          <w:noProof/>
          <w:color w:val="000000"/>
          <w:spacing w:val="18"/>
          <w:sz w:val="20"/>
        </w:rPr>
        <w:t> </w:t>
      </w:r>
      <w:r w:rsidRPr="006B5B23">
        <w:rPr>
          <w:rFonts w:ascii="Arial" w:hAnsi="Arial" w:cs="Arial"/>
          <w:noProof/>
          <w:color w:val="000000"/>
          <w:spacing w:val="-2"/>
          <w:sz w:val="20"/>
        </w:rPr>
        <w:t>strict</w:t>
      </w:r>
      <w:r w:rsidRPr="006B5B23">
        <w:rPr>
          <w:rFonts w:ascii="Arial" w:hAnsi="Arial" w:cs="Arial"/>
          <w:noProof/>
          <w:color w:val="000000"/>
          <w:spacing w:val="17"/>
          <w:sz w:val="20"/>
        </w:rPr>
        <w:t> </w:t>
      </w:r>
      <w:r w:rsidRPr="006B5B23">
        <w:rPr>
          <w:rFonts w:ascii="Arial" w:hAnsi="Arial" w:cs="Arial"/>
          <w:noProof/>
          <w:color w:val="000000"/>
          <w:spacing w:val="-3"/>
          <w:sz w:val="20"/>
        </w:rPr>
        <w:t>performance</w:t>
      </w:r>
      <w:r w:rsidRPr="006B5B23">
        <w:rPr>
          <w:rFonts w:ascii="Arial" w:hAnsi="Arial" w:cs="Arial"/>
          <w:noProof/>
          <w:color w:val="000000"/>
          <w:spacing w:val="16"/>
          <w:sz w:val="20"/>
        </w:rPr>
        <w:t> </w:t>
      </w:r>
      <w:r w:rsidRPr="006B5B23">
        <w:rPr>
          <w:rFonts w:ascii="Arial" w:hAnsi="Arial" w:cs="Arial"/>
          <w:noProof/>
          <w:color w:val="000000"/>
          <w:spacing w:val="-2"/>
          <w:sz w:val="20"/>
        </w:rPr>
        <w:t>of</w:t>
      </w:r>
      <w:r w:rsidRPr="006B5B23">
        <w:rPr>
          <w:rFonts w:ascii="Arial" w:hAnsi="Arial" w:cs="Arial"/>
          <w:noProof/>
          <w:color w:val="000000"/>
          <w:spacing w:val="17"/>
          <w:sz w:val="20"/>
        </w:rPr>
        <w:t> </w:t>
      </w:r>
      <w:r w:rsidRPr="006B5B23">
        <w:rPr>
          <w:rFonts w:ascii="Arial" w:hAnsi="Arial" w:cs="Arial"/>
          <w:noProof/>
          <w:color w:val="000000"/>
          <w:spacing w:val="-3"/>
          <w:sz w:val="20"/>
        </w:rPr>
        <w:t>any</w:t>
      </w:r>
      <w:r w:rsidRPr="006B5B23">
        <w:rPr>
          <w:rFonts w:ascii="Arial" w:hAnsi="Arial" w:cs="Arial"/>
          <w:noProof/>
          <w:color w:val="000000"/>
          <w:spacing w:val="15"/>
          <w:sz w:val="20"/>
        </w:rPr>
        <w:t> </w:t>
      </w:r>
      <w:r w:rsidRPr="006B5B23">
        <w:rPr>
          <w:rFonts w:ascii="Arial" w:hAnsi="Arial" w:cs="Arial"/>
          <w:noProof/>
          <w:color w:val="000000"/>
          <w:spacing w:val="-2"/>
          <w:sz w:val="20"/>
        </w:rPr>
        <w:t>of</w:t>
      </w:r>
      <w:r w:rsidRPr="006B5B23">
        <w:rPr>
          <w:rFonts w:ascii="Arial" w:hAnsi="Arial" w:cs="Arial"/>
          <w:noProof/>
          <w:color w:val="000000"/>
          <w:spacing w:val="16"/>
          <w:sz w:val="20"/>
        </w:rPr>
        <w:t> </w:t>
      </w:r>
      <w:r w:rsidRPr="006B5B23">
        <w:rPr>
          <w:rFonts w:ascii="Arial" w:hAnsi="Arial" w:cs="Arial"/>
          <w:noProof/>
          <w:color w:val="000000"/>
          <w:spacing w:val="-3"/>
          <w:sz w:val="20"/>
        </w:rPr>
        <w:t>the</w:t>
      </w:r>
      <w:r w:rsidRPr="006B5B23">
        <w:rPr>
          <w:rFonts w:ascii="Arial" w:hAnsi="Arial" w:cs="Arial"/>
          <w:noProof/>
          <w:color w:val="000000"/>
          <w:spacing w:val="17"/>
          <w:sz w:val="20"/>
        </w:rPr>
        <w:t> </w:t>
      </w:r>
      <w:r w:rsidRPr="006B5B23">
        <w:rPr>
          <w:rFonts w:ascii="Arial" w:hAnsi="Arial" w:cs="Arial"/>
          <w:noProof/>
          <w:color w:val="000000"/>
          <w:spacing w:val="-3"/>
          <w:sz w:val="20"/>
        </w:rPr>
        <w:t>terms</w:t>
      </w:r>
      <w:r w:rsidRPr="006B5B23">
        <w:rPr>
          <w:rFonts w:ascii="Arial" w:hAnsi="Arial" w:cs="Arial"/>
          <w:noProof/>
          <w:color w:val="000000"/>
          <w:spacing w:val="17"/>
          <w:sz w:val="20"/>
        </w:rPr>
        <w:t> </w:t>
      </w:r>
      <w:r w:rsidRPr="006B5B23">
        <w:rPr>
          <w:rFonts w:ascii="Arial" w:hAnsi="Arial" w:cs="Arial"/>
          <w:noProof/>
          <w:color w:val="000000"/>
          <w:spacing w:val="-3"/>
          <w:sz w:val="20"/>
        </w:rPr>
        <w:t>and</w:t>
      </w:r>
    </w:p>
    <w:p w14:paraId="1A72C457" w14:textId="77777777" w:rsidR="00E925D3" w:rsidRPr="006B5B23" w:rsidRDefault="00E925D3" w:rsidP="009E4D6D">
      <w:pPr>
        <w:spacing w:after="0" w:line="240" w:lineRule="auto"/>
        <w:ind w:left="709"/>
        <w:jc w:val="both"/>
        <w:rPr>
          <w:rFonts w:ascii="Arial" w:hAnsi="Arial" w:cs="Arial"/>
          <w:sz w:val="20"/>
        </w:rPr>
      </w:pPr>
      <w:r w:rsidRPr="006B5B23">
        <w:rPr>
          <w:rFonts w:ascii="Arial" w:hAnsi="Arial" w:cs="Arial"/>
          <w:noProof/>
          <w:color w:val="000000"/>
          <w:spacing w:val="-3"/>
          <w:sz w:val="20"/>
        </w:rPr>
        <w:t>conditions</w:t>
      </w:r>
      <w:r w:rsidRPr="006B5B23">
        <w:rPr>
          <w:rFonts w:ascii="Arial" w:hAnsi="Arial" w:cs="Arial"/>
          <w:noProof/>
          <w:color w:val="000000"/>
          <w:w w:val="228"/>
          <w:sz w:val="20"/>
        </w:rPr>
        <w:t> </w:t>
      </w:r>
      <w:r w:rsidRPr="006B5B23">
        <w:rPr>
          <w:rFonts w:ascii="Arial" w:hAnsi="Arial" w:cs="Arial"/>
          <w:noProof/>
          <w:color w:val="000000"/>
          <w:spacing w:val="-2"/>
          <w:sz w:val="20"/>
        </w:rPr>
        <w:t>of</w:t>
      </w:r>
      <w:r w:rsidRPr="006B5B23">
        <w:rPr>
          <w:rFonts w:ascii="Arial" w:hAnsi="Arial" w:cs="Arial"/>
          <w:noProof/>
          <w:color w:val="000000"/>
          <w:w w:val="226"/>
          <w:sz w:val="20"/>
        </w:rPr>
        <w:t> </w:t>
      </w:r>
      <w:r w:rsidRPr="006B5B23">
        <w:rPr>
          <w:rFonts w:ascii="Arial" w:hAnsi="Arial" w:cs="Arial"/>
          <w:noProof/>
          <w:color w:val="000000"/>
          <w:spacing w:val="-3"/>
          <w:sz w:val="20"/>
        </w:rPr>
        <w:t>this</w:t>
      </w:r>
      <w:r w:rsidRPr="006B5B23">
        <w:rPr>
          <w:rFonts w:ascii="Arial" w:hAnsi="Arial" w:cs="Arial"/>
          <w:noProof/>
          <w:color w:val="000000"/>
          <w:w w:val="228"/>
          <w:sz w:val="20"/>
        </w:rPr>
        <w:t> </w:t>
      </w:r>
      <w:r w:rsidRPr="006B5B23">
        <w:rPr>
          <w:rFonts w:ascii="Arial" w:hAnsi="Arial" w:cs="Arial"/>
          <w:noProof/>
          <w:color w:val="000000"/>
          <w:spacing w:val="-3"/>
          <w:sz w:val="20"/>
        </w:rPr>
        <w:t>Agreement,</w:t>
      </w:r>
      <w:r w:rsidRPr="006B5B23">
        <w:rPr>
          <w:rFonts w:ascii="Arial" w:hAnsi="Arial" w:cs="Arial"/>
          <w:noProof/>
          <w:color w:val="000000"/>
          <w:w w:val="228"/>
          <w:sz w:val="20"/>
        </w:rPr>
        <w:t> </w:t>
      </w:r>
      <w:r w:rsidRPr="006B5B23">
        <w:rPr>
          <w:rFonts w:ascii="Arial" w:hAnsi="Arial" w:cs="Arial"/>
          <w:noProof/>
          <w:color w:val="000000"/>
          <w:spacing w:val="-3"/>
          <w:sz w:val="20"/>
        </w:rPr>
        <w:t>or</w:t>
      </w:r>
      <w:r w:rsidRPr="006B5B23">
        <w:rPr>
          <w:rFonts w:ascii="Arial" w:hAnsi="Arial" w:cs="Arial"/>
          <w:noProof/>
          <w:color w:val="000000"/>
          <w:w w:val="226"/>
          <w:sz w:val="20"/>
        </w:rPr>
        <w:t> </w:t>
      </w:r>
      <w:r w:rsidRPr="006B5B23">
        <w:rPr>
          <w:rFonts w:ascii="Arial" w:hAnsi="Arial" w:cs="Arial"/>
          <w:noProof/>
          <w:color w:val="000000"/>
          <w:spacing w:val="-2"/>
          <w:sz w:val="20"/>
        </w:rPr>
        <w:t>to</w:t>
      </w:r>
      <w:r w:rsidRPr="006B5B23">
        <w:rPr>
          <w:rFonts w:ascii="Arial" w:hAnsi="Arial" w:cs="Arial"/>
          <w:noProof/>
          <w:color w:val="000000"/>
          <w:w w:val="226"/>
          <w:sz w:val="20"/>
        </w:rPr>
        <w:t> </w:t>
      </w:r>
      <w:r w:rsidRPr="006B5B23">
        <w:rPr>
          <w:rFonts w:ascii="Arial" w:hAnsi="Arial" w:cs="Arial"/>
          <w:noProof/>
          <w:color w:val="000000"/>
          <w:spacing w:val="-3"/>
          <w:sz w:val="20"/>
        </w:rPr>
        <w:t>exercise</w:t>
      </w:r>
      <w:r w:rsidRPr="006B5B23">
        <w:rPr>
          <w:rFonts w:ascii="Arial" w:hAnsi="Arial" w:cs="Arial"/>
          <w:noProof/>
          <w:color w:val="000000"/>
          <w:w w:val="230"/>
          <w:sz w:val="20"/>
        </w:rPr>
        <w:t> </w:t>
      </w:r>
      <w:r w:rsidRPr="006B5B23">
        <w:rPr>
          <w:rFonts w:ascii="Arial" w:hAnsi="Arial" w:cs="Arial"/>
          <w:noProof/>
          <w:color w:val="000000"/>
          <w:spacing w:val="-3"/>
          <w:sz w:val="20"/>
        </w:rPr>
        <w:t>any</w:t>
      </w:r>
      <w:r w:rsidRPr="006B5B23">
        <w:rPr>
          <w:rFonts w:ascii="Arial" w:hAnsi="Arial" w:cs="Arial"/>
          <w:noProof/>
          <w:color w:val="000000"/>
          <w:w w:val="226"/>
          <w:sz w:val="20"/>
        </w:rPr>
        <w:t> </w:t>
      </w:r>
      <w:r w:rsidRPr="006B5B23">
        <w:rPr>
          <w:rFonts w:ascii="Arial" w:hAnsi="Arial" w:cs="Arial"/>
          <w:noProof/>
          <w:color w:val="000000"/>
          <w:spacing w:val="-2"/>
          <w:sz w:val="20"/>
        </w:rPr>
        <w:t>of</w:t>
      </w:r>
      <w:r w:rsidRPr="006B5B23">
        <w:rPr>
          <w:rFonts w:ascii="Arial" w:hAnsi="Arial" w:cs="Arial"/>
          <w:noProof/>
          <w:color w:val="000000"/>
          <w:w w:val="228"/>
          <w:sz w:val="20"/>
        </w:rPr>
        <w:t> </w:t>
      </w:r>
      <w:r w:rsidRPr="006B5B23">
        <w:rPr>
          <w:rFonts w:ascii="Arial" w:hAnsi="Arial" w:cs="Arial"/>
          <w:noProof/>
          <w:color w:val="000000"/>
          <w:spacing w:val="-2"/>
          <w:sz w:val="20"/>
        </w:rPr>
        <w:t>its</w:t>
      </w:r>
      <w:r w:rsidRPr="006B5B23">
        <w:rPr>
          <w:rFonts w:ascii="Arial" w:hAnsi="Arial" w:cs="Arial"/>
          <w:noProof/>
          <w:color w:val="000000"/>
          <w:w w:val="226"/>
          <w:sz w:val="20"/>
        </w:rPr>
        <w:t> </w:t>
      </w:r>
      <w:r w:rsidRPr="006B5B23">
        <w:rPr>
          <w:rFonts w:ascii="Arial" w:hAnsi="Arial" w:cs="Arial"/>
          <w:noProof/>
          <w:color w:val="000000"/>
          <w:spacing w:val="-2"/>
          <w:sz w:val="20"/>
        </w:rPr>
        <w:t>rights,</w:t>
      </w:r>
      <w:r w:rsidRPr="006B5B23">
        <w:rPr>
          <w:rFonts w:ascii="Arial" w:hAnsi="Arial" w:cs="Arial"/>
          <w:noProof/>
          <w:color w:val="000000"/>
          <w:w w:val="228"/>
          <w:sz w:val="20"/>
        </w:rPr>
        <w:t> </w:t>
      </w:r>
      <w:r w:rsidRPr="006B5B23">
        <w:rPr>
          <w:rFonts w:ascii="Arial" w:hAnsi="Arial" w:cs="Arial"/>
          <w:noProof/>
          <w:color w:val="000000"/>
          <w:spacing w:val="-3"/>
          <w:sz w:val="20"/>
        </w:rPr>
        <w:t>powers,</w:t>
      </w:r>
      <w:r w:rsidRPr="006B5B23">
        <w:rPr>
          <w:rFonts w:ascii="Arial" w:hAnsi="Arial" w:cs="Arial"/>
          <w:noProof/>
          <w:color w:val="000000"/>
          <w:w w:val="226"/>
          <w:sz w:val="20"/>
        </w:rPr>
        <w:t> </w:t>
      </w:r>
      <w:r w:rsidRPr="006B5B23">
        <w:rPr>
          <w:rFonts w:ascii="Arial" w:hAnsi="Arial" w:cs="Arial"/>
          <w:noProof/>
          <w:color w:val="000000"/>
          <w:spacing w:val="-2"/>
          <w:sz w:val="20"/>
        </w:rPr>
        <w:t>privileges</w:t>
      </w:r>
      <w:r w:rsidRPr="006B5B23">
        <w:rPr>
          <w:rFonts w:ascii="Arial" w:hAnsi="Arial" w:cs="Arial"/>
          <w:noProof/>
          <w:color w:val="000000"/>
          <w:w w:val="228"/>
          <w:sz w:val="20"/>
        </w:rPr>
        <w:t> </w:t>
      </w:r>
      <w:r w:rsidRPr="006B5B23">
        <w:rPr>
          <w:rFonts w:ascii="Arial" w:hAnsi="Arial" w:cs="Arial"/>
          <w:noProof/>
          <w:color w:val="000000"/>
          <w:spacing w:val="-3"/>
          <w:sz w:val="20"/>
        </w:rPr>
        <w:t>or</w:t>
      </w:r>
    </w:p>
    <w:p w14:paraId="3FE2FF9E" w14:textId="77777777" w:rsidR="00E925D3" w:rsidRPr="006B5B23" w:rsidRDefault="00E925D3" w:rsidP="009E4D6D">
      <w:pPr>
        <w:spacing w:after="0" w:line="240" w:lineRule="auto"/>
        <w:ind w:left="709"/>
        <w:jc w:val="both"/>
        <w:rPr>
          <w:rFonts w:ascii="Arial" w:hAnsi="Arial" w:cs="Arial"/>
          <w:sz w:val="20"/>
        </w:rPr>
      </w:pPr>
      <w:r w:rsidRPr="006B5B23">
        <w:rPr>
          <w:rFonts w:ascii="Arial" w:hAnsi="Arial" w:cs="Arial"/>
          <w:noProof/>
          <w:color w:val="000000"/>
          <w:spacing w:val="-3"/>
          <w:sz w:val="20"/>
        </w:rPr>
        <w:t>remedies</w:t>
      </w:r>
      <w:r w:rsidRPr="006B5B23">
        <w:rPr>
          <w:rFonts w:ascii="Arial" w:hAnsi="Arial" w:cs="Arial"/>
          <w:noProof/>
          <w:color w:val="000000"/>
          <w:spacing w:val="21"/>
          <w:sz w:val="20"/>
        </w:rPr>
        <w:t> </w:t>
      </w:r>
      <w:r w:rsidRPr="006B5B23">
        <w:rPr>
          <w:rFonts w:ascii="Arial" w:hAnsi="Arial" w:cs="Arial"/>
          <w:noProof/>
          <w:color w:val="000000"/>
          <w:spacing w:val="-3"/>
          <w:sz w:val="20"/>
        </w:rPr>
        <w:t>hereunder,</w:t>
      </w:r>
      <w:r w:rsidRPr="006B5B23">
        <w:rPr>
          <w:rFonts w:ascii="Arial" w:hAnsi="Arial" w:cs="Arial"/>
          <w:noProof/>
          <w:color w:val="000000"/>
          <w:spacing w:val="23"/>
          <w:sz w:val="20"/>
        </w:rPr>
        <w:t> </w:t>
      </w:r>
      <w:r w:rsidRPr="006B5B23">
        <w:rPr>
          <w:rFonts w:ascii="Arial" w:hAnsi="Arial" w:cs="Arial"/>
          <w:noProof/>
          <w:color w:val="000000"/>
          <w:spacing w:val="-3"/>
          <w:sz w:val="20"/>
        </w:rPr>
        <w:t>shall</w:t>
      </w:r>
      <w:r w:rsidRPr="006B5B23">
        <w:rPr>
          <w:rFonts w:ascii="Arial" w:hAnsi="Arial" w:cs="Arial"/>
          <w:noProof/>
          <w:color w:val="000000"/>
          <w:spacing w:val="22"/>
          <w:sz w:val="20"/>
        </w:rPr>
        <w:t> </w:t>
      </w:r>
      <w:r w:rsidRPr="006B5B23">
        <w:rPr>
          <w:rFonts w:ascii="Arial" w:hAnsi="Arial" w:cs="Arial"/>
          <w:noProof/>
          <w:color w:val="000000"/>
          <w:spacing w:val="-3"/>
          <w:sz w:val="20"/>
        </w:rPr>
        <w:t>constitute</w:t>
      </w:r>
      <w:r w:rsidRPr="006B5B23">
        <w:rPr>
          <w:rFonts w:ascii="Arial" w:hAnsi="Arial" w:cs="Arial"/>
          <w:noProof/>
          <w:color w:val="000000"/>
          <w:spacing w:val="23"/>
          <w:sz w:val="20"/>
        </w:rPr>
        <w:t> </w:t>
      </w:r>
      <w:r w:rsidRPr="006B5B23">
        <w:rPr>
          <w:rFonts w:ascii="Arial" w:hAnsi="Arial" w:cs="Arial"/>
          <w:noProof/>
          <w:color w:val="000000"/>
          <w:spacing w:val="-3"/>
          <w:sz w:val="20"/>
        </w:rPr>
        <w:t>a</w:t>
      </w:r>
      <w:r w:rsidRPr="006B5B23">
        <w:rPr>
          <w:rFonts w:ascii="Arial" w:hAnsi="Arial" w:cs="Arial"/>
          <w:noProof/>
          <w:color w:val="000000"/>
          <w:spacing w:val="22"/>
          <w:sz w:val="20"/>
        </w:rPr>
        <w:t> </w:t>
      </w:r>
      <w:r w:rsidRPr="006B5B23">
        <w:rPr>
          <w:rFonts w:ascii="Arial" w:hAnsi="Arial" w:cs="Arial"/>
          <w:noProof/>
          <w:color w:val="000000"/>
          <w:spacing w:val="-3"/>
          <w:sz w:val="20"/>
        </w:rPr>
        <w:t>waiver</w:t>
      </w:r>
      <w:r w:rsidRPr="006B5B23">
        <w:rPr>
          <w:rFonts w:ascii="Arial" w:hAnsi="Arial" w:cs="Arial"/>
          <w:noProof/>
          <w:color w:val="000000"/>
          <w:spacing w:val="23"/>
          <w:sz w:val="20"/>
        </w:rPr>
        <w:t> </w:t>
      </w:r>
      <w:r w:rsidRPr="006B5B23">
        <w:rPr>
          <w:rFonts w:ascii="Arial" w:hAnsi="Arial" w:cs="Arial"/>
          <w:noProof/>
          <w:color w:val="000000"/>
          <w:spacing w:val="-3"/>
          <w:sz w:val="20"/>
        </w:rPr>
        <w:t>of</w:t>
      </w:r>
      <w:r w:rsidRPr="006B5B23">
        <w:rPr>
          <w:rFonts w:ascii="Arial" w:hAnsi="Arial" w:cs="Arial"/>
          <w:noProof/>
          <w:color w:val="000000"/>
          <w:spacing w:val="22"/>
          <w:sz w:val="20"/>
        </w:rPr>
        <w:t> </w:t>
      </w:r>
      <w:r w:rsidRPr="006B5B23">
        <w:rPr>
          <w:rFonts w:ascii="Arial" w:hAnsi="Arial" w:cs="Arial"/>
          <w:noProof/>
          <w:color w:val="000000"/>
          <w:spacing w:val="-3"/>
          <w:sz w:val="20"/>
        </w:rPr>
        <w:t>such</w:t>
      </w:r>
      <w:r w:rsidRPr="006B5B23">
        <w:rPr>
          <w:rFonts w:ascii="Arial" w:hAnsi="Arial" w:cs="Arial"/>
          <w:noProof/>
          <w:color w:val="000000"/>
          <w:spacing w:val="22"/>
          <w:sz w:val="20"/>
        </w:rPr>
        <w:t> </w:t>
      </w:r>
      <w:r w:rsidRPr="006B5B23">
        <w:rPr>
          <w:rFonts w:ascii="Arial" w:hAnsi="Arial" w:cs="Arial"/>
          <w:noProof/>
          <w:color w:val="000000"/>
          <w:spacing w:val="-3"/>
          <w:sz w:val="20"/>
        </w:rPr>
        <w:t>terms</w:t>
      </w:r>
      <w:r w:rsidRPr="006B5B23">
        <w:rPr>
          <w:rFonts w:ascii="Arial" w:hAnsi="Arial" w:cs="Arial"/>
          <w:noProof/>
          <w:color w:val="000000"/>
          <w:spacing w:val="23"/>
          <w:sz w:val="20"/>
        </w:rPr>
        <w:t> </w:t>
      </w:r>
      <w:r w:rsidRPr="006B5B23">
        <w:rPr>
          <w:rFonts w:ascii="Arial" w:hAnsi="Arial" w:cs="Arial"/>
          <w:noProof/>
          <w:color w:val="000000"/>
          <w:spacing w:val="-3"/>
          <w:sz w:val="20"/>
        </w:rPr>
        <w:t>and</w:t>
      </w:r>
      <w:r w:rsidRPr="006B5B23">
        <w:rPr>
          <w:rFonts w:ascii="Arial" w:hAnsi="Arial" w:cs="Arial"/>
          <w:noProof/>
          <w:color w:val="000000"/>
          <w:spacing w:val="22"/>
          <w:sz w:val="20"/>
        </w:rPr>
        <w:t> </w:t>
      </w:r>
      <w:r w:rsidRPr="006B5B23">
        <w:rPr>
          <w:rFonts w:ascii="Arial" w:hAnsi="Arial" w:cs="Arial"/>
          <w:noProof/>
          <w:color w:val="000000"/>
          <w:spacing w:val="-3"/>
          <w:sz w:val="20"/>
        </w:rPr>
        <w:t>conditions</w:t>
      </w:r>
      <w:r w:rsidRPr="006B5B23">
        <w:rPr>
          <w:rFonts w:ascii="Arial" w:hAnsi="Arial" w:cs="Arial"/>
          <w:noProof/>
          <w:color w:val="000000"/>
          <w:spacing w:val="22"/>
          <w:sz w:val="20"/>
        </w:rPr>
        <w:t> </w:t>
      </w:r>
      <w:r w:rsidRPr="006B5B23">
        <w:rPr>
          <w:rFonts w:ascii="Arial" w:hAnsi="Arial" w:cs="Arial"/>
          <w:noProof/>
          <w:color w:val="000000"/>
          <w:spacing w:val="-3"/>
          <w:sz w:val="20"/>
        </w:rPr>
        <w:t>or</w:t>
      </w:r>
      <w:r w:rsidRPr="006B5B23">
        <w:rPr>
          <w:rFonts w:ascii="Arial" w:hAnsi="Arial" w:cs="Arial"/>
          <w:noProof/>
          <w:color w:val="000000"/>
          <w:spacing w:val="22"/>
          <w:sz w:val="20"/>
        </w:rPr>
        <w:t> </w:t>
      </w:r>
      <w:r w:rsidRPr="006B5B23">
        <w:rPr>
          <w:rFonts w:ascii="Arial" w:hAnsi="Arial" w:cs="Arial"/>
          <w:noProof/>
          <w:color w:val="000000"/>
          <w:spacing w:val="-3"/>
          <w:sz w:val="20"/>
        </w:rPr>
        <w:t>a</w:t>
      </w:r>
      <w:r w:rsidRPr="006B5B23">
        <w:rPr>
          <w:rFonts w:ascii="Arial" w:hAnsi="Arial" w:cs="Arial"/>
          <w:noProof/>
          <w:color w:val="000000"/>
          <w:spacing w:val="22"/>
          <w:sz w:val="20"/>
        </w:rPr>
        <w:t> </w:t>
      </w:r>
      <w:r w:rsidRPr="006B5B23">
        <w:rPr>
          <w:rFonts w:ascii="Arial" w:hAnsi="Arial" w:cs="Arial"/>
          <w:noProof/>
          <w:color w:val="000000"/>
          <w:spacing w:val="-3"/>
          <w:sz w:val="20"/>
        </w:rPr>
        <w:t>waiver</w:t>
      </w:r>
    </w:p>
    <w:p w14:paraId="02752B37" w14:textId="77777777" w:rsidR="00E925D3" w:rsidRPr="006B5B23" w:rsidRDefault="00E925D3" w:rsidP="009E4D6D">
      <w:pPr>
        <w:spacing w:after="0" w:line="240" w:lineRule="auto"/>
        <w:ind w:left="709"/>
        <w:jc w:val="both"/>
        <w:rPr>
          <w:rFonts w:ascii="Arial" w:hAnsi="Arial" w:cs="Arial"/>
          <w:sz w:val="20"/>
        </w:rPr>
      </w:pPr>
      <w:r w:rsidRPr="006B5B23">
        <w:rPr>
          <w:rFonts w:ascii="Arial" w:hAnsi="Arial" w:cs="Arial"/>
          <w:noProof/>
          <w:color w:val="000000"/>
          <w:spacing w:val="-3"/>
          <w:sz w:val="20"/>
        </w:rPr>
        <w:t>of</w:t>
      </w:r>
      <w:r w:rsidRPr="006B5B23">
        <w:rPr>
          <w:rFonts w:ascii="Arial" w:hAnsi="Arial" w:cs="Arial"/>
          <w:noProof/>
          <w:color w:val="000000"/>
          <w:w w:val="203"/>
          <w:sz w:val="20"/>
        </w:rPr>
        <w:t> </w:t>
      </w:r>
      <w:r w:rsidRPr="006B5B23">
        <w:rPr>
          <w:rFonts w:ascii="Arial" w:hAnsi="Arial" w:cs="Arial"/>
          <w:noProof/>
          <w:color w:val="000000"/>
          <w:spacing w:val="-3"/>
          <w:sz w:val="20"/>
        </w:rPr>
        <w:t>any</w:t>
      </w:r>
      <w:r w:rsidRPr="006B5B23">
        <w:rPr>
          <w:rFonts w:ascii="Arial" w:hAnsi="Arial" w:cs="Arial"/>
          <w:noProof/>
          <w:color w:val="000000"/>
          <w:w w:val="201"/>
          <w:sz w:val="20"/>
        </w:rPr>
        <w:t> </w:t>
      </w:r>
      <w:r w:rsidRPr="006B5B23">
        <w:rPr>
          <w:rFonts w:ascii="Arial" w:hAnsi="Arial" w:cs="Arial"/>
          <w:noProof/>
          <w:color w:val="000000"/>
          <w:spacing w:val="-3"/>
          <w:sz w:val="20"/>
        </w:rPr>
        <w:t>preceding</w:t>
      </w:r>
      <w:r w:rsidRPr="006B5B23">
        <w:rPr>
          <w:rFonts w:ascii="Arial" w:hAnsi="Arial" w:cs="Arial"/>
          <w:noProof/>
          <w:color w:val="000000"/>
          <w:w w:val="203"/>
          <w:sz w:val="20"/>
        </w:rPr>
        <w:t> </w:t>
      </w:r>
      <w:r w:rsidRPr="006B5B23">
        <w:rPr>
          <w:rFonts w:ascii="Arial" w:hAnsi="Arial" w:cs="Arial"/>
          <w:noProof/>
          <w:color w:val="000000"/>
          <w:spacing w:val="-3"/>
          <w:sz w:val="20"/>
        </w:rPr>
        <w:t>or</w:t>
      </w:r>
      <w:r w:rsidRPr="006B5B23">
        <w:rPr>
          <w:rFonts w:ascii="Arial" w:hAnsi="Arial" w:cs="Arial"/>
          <w:noProof/>
          <w:color w:val="000000"/>
          <w:w w:val="203"/>
          <w:sz w:val="20"/>
        </w:rPr>
        <w:t> </w:t>
      </w:r>
      <w:r w:rsidRPr="006B5B23">
        <w:rPr>
          <w:rFonts w:ascii="Arial" w:hAnsi="Arial" w:cs="Arial"/>
          <w:noProof/>
          <w:color w:val="000000"/>
          <w:spacing w:val="-3"/>
          <w:sz w:val="20"/>
        </w:rPr>
        <w:t>succeeding</w:t>
      </w:r>
      <w:r w:rsidRPr="006B5B23">
        <w:rPr>
          <w:rFonts w:ascii="Arial" w:hAnsi="Arial" w:cs="Arial"/>
          <w:noProof/>
          <w:color w:val="000000"/>
          <w:w w:val="203"/>
          <w:sz w:val="20"/>
        </w:rPr>
        <w:t> </w:t>
      </w:r>
      <w:r w:rsidRPr="006B5B23">
        <w:rPr>
          <w:rFonts w:ascii="Arial" w:hAnsi="Arial" w:cs="Arial"/>
          <w:noProof/>
          <w:color w:val="000000"/>
          <w:spacing w:val="-3"/>
          <w:sz w:val="20"/>
        </w:rPr>
        <w:t>breach</w:t>
      </w:r>
      <w:r w:rsidRPr="006B5B23">
        <w:rPr>
          <w:rFonts w:ascii="Arial" w:hAnsi="Arial" w:cs="Arial"/>
          <w:noProof/>
          <w:color w:val="000000"/>
          <w:w w:val="203"/>
          <w:sz w:val="20"/>
        </w:rPr>
        <w:t> </w:t>
      </w:r>
      <w:r w:rsidRPr="006B5B23">
        <w:rPr>
          <w:rFonts w:ascii="Arial" w:hAnsi="Arial" w:cs="Arial"/>
          <w:noProof/>
          <w:color w:val="000000"/>
          <w:spacing w:val="-3"/>
          <w:sz w:val="20"/>
        </w:rPr>
        <w:t>or</w:t>
      </w:r>
      <w:r w:rsidRPr="006B5B23">
        <w:rPr>
          <w:rFonts w:ascii="Arial" w:hAnsi="Arial" w:cs="Arial"/>
          <w:noProof/>
          <w:color w:val="000000"/>
          <w:w w:val="203"/>
          <w:sz w:val="20"/>
        </w:rPr>
        <w:t> </w:t>
      </w:r>
      <w:r w:rsidRPr="006B5B23">
        <w:rPr>
          <w:rFonts w:ascii="Arial" w:hAnsi="Arial" w:cs="Arial"/>
          <w:noProof/>
          <w:color w:val="000000"/>
          <w:spacing w:val="-3"/>
          <w:sz w:val="20"/>
        </w:rPr>
        <w:t>default</w:t>
      </w:r>
      <w:r w:rsidRPr="006B5B23">
        <w:rPr>
          <w:rFonts w:ascii="Arial" w:hAnsi="Arial" w:cs="Arial"/>
          <w:noProof/>
          <w:color w:val="000000"/>
          <w:w w:val="201"/>
          <w:sz w:val="20"/>
        </w:rPr>
        <w:t> </w:t>
      </w:r>
      <w:r w:rsidRPr="006B5B23">
        <w:rPr>
          <w:rFonts w:ascii="Arial" w:hAnsi="Arial" w:cs="Arial"/>
          <w:noProof/>
          <w:color w:val="000000"/>
          <w:spacing w:val="-3"/>
          <w:sz w:val="20"/>
        </w:rPr>
        <w:t>by</w:t>
      </w:r>
      <w:r w:rsidRPr="006B5B23">
        <w:rPr>
          <w:rFonts w:ascii="Arial" w:hAnsi="Arial" w:cs="Arial"/>
          <w:noProof/>
          <w:color w:val="000000"/>
          <w:w w:val="206"/>
          <w:sz w:val="20"/>
        </w:rPr>
        <w:t> </w:t>
      </w:r>
      <w:r w:rsidRPr="006B5B23">
        <w:rPr>
          <w:rFonts w:ascii="Arial" w:hAnsi="Arial" w:cs="Arial"/>
          <w:b/>
          <w:noProof/>
          <w:color w:val="000000"/>
          <w:spacing w:val="-4"/>
          <w:sz w:val="20"/>
        </w:rPr>
        <w:t>CONTRACTOR</w:t>
      </w:r>
      <w:r w:rsidRPr="006B5B23">
        <w:rPr>
          <w:rFonts w:ascii="Arial" w:hAnsi="Arial" w:cs="Arial"/>
          <w:noProof/>
          <w:color w:val="000000"/>
          <w:w w:val="204"/>
          <w:sz w:val="20"/>
        </w:rPr>
        <w:t> </w:t>
      </w:r>
      <w:r w:rsidRPr="006B5B23">
        <w:rPr>
          <w:rFonts w:ascii="Arial" w:hAnsi="Arial" w:cs="Arial"/>
          <w:noProof/>
          <w:color w:val="000000"/>
          <w:spacing w:val="-3"/>
          <w:sz w:val="20"/>
        </w:rPr>
        <w:t>or</w:t>
      </w:r>
      <w:r w:rsidRPr="006B5B23">
        <w:rPr>
          <w:rFonts w:ascii="Arial" w:hAnsi="Arial" w:cs="Arial"/>
          <w:noProof/>
          <w:color w:val="000000"/>
          <w:w w:val="203"/>
          <w:sz w:val="20"/>
        </w:rPr>
        <w:t> </w:t>
      </w:r>
      <w:r w:rsidRPr="006B5B23">
        <w:rPr>
          <w:rFonts w:ascii="Arial" w:hAnsi="Arial" w:cs="Arial"/>
          <w:noProof/>
          <w:color w:val="000000"/>
          <w:spacing w:val="-3"/>
          <w:sz w:val="20"/>
        </w:rPr>
        <w:t>a</w:t>
      </w:r>
      <w:r w:rsidRPr="006B5B23">
        <w:rPr>
          <w:rFonts w:ascii="Arial" w:hAnsi="Arial" w:cs="Arial"/>
          <w:noProof/>
          <w:color w:val="000000"/>
          <w:w w:val="201"/>
          <w:sz w:val="20"/>
        </w:rPr>
        <w:t> </w:t>
      </w:r>
      <w:r w:rsidRPr="006B5B23">
        <w:rPr>
          <w:rFonts w:ascii="Arial" w:hAnsi="Arial" w:cs="Arial"/>
          <w:noProof/>
          <w:color w:val="000000"/>
          <w:spacing w:val="-3"/>
          <w:sz w:val="20"/>
        </w:rPr>
        <w:t>waiver</w:t>
      </w:r>
      <w:r w:rsidRPr="006B5B23">
        <w:rPr>
          <w:rFonts w:ascii="Arial" w:hAnsi="Arial" w:cs="Arial"/>
          <w:noProof/>
          <w:color w:val="000000"/>
          <w:w w:val="202"/>
          <w:sz w:val="20"/>
        </w:rPr>
        <w:t> </w:t>
      </w:r>
      <w:r w:rsidRPr="006B5B23">
        <w:rPr>
          <w:rFonts w:ascii="Arial" w:hAnsi="Arial" w:cs="Arial"/>
          <w:noProof/>
          <w:color w:val="000000"/>
          <w:spacing w:val="-3"/>
          <w:sz w:val="20"/>
        </w:rPr>
        <w:t>of</w:t>
      </w:r>
    </w:p>
    <w:p w14:paraId="64079626" w14:textId="77777777" w:rsidR="00E925D3" w:rsidRPr="006B5B23" w:rsidRDefault="00E925D3" w:rsidP="009E4D6D">
      <w:pPr>
        <w:spacing w:after="0" w:line="240" w:lineRule="auto"/>
        <w:ind w:left="709"/>
        <w:jc w:val="both"/>
        <w:rPr>
          <w:rFonts w:ascii="Arial" w:hAnsi="Arial" w:cs="Arial"/>
          <w:sz w:val="20"/>
        </w:rPr>
      </w:pPr>
      <w:r w:rsidRPr="006B5B23">
        <w:rPr>
          <w:rFonts w:ascii="Arial" w:hAnsi="Arial" w:cs="Arial"/>
          <w:b/>
          <w:noProof/>
          <w:color w:val="000000"/>
          <w:spacing w:val="-3"/>
          <w:sz w:val="20"/>
        </w:rPr>
        <w:t>SINOPEC</w:t>
      </w:r>
      <w:r w:rsidRPr="006B5B23">
        <w:rPr>
          <w:rFonts w:ascii="Arial" w:hAnsi="Arial" w:cs="Arial"/>
          <w:noProof/>
          <w:color w:val="000000"/>
          <w:spacing w:val="-3"/>
          <w:sz w:val="20"/>
        </w:rPr>
        <w:t>’s</w:t>
      </w:r>
      <w:r w:rsidRPr="006B5B23">
        <w:rPr>
          <w:rFonts w:ascii="Arial" w:hAnsi="Arial" w:cs="Arial"/>
          <w:noProof/>
          <w:color w:val="000000"/>
          <w:spacing w:val="21"/>
          <w:sz w:val="20"/>
        </w:rPr>
        <w:t> </w:t>
      </w:r>
      <w:r w:rsidRPr="006B5B23">
        <w:rPr>
          <w:rFonts w:ascii="Arial" w:hAnsi="Arial" w:cs="Arial"/>
          <w:noProof/>
          <w:color w:val="000000"/>
          <w:spacing w:val="-2"/>
          <w:sz w:val="20"/>
        </w:rPr>
        <w:t>rights,</w:t>
      </w:r>
      <w:r w:rsidRPr="006B5B23">
        <w:rPr>
          <w:rFonts w:ascii="Arial" w:hAnsi="Arial" w:cs="Arial"/>
          <w:noProof/>
          <w:color w:val="000000"/>
          <w:spacing w:val="22"/>
          <w:sz w:val="20"/>
        </w:rPr>
        <w:t> </w:t>
      </w:r>
      <w:r w:rsidRPr="006B5B23">
        <w:rPr>
          <w:rFonts w:ascii="Arial" w:hAnsi="Arial" w:cs="Arial"/>
          <w:noProof/>
          <w:color w:val="000000"/>
          <w:spacing w:val="-3"/>
          <w:sz w:val="20"/>
        </w:rPr>
        <w:t>powers,</w:t>
      </w:r>
      <w:r w:rsidRPr="006B5B23">
        <w:rPr>
          <w:rFonts w:ascii="Arial" w:hAnsi="Arial" w:cs="Arial"/>
          <w:noProof/>
          <w:color w:val="000000"/>
          <w:spacing w:val="23"/>
          <w:sz w:val="20"/>
        </w:rPr>
        <w:t> </w:t>
      </w:r>
      <w:r w:rsidRPr="006B5B23">
        <w:rPr>
          <w:rFonts w:ascii="Arial" w:hAnsi="Arial" w:cs="Arial"/>
          <w:noProof/>
          <w:color w:val="000000"/>
          <w:spacing w:val="-3"/>
          <w:sz w:val="20"/>
        </w:rPr>
        <w:t>privileges</w:t>
      </w:r>
      <w:r w:rsidRPr="006B5B23">
        <w:rPr>
          <w:rFonts w:ascii="Arial" w:hAnsi="Arial" w:cs="Arial"/>
          <w:noProof/>
          <w:color w:val="000000"/>
          <w:spacing w:val="22"/>
          <w:sz w:val="20"/>
        </w:rPr>
        <w:t> </w:t>
      </w:r>
      <w:r w:rsidRPr="006B5B23">
        <w:rPr>
          <w:rFonts w:ascii="Arial" w:hAnsi="Arial" w:cs="Arial"/>
          <w:noProof/>
          <w:color w:val="000000"/>
          <w:spacing w:val="-3"/>
          <w:sz w:val="20"/>
        </w:rPr>
        <w:t>or</w:t>
      </w:r>
      <w:r w:rsidRPr="006B5B23">
        <w:rPr>
          <w:rFonts w:ascii="Arial" w:hAnsi="Arial" w:cs="Arial"/>
          <w:noProof/>
          <w:color w:val="000000"/>
          <w:spacing w:val="23"/>
          <w:sz w:val="20"/>
        </w:rPr>
        <w:t> </w:t>
      </w:r>
      <w:r w:rsidRPr="006B5B23">
        <w:rPr>
          <w:rFonts w:ascii="Arial" w:hAnsi="Arial" w:cs="Arial"/>
          <w:noProof/>
          <w:color w:val="000000"/>
          <w:spacing w:val="-3"/>
          <w:sz w:val="20"/>
        </w:rPr>
        <w:t>remedies</w:t>
      </w:r>
      <w:r w:rsidRPr="006B5B23">
        <w:rPr>
          <w:rFonts w:ascii="Arial" w:hAnsi="Arial" w:cs="Arial"/>
          <w:noProof/>
          <w:color w:val="000000"/>
          <w:spacing w:val="20"/>
          <w:sz w:val="20"/>
        </w:rPr>
        <w:t> </w:t>
      </w:r>
      <w:r w:rsidRPr="006B5B23">
        <w:rPr>
          <w:rFonts w:ascii="Arial" w:hAnsi="Arial" w:cs="Arial"/>
          <w:noProof/>
          <w:color w:val="000000"/>
          <w:spacing w:val="-3"/>
          <w:sz w:val="20"/>
        </w:rPr>
        <w:t>nor</w:t>
      </w:r>
      <w:r w:rsidRPr="006B5B23">
        <w:rPr>
          <w:rFonts w:ascii="Arial" w:hAnsi="Arial" w:cs="Arial"/>
          <w:noProof/>
          <w:color w:val="000000"/>
          <w:spacing w:val="22"/>
          <w:sz w:val="20"/>
        </w:rPr>
        <w:t> </w:t>
      </w:r>
      <w:r w:rsidRPr="006B5B23">
        <w:rPr>
          <w:rFonts w:ascii="Arial" w:hAnsi="Arial" w:cs="Arial"/>
          <w:noProof/>
          <w:color w:val="000000"/>
          <w:spacing w:val="-2"/>
          <w:sz w:val="20"/>
        </w:rPr>
        <w:t>shall</w:t>
      </w:r>
      <w:r w:rsidRPr="006B5B23">
        <w:rPr>
          <w:rFonts w:ascii="Arial" w:hAnsi="Arial" w:cs="Arial"/>
          <w:noProof/>
          <w:color w:val="000000"/>
          <w:spacing w:val="22"/>
          <w:sz w:val="20"/>
        </w:rPr>
        <w:t> </w:t>
      </w:r>
      <w:r w:rsidRPr="006B5B23">
        <w:rPr>
          <w:rFonts w:ascii="Arial" w:hAnsi="Arial" w:cs="Arial"/>
          <w:noProof/>
          <w:color w:val="000000"/>
          <w:spacing w:val="-3"/>
          <w:sz w:val="20"/>
        </w:rPr>
        <w:t>any</w:t>
      </w:r>
      <w:r w:rsidRPr="006B5B23">
        <w:rPr>
          <w:rFonts w:ascii="Arial" w:hAnsi="Arial" w:cs="Arial"/>
          <w:noProof/>
          <w:color w:val="000000"/>
          <w:spacing w:val="22"/>
          <w:sz w:val="20"/>
        </w:rPr>
        <w:t> </w:t>
      </w:r>
      <w:r w:rsidRPr="006B5B23">
        <w:rPr>
          <w:rFonts w:ascii="Arial" w:hAnsi="Arial" w:cs="Arial"/>
          <w:noProof/>
          <w:color w:val="000000"/>
          <w:spacing w:val="-2"/>
          <w:sz w:val="20"/>
        </w:rPr>
        <w:t>single</w:t>
      </w:r>
      <w:r w:rsidRPr="006B5B23">
        <w:rPr>
          <w:rFonts w:ascii="Arial" w:hAnsi="Arial" w:cs="Arial"/>
          <w:noProof/>
          <w:color w:val="000000"/>
          <w:spacing w:val="22"/>
          <w:sz w:val="20"/>
        </w:rPr>
        <w:t> </w:t>
      </w:r>
      <w:r w:rsidRPr="006B5B23">
        <w:rPr>
          <w:rFonts w:ascii="Arial" w:hAnsi="Arial" w:cs="Arial"/>
          <w:noProof/>
          <w:color w:val="000000"/>
          <w:spacing w:val="-3"/>
          <w:sz w:val="20"/>
        </w:rPr>
        <w:t>or</w:t>
      </w:r>
      <w:r w:rsidRPr="006B5B23">
        <w:rPr>
          <w:rFonts w:ascii="Arial" w:hAnsi="Arial" w:cs="Arial"/>
          <w:noProof/>
          <w:color w:val="000000"/>
          <w:spacing w:val="23"/>
          <w:sz w:val="20"/>
        </w:rPr>
        <w:t> </w:t>
      </w:r>
      <w:r w:rsidRPr="006B5B23">
        <w:rPr>
          <w:rFonts w:ascii="Arial" w:hAnsi="Arial" w:cs="Arial"/>
          <w:noProof/>
          <w:color w:val="000000"/>
          <w:spacing w:val="-3"/>
          <w:sz w:val="20"/>
        </w:rPr>
        <w:t>partial</w:t>
      </w:r>
      <w:r w:rsidRPr="006B5B23">
        <w:rPr>
          <w:rFonts w:ascii="Arial" w:hAnsi="Arial" w:cs="Arial"/>
          <w:noProof/>
          <w:color w:val="000000"/>
          <w:spacing w:val="22"/>
          <w:sz w:val="20"/>
        </w:rPr>
        <w:t> </w:t>
      </w:r>
      <w:r w:rsidRPr="006B5B23">
        <w:rPr>
          <w:rFonts w:ascii="Arial" w:hAnsi="Arial" w:cs="Arial"/>
          <w:noProof/>
          <w:color w:val="000000"/>
          <w:spacing w:val="-3"/>
          <w:sz w:val="20"/>
        </w:rPr>
        <w:t>exercise</w:t>
      </w:r>
    </w:p>
    <w:p w14:paraId="1218205A" w14:textId="77777777" w:rsidR="00E925D3" w:rsidRPr="006B5B23" w:rsidRDefault="00E925D3" w:rsidP="009E4D6D">
      <w:pPr>
        <w:spacing w:after="0" w:line="240" w:lineRule="auto"/>
        <w:ind w:left="709"/>
        <w:jc w:val="both"/>
        <w:rPr>
          <w:rFonts w:ascii="Arial" w:hAnsi="Arial" w:cs="Arial"/>
          <w:sz w:val="20"/>
        </w:rPr>
      </w:pPr>
      <w:r w:rsidRPr="006B5B23">
        <w:rPr>
          <w:rFonts w:ascii="Arial" w:hAnsi="Arial" w:cs="Arial"/>
          <w:noProof/>
          <w:color w:val="000000"/>
          <w:spacing w:val="-3"/>
          <w:sz w:val="20"/>
        </w:rPr>
        <w:t>by</w:t>
      </w:r>
      <w:r w:rsidRPr="006B5B23">
        <w:rPr>
          <w:rFonts w:ascii="Arial" w:hAnsi="Arial" w:cs="Arial"/>
          <w:noProof/>
          <w:color w:val="000000"/>
          <w:w w:val="239"/>
          <w:sz w:val="20"/>
        </w:rPr>
        <w:t> </w:t>
      </w:r>
      <w:r w:rsidRPr="006B5B23">
        <w:rPr>
          <w:rFonts w:ascii="Arial" w:hAnsi="Arial" w:cs="Arial"/>
          <w:b/>
          <w:noProof/>
          <w:color w:val="000000"/>
          <w:spacing w:val="-3"/>
          <w:sz w:val="20"/>
        </w:rPr>
        <w:t>SINOPEC</w:t>
      </w:r>
      <w:r w:rsidRPr="006B5B23">
        <w:rPr>
          <w:rFonts w:ascii="Arial" w:hAnsi="Arial" w:cs="Arial"/>
          <w:noProof/>
          <w:color w:val="000000"/>
          <w:w w:val="239"/>
          <w:sz w:val="20"/>
        </w:rPr>
        <w:t> </w:t>
      </w:r>
      <w:r w:rsidRPr="006B5B23">
        <w:rPr>
          <w:rFonts w:ascii="Arial" w:hAnsi="Arial" w:cs="Arial"/>
          <w:noProof/>
          <w:color w:val="000000"/>
          <w:spacing w:val="-2"/>
          <w:sz w:val="20"/>
        </w:rPr>
        <w:t>of</w:t>
      </w:r>
      <w:r w:rsidRPr="006B5B23">
        <w:rPr>
          <w:rFonts w:ascii="Arial" w:hAnsi="Arial" w:cs="Arial"/>
          <w:noProof/>
          <w:color w:val="000000"/>
          <w:w w:val="239"/>
          <w:sz w:val="20"/>
        </w:rPr>
        <w:t> </w:t>
      </w:r>
      <w:r w:rsidRPr="006B5B23">
        <w:rPr>
          <w:rFonts w:ascii="Arial" w:hAnsi="Arial" w:cs="Arial"/>
          <w:noProof/>
          <w:color w:val="000000"/>
          <w:spacing w:val="-3"/>
          <w:sz w:val="20"/>
        </w:rPr>
        <w:t>any</w:t>
      </w:r>
      <w:r w:rsidRPr="006B5B23">
        <w:rPr>
          <w:rFonts w:ascii="Arial" w:hAnsi="Arial" w:cs="Arial"/>
          <w:noProof/>
          <w:color w:val="000000"/>
          <w:w w:val="235"/>
          <w:sz w:val="20"/>
        </w:rPr>
        <w:t> </w:t>
      </w:r>
      <w:r w:rsidRPr="006B5B23">
        <w:rPr>
          <w:rFonts w:ascii="Arial" w:hAnsi="Arial" w:cs="Arial"/>
          <w:noProof/>
          <w:color w:val="000000"/>
          <w:spacing w:val="-2"/>
          <w:sz w:val="20"/>
        </w:rPr>
        <w:t>right,</w:t>
      </w:r>
      <w:r w:rsidRPr="006B5B23">
        <w:rPr>
          <w:rFonts w:ascii="Arial" w:hAnsi="Arial" w:cs="Arial"/>
          <w:noProof/>
          <w:color w:val="000000"/>
          <w:w w:val="239"/>
          <w:sz w:val="20"/>
        </w:rPr>
        <w:t> </w:t>
      </w:r>
      <w:r w:rsidRPr="006B5B23">
        <w:rPr>
          <w:rFonts w:ascii="Arial" w:hAnsi="Arial" w:cs="Arial"/>
          <w:noProof/>
          <w:color w:val="000000"/>
          <w:spacing w:val="-3"/>
          <w:sz w:val="20"/>
        </w:rPr>
        <w:t>power,</w:t>
      </w:r>
      <w:r w:rsidRPr="006B5B23">
        <w:rPr>
          <w:rFonts w:ascii="Arial" w:hAnsi="Arial" w:cs="Arial"/>
          <w:noProof/>
          <w:color w:val="000000"/>
          <w:w w:val="239"/>
          <w:sz w:val="20"/>
        </w:rPr>
        <w:t> </w:t>
      </w:r>
      <w:r w:rsidRPr="006B5B23">
        <w:rPr>
          <w:rFonts w:ascii="Arial" w:hAnsi="Arial" w:cs="Arial"/>
          <w:noProof/>
          <w:color w:val="000000"/>
          <w:spacing w:val="-3"/>
          <w:sz w:val="20"/>
        </w:rPr>
        <w:t>privilege</w:t>
      </w:r>
      <w:r w:rsidRPr="006B5B23">
        <w:rPr>
          <w:rFonts w:ascii="Arial" w:hAnsi="Arial" w:cs="Arial"/>
          <w:noProof/>
          <w:color w:val="000000"/>
          <w:w w:val="239"/>
          <w:sz w:val="20"/>
        </w:rPr>
        <w:t> </w:t>
      </w:r>
      <w:r w:rsidRPr="006B5B23">
        <w:rPr>
          <w:rFonts w:ascii="Arial" w:hAnsi="Arial" w:cs="Arial"/>
          <w:noProof/>
          <w:color w:val="000000"/>
          <w:spacing w:val="-3"/>
          <w:sz w:val="20"/>
        </w:rPr>
        <w:t>or</w:t>
      </w:r>
      <w:r w:rsidRPr="006B5B23">
        <w:rPr>
          <w:rFonts w:ascii="Arial" w:hAnsi="Arial" w:cs="Arial"/>
          <w:noProof/>
          <w:color w:val="000000"/>
          <w:w w:val="241"/>
          <w:sz w:val="20"/>
        </w:rPr>
        <w:t> </w:t>
      </w:r>
      <w:r w:rsidRPr="006B5B23">
        <w:rPr>
          <w:rFonts w:ascii="Arial" w:hAnsi="Arial" w:cs="Arial"/>
          <w:noProof/>
          <w:color w:val="000000"/>
          <w:spacing w:val="-3"/>
          <w:sz w:val="20"/>
        </w:rPr>
        <w:t>remedy</w:t>
      </w:r>
      <w:r w:rsidRPr="006B5B23">
        <w:rPr>
          <w:rFonts w:ascii="Arial" w:hAnsi="Arial" w:cs="Arial"/>
          <w:noProof/>
          <w:color w:val="000000"/>
          <w:w w:val="238"/>
          <w:sz w:val="20"/>
        </w:rPr>
        <w:t> </w:t>
      </w:r>
      <w:r w:rsidRPr="006B5B23">
        <w:rPr>
          <w:rFonts w:ascii="Arial" w:hAnsi="Arial" w:cs="Arial"/>
          <w:noProof/>
          <w:color w:val="000000"/>
          <w:spacing w:val="-3"/>
          <w:sz w:val="20"/>
        </w:rPr>
        <w:t>preclude</w:t>
      </w:r>
      <w:r w:rsidRPr="006B5B23">
        <w:rPr>
          <w:rFonts w:ascii="Arial" w:hAnsi="Arial" w:cs="Arial"/>
          <w:noProof/>
          <w:color w:val="000000"/>
          <w:w w:val="238"/>
          <w:sz w:val="20"/>
        </w:rPr>
        <w:t> </w:t>
      </w:r>
      <w:r w:rsidRPr="006B5B23">
        <w:rPr>
          <w:rFonts w:ascii="Arial" w:hAnsi="Arial" w:cs="Arial"/>
          <w:noProof/>
          <w:color w:val="000000"/>
          <w:spacing w:val="-3"/>
          <w:sz w:val="20"/>
        </w:rPr>
        <w:t>any</w:t>
      </w:r>
      <w:r w:rsidRPr="006B5B23">
        <w:rPr>
          <w:rFonts w:ascii="Arial" w:hAnsi="Arial" w:cs="Arial"/>
          <w:noProof/>
          <w:color w:val="000000"/>
          <w:w w:val="238"/>
          <w:sz w:val="20"/>
        </w:rPr>
        <w:t> </w:t>
      </w:r>
      <w:r w:rsidRPr="006B5B23">
        <w:rPr>
          <w:rFonts w:ascii="Arial" w:hAnsi="Arial" w:cs="Arial"/>
          <w:noProof/>
          <w:color w:val="000000"/>
          <w:spacing w:val="-3"/>
          <w:sz w:val="20"/>
        </w:rPr>
        <w:t>other</w:t>
      </w:r>
      <w:r w:rsidRPr="006B5B23">
        <w:rPr>
          <w:rFonts w:ascii="Arial" w:hAnsi="Arial" w:cs="Arial"/>
          <w:noProof/>
          <w:color w:val="000000"/>
          <w:w w:val="238"/>
          <w:sz w:val="20"/>
        </w:rPr>
        <w:t> </w:t>
      </w:r>
      <w:r w:rsidRPr="006B5B23">
        <w:rPr>
          <w:rFonts w:ascii="Arial" w:hAnsi="Arial" w:cs="Arial"/>
          <w:noProof/>
          <w:color w:val="000000"/>
          <w:spacing w:val="-3"/>
          <w:sz w:val="20"/>
        </w:rPr>
        <w:t>or</w:t>
      </w:r>
      <w:r w:rsidRPr="006B5B23">
        <w:rPr>
          <w:rFonts w:ascii="Arial" w:hAnsi="Arial" w:cs="Arial"/>
          <w:noProof/>
          <w:color w:val="000000"/>
          <w:w w:val="238"/>
          <w:sz w:val="20"/>
        </w:rPr>
        <w:t> </w:t>
      </w:r>
      <w:r w:rsidRPr="006B5B23">
        <w:rPr>
          <w:rFonts w:ascii="Arial" w:hAnsi="Arial" w:cs="Arial"/>
          <w:noProof/>
          <w:color w:val="000000"/>
          <w:spacing w:val="-3"/>
          <w:sz w:val="20"/>
        </w:rPr>
        <w:t>further</w:t>
      </w:r>
    </w:p>
    <w:p w14:paraId="429DE06E" w14:textId="77777777" w:rsidR="00E925D3" w:rsidRPr="006B5B23" w:rsidRDefault="00E925D3" w:rsidP="009E4D6D">
      <w:pPr>
        <w:spacing w:after="0" w:line="240" w:lineRule="auto"/>
        <w:ind w:left="709"/>
        <w:jc w:val="both"/>
        <w:rPr>
          <w:rFonts w:ascii="Arial" w:hAnsi="Arial" w:cs="Arial"/>
          <w:sz w:val="20"/>
        </w:rPr>
      </w:pPr>
      <w:r w:rsidRPr="006B5B23">
        <w:rPr>
          <w:rFonts w:ascii="Arial" w:hAnsi="Arial" w:cs="Arial"/>
          <w:noProof/>
          <w:color w:val="000000"/>
          <w:spacing w:val="-3"/>
          <w:sz w:val="20"/>
        </w:rPr>
        <w:t>exercise</w:t>
      </w:r>
      <w:r w:rsidRPr="006B5B23">
        <w:rPr>
          <w:rFonts w:ascii="Arial" w:hAnsi="Arial" w:cs="Arial"/>
          <w:noProof/>
          <w:color w:val="000000"/>
          <w:w w:val="276"/>
          <w:sz w:val="20"/>
        </w:rPr>
        <w:t> </w:t>
      </w:r>
      <w:r w:rsidRPr="006B5B23">
        <w:rPr>
          <w:rFonts w:ascii="Arial" w:hAnsi="Arial" w:cs="Arial"/>
          <w:noProof/>
          <w:color w:val="000000"/>
          <w:spacing w:val="-2"/>
          <w:sz w:val="20"/>
        </w:rPr>
        <w:t>of</w:t>
      </w:r>
      <w:r w:rsidRPr="006B5B23">
        <w:rPr>
          <w:rFonts w:ascii="Arial" w:hAnsi="Arial" w:cs="Arial"/>
          <w:noProof/>
          <w:color w:val="000000"/>
          <w:w w:val="279"/>
          <w:sz w:val="20"/>
        </w:rPr>
        <w:t> </w:t>
      </w:r>
      <w:r w:rsidRPr="006B5B23">
        <w:rPr>
          <w:rFonts w:ascii="Arial" w:hAnsi="Arial" w:cs="Arial"/>
          <w:noProof/>
          <w:color w:val="000000"/>
          <w:spacing w:val="-3"/>
          <w:sz w:val="20"/>
        </w:rPr>
        <w:t>such</w:t>
      </w:r>
      <w:r w:rsidRPr="006B5B23">
        <w:rPr>
          <w:rFonts w:ascii="Arial" w:hAnsi="Arial" w:cs="Arial"/>
          <w:noProof/>
          <w:color w:val="000000"/>
          <w:w w:val="276"/>
          <w:sz w:val="20"/>
        </w:rPr>
        <w:t> </w:t>
      </w:r>
      <w:r w:rsidRPr="006B5B23">
        <w:rPr>
          <w:rFonts w:ascii="Arial" w:hAnsi="Arial" w:cs="Arial"/>
          <w:noProof/>
          <w:color w:val="000000"/>
          <w:spacing w:val="-3"/>
          <w:sz w:val="20"/>
        </w:rPr>
        <w:t>or</w:t>
      </w:r>
      <w:r w:rsidRPr="006B5B23">
        <w:rPr>
          <w:rFonts w:ascii="Arial" w:hAnsi="Arial" w:cs="Arial"/>
          <w:noProof/>
          <w:color w:val="000000"/>
          <w:w w:val="276"/>
          <w:sz w:val="20"/>
        </w:rPr>
        <w:t> </w:t>
      </w:r>
      <w:r w:rsidRPr="006B5B23">
        <w:rPr>
          <w:rFonts w:ascii="Arial" w:hAnsi="Arial" w:cs="Arial"/>
          <w:noProof/>
          <w:color w:val="000000"/>
          <w:spacing w:val="-3"/>
          <w:sz w:val="20"/>
        </w:rPr>
        <w:t>any</w:t>
      </w:r>
      <w:r w:rsidRPr="006B5B23">
        <w:rPr>
          <w:rFonts w:ascii="Arial" w:hAnsi="Arial" w:cs="Arial"/>
          <w:noProof/>
          <w:color w:val="000000"/>
          <w:w w:val="276"/>
          <w:sz w:val="20"/>
        </w:rPr>
        <w:t> </w:t>
      </w:r>
      <w:r w:rsidRPr="006B5B23">
        <w:rPr>
          <w:rFonts w:ascii="Arial" w:hAnsi="Arial" w:cs="Arial"/>
          <w:noProof/>
          <w:color w:val="000000"/>
          <w:spacing w:val="-3"/>
          <w:sz w:val="20"/>
        </w:rPr>
        <w:t>other</w:t>
      </w:r>
      <w:r w:rsidRPr="006B5B23">
        <w:rPr>
          <w:rFonts w:ascii="Arial" w:hAnsi="Arial" w:cs="Arial"/>
          <w:noProof/>
          <w:color w:val="000000"/>
          <w:w w:val="276"/>
          <w:sz w:val="20"/>
        </w:rPr>
        <w:t> </w:t>
      </w:r>
      <w:r w:rsidRPr="006B5B23">
        <w:rPr>
          <w:rFonts w:ascii="Arial" w:hAnsi="Arial" w:cs="Arial"/>
          <w:noProof/>
          <w:color w:val="000000"/>
          <w:spacing w:val="-2"/>
          <w:sz w:val="20"/>
        </w:rPr>
        <w:t>right,</w:t>
      </w:r>
      <w:r w:rsidRPr="006B5B23">
        <w:rPr>
          <w:rFonts w:ascii="Arial" w:hAnsi="Arial" w:cs="Arial"/>
          <w:noProof/>
          <w:color w:val="000000"/>
          <w:w w:val="276"/>
          <w:sz w:val="20"/>
        </w:rPr>
        <w:t> </w:t>
      </w:r>
      <w:r w:rsidRPr="006B5B23">
        <w:rPr>
          <w:rFonts w:ascii="Arial" w:hAnsi="Arial" w:cs="Arial"/>
          <w:noProof/>
          <w:color w:val="000000"/>
          <w:spacing w:val="-3"/>
          <w:sz w:val="20"/>
        </w:rPr>
        <w:t>power,</w:t>
      </w:r>
      <w:r w:rsidRPr="006B5B23">
        <w:rPr>
          <w:rFonts w:ascii="Arial" w:hAnsi="Arial" w:cs="Arial"/>
          <w:noProof/>
          <w:color w:val="000000"/>
          <w:w w:val="276"/>
          <w:sz w:val="20"/>
        </w:rPr>
        <w:t> </w:t>
      </w:r>
      <w:r w:rsidRPr="006B5B23">
        <w:rPr>
          <w:rFonts w:ascii="Arial" w:hAnsi="Arial" w:cs="Arial"/>
          <w:noProof/>
          <w:color w:val="000000"/>
          <w:spacing w:val="-3"/>
          <w:sz w:val="20"/>
        </w:rPr>
        <w:t>privilege</w:t>
      </w:r>
      <w:r w:rsidRPr="006B5B23">
        <w:rPr>
          <w:rFonts w:ascii="Arial" w:hAnsi="Arial" w:cs="Arial"/>
          <w:noProof/>
          <w:color w:val="000000"/>
          <w:w w:val="278"/>
          <w:sz w:val="20"/>
        </w:rPr>
        <w:t> </w:t>
      </w:r>
      <w:r w:rsidRPr="006B5B23">
        <w:rPr>
          <w:rFonts w:ascii="Arial" w:hAnsi="Arial" w:cs="Arial"/>
          <w:noProof/>
          <w:color w:val="000000"/>
          <w:spacing w:val="-3"/>
          <w:sz w:val="20"/>
        </w:rPr>
        <w:t>or</w:t>
      </w:r>
      <w:r w:rsidRPr="006B5B23">
        <w:rPr>
          <w:rFonts w:ascii="Arial" w:hAnsi="Arial" w:cs="Arial"/>
          <w:noProof/>
          <w:color w:val="000000"/>
          <w:w w:val="276"/>
          <w:sz w:val="20"/>
        </w:rPr>
        <w:t> </w:t>
      </w:r>
      <w:r w:rsidRPr="006B5B23">
        <w:rPr>
          <w:rFonts w:ascii="Arial" w:hAnsi="Arial" w:cs="Arial"/>
          <w:noProof/>
          <w:color w:val="000000"/>
          <w:spacing w:val="-3"/>
          <w:sz w:val="20"/>
        </w:rPr>
        <w:t>remedy</w:t>
      </w:r>
      <w:r w:rsidRPr="006B5B23">
        <w:rPr>
          <w:rFonts w:ascii="Arial" w:hAnsi="Arial" w:cs="Arial"/>
          <w:noProof/>
          <w:color w:val="000000"/>
          <w:w w:val="275"/>
          <w:sz w:val="20"/>
        </w:rPr>
        <w:t> </w:t>
      </w:r>
      <w:r w:rsidRPr="006B5B23">
        <w:rPr>
          <w:rFonts w:ascii="Arial" w:hAnsi="Arial" w:cs="Arial"/>
          <w:noProof/>
          <w:color w:val="000000"/>
          <w:spacing w:val="-3"/>
          <w:sz w:val="20"/>
        </w:rPr>
        <w:t>provided</w:t>
      </w:r>
      <w:r w:rsidRPr="006B5B23">
        <w:rPr>
          <w:rFonts w:ascii="Arial" w:hAnsi="Arial" w:cs="Arial"/>
          <w:noProof/>
          <w:color w:val="000000"/>
          <w:w w:val="279"/>
          <w:sz w:val="20"/>
        </w:rPr>
        <w:t> </w:t>
      </w:r>
      <w:r w:rsidRPr="006B5B23">
        <w:rPr>
          <w:rFonts w:ascii="Arial" w:hAnsi="Arial" w:cs="Arial"/>
          <w:noProof/>
          <w:color w:val="000000"/>
          <w:spacing w:val="-2"/>
          <w:sz w:val="20"/>
        </w:rPr>
        <w:t>in</w:t>
      </w:r>
      <w:r w:rsidRPr="006B5B23">
        <w:rPr>
          <w:rFonts w:ascii="Arial" w:hAnsi="Arial" w:cs="Arial"/>
          <w:noProof/>
          <w:color w:val="000000"/>
          <w:w w:val="281"/>
          <w:sz w:val="20"/>
        </w:rPr>
        <w:t> </w:t>
      </w:r>
      <w:r w:rsidRPr="006B5B23">
        <w:rPr>
          <w:rFonts w:ascii="Arial" w:hAnsi="Arial" w:cs="Arial"/>
          <w:noProof/>
          <w:color w:val="000000"/>
          <w:spacing w:val="-2"/>
          <w:sz w:val="20"/>
        </w:rPr>
        <w:t>this</w:t>
      </w:r>
    </w:p>
    <w:p w14:paraId="3DB7BD98" w14:textId="77777777" w:rsidR="00E925D3" w:rsidRPr="006B5B23" w:rsidRDefault="00E925D3" w:rsidP="009E4D6D">
      <w:pPr>
        <w:spacing w:after="0" w:line="240" w:lineRule="auto"/>
        <w:ind w:left="709"/>
        <w:jc w:val="both"/>
        <w:rPr>
          <w:rFonts w:ascii="Arial" w:hAnsi="Arial" w:cs="Arial"/>
          <w:sz w:val="20"/>
        </w:rPr>
      </w:pPr>
      <w:r w:rsidRPr="006B5B23">
        <w:rPr>
          <w:rFonts w:ascii="Arial" w:hAnsi="Arial" w:cs="Arial"/>
          <w:noProof/>
          <w:color w:val="000000"/>
          <w:spacing w:val="-3"/>
          <w:sz w:val="20"/>
        </w:rPr>
        <w:t>Agreement.</w:t>
      </w:r>
      <w:r w:rsidRPr="006B5B23">
        <w:rPr>
          <w:rFonts w:ascii="Arial" w:hAnsi="Arial" w:cs="Arial"/>
          <w:noProof/>
          <w:color w:val="000000"/>
          <w:w w:val="254"/>
          <w:sz w:val="20"/>
        </w:rPr>
        <w:t> </w:t>
      </w:r>
      <w:r w:rsidRPr="006B5B23">
        <w:rPr>
          <w:rFonts w:ascii="Arial" w:hAnsi="Arial" w:cs="Arial"/>
          <w:noProof/>
          <w:color w:val="000000"/>
          <w:spacing w:val="-3"/>
          <w:sz w:val="20"/>
        </w:rPr>
        <w:t>The</w:t>
      </w:r>
      <w:r w:rsidRPr="006B5B23">
        <w:rPr>
          <w:rFonts w:ascii="Arial" w:hAnsi="Arial" w:cs="Arial"/>
          <w:noProof/>
          <w:color w:val="000000"/>
          <w:spacing w:val="11"/>
          <w:sz w:val="20"/>
        </w:rPr>
        <w:t> </w:t>
      </w:r>
      <w:r w:rsidRPr="006B5B23">
        <w:rPr>
          <w:rFonts w:ascii="Arial" w:hAnsi="Arial" w:cs="Arial"/>
          <w:noProof/>
          <w:color w:val="000000"/>
          <w:spacing w:val="-2"/>
          <w:sz w:val="20"/>
        </w:rPr>
        <w:t>rights,</w:t>
      </w:r>
      <w:r w:rsidRPr="006B5B23">
        <w:rPr>
          <w:rFonts w:ascii="Arial" w:hAnsi="Arial" w:cs="Arial"/>
          <w:noProof/>
          <w:color w:val="000000"/>
          <w:spacing w:val="12"/>
          <w:sz w:val="20"/>
        </w:rPr>
        <w:t> </w:t>
      </w:r>
      <w:r w:rsidRPr="006B5B23">
        <w:rPr>
          <w:rFonts w:ascii="Arial" w:hAnsi="Arial" w:cs="Arial"/>
          <w:noProof/>
          <w:color w:val="000000"/>
          <w:spacing w:val="-3"/>
          <w:sz w:val="20"/>
        </w:rPr>
        <w:t>powers,</w:t>
      </w:r>
      <w:r w:rsidRPr="006B5B23">
        <w:rPr>
          <w:rFonts w:ascii="Arial" w:hAnsi="Arial" w:cs="Arial"/>
          <w:noProof/>
          <w:color w:val="000000"/>
          <w:spacing w:val="11"/>
          <w:sz w:val="20"/>
        </w:rPr>
        <w:t> </w:t>
      </w:r>
      <w:r w:rsidRPr="006B5B23">
        <w:rPr>
          <w:rFonts w:ascii="Arial" w:hAnsi="Arial" w:cs="Arial"/>
          <w:noProof/>
          <w:color w:val="000000"/>
          <w:spacing w:val="-2"/>
          <w:sz w:val="20"/>
        </w:rPr>
        <w:t>privileges</w:t>
      </w:r>
      <w:r w:rsidRPr="006B5B23">
        <w:rPr>
          <w:rFonts w:ascii="Arial" w:hAnsi="Arial" w:cs="Arial"/>
          <w:noProof/>
          <w:color w:val="000000"/>
          <w:spacing w:val="9"/>
          <w:sz w:val="20"/>
        </w:rPr>
        <w:t> </w:t>
      </w:r>
      <w:r w:rsidRPr="006B5B23">
        <w:rPr>
          <w:rFonts w:ascii="Arial" w:hAnsi="Arial" w:cs="Arial"/>
          <w:noProof/>
          <w:color w:val="000000"/>
          <w:spacing w:val="-3"/>
          <w:sz w:val="20"/>
        </w:rPr>
        <w:t>and</w:t>
      </w:r>
      <w:r w:rsidRPr="006B5B23">
        <w:rPr>
          <w:rFonts w:ascii="Arial" w:hAnsi="Arial" w:cs="Arial"/>
          <w:noProof/>
          <w:color w:val="000000"/>
          <w:spacing w:val="11"/>
          <w:sz w:val="20"/>
        </w:rPr>
        <w:t> </w:t>
      </w:r>
      <w:r w:rsidRPr="006B5B23">
        <w:rPr>
          <w:rFonts w:ascii="Arial" w:hAnsi="Arial" w:cs="Arial"/>
          <w:noProof/>
          <w:color w:val="000000"/>
          <w:spacing w:val="-3"/>
          <w:sz w:val="20"/>
        </w:rPr>
        <w:t>remedies</w:t>
      </w:r>
      <w:r w:rsidRPr="006B5B23">
        <w:rPr>
          <w:rFonts w:ascii="Arial" w:hAnsi="Arial" w:cs="Arial"/>
          <w:noProof/>
          <w:color w:val="000000"/>
          <w:spacing w:val="9"/>
          <w:sz w:val="20"/>
        </w:rPr>
        <w:t> </w:t>
      </w:r>
      <w:r w:rsidRPr="006B5B23">
        <w:rPr>
          <w:rFonts w:ascii="Arial" w:hAnsi="Arial" w:cs="Arial"/>
          <w:noProof/>
          <w:color w:val="000000"/>
          <w:spacing w:val="-3"/>
          <w:sz w:val="20"/>
        </w:rPr>
        <w:t>provided</w:t>
      </w:r>
      <w:r w:rsidRPr="006B5B23">
        <w:rPr>
          <w:rFonts w:ascii="Arial" w:hAnsi="Arial" w:cs="Arial"/>
          <w:noProof/>
          <w:color w:val="000000"/>
          <w:spacing w:val="11"/>
          <w:sz w:val="20"/>
        </w:rPr>
        <w:t> </w:t>
      </w:r>
      <w:r w:rsidRPr="006B5B23">
        <w:rPr>
          <w:rFonts w:ascii="Arial" w:hAnsi="Arial" w:cs="Arial"/>
          <w:noProof/>
          <w:color w:val="000000"/>
          <w:spacing w:val="-2"/>
          <w:sz w:val="20"/>
        </w:rPr>
        <w:t>in</w:t>
      </w:r>
      <w:r w:rsidRPr="006B5B23">
        <w:rPr>
          <w:rFonts w:ascii="Arial" w:hAnsi="Arial" w:cs="Arial"/>
          <w:noProof/>
          <w:color w:val="000000"/>
          <w:spacing w:val="11"/>
          <w:sz w:val="20"/>
        </w:rPr>
        <w:t> </w:t>
      </w:r>
      <w:r w:rsidRPr="006B5B23">
        <w:rPr>
          <w:rFonts w:ascii="Arial" w:hAnsi="Arial" w:cs="Arial"/>
          <w:noProof/>
          <w:color w:val="000000"/>
          <w:spacing w:val="-2"/>
          <w:sz w:val="20"/>
        </w:rPr>
        <w:t>this</w:t>
      </w:r>
      <w:r w:rsidRPr="006B5B23">
        <w:rPr>
          <w:rFonts w:ascii="Arial" w:hAnsi="Arial" w:cs="Arial"/>
          <w:noProof/>
          <w:color w:val="000000"/>
          <w:spacing w:val="11"/>
          <w:sz w:val="20"/>
        </w:rPr>
        <w:t> </w:t>
      </w:r>
      <w:r w:rsidRPr="006B5B23">
        <w:rPr>
          <w:rFonts w:ascii="Arial" w:hAnsi="Arial" w:cs="Arial"/>
          <w:noProof/>
          <w:color w:val="000000"/>
          <w:spacing w:val="-3"/>
          <w:sz w:val="20"/>
        </w:rPr>
        <w:t>Agreement</w:t>
      </w:r>
      <w:r w:rsidRPr="006B5B23">
        <w:rPr>
          <w:rFonts w:ascii="Arial" w:hAnsi="Arial" w:cs="Arial"/>
          <w:noProof/>
          <w:color w:val="000000"/>
          <w:spacing w:val="12"/>
          <w:sz w:val="20"/>
        </w:rPr>
        <w:t> </w:t>
      </w:r>
      <w:r w:rsidRPr="006B5B23">
        <w:rPr>
          <w:rFonts w:ascii="Arial" w:hAnsi="Arial" w:cs="Arial"/>
          <w:noProof/>
          <w:color w:val="000000"/>
          <w:spacing w:val="-3"/>
          <w:sz w:val="20"/>
        </w:rPr>
        <w:t>are</w:t>
      </w:r>
    </w:p>
    <w:p w14:paraId="4CF13DB2" w14:textId="77777777" w:rsidR="00E925D3" w:rsidRPr="006B5B23" w:rsidRDefault="00E925D3" w:rsidP="009E4D6D">
      <w:pPr>
        <w:spacing w:after="0" w:line="240" w:lineRule="auto"/>
        <w:ind w:left="709"/>
        <w:jc w:val="both"/>
        <w:rPr>
          <w:rFonts w:ascii="Arial" w:hAnsi="Arial" w:cs="Arial"/>
          <w:sz w:val="20"/>
        </w:rPr>
      </w:pPr>
      <w:r w:rsidRPr="006B5B23">
        <w:rPr>
          <w:rFonts w:ascii="Arial" w:hAnsi="Arial" w:cs="Arial"/>
          <w:noProof/>
          <w:color w:val="000000"/>
          <w:spacing w:val="-3"/>
          <w:sz w:val="20"/>
        </w:rPr>
        <w:t>cumulative</w:t>
      </w:r>
      <w:r w:rsidRPr="006B5B23">
        <w:rPr>
          <w:rFonts w:ascii="Arial" w:hAnsi="Arial" w:cs="Arial"/>
          <w:noProof/>
          <w:color w:val="000000"/>
          <w:spacing w:val="22"/>
          <w:sz w:val="20"/>
        </w:rPr>
        <w:t> </w:t>
      </w:r>
      <w:r w:rsidRPr="006B5B23">
        <w:rPr>
          <w:rFonts w:ascii="Arial" w:hAnsi="Arial" w:cs="Arial"/>
          <w:noProof/>
          <w:color w:val="000000"/>
          <w:spacing w:val="-3"/>
          <w:sz w:val="20"/>
        </w:rPr>
        <w:t>and</w:t>
      </w:r>
      <w:r w:rsidRPr="006B5B23">
        <w:rPr>
          <w:rFonts w:ascii="Arial" w:hAnsi="Arial" w:cs="Arial"/>
          <w:noProof/>
          <w:color w:val="000000"/>
          <w:spacing w:val="19"/>
          <w:sz w:val="20"/>
        </w:rPr>
        <w:t> </w:t>
      </w:r>
      <w:r w:rsidRPr="006B5B23">
        <w:rPr>
          <w:rFonts w:ascii="Arial" w:hAnsi="Arial" w:cs="Arial"/>
          <w:noProof/>
          <w:color w:val="000000"/>
          <w:spacing w:val="-3"/>
          <w:sz w:val="20"/>
        </w:rPr>
        <w:t>are</w:t>
      </w:r>
      <w:r w:rsidRPr="006B5B23">
        <w:rPr>
          <w:rFonts w:ascii="Arial" w:hAnsi="Arial" w:cs="Arial"/>
          <w:noProof/>
          <w:color w:val="000000"/>
          <w:spacing w:val="21"/>
          <w:sz w:val="20"/>
        </w:rPr>
        <w:t> </w:t>
      </w:r>
      <w:r w:rsidRPr="006B5B23">
        <w:rPr>
          <w:rFonts w:ascii="Arial" w:hAnsi="Arial" w:cs="Arial"/>
          <w:noProof/>
          <w:color w:val="000000"/>
          <w:spacing w:val="-3"/>
          <w:sz w:val="20"/>
        </w:rPr>
        <w:t>not</w:t>
      </w:r>
      <w:r w:rsidRPr="006B5B23">
        <w:rPr>
          <w:rFonts w:ascii="Arial" w:hAnsi="Arial" w:cs="Arial"/>
          <w:noProof/>
          <w:color w:val="000000"/>
          <w:spacing w:val="18"/>
          <w:sz w:val="20"/>
        </w:rPr>
        <w:t> </w:t>
      </w:r>
      <w:r w:rsidRPr="006B5B23">
        <w:rPr>
          <w:rFonts w:ascii="Arial" w:hAnsi="Arial" w:cs="Arial"/>
          <w:noProof/>
          <w:color w:val="000000"/>
          <w:spacing w:val="-3"/>
          <w:sz w:val="20"/>
        </w:rPr>
        <w:t>exclusive</w:t>
      </w:r>
      <w:r w:rsidRPr="006B5B23">
        <w:rPr>
          <w:rFonts w:ascii="Arial" w:hAnsi="Arial" w:cs="Arial"/>
          <w:noProof/>
          <w:color w:val="000000"/>
          <w:spacing w:val="19"/>
          <w:sz w:val="20"/>
        </w:rPr>
        <w:t> </w:t>
      </w:r>
      <w:r w:rsidRPr="006B5B23">
        <w:rPr>
          <w:rFonts w:ascii="Arial" w:hAnsi="Arial" w:cs="Arial"/>
          <w:noProof/>
          <w:color w:val="000000"/>
          <w:spacing w:val="-2"/>
          <w:sz w:val="20"/>
        </w:rPr>
        <w:t>of</w:t>
      </w:r>
      <w:r w:rsidRPr="006B5B23">
        <w:rPr>
          <w:rFonts w:ascii="Arial" w:hAnsi="Arial" w:cs="Arial"/>
          <w:noProof/>
          <w:color w:val="000000"/>
          <w:spacing w:val="21"/>
          <w:sz w:val="20"/>
        </w:rPr>
        <w:t> </w:t>
      </w:r>
      <w:r w:rsidRPr="006B5B23">
        <w:rPr>
          <w:rFonts w:ascii="Arial" w:hAnsi="Arial" w:cs="Arial"/>
          <w:noProof/>
          <w:color w:val="000000"/>
          <w:spacing w:val="-3"/>
          <w:sz w:val="20"/>
        </w:rPr>
        <w:t>any</w:t>
      </w:r>
      <w:r w:rsidRPr="006B5B23">
        <w:rPr>
          <w:rFonts w:ascii="Arial" w:hAnsi="Arial" w:cs="Arial"/>
          <w:noProof/>
          <w:color w:val="000000"/>
          <w:spacing w:val="19"/>
          <w:sz w:val="20"/>
        </w:rPr>
        <w:t> </w:t>
      </w:r>
      <w:r w:rsidRPr="006B5B23">
        <w:rPr>
          <w:rFonts w:ascii="Arial" w:hAnsi="Arial" w:cs="Arial"/>
          <w:noProof/>
          <w:color w:val="000000"/>
          <w:spacing w:val="-2"/>
          <w:sz w:val="20"/>
        </w:rPr>
        <w:t>rights,</w:t>
      </w:r>
      <w:r w:rsidRPr="006B5B23">
        <w:rPr>
          <w:rFonts w:ascii="Arial" w:hAnsi="Arial" w:cs="Arial"/>
          <w:noProof/>
          <w:color w:val="000000"/>
          <w:spacing w:val="19"/>
          <w:sz w:val="20"/>
        </w:rPr>
        <w:t> </w:t>
      </w:r>
      <w:r w:rsidRPr="006B5B23">
        <w:rPr>
          <w:rFonts w:ascii="Arial" w:hAnsi="Arial" w:cs="Arial"/>
          <w:noProof/>
          <w:color w:val="000000"/>
          <w:spacing w:val="-3"/>
          <w:sz w:val="20"/>
        </w:rPr>
        <w:t>powers,</w:t>
      </w:r>
      <w:r w:rsidRPr="006B5B23">
        <w:rPr>
          <w:rFonts w:ascii="Arial" w:hAnsi="Arial" w:cs="Arial"/>
          <w:noProof/>
          <w:color w:val="000000"/>
          <w:spacing w:val="19"/>
          <w:sz w:val="20"/>
        </w:rPr>
        <w:t> </w:t>
      </w:r>
      <w:r w:rsidRPr="006B5B23">
        <w:rPr>
          <w:rFonts w:ascii="Arial" w:hAnsi="Arial" w:cs="Arial"/>
          <w:noProof/>
          <w:color w:val="000000"/>
          <w:spacing w:val="-2"/>
          <w:sz w:val="20"/>
        </w:rPr>
        <w:t>privileges</w:t>
      </w:r>
      <w:r w:rsidRPr="006B5B23">
        <w:rPr>
          <w:rFonts w:ascii="Arial" w:hAnsi="Arial" w:cs="Arial"/>
          <w:noProof/>
          <w:color w:val="000000"/>
          <w:spacing w:val="19"/>
          <w:sz w:val="20"/>
        </w:rPr>
        <w:t> </w:t>
      </w:r>
      <w:r w:rsidRPr="006B5B23">
        <w:rPr>
          <w:rFonts w:ascii="Arial" w:hAnsi="Arial" w:cs="Arial"/>
          <w:noProof/>
          <w:color w:val="000000"/>
          <w:spacing w:val="-3"/>
          <w:sz w:val="20"/>
        </w:rPr>
        <w:t>or</w:t>
      </w:r>
      <w:r w:rsidRPr="006B5B23">
        <w:rPr>
          <w:rFonts w:ascii="Arial" w:hAnsi="Arial" w:cs="Arial"/>
          <w:noProof/>
          <w:color w:val="000000"/>
          <w:spacing w:val="20"/>
          <w:sz w:val="20"/>
        </w:rPr>
        <w:t> </w:t>
      </w:r>
      <w:r w:rsidRPr="006B5B23">
        <w:rPr>
          <w:rFonts w:ascii="Arial" w:hAnsi="Arial" w:cs="Arial"/>
          <w:noProof/>
          <w:color w:val="000000"/>
          <w:spacing w:val="-3"/>
          <w:sz w:val="20"/>
        </w:rPr>
        <w:t>remedies</w:t>
      </w:r>
      <w:r w:rsidRPr="006B5B23">
        <w:rPr>
          <w:rFonts w:ascii="Arial" w:hAnsi="Arial" w:cs="Arial"/>
          <w:noProof/>
          <w:color w:val="000000"/>
          <w:spacing w:val="19"/>
          <w:sz w:val="20"/>
        </w:rPr>
        <w:t> </w:t>
      </w:r>
      <w:r w:rsidRPr="006B5B23">
        <w:rPr>
          <w:rFonts w:ascii="Arial" w:hAnsi="Arial" w:cs="Arial"/>
          <w:noProof/>
          <w:color w:val="000000"/>
          <w:spacing w:val="-3"/>
          <w:sz w:val="20"/>
        </w:rPr>
        <w:t>provided</w:t>
      </w:r>
    </w:p>
    <w:p w14:paraId="5DD8A875" w14:textId="77777777" w:rsidR="002B13CE" w:rsidRPr="006B5B23" w:rsidRDefault="00E925D3" w:rsidP="009E4D6D">
      <w:pPr>
        <w:widowControl/>
        <w:spacing w:after="0" w:line="240" w:lineRule="auto"/>
        <w:ind w:left="709"/>
        <w:jc w:val="both"/>
        <w:rPr>
          <w:rFonts w:ascii="Arial" w:hAnsi="Arial" w:cs="Arial"/>
          <w:noProof/>
          <w:color w:val="000000"/>
          <w:spacing w:val="-3"/>
          <w:sz w:val="20"/>
        </w:rPr>
      </w:pPr>
      <w:r w:rsidRPr="006B5B23">
        <w:rPr>
          <w:rFonts w:ascii="Arial" w:hAnsi="Arial" w:cs="Arial"/>
          <w:noProof/>
          <w:color w:val="000000"/>
          <w:spacing w:val="-3"/>
          <w:sz w:val="20"/>
        </w:rPr>
        <w:t>by</w:t>
      </w:r>
      <w:r w:rsidRPr="006B5B23">
        <w:rPr>
          <w:rFonts w:ascii="Arial" w:hAnsi="Arial" w:cs="Arial"/>
          <w:noProof/>
          <w:color w:val="000000"/>
          <w:spacing w:val="8"/>
          <w:sz w:val="20"/>
        </w:rPr>
        <w:t> </w:t>
      </w:r>
      <w:r w:rsidRPr="006B5B23">
        <w:rPr>
          <w:rFonts w:ascii="Arial" w:hAnsi="Arial" w:cs="Arial"/>
          <w:noProof/>
          <w:color w:val="000000"/>
          <w:spacing w:val="-3"/>
          <w:sz w:val="20"/>
        </w:rPr>
        <w:t>law</w:t>
      </w:r>
      <w:r w:rsidRPr="006B5B23">
        <w:rPr>
          <w:rFonts w:ascii="Arial" w:hAnsi="Arial" w:cs="Arial"/>
          <w:noProof/>
          <w:color w:val="000000"/>
          <w:spacing w:val="8"/>
          <w:sz w:val="20"/>
        </w:rPr>
        <w:t> </w:t>
      </w:r>
      <w:r w:rsidRPr="006B5B23">
        <w:rPr>
          <w:rFonts w:ascii="Arial" w:hAnsi="Arial" w:cs="Arial"/>
          <w:noProof/>
          <w:color w:val="000000"/>
          <w:spacing w:val="-3"/>
          <w:sz w:val="20"/>
        </w:rPr>
        <w:t>or</w:t>
      </w:r>
      <w:r w:rsidRPr="006B5B23">
        <w:rPr>
          <w:rFonts w:ascii="Arial" w:hAnsi="Arial" w:cs="Arial"/>
          <w:noProof/>
          <w:color w:val="000000"/>
          <w:spacing w:val="8"/>
          <w:sz w:val="20"/>
        </w:rPr>
        <w:t> </w:t>
      </w:r>
      <w:r w:rsidRPr="006B5B23">
        <w:rPr>
          <w:rFonts w:ascii="Arial" w:hAnsi="Arial" w:cs="Arial"/>
          <w:noProof/>
          <w:color w:val="000000"/>
          <w:spacing w:val="-3"/>
          <w:sz w:val="20"/>
        </w:rPr>
        <w:t>otherwise.</w:t>
      </w:r>
    </w:p>
    <w:p w14:paraId="5BC385B1" w14:textId="77777777" w:rsidR="00E925D3" w:rsidRPr="006B5B23" w:rsidRDefault="00E925D3" w:rsidP="009E4D6D">
      <w:pPr>
        <w:widowControl/>
        <w:spacing w:after="0" w:line="240" w:lineRule="auto"/>
        <w:ind w:left="709"/>
        <w:jc w:val="both"/>
        <w:rPr>
          <w:rFonts w:ascii="Arial" w:hAnsi="Arial" w:cs="Arial"/>
          <w:noProof/>
          <w:color w:val="000000"/>
          <w:spacing w:val="-3"/>
          <w:sz w:val="20"/>
        </w:rPr>
      </w:pPr>
    </w:p>
    <w:p w14:paraId="76ECB46F" w14:textId="77777777" w:rsidR="00F80943" w:rsidRPr="006B5B23" w:rsidRDefault="00B90EAE" w:rsidP="009E4D6D">
      <w:pPr>
        <w:tabs>
          <w:tab w:val="left" w:pos="738"/>
        </w:tabs>
        <w:spacing w:after="0" w:line="240" w:lineRule="auto"/>
        <w:ind w:left="62"/>
        <w:jc w:val="both"/>
        <w:rPr>
          <w:rFonts w:ascii="Arial" w:hAnsi="Arial" w:cs="Arial"/>
          <w:b/>
          <w:noProof/>
          <w:color w:val="000000"/>
          <w:spacing w:val="-4"/>
          <w:w w:val="95"/>
          <w:sz w:val="20"/>
        </w:rPr>
      </w:pPr>
      <w:r w:rsidRPr="006B5B23">
        <w:rPr>
          <w:rFonts w:ascii="Arial" w:hAnsi="Arial" w:cs="Arial"/>
          <w:b/>
          <w:noProof/>
          <w:color w:val="000000"/>
          <w:spacing w:val="-3"/>
          <w:w w:val="95"/>
          <w:sz w:val="20"/>
        </w:rPr>
        <w:t>31</w:t>
      </w:r>
      <w:r w:rsidR="00E925D3" w:rsidRPr="006B5B23">
        <w:rPr>
          <w:rFonts w:ascii="Arial" w:hAnsi="Arial" w:cs="Arial"/>
          <w:b/>
          <w:noProof/>
          <w:color w:val="000000"/>
          <w:spacing w:val="-3"/>
          <w:w w:val="95"/>
          <w:sz w:val="20"/>
        </w:rPr>
        <w:t>.</w:t>
      </w:r>
      <w:r w:rsidR="00E925D3" w:rsidRPr="006B5B23">
        <w:rPr>
          <w:rFonts w:ascii="Arial" w:hAnsi="Arial" w:cs="Arial"/>
          <w:color w:val="000000"/>
          <w:sz w:val="20"/>
        </w:rPr>
        <w:tab/>
      </w:r>
      <w:r w:rsidR="00E925D3" w:rsidRPr="006B5B23">
        <w:rPr>
          <w:rFonts w:ascii="Arial" w:hAnsi="Arial" w:cs="Arial"/>
          <w:b/>
          <w:noProof/>
          <w:color w:val="000000"/>
          <w:spacing w:val="-4"/>
          <w:w w:val="95"/>
          <w:sz w:val="20"/>
        </w:rPr>
        <w:t>ENTIRE</w:t>
      </w:r>
      <w:r w:rsidR="00E925D3" w:rsidRPr="006B5B23">
        <w:rPr>
          <w:rFonts w:ascii="Arial" w:hAnsi="Arial" w:cs="Arial"/>
          <w:b/>
          <w:noProof/>
          <w:color w:val="000000"/>
          <w:spacing w:val="9"/>
          <w:sz w:val="20"/>
        </w:rPr>
        <w:t> </w:t>
      </w:r>
      <w:r w:rsidR="00E925D3" w:rsidRPr="006B5B23">
        <w:rPr>
          <w:rFonts w:ascii="Arial" w:hAnsi="Arial" w:cs="Arial"/>
          <w:b/>
          <w:noProof/>
          <w:color w:val="000000"/>
          <w:spacing w:val="-4"/>
          <w:w w:val="95"/>
          <w:sz w:val="20"/>
        </w:rPr>
        <w:t>AGREEMENT</w:t>
      </w:r>
    </w:p>
    <w:p w14:paraId="71D2FE0F" w14:textId="77777777" w:rsidR="00E925D3" w:rsidRPr="006B5B23" w:rsidRDefault="00E925D3" w:rsidP="009E4D6D">
      <w:pPr>
        <w:tabs>
          <w:tab w:val="left" w:pos="738"/>
        </w:tabs>
        <w:spacing w:after="0" w:line="240" w:lineRule="auto"/>
        <w:ind w:left="62"/>
        <w:jc w:val="both"/>
        <w:rPr>
          <w:rFonts w:ascii="Arial" w:hAnsi="Arial" w:cs="Arial"/>
          <w:sz w:val="20"/>
        </w:rPr>
      </w:pPr>
    </w:p>
    <w:p w14:paraId="4669697A" w14:textId="77777777" w:rsidR="00E925D3" w:rsidRPr="006B5B23" w:rsidRDefault="00E925D3" w:rsidP="009E4D6D">
      <w:pPr>
        <w:spacing w:after="0" w:line="240" w:lineRule="auto"/>
        <w:ind w:left="62" w:firstLine="667"/>
        <w:jc w:val="both"/>
        <w:rPr>
          <w:rFonts w:ascii="Arial" w:hAnsi="Arial" w:cs="Arial"/>
          <w:sz w:val="20"/>
        </w:rPr>
      </w:pPr>
      <w:r w:rsidRPr="006B5B23">
        <w:rPr>
          <w:rFonts w:ascii="Arial" w:hAnsi="Arial" w:cs="Arial"/>
          <w:noProof/>
          <w:color w:val="000000"/>
          <w:spacing w:val="-3"/>
          <w:sz w:val="20"/>
        </w:rPr>
        <w:t>This</w:t>
      </w:r>
      <w:r w:rsidRPr="006B5B23">
        <w:rPr>
          <w:rFonts w:ascii="Arial" w:hAnsi="Arial" w:cs="Arial"/>
          <w:noProof/>
          <w:color w:val="000000"/>
          <w:spacing w:val="10"/>
          <w:sz w:val="20"/>
        </w:rPr>
        <w:t> </w:t>
      </w:r>
      <w:r w:rsidRPr="006B5B23">
        <w:rPr>
          <w:rFonts w:ascii="Arial" w:hAnsi="Arial" w:cs="Arial"/>
          <w:noProof/>
          <w:color w:val="000000"/>
          <w:spacing w:val="-3"/>
          <w:sz w:val="20"/>
        </w:rPr>
        <w:t>Agreement</w:t>
      </w:r>
      <w:r w:rsidRPr="006B5B23">
        <w:rPr>
          <w:rFonts w:ascii="Arial" w:hAnsi="Arial" w:cs="Arial"/>
          <w:noProof/>
          <w:color w:val="000000"/>
          <w:spacing w:val="9"/>
          <w:sz w:val="20"/>
        </w:rPr>
        <w:t> </w:t>
      </w:r>
      <w:r w:rsidRPr="006B5B23">
        <w:rPr>
          <w:rFonts w:ascii="Arial" w:hAnsi="Arial" w:cs="Arial"/>
          <w:noProof/>
          <w:color w:val="000000"/>
          <w:spacing w:val="-3"/>
          <w:sz w:val="20"/>
        </w:rPr>
        <w:t>and</w:t>
      </w:r>
      <w:r w:rsidRPr="006B5B23">
        <w:rPr>
          <w:rFonts w:ascii="Arial" w:hAnsi="Arial" w:cs="Arial"/>
          <w:noProof/>
          <w:color w:val="000000"/>
          <w:spacing w:val="10"/>
          <w:sz w:val="20"/>
        </w:rPr>
        <w:t> </w:t>
      </w:r>
      <w:r w:rsidRPr="006B5B23">
        <w:rPr>
          <w:rFonts w:ascii="Arial" w:hAnsi="Arial" w:cs="Arial"/>
          <w:noProof/>
          <w:color w:val="000000"/>
          <w:spacing w:val="-2"/>
          <w:sz w:val="20"/>
        </w:rPr>
        <w:t>all</w:t>
      </w:r>
      <w:r w:rsidRPr="006B5B23">
        <w:rPr>
          <w:rFonts w:ascii="Arial" w:hAnsi="Arial" w:cs="Arial"/>
          <w:noProof/>
          <w:color w:val="000000"/>
          <w:spacing w:val="10"/>
          <w:sz w:val="20"/>
        </w:rPr>
        <w:t> </w:t>
      </w:r>
      <w:r w:rsidRPr="006B5B23">
        <w:rPr>
          <w:rFonts w:ascii="Arial" w:hAnsi="Arial" w:cs="Arial"/>
          <w:noProof/>
          <w:color w:val="000000"/>
          <w:spacing w:val="-3"/>
          <w:sz w:val="20"/>
        </w:rPr>
        <w:t>the</w:t>
      </w:r>
      <w:r w:rsidRPr="006B5B23">
        <w:rPr>
          <w:rFonts w:ascii="Arial" w:hAnsi="Arial" w:cs="Arial"/>
          <w:noProof/>
          <w:color w:val="000000"/>
          <w:spacing w:val="10"/>
          <w:sz w:val="20"/>
        </w:rPr>
        <w:t> </w:t>
      </w:r>
      <w:r w:rsidRPr="006B5B23">
        <w:rPr>
          <w:rFonts w:ascii="Arial" w:hAnsi="Arial" w:cs="Arial"/>
          <w:noProof/>
          <w:color w:val="000000"/>
          <w:spacing w:val="-3"/>
          <w:sz w:val="20"/>
        </w:rPr>
        <w:t>documents</w:t>
      </w:r>
      <w:r w:rsidRPr="006B5B23">
        <w:rPr>
          <w:rFonts w:ascii="Arial" w:hAnsi="Arial" w:cs="Arial"/>
          <w:noProof/>
          <w:color w:val="000000"/>
          <w:spacing w:val="10"/>
          <w:sz w:val="20"/>
        </w:rPr>
        <w:t> </w:t>
      </w:r>
      <w:r w:rsidRPr="006B5B23">
        <w:rPr>
          <w:rFonts w:ascii="Arial" w:hAnsi="Arial" w:cs="Arial"/>
          <w:noProof/>
          <w:color w:val="000000"/>
          <w:spacing w:val="-2"/>
          <w:sz w:val="20"/>
        </w:rPr>
        <w:t>referred</w:t>
      </w:r>
      <w:r w:rsidRPr="006B5B23">
        <w:rPr>
          <w:rFonts w:ascii="Arial" w:hAnsi="Arial" w:cs="Arial"/>
          <w:noProof/>
          <w:color w:val="000000"/>
          <w:spacing w:val="11"/>
          <w:sz w:val="20"/>
        </w:rPr>
        <w:t> </w:t>
      </w:r>
      <w:r w:rsidRPr="006B5B23">
        <w:rPr>
          <w:rFonts w:ascii="Arial" w:hAnsi="Arial" w:cs="Arial"/>
          <w:noProof/>
          <w:color w:val="000000"/>
          <w:spacing w:val="-2"/>
          <w:sz w:val="20"/>
        </w:rPr>
        <w:t>to</w:t>
      </w:r>
      <w:r w:rsidRPr="006B5B23">
        <w:rPr>
          <w:rFonts w:ascii="Arial" w:hAnsi="Arial" w:cs="Arial"/>
          <w:noProof/>
          <w:color w:val="000000"/>
          <w:spacing w:val="10"/>
          <w:sz w:val="20"/>
        </w:rPr>
        <w:t> </w:t>
      </w:r>
      <w:r w:rsidRPr="006B5B23">
        <w:rPr>
          <w:rFonts w:ascii="Arial" w:hAnsi="Arial" w:cs="Arial"/>
          <w:noProof/>
          <w:color w:val="000000"/>
          <w:spacing w:val="-3"/>
          <w:sz w:val="20"/>
        </w:rPr>
        <w:t>in</w:t>
      </w:r>
      <w:r w:rsidRPr="006B5B23">
        <w:rPr>
          <w:rFonts w:ascii="Arial" w:hAnsi="Arial" w:cs="Arial"/>
          <w:noProof/>
          <w:color w:val="000000"/>
          <w:spacing w:val="10"/>
          <w:sz w:val="20"/>
        </w:rPr>
        <w:t> </w:t>
      </w:r>
      <w:r w:rsidRPr="006B5B23">
        <w:rPr>
          <w:rFonts w:ascii="Arial" w:hAnsi="Arial" w:cs="Arial"/>
          <w:noProof/>
          <w:color w:val="000000"/>
          <w:spacing w:val="-2"/>
          <w:sz w:val="20"/>
        </w:rPr>
        <w:t>this</w:t>
      </w:r>
      <w:r w:rsidRPr="006B5B23">
        <w:rPr>
          <w:rFonts w:ascii="Arial" w:hAnsi="Arial" w:cs="Arial"/>
          <w:noProof/>
          <w:color w:val="000000"/>
          <w:spacing w:val="10"/>
          <w:sz w:val="20"/>
        </w:rPr>
        <w:t> </w:t>
      </w:r>
      <w:r w:rsidRPr="006B5B23">
        <w:rPr>
          <w:rFonts w:ascii="Arial" w:hAnsi="Arial" w:cs="Arial"/>
          <w:noProof/>
          <w:color w:val="000000"/>
          <w:spacing w:val="-3"/>
          <w:sz w:val="20"/>
        </w:rPr>
        <w:t>Agreement</w:t>
      </w:r>
      <w:r w:rsidRPr="006B5B23">
        <w:rPr>
          <w:rFonts w:ascii="Arial" w:hAnsi="Arial" w:cs="Arial"/>
          <w:noProof/>
          <w:color w:val="000000"/>
          <w:spacing w:val="10"/>
          <w:sz w:val="20"/>
        </w:rPr>
        <w:t> </w:t>
      </w:r>
      <w:r w:rsidRPr="006B5B23">
        <w:rPr>
          <w:rFonts w:ascii="Arial" w:hAnsi="Arial" w:cs="Arial"/>
          <w:noProof/>
          <w:color w:val="000000"/>
          <w:spacing w:val="-3"/>
          <w:sz w:val="20"/>
        </w:rPr>
        <w:t>represent</w:t>
      </w:r>
      <w:r w:rsidRPr="006B5B23">
        <w:rPr>
          <w:rFonts w:ascii="Arial" w:hAnsi="Arial" w:cs="Arial"/>
          <w:noProof/>
          <w:color w:val="000000"/>
          <w:spacing w:val="10"/>
          <w:sz w:val="20"/>
        </w:rPr>
        <w:t> </w:t>
      </w:r>
      <w:r w:rsidRPr="006B5B23">
        <w:rPr>
          <w:rFonts w:ascii="Arial" w:hAnsi="Arial" w:cs="Arial"/>
          <w:noProof/>
          <w:color w:val="000000"/>
          <w:spacing w:val="-3"/>
          <w:sz w:val="20"/>
        </w:rPr>
        <w:t>the</w:t>
      </w:r>
      <w:r w:rsidRPr="006B5B23">
        <w:rPr>
          <w:rFonts w:ascii="Arial" w:hAnsi="Arial" w:cs="Arial"/>
          <w:noProof/>
          <w:color w:val="000000"/>
          <w:spacing w:val="10"/>
          <w:sz w:val="20"/>
        </w:rPr>
        <w:t> </w:t>
      </w:r>
      <w:r w:rsidRPr="006B5B23">
        <w:rPr>
          <w:rFonts w:ascii="Arial" w:hAnsi="Arial" w:cs="Arial"/>
          <w:noProof/>
          <w:color w:val="000000"/>
          <w:spacing w:val="-2"/>
          <w:sz w:val="20"/>
        </w:rPr>
        <w:t>entire</w:t>
      </w:r>
    </w:p>
    <w:p w14:paraId="55005A0A" w14:textId="77777777" w:rsidR="00E925D3" w:rsidRPr="006B5B23" w:rsidRDefault="00E925D3" w:rsidP="009E4D6D">
      <w:pPr>
        <w:spacing w:after="0" w:line="240" w:lineRule="auto"/>
        <w:ind w:left="62" w:firstLine="667"/>
        <w:jc w:val="both"/>
        <w:rPr>
          <w:rFonts w:ascii="Arial" w:hAnsi="Arial" w:cs="Arial"/>
          <w:sz w:val="20"/>
        </w:rPr>
      </w:pPr>
      <w:r w:rsidRPr="006B5B23">
        <w:rPr>
          <w:rFonts w:ascii="Arial" w:hAnsi="Arial" w:cs="Arial"/>
          <w:noProof/>
          <w:color w:val="000000"/>
          <w:spacing w:val="-3"/>
          <w:sz w:val="20"/>
        </w:rPr>
        <w:t>agreement</w:t>
      </w:r>
      <w:r w:rsidRPr="006B5B23">
        <w:rPr>
          <w:rFonts w:ascii="Arial" w:hAnsi="Arial" w:cs="Arial"/>
          <w:noProof/>
          <w:color w:val="000000"/>
          <w:w w:val="183"/>
          <w:sz w:val="20"/>
        </w:rPr>
        <w:t> </w:t>
      </w:r>
      <w:r w:rsidRPr="006B5B23">
        <w:rPr>
          <w:rFonts w:ascii="Arial" w:hAnsi="Arial" w:cs="Arial"/>
          <w:noProof/>
          <w:color w:val="000000"/>
          <w:spacing w:val="-3"/>
          <w:sz w:val="20"/>
        </w:rPr>
        <w:t>between</w:t>
      </w:r>
      <w:r w:rsidRPr="006B5B23">
        <w:rPr>
          <w:rFonts w:ascii="Arial" w:hAnsi="Arial" w:cs="Arial"/>
          <w:noProof/>
          <w:color w:val="000000"/>
          <w:w w:val="178"/>
          <w:sz w:val="20"/>
        </w:rPr>
        <w:t> </w:t>
      </w:r>
      <w:r w:rsidRPr="006B5B23">
        <w:rPr>
          <w:rFonts w:ascii="Arial" w:hAnsi="Arial" w:cs="Arial"/>
          <w:noProof/>
          <w:color w:val="000000"/>
          <w:spacing w:val="-3"/>
          <w:sz w:val="20"/>
        </w:rPr>
        <w:t>the</w:t>
      </w:r>
      <w:r w:rsidRPr="006B5B23">
        <w:rPr>
          <w:rFonts w:ascii="Arial" w:hAnsi="Arial" w:cs="Arial"/>
          <w:noProof/>
          <w:color w:val="000000"/>
          <w:w w:val="181"/>
          <w:sz w:val="20"/>
        </w:rPr>
        <w:t> </w:t>
      </w:r>
      <w:r w:rsidRPr="006B5B23">
        <w:rPr>
          <w:rFonts w:ascii="Arial" w:hAnsi="Arial" w:cs="Arial"/>
          <w:noProof/>
          <w:color w:val="000000"/>
          <w:spacing w:val="-3"/>
          <w:sz w:val="20"/>
        </w:rPr>
        <w:t>Parties</w:t>
      </w:r>
      <w:r w:rsidRPr="006B5B23">
        <w:rPr>
          <w:rFonts w:ascii="Arial" w:hAnsi="Arial" w:cs="Arial"/>
          <w:noProof/>
          <w:color w:val="000000"/>
          <w:w w:val="178"/>
          <w:sz w:val="20"/>
        </w:rPr>
        <w:t> </w:t>
      </w:r>
      <w:r w:rsidRPr="006B5B23">
        <w:rPr>
          <w:rFonts w:ascii="Arial" w:hAnsi="Arial" w:cs="Arial"/>
          <w:noProof/>
          <w:color w:val="000000"/>
          <w:spacing w:val="-2"/>
          <w:sz w:val="20"/>
        </w:rPr>
        <w:t>for</w:t>
      </w:r>
      <w:r w:rsidRPr="006B5B23">
        <w:rPr>
          <w:rFonts w:ascii="Arial" w:hAnsi="Arial" w:cs="Arial"/>
          <w:noProof/>
          <w:color w:val="000000"/>
          <w:w w:val="178"/>
          <w:sz w:val="20"/>
        </w:rPr>
        <w:t> </w:t>
      </w:r>
      <w:r w:rsidRPr="006B5B23">
        <w:rPr>
          <w:rFonts w:ascii="Arial" w:hAnsi="Arial" w:cs="Arial"/>
          <w:noProof/>
          <w:color w:val="000000"/>
          <w:spacing w:val="-3"/>
          <w:sz w:val="20"/>
        </w:rPr>
        <w:t>provision</w:t>
      </w:r>
      <w:r w:rsidRPr="006B5B23">
        <w:rPr>
          <w:rFonts w:ascii="Arial" w:hAnsi="Arial" w:cs="Arial"/>
          <w:noProof/>
          <w:color w:val="000000"/>
          <w:w w:val="179"/>
          <w:sz w:val="20"/>
        </w:rPr>
        <w:t> </w:t>
      </w:r>
      <w:r w:rsidRPr="006B5B23">
        <w:rPr>
          <w:rFonts w:ascii="Arial" w:hAnsi="Arial" w:cs="Arial"/>
          <w:noProof/>
          <w:color w:val="000000"/>
          <w:spacing w:val="-2"/>
          <w:sz w:val="20"/>
        </w:rPr>
        <w:t>of</w:t>
      </w:r>
      <w:r w:rsidRPr="006B5B23">
        <w:rPr>
          <w:rFonts w:ascii="Arial" w:hAnsi="Arial" w:cs="Arial"/>
          <w:noProof/>
          <w:color w:val="000000"/>
          <w:w w:val="181"/>
          <w:sz w:val="20"/>
        </w:rPr>
        <w:t> </w:t>
      </w:r>
      <w:r w:rsidRPr="006B5B23">
        <w:rPr>
          <w:rFonts w:ascii="Arial" w:hAnsi="Arial" w:cs="Arial"/>
          <w:noProof/>
          <w:color w:val="000000"/>
          <w:spacing w:val="-3"/>
          <w:sz w:val="20"/>
        </w:rPr>
        <w:t>the</w:t>
      </w:r>
      <w:r w:rsidRPr="006B5B23">
        <w:rPr>
          <w:rFonts w:ascii="Arial" w:hAnsi="Arial" w:cs="Arial"/>
          <w:noProof/>
          <w:color w:val="000000"/>
          <w:w w:val="178"/>
          <w:sz w:val="20"/>
        </w:rPr>
        <w:t> </w:t>
      </w:r>
      <w:r w:rsidRPr="006B5B23">
        <w:rPr>
          <w:rFonts w:ascii="Arial" w:hAnsi="Arial" w:cs="Arial"/>
          <w:noProof/>
          <w:color w:val="000000"/>
          <w:spacing w:val="-3"/>
          <w:sz w:val="20"/>
        </w:rPr>
        <w:t>Services</w:t>
      </w:r>
      <w:r w:rsidRPr="006B5B23">
        <w:rPr>
          <w:rFonts w:ascii="Arial" w:hAnsi="Arial" w:cs="Arial"/>
          <w:noProof/>
          <w:color w:val="000000"/>
          <w:w w:val="178"/>
          <w:sz w:val="20"/>
        </w:rPr>
        <w:t> </w:t>
      </w:r>
      <w:r w:rsidRPr="006B5B23">
        <w:rPr>
          <w:rFonts w:ascii="Arial" w:hAnsi="Arial" w:cs="Arial"/>
          <w:noProof/>
          <w:color w:val="000000"/>
          <w:spacing w:val="-3"/>
          <w:sz w:val="20"/>
        </w:rPr>
        <w:t>and</w:t>
      </w:r>
      <w:r w:rsidRPr="006B5B23">
        <w:rPr>
          <w:rFonts w:ascii="Arial" w:hAnsi="Arial" w:cs="Arial"/>
          <w:noProof/>
          <w:color w:val="000000"/>
          <w:w w:val="181"/>
          <w:sz w:val="20"/>
        </w:rPr>
        <w:t> </w:t>
      </w:r>
      <w:r w:rsidRPr="006B5B23">
        <w:rPr>
          <w:rFonts w:ascii="Arial" w:hAnsi="Arial" w:cs="Arial"/>
          <w:noProof/>
          <w:color w:val="000000"/>
          <w:spacing w:val="-3"/>
          <w:sz w:val="20"/>
        </w:rPr>
        <w:t>supersedes</w:t>
      </w:r>
      <w:r w:rsidRPr="006B5B23">
        <w:rPr>
          <w:rFonts w:ascii="Arial" w:hAnsi="Arial" w:cs="Arial"/>
          <w:noProof/>
          <w:color w:val="000000"/>
          <w:w w:val="178"/>
          <w:sz w:val="20"/>
        </w:rPr>
        <w:t> </w:t>
      </w:r>
      <w:r w:rsidRPr="006B5B23">
        <w:rPr>
          <w:rFonts w:ascii="Arial" w:hAnsi="Arial" w:cs="Arial"/>
          <w:noProof/>
          <w:color w:val="000000"/>
          <w:spacing w:val="-2"/>
          <w:sz w:val="20"/>
        </w:rPr>
        <w:t>all</w:t>
      </w:r>
      <w:r w:rsidRPr="006B5B23">
        <w:rPr>
          <w:rFonts w:ascii="Arial" w:hAnsi="Arial" w:cs="Arial"/>
          <w:noProof/>
          <w:color w:val="000000"/>
          <w:w w:val="181"/>
          <w:sz w:val="20"/>
        </w:rPr>
        <w:t> </w:t>
      </w:r>
      <w:r w:rsidRPr="006B5B23">
        <w:rPr>
          <w:rFonts w:ascii="Arial" w:hAnsi="Arial" w:cs="Arial"/>
          <w:noProof/>
          <w:color w:val="000000"/>
          <w:spacing w:val="-3"/>
          <w:sz w:val="20"/>
        </w:rPr>
        <w:t>prior</w:t>
      </w:r>
    </w:p>
    <w:p w14:paraId="098B20FB" w14:textId="77777777" w:rsidR="00E925D3" w:rsidRPr="006B5B23" w:rsidRDefault="00E925D3" w:rsidP="009E4D6D">
      <w:pPr>
        <w:spacing w:after="0" w:line="240" w:lineRule="auto"/>
        <w:ind w:left="62" w:firstLine="667"/>
        <w:jc w:val="both"/>
        <w:rPr>
          <w:rFonts w:ascii="Arial" w:hAnsi="Arial" w:cs="Arial"/>
          <w:sz w:val="20"/>
        </w:rPr>
      </w:pPr>
      <w:r w:rsidRPr="006B5B23">
        <w:rPr>
          <w:rFonts w:ascii="Arial" w:hAnsi="Arial" w:cs="Arial"/>
          <w:noProof/>
          <w:color w:val="000000"/>
          <w:spacing w:val="-2"/>
          <w:sz w:val="20"/>
        </w:rPr>
        <w:t>negotiations,</w:t>
      </w:r>
      <w:r w:rsidRPr="006B5B23">
        <w:rPr>
          <w:rFonts w:ascii="Arial" w:hAnsi="Arial" w:cs="Arial"/>
          <w:noProof/>
          <w:color w:val="000000"/>
          <w:w w:val="218"/>
          <w:sz w:val="20"/>
        </w:rPr>
        <w:t> </w:t>
      </w:r>
      <w:r w:rsidRPr="006B5B23">
        <w:rPr>
          <w:rFonts w:ascii="Arial" w:hAnsi="Arial" w:cs="Arial"/>
          <w:noProof/>
          <w:color w:val="000000"/>
          <w:spacing w:val="-3"/>
          <w:sz w:val="20"/>
        </w:rPr>
        <w:t>representations,</w:t>
      </w:r>
      <w:r w:rsidRPr="006B5B23">
        <w:rPr>
          <w:rFonts w:ascii="Arial" w:hAnsi="Arial" w:cs="Arial"/>
          <w:noProof/>
          <w:color w:val="000000"/>
          <w:w w:val="221"/>
          <w:sz w:val="20"/>
        </w:rPr>
        <w:t> </w:t>
      </w:r>
      <w:r w:rsidRPr="006B5B23">
        <w:rPr>
          <w:rFonts w:ascii="Arial" w:hAnsi="Arial" w:cs="Arial"/>
          <w:noProof/>
          <w:color w:val="000000"/>
          <w:spacing w:val="-3"/>
          <w:sz w:val="20"/>
        </w:rPr>
        <w:t>arrangements,</w:t>
      </w:r>
      <w:r w:rsidRPr="006B5B23">
        <w:rPr>
          <w:rFonts w:ascii="Arial" w:hAnsi="Arial" w:cs="Arial"/>
          <w:noProof/>
          <w:color w:val="000000"/>
          <w:w w:val="218"/>
          <w:sz w:val="20"/>
        </w:rPr>
        <w:t> </w:t>
      </w:r>
      <w:r w:rsidRPr="006B5B23">
        <w:rPr>
          <w:rFonts w:ascii="Arial" w:hAnsi="Arial" w:cs="Arial"/>
          <w:noProof/>
          <w:color w:val="000000"/>
          <w:spacing w:val="-3"/>
          <w:sz w:val="20"/>
        </w:rPr>
        <w:t>understandings</w:t>
      </w:r>
      <w:r w:rsidRPr="006B5B23">
        <w:rPr>
          <w:rFonts w:ascii="Arial" w:hAnsi="Arial" w:cs="Arial"/>
          <w:noProof/>
          <w:color w:val="000000"/>
          <w:w w:val="218"/>
          <w:sz w:val="20"/>
        </w:rPr>
        <w:t> </w:t>
      </w:r>
      <w:r w:rsidRPr="006B5B23">
        <w:rPr>
          <w:rFonts w:ascii="Arial" w:hAnsi="Arial" w:cs="Arial"/>
          <w:noProof/>
          <w:color w:val="000000"/>
          <w:spacing w:val="-3"/>
          <w:sz w:val="20"/>
        </w:rPr>
        <w:t>or</w:t>
      </w:r>
      <w:r w:rsidRPr="006B5B23">
        <w:rPr>
          <w:rFonts w:ascii="Arial" w:hAnsi="Arial" w:cs="Arial"/>
          <w:noProof/>
          <w:color w:val="000000"/>
          <w:w w:val="221"/>
          <w:sz w:val="20"/>
        </w:rPr>
        <w:t> </w:t>
      </w:r>
      <w:r w:rsidRPr="006B5B23">
        <w:rPr>
          <w:rFonts w:ascii="Arial" w:hAnsi="Arial" w:cs="Arial"/>
          <w:noProof/>
          <w:color w:val="000000"/>
          <w:spacing w:val="-3"/>
          <w:sz w:val="20"/>
        </w:rPr>
        <w:t>agreements</w:t>
      </w:r>
      <w:r w:rsidRPr="006B5B23">
        <w:rPr>
          <w:rFonts w:ascii="Arial" w:hAnsi="Arial" w:cs="Arial"/>
          <w:noProof/>
          <w:color w:val="000000"/>
          <w:w w:val="218"/>
          <w:sz w:val="20"/>
        </w:rPr>
        <w:t> </w:t>
      </w:r>
      <w:r w:rsidRPr="006B5B23">
        <w:rPr>
          <w:rFonts w:ascii="Arial" w:hAnsi="Arial" w:cs="Arial"/>
          <w:noProof/>
          <w:color w:val="000000"/>
          <w:spacing w:val="-3"/>
          <w:sz w:val="20"/>
        </w:rPr>
        <w:t>between</w:t>
      </w:r>
    </w:p>
    <w:p w14:paraId="397CED83" w14:textId="77777777" w:rsidR="00E925D3" w:rsidRPr="006B5B23" w:rsidRDefault="00E925D3" w:rsidP="009E4D6D">
      <w:pPr>
        <w:spacing w:after="0" w:line="240" w:lineRule="auto"/>
        <w:ind w:left="62" w:firstLine="667"/>
        <w:jc w:val="both"/>
        <w:rPr>
          <w:rFonts w:ascii="Arial" w:hAnsi="Arial" w:cs="Arial"/>
          <w:sz w:val="20"/>
        </w:rPr>
      </w:pPr>
      <w:r w:rsidRPr="006B5B23">
        <w:rPr>
          <w:rFonts w:ascii="Arial" w:hAnsi="Arial" w:cs="Arial"/>
          <w:noProof/>
          <w:color w:val="000000"/>
          <w:spacing w:val="-3"/>
          <w:sz w:val="20"/>
        </w:rPr>
        <w:t>the</w:t>
      </w:r>
      <w:r w:rsidRPr="006B5B23">
        <w:rPr>
          <w:rFonts w:ascii="Arial" w:hAnsi="Arial" w:cs="Arial"/>
          <w:noProof/>
          <w:color w:val="000000"/>
          <w:spacing w:val="12"/>
          <w:sz w:val="20"/>
        </w:rPr>
        <w:t> </w:t>
      </w:r>
      <w:r w:rsidRPr="006B5B23">
        <w:rPr>
          <w:rFonts w:ascii="Arial" w:hAnsi="Arial" w:cs="Arial"/>
          <w:noProof/>
          <w:color w:val="000000"/>
          <w:spacing w:val="-3"/>
          <w:sz w:val="20"/>
        </w:rPr>
        <w:t>Parties,</w:t>
      </w:r>
      <w:r w:rsidRPr="006B5B23">
        <w:rPr>
          <w:rFonts w:ascii="Arial" w:hAnsi="Arial" w:cs="Arial"/>
          <w:noProof/>
          <w:color w:val="000000"/>
          <w:spacing w:val="13"/>
          <w:sz w:val="20"/>
        </w:rPr>
        <w:t> </w:t>
      </w:r>
      <w:r w:rsidRPr="006B5B23">
        <w:rPr>
          <w:rFonts w:ascii="Arial" w:hAnsi="Arial" w:cs="Arial"/>
          <w:noProof/>
          <w:color w:val="000000"/>
          <w:spacing w:val="-3"/>
          <w:sz w:val="20"/>
        </w:rPr>
        <w:t>whether</w:t>
      </w:r>
      <w:r w:rsidRPr="006B5B23">
        <w:rPr>
          <w:rFonts w:ascii="Arial" w:hAnsi="Arial" w:cs="Arial"/>
          <w:noProof/>
          <w:color w:val="000000"/>
          <w:spacing w:val="12"/>
          <w:sz w:val="20"/>
        </w:rPr>
        <w:t> </w:t>
      </w:r>
      <w:r w:rsidRPr="006B5B23">
        <w:rPr>
          <w:rFonts w:ascii="Arial" w:hAnsi="Arial" w:cs="Arial"/>
          <w:noProof/>
          <w:color w:val="000000"/>
          <w:spacing w:val="-2"/>
          <w:sz w:val="20"/>
        </w:rPr>
        <w:t>written</w:t>
      </w:r>
      <w:r w:rsidRPr="006B5B23">
        <w:rPr>
          <w:rFonts w:ascii="Arial" w:hAnsi="Arial" w:cs="Arial"/>
          <w:noProof/>
          <w:color w:val="000000"/>
          <w:spacing w:val="12"/>
          <w:sz w:val="20"/>
        </w:rPr>
        <w:t> </w:t>
      </w:r>
      <w:r w:rsidRPr="006B5B23">
        <w:rPr>
          <w:rFonts w:ascii="Arial" w:hAnsi="Arial" w:cs="Arial"/>
          <w:noProof/>
          <w:color w:val="000000"/>
          <w:spacing w:val="-3"/>
          <w:sz w:val="20"/>
        </w:rPr>
        <w:t>or</w:t>
      </w:r>
      <w:r w:rsidRPr="006B5B23">
        <w:rPr>
          <w:rFonts w:ascii="Arial" w:hAnsi="Arial" w:cs="Arial"/>
          <w:noProof/>
          <w:color w:val="000000"/>
          <w:spacing w:val="12"/>
          <w:sz w:val="20"/>
        </w:rPr>
        <w:t> </w:t>
      </w:r>
      <w:r w:rsidRPr="006B5B23">
        <w:rPr>
          <w:rFonts w:ascii="Arial" w:hAnsi="Arial" w:cs="Arial"/>
          <w:noProof/>
          <w:color w:val="000000"/>
          <w:spacing w:val="-2"/>
          <w:sz w:val="20"/>
        </w:rPr>
        <w:t>oral.</w:t>
      </w:r>
      <w:r w:rsidRPr="006B5B23">
        <w:rPr>
          <w:rFonts w:ascii="Arial" w:hAnsi="Arial" w:cs="Arial"/>
          <w:noProof/>
          <w:color w:val="000000"/>
          <w:w w:val="258"/>
          <w:sz w:val="20"/>
        </w:rPr>
        <w:t> </w:t>
      </w:r>
      <w:r w:rsidRPr="006B5B23">
        <w:rPr>
          <w:rFonts w:ascii="Arial" w:hAnsi="Arial" w:cs="Arial"/>
          <w:noProof/>
          <w:color w:val="000000"/>
          <w:spacing w:val="-4"/>
          <w:sz w:val="20"/>
        </w:rPr>
        <w:t>No</w:t>
      </w:r>
      <w:r w:rsidRPr="006B5B23">
        <w:rPr>
          <w:rFonts w:ascii="Arial" w:hAnsi="Arial" w:cs="Arial"/>
          <w:noProof/>
          <w:color w:val="000000"/>
          <w:spacing w:val="12"/>
          <w:sz w:val="20"/>
        </w:rPr>
        <w:t> </w:t>
      </w:r>
      <w:r w:rsidRPr="006B5B23">
        <w:rPr>
          <w:rFonts w:ascii="Arial" w:hAnsi="Arial" w:cs="Arial"/>
          <w:noProof/>
          <w:color w:val="000000"/>
          <w:spacing w:val="-3"/>
          <w:sz w:val="20"/>
        </w:rPr>
        <w:t>amendment</w:t>
      </w:r>
      <w:r w:rsidRPr="006B5B23">
        <w:rPr>
          <w:rFonts w:ascii="Arial" w:hAnsi="Arial" w:cs="Arial"/>
          <w:noProof/>
          <w:color w:val="000000"/>
          <w:spacing w:val="12"/>
          <w:sz w:val="20"/>
        </w:rPr>
        <w:t> </w:t>
      </w:r>
      <w:r w:rsidRPr="006B5B23">
        <w:rPr>
          <w:rFonts w:ascii="Arial" w:hAnsi="Arial" w:cs="Arial"/>
          <w:noProof/>
          <w:color w:val="000000"/>
          <w:spacing w:val="-3"/>
          <w:sz w:val="20"/>
        </w:rPr>
        <w:t>or</w:t>
      </w:r>
      <w:r w:rsidRPr="006B5B23">
        <w:rPr>
          <w:rFonts w:ascii="Arial" w:hAnsi="Arial" w:cs="Arial"/>
          <w:noProof/>
          <w:color w:val="000000"/>
          <w:spacing w:val="13"/>
          <w:sz w:val="20"/>
        </w:rPr>
        <w:t> </w:t>
      </w:r>
      <w:r w:rsidRPr="006B5B23">
        <w:rPr>
          <w:rFonts w:ascii="Arial" w:hAnsi="Arial" w:cs="Arial"/>
          <w:noProof/>
          <w:color w:val="000000"/>
          <w:spacing w:val="-3"/>
          <w:sz w:val="20"/>
        </w:rPr>
        <w:t>variation</w:t>
      </w:r>
      <w:r w:rsidRPr="006B5B23">
        <w:rPr>
          <w:rFonts w:ascii="Arial" w:hAnsi="Arial" w:cs="Arial"/>
          <w:noProof/>
          <w:color w:val="000000"/>
          <w:spacing w:val="12"/>
          <w:sz w:val="20"/>
        </w:rPr>
        <w:t> </w:t>
      </w:r>
      <w:r w:rsidRPr="006B5B23">
        <w:rPr>
          <w:rFonts w:ascii="Arial" w:hAnsi="Arial" w:cs="Arial"/>
          <w:noProof/>
          <w:color w:val="000000"/>
          <w:spacing w:val="-2"/>
          <w:sz w:val="20"/>
        </w:rPr>
        <w:t>to</w:t>
      </w:r>
      <w:r w:rsidRPr="006B5B23">
        <w:rPr>
          <w:rFonts w:ascii="Arial" w:hAnsi="Arial" w:cs="Arial"/>
          <w:noProof/>
          <w:color w:val="000000"/>
          <w:spacing w:val="12"/>
          <w:sz w:val="20"/>
        </w:rPr>
        <w:t> </w:t>
      </w:r>
      <w:r w:rsidRPr="006B5B23">
        <w:rPr>
          <w:rFonts w:ascii="Arial" w:hAnsi="Arial" w:cs="Arial"/>
          <w:noProof/>
          <w:color w:val="000000"/>
          <w:spacing w:val="-3"/>
          <w:sz w:val="20"/>
        </w:rPr>
        <w:t>this</w:t>
      </w:r>
      <w:r w:rsidRPr="006B5B23">
        <w:rPr>
          <w:rFonts w:ascii="Arial" w:hAnsi="Arial" w:cs="Arial"/>
          <w:noProof/>
          <w:color w:val="000000"/>
          <w:spacing w:val="13"/>
          <w:sz w:val="20"/>
        </w:rPr>
        <w:t> </w:t>
      </w:r>
      <w:r w:rsidRPr="006B5B23">
        <w:rPr>
          <w:rFonts w:ascii="Arial" w:hAnsi="Arial" w:cs="Arial"/>
          <w:noProof/>
          <w:color w:val="000000"/>
          <w:spacing w:val="-3"/>
          <w:sz w:val="20"/>
        </w:rPr>
        <w:t>Agreement</w:t>
      </w:r>
      <w:r w:rsidRPr="006B5B23">
        <w:rPr>
          <w:rFonts w:ascii="Arial" w:hAnsi="Arial" w:cs="Arial"/>
          <w:noProof/>
          <w:color w:val="000000"/>
          <w:w w:val="254"/>
          <w:sz w:val="20"/>
        </w:rPr>
        <w:t> </w:t>
      </w:r>
      <w:r w:rsidRPr="006B5B23">
        <w:rPr>
          <w:rFonts w:ascii="Arial" w:hAnsi="Arial" w:cs="Arial"/>
          <w:noProof/>
          <w:color w:val="000000"/>
          <w:spacing w:val="-2"/>
          <w:sz w:val="20"/>
        </w:rPr>
        <w:t>shall</w:t>
      </w:r>
    </w:p>
    <w:p w14:paraId="08B09A80" w14:textId="77777777" w:rsidR="00E925D3" w:rsidRPr="006B5B23" w:rsidRDefault="00E925D3" w:rsidP="009E4D6D">
      <w:pPr>
        <w:spacing w:after="0" w:line="240" w:lineRule="auto"/>
        <w:ind w:left="62" w:firstLine="667"/>
        <w:jc w:val="both"/>
        <w:rPr>
          <w:rFonts w:ascii="Arial" w:hAnsi="Arial" w:cs="Arial"/>
          <w:sz w:val="20"/>
        </w:rPr>
      </w:pPr>
      <w:r w:rsidRPr="006B5B23">
        <w:rPr>
          <w:rFonts w:ascii="Arial" w:hAnsi="Arial" w:cs="Arial"/>
          <w:noProof/>
          <w:color w:val="000000"/>
          <w:spacing w:val="-3"/>
          <w:sz w:val="20"/>
        </w:rPr>
        <w:t>take</w:t>
      </w:r>
      <w:r w:rsidRPr="006B5B23">
        <w:rPr>
          <w:rFonts w:ascii="Arial" w:hAnsi="Arial" w:cs="Arial"/>
          <w:noProof/>
          <w:color w:val="000000"/>
          <w:w w:val="183"/>
          <w:sz w:val="20"/>
        </w:rPr>
        <w:t> </w:t>
      </w:r>
      <w:r w:rsidRPr="006B5B23">
        <w:rPr>
          <w:rFonts w:ascii="Arial" w:hAnsi="Arial" w:cs="Arial"/>
          <w:noProof/>
          <w:color w:val="000000"/>
          <w:spacing w:val="-2"/>
          <w:sz w:val="20"/>
        </w:rPr>
        <w:t>effect</w:t>
      </w:r>
      <w:r w:rsidRPr="006B5B23">
        <w:rPr>
          <w:rFonts w:ascii="Arial" w:hAnsi="Arial" w:cs="Arial"/>
          <w:noProof/>
          <w:color w:val="000000"/>
          <w:w w:val="188"/>
          <w:sz w:val="20"/>
        </w:rPr>
        <w:t> </w:t>
      </w:r>
      <w:r w:rsidRPr="006B5B23">
        <w:rPr>
          <w:rFonts w:ascii="Arial" w:hAnsi="Arial" w:cs="Arial"/>
          <w:noProof/>
          <w:color w:val="000000"/>
          <w:spacing w:val="-3"/>
          <w:sz w:val="20"/>
        </w:rPr>
        <w:t>unless</w:t>
      </w:r>
      <w:r w:rsidRPr="006B5B23">
        <w:rPr>
          <w:rFonts w:ascii="Arial" w:hAnsi="Arial" w:cs="Arial"/>
          <w:noProof/>
          <w:color w:val="000000"/>
          <w:w w:val="186"/>
          <w:sz w:val="20"/>
        </w:rPr>
        <w:t> </w:t>
      </w:r>
      <w:r w:rsidRPr="006B5B23">
        <w:rPr>
          <w:rFonts w:ascii="Arial" w:hAnsi="Arial" w:cs="Arial"/>
          <w:noProof/>
          <w:color w:val="000000"/>
          <w:spacing w:val="-3"/>
          <w:sz w:val="20"/>
        </w:rPr>
        <w:t>it</w:t>
      </w:r>
      <w:r w:rsidRPr="006B5B23">
        <w:rPr>
          <w:rFonts w:ascii="Arial" w:hAnsi="Arial" w:cs="Arial"/>
          <w:noProof/>
          <w:color w:val="000000"/>
          <w:w w:val="188"/>
          <w:sz w:val="20"/>
        </w:rPr>
        <w:t> </w:t>
      </w:r>
      <w:r w:rsidRPr="006B5B23">
        <w:rPr>
          <w:rFonts w:ascii="Arial" w:hAnsi="Arial" w:cs="Arial"/>
          <w:noProof/>
          <w:color w:val="000000"/>
          <w:spacing w:val="-2"/>
          <w:sz w:val="20"/>
        </w:rPr>
        <w:t>is</w:t>
      </w:r>
      <w:r w:rsidRPr="006B5B23">
        <w:rPr>
          <w:rFonts w:ascii="Arial" w:hAnsi="Arial" w:cs="Arial"/>
          <w:noProof/>
          <w:color w:val="000000"/>
          <w:w w:val="186"/>
          <w:sz w:val="20"/>
        </w:rPr>
        <w:t> </w:t>
      </w:r>
      <w:r w:rsidRPr="006B5B23">
        <w:rPr>
          <w:rFonts w:ascii="Arial" w:hAnsi="Arial" w:cs="Arial"/>
          <w:noProof/>
          <w:color w:val="000000"/>
          <w:spacing w:val="-2"/>
          <w:sz w:val="20"/>
        </w:rPr>
        <w:t>in</w:t>
      </w:r>
      <w:r w:rsidRPr="006B5B23">
        <w:rPr>
          <w:rFonts w:ascii="Arial" w:hAnsi="Arial" w:cs="Arial"/>
          <w:noProof/>
          <w:color w:val="000000"/>
          <w:w w:val="183"/>
          <w:sz w:val="20"/>
        </w:rPr>
        <w:t> </w:t>
      </w:r>
      <w:r w:rsidRPr="006B5B23">
        <w:rPr>
          <w:rFonts w:ascii="Arial" w:hAnsi="Arial" w:cs="Arial"/>
          <w:noProof/>
          <w:color w:val="000000"/>
          <w:spacing w:val="-2"/>
          <w:sz w:val="20"/>
        </w:rPr>
        <w:t>writing,</w:t>
      </w:r>
      <w:r w:rsidRPr="006B5B23">
        <w:rPr>
          <w:rFonts w:ascii="Arial" w:hAnsi="Arial" w:cs="Arial"/>
          <w:noProof/>
          <w:color w:val="000000"/>
          <w:w w:val="186"/>
          <w:sz w:val="20"/>
        </w:rPr>
        <w:t> </w:t>
      </w:r>
      <w:r w:rsidRPr="006B5B23">
        <w:rPr>
          <w:rFonts w:ascii="Arial" w:hAnsi="Arial" w:cs="Arial"/>
          <w:noProof/>
          <w:color w:val="000000"/>
          <w:spacing w:val="-3"/>
          <w:sz w:val="20"/>
        </w:rPr>
        <w:t>signed</w:t>
      </w:r>
      <w:r w:rsidRPr="006B5B23">
        <w:rPr>
          <w:rFonts w:ascii="Arial" w:hAnsi="Arial" w:cs="Arial"/>
          <w:noProof/>
          <w:color w:val="000000"/>
          <w:w w:val="186"/>
          <w:sz w:val="20"/>
        </w:rPr>
        <w:t> </w:t>
      </w:r>
      <w:r w:rsidRPr="006B5B23">
        <w:rPr>
          <w:rFonts w:ascii="Arial" w:hAnsi="Arial" w:cs="Arial"/>
          <w:noProof/>
          <w:color w:val="000000"/>
          <w:spacing w:val="-3"/>
          <w:sz w:val="20"/>
        </w:rPr>
        <w:t>by</w:t>
      </w:r>
      <w:r w:rsidRPr="006B5B23">
        <w:rPr>
          <w:rFonts w:ascii="Arial" w:hAnsi="Arial" w:cs="Arial"/>
          <w:noProof/>
          <w:color w:val="000000"/>
          <w:w w:val="183"/>
          <w:sz w:val="20"/>
        </w:rPr>
        <w:t> </w:t>
      </w:r>
      <w:r w:rsidRPr="006B5B23">
        <w:rPr>
          <w:rFonts w:ascii="Arial" w:hAnsi="Arial" w:cs="Arial"/>
          <w:noProof/>
          <w:color w:val="000000"/>
          <w:spacing w:val="-3"/>
          <w:sz w:val="20"/>
        </w:rPr>
        <w:t>authorized</w:t>
      </w:r>
      <w:r w:rsidRPr="006B5B23">
        <w:rPr>
          <w:rFonts w:ascii="Arial" w:hAnsi="Arial" w:cs="Arial"/>
          <w:noProof/>
          <w:color w:val="000000"/>
          <w:w w:val="186"/>
          <w:sz w:val="20"/>
        </w:rPr>
        <w:t> </w:t>
      </w:r>
      <w:r w:rsidRPr="006B5B23">
        <w:rPr>
          <w:rFonts w:ascii="Arial" w:hAnsi="Arial" w:cs="Arial"/>
          <w:noProof/>
          <w:color w:val="000000"/>
          <w:spacing w:val="-3"/>
          <w:sz w:val="20"/>
        </w:rPr>
        <w:t>representatives</w:t>
      </w:r>
      <w:r w:rsidRPr="006B5B23">
        <w:rPr>
          <w:rFonts w:ascii="Arial" w:hAnsi="Arial" w:cs="Arial"/>
          <w:noProof/>
          <w:color w:val="000000"/>
          <w:w w:val="186"/>
          <w:sz w:val="20"/>
        </w:rPr>
        <w:t> </w:t>
      </w:r>
      <w:r w:rsidRPr="006B5B23">
        <w:rPr>
          <w:rFonts w:ascii="Arial" w:hAnsi="Arial" w:cs="Arial"/>
          <w:noProof/>
          <w:color w:val="000000"/>
          <w:spacing w:val="-2"/>
          <w:sz w:val="20"/>
        </w:rPr>
        <w:t>of</w:t>
      </w:r>
      <w:r w:rsidRPr="006B5B23">
        <w:rPr>
          <w:rFonts w:ascii="Arial" w:hAnsi="Arial" w:cs="Arial"/>
          <w:noProof/>
          <w:color w:val="000000"/>
          <w:w w:val="186"/>
          <w:sz w:val="20"/>
        </w:rPr>
        <w:t> </w:t>
      </w:r>
      <w:r w:rsidRPr="006B5B23">
        <w:rPr>
          <w:rFonts w:ascii="Arial" w:hAnsi="Arial" w:cs="Arial"/>
          <w:noProof/>
          <w:color w:val="000000"/>
          <w:spacing w:val="-3"/>
          <w:sz w:val="20"/>
        </w:rPr>
        <w:t>each</w:t>
      </w:r>
      <w:r w:rsidRPr="006B5B23">
        <w:rPr>
          <w:rFonts w:ascii="Arial" w:hAnsi="Arial" w:cs="Arial"/>
          <w:noProof/>
          <w:color w:val="000000"/>
          <w:w w:val="186"/>
          <w:sz w:val="20"/>
        </w:rPr>
        <w:t> </w:t>
      </w:r>
      <w:r w:rsidRPr="006B5B23">
        <w:rPr>
          <w:rFonts w:ascii="Arial" w:hAnsi="Arial" w:cs="Arial"/>
          <w:noProof/>
          <w:color w:val="000000"/>
          <w:spacing w:val="-2"/>
          <w:sz w:val="20"/>
        </w:rPr>
        <w:t>of</w:t>
      </w:r>
      <w:r w:rsidRPr="006B5B23">
        <w:rPr>
          <w:rFonts w:ascii="Arial" w:hAnsi="Arial" w:cs="Arial"/>
          <w:noProof/>
          <w:color w:val="000000"/>
          <w:w w:val="183"/>
          <w:sz w:val="20"/>
        </w:rPr>
        <w:t> </w:t>
      </w:r>
      <w:r w:rsidRPr="006B5B23">
        <w:rPr>
          <w:rFonts w:ascii="Arial" w:hAnsi="Arial" w:cs="Arial"/>
          <w:noProof/>
          <w:color w:val="000000"/>
          <w:spacing w:val="-2"/>
          <w:sz w:val="20"/>
        </w:rPr>
        <w:t>the</w:t>
      </w:r>
    </w:p>
    <w:p w14:paraId="7A23E727" w14:textId="77777777" w:rsidR="00433516" w:rsidRPr="006B5B23" w:rsidRDefault="00E925D3" w:rsidP="009E4D6D">
      <w:pPr>
        <w:spacing w:after="0" w:line="240" w:lineRule="auto"/>
        <w:ind w:left="62" w:firstLine="667"/>
        <w:jc w:val="both"/>
        <w:rPr>
          <w:rFonts w:ascii="Arial" w:hAnsi="Arial" w:cs="Arial"/>
          <w:noProof/>
          <w:color w:val="000000"/>
          <w:spacing w:val="-3"/>
          <w:sz w:val="20"/>
        </w:rPr>
      </w:pPr>
      <w:r w:rsidRPr="006B5B23">
        <w:rPr>
          <w:rFonts w:ascii="Arial" w:hAnsi="Arial" w:cs="Arial"/>
          <w:noProof/>
          <w:color w:val="000000"/>
          <w:spacing w:val="-3"/>
          <w:sz w:val="20"/>
        </w:rPr>
        <w:t>Parties.</w:t>
      </w:r>
    </w:p>
    <w:p w14:paraId="0D016598" w14:textId="77777777" w:rsidR="00E925D3" w:rsidRPr="006B5B23" w:rsidRDefault="00E925D3" w:rsidP="009E4D6D">
      <w:pPr>
        <w:spacing w:after="0" w:line="240" w:lineRule="auto"/>
        <w:ind w:left="62" w:firstLine="667"/>
        <w:jc w:val="both"/>
        <w:rPr>
          <w:rFonts w:ascii="Arial" w:hAnsi="Arial" w:cs="Arial"/>
          <w:noProof/>
          <w:color w:val="000000"/>
          <w:spacing w:val="-3"/>
          <w:sz w:val="20"/>
        </w:rPr>
      </w:pPr>
    </w:p>
    <w:p w14:paraId="09A33357" w14:textId="77777777" w:rsidR="00F80943" w:rsidRPr="006B5B23" w:rsidRDefault="00B90EAE" w:rsidP="009E4D6D">
      <w:pPr>
        <w:tabs>
          <w:tab w:val="left" w:pos="739"/>
        </w:tabs>
        <w:spacing w:after="0" w:line="240" w:lineRule="auto"/>
        <w:ind w:left="62"/>
        <w:jc w:val="both"/>
        <w:rPr>
          <w:rFonts w:ascii="Arial" w:hAnsi="Arial" w:cs="Arial"/>
          <w:b/>
          <w:noProof/>
          <w:color w:val="000000"/>
          <w:spacing w:val="-3"/>
          <w:w w:val="95"/>
          <w:sz w:val="20"/>
        </w:rPr>
      </w:pPr>
      <w:r w:rsidRPr="006B5B23">
        <w:rPr>
          <w:rFonts w:ascii="Arial" w:hAnsi="Arial" w:cs="Arial"/>
          <w:b/>
          <w:noProof/>
          <w:color w:val="000000"/>
          <w:spacing w:val="-3"/>
          <w:w w:val="95"/>
          <w:sz w:val="20"/>
        </w:rPr>
        <w:t>32</w:t>
      </w:r>
      <w:r w:rsidR="00E925D3" w:rsidRPr="006B5B23">
        <w:rPr>
          <w:rFonts w:ascii="Arial" w:hAnsi="Arial" w:cs="Arial"/>
          <w:b/>
          <w:noProof/>
          <w:color w:val="000000"/>
          <w:spacing w:val="-3"/>
          <w:w w:val="95"/>
          <w:sz w:val="20"/>
        </w:rPr>
        <w:t>.</w:t>
      </w:r>
      <w:r w:rsidR="00E925D3" w:rsidRPr="006B5B23">
        <w:rPr>
          <w:rFonts w:ascii="Arial" w:hAnsi="Arial" w:cs="Arial"/>
          <w:color w:val="000000"/>
          <w:sz w:val="20"/>
        </w:rPr>
        <w:tab/>
      </w:r>
      <w:r w:rsidR="00E925D3" w:rsidRPr="006B5B23">
        <w:rPr>
          <w:rFonts w:ascii="Arial" w:hAnsi="Arial" w:cs="Arial"/>
          <w:b/>
          <w:noProof/>
          <w:color w:val="000000"/>
          <w:spacing w:val="-3"/>
          <w:w w:val="95"/>
          <w:sz w:val="20"/>
        </w:rPr>
        <w:t>ILLEGALITY</w:t>
      </w:r>
    </w:p>
    <w:p w14:paraId="54F55025" w14:textId="77777777" w:rsidR="00E925D3" w:rsidRPr="006B5B23" w:rsidRDefault="00E925D3" w:rsidP="009E4D6D">
      <w:pPr>
        <w:tabs>
          <w:tab w:val="left" w:pos="739"/>
        </w:tabs>
        <w:spacing w:after="0" w:line="240" w:lineRule="auto"/>
        <w:ind w:left="62"/>
        <w:jc w:val="both"/>
        <w:rPr>
          <w:rFonts w:ascii="Arial" w:hAnsi="Arial" w:cs="Arial"/>
          <w:sz w:val="20"/>
        </w:rPr>
      </w:pPr>
    </w:p>
    <w:p w14:paraId="6210767A" w14:textId="77777777" w:rsidR="00E925D3" w:rsidRPr="006B5B23" w:rsidRDefault="00E925D3" w:rsidP="009E4D6D">
      <w:pPr>
        <w:spacing w:after="0" w:line="240" w:lineRule="auto"/>
        <w:ind w:left="62" w:firstLine="667"/>
        <w:jc w:val="both"/>
        <w:rPr>
          <w:rFonts w:ascii="Arial" w:hAnsi="Arial" w:cs="Arial"/>
          <w:sz w:val="20"/>
        </w:rPr>
      </w:pPr>
      <w:r w:rsidRPr="006B5B23">
        <w:rPr>
          <w:rFonts w:ascii="Arial" w:hAnsi="Arial" w:cs="Arial"/>
          <w:noProof/>
          <w:color w:val="000000"/>
          <w:spacing w:val="-2"/>
          <w:sz w:val="20"/>
        </w:rPr>
        <w:t>If</w:t>
      </w:r>
      <w:r w:rsidRPr="006B5B23">
        <w:rPr>
          <w:rFonts w:ascii="Arial" w:hAnsi="Arial" w:cs="Arial"/>
          <w:noProof/>
          <w:color w:val="000000"/>
          <w:spacing w:val="13"/>
          <w:sz w:val="20"/>
        </w:rPr>
        <w:t> </w:t>
      </w:r>
      <w:r w:rsidRPr="006B5B23">
        <w:rPr>
          <w:rFonts w:ascii="Arial" w:hAnsi="Arial" w:cs="Arial"/>
          <w:noProof/>
          <w:color w:val="000000"/>
          <w:spacing w:val="-3"/>
          <w:sz w:val="20"/>
        </w:rPr>
        <w:t>any</w:t>
      </w:r>
      <w:r w:rsidRPr="006B5B23">
        <w:rPr>
          <w:rFonts w:ascii="Arial" w:hAnsi="Arial" w:cs="Arial"/>
          <w:noProof/>
          <w:color w:val="000000"/>
          <w:spacing w:val="12"/>
          <w:sz w:val="20"/>
        </w:rPr>
        <w:t> </w:t>
      </w:r>
      <w:r w:rsidRPr="006B5B23">
        <w:rPr>
          <w:rFonts w:ascii="Arial" w:hAnsi="Arial" w:cs="Arial"/>
          <w:noProof/>
          <w:color w:val="000000"/>
          <w:spacing w:val="-3"/>
          <w:sz w:val="20"/>
        </w:rPr>
        <w:t>provision</w:t>
      </w:r>
      <w:r w:rsidRPr="006B5B23">
        <w:rPr>
          <w:rFonts w:ascii="Arial" w:hAnsi="Arial" w:cs="Arial"/>
          <w:noProof/>
          <w:color w:val="000000"/>
          <w:spacing w:val="13"/>
          <w:sz w:val="20"/>
        </w:rPr>
        <w:t> </w:t>
      </w:r>
      <w:r w:rsidRPr="006B5B23">
        <w:rPr>
          <w:rFonts w:ascii="Arial" w:hAnsi="Arial" w:cs="Arial"/>
          <w:noProof/>
          <w:color w:val="000000"/>
          <w:spacing w:val="-3"/>
          <w:sz w:val="20"/>
        </w:rPr>
        <w:t>or</w:t>
      </w:r>
      <w:r w:rsidRPr="006B5B23">
        <w:rPr>
          <w:rFonts w:ascii="Arial" w:hAnsi="Arial" w:cs="Arial"/>
          <w:noProof/>
          <w:color w:val="000000"/>
          <w:spacing w:val="13"/>
          <w:sz w:val="20"/>
        </w:rPr>
        <w:t> </w:t>
      </w:r>
      <w:r w:rsidRPr="006B5B23">
        <w:rPr>
          <w:rFonts w:ascii="Arial" w:hAnsi="Arial" w:cs="Arial"/>
          <w:noProof/>
          <w:color w:val="000000"/>
          <w:spacing w:val="-3"/>
          <w:sz w:val="20"/>
        </w:rPr>
        <w:t>part</w:t>
      </w:r>
      <w:r w:rsidRPr="006B5B23">
        <w:rPr>
          <w:rFonts w:ascii="Arial" w:hAnsi="Arial" w:cs="Arial"/>
          <w:noProof/>
          <w:color w:val="000000"/>
          <w:spacing w:val="13"/>
          <w:sz w:val="20"/>
        </w:rPr>
        <w:t> </w:t>
      </w:r>
      <w:r w:rsidRPr="006B5B23">
        <w:rPr>
          <w:rFonts w:ascii="Arial" w:hAnsi="Arial" w:cs="Arial"/>
          <w:noProof/>
          <w:color w:val="000000"/>
          <w:spacing w:val="-3"/>
          <w:sz w:val="20"/>
        </w:rPr>
        <w:t>of</w:t>
      </w:r>
      <w:r w:rsidRPr="006B5B23">
        <w:rPr>
          <w:rFonts w:ascii="Arial" w:hAnsi="Arial" w:cs="Arial"/>
          <w:noProof/>
          <w:color w:val="000000"/>
          <w:spacing w:val="12"/>
          <w:sz w:val="20"/>
        </w:rPr>
        <w:t> </w:t>
      </w:r>
      <w:r w:rsidRPr="006B5B23">
        <w:rPr>
          <w:rFonts w:ascii="Arial" w:hAnsi="Arial" w:cs="Arial"/>
          <w:noProof/>
          <w:color w:val="000000"/>
          <w:spacing w:val="-3"/>
          <w:sz w:val="20"/>
        </w:rPr>
        <w:t>any</w:t>
      </w:r>
      <w:r w:rsidRPr="006B5B23">
        <w:rPr>
          <w:rFonts w:ascii="Arial" w:hAnsi="Arial" w:cs="Arial"/>
          <w:noProof/>
          <w:color w:val="000000"/>
          <w:spacing w:val="13"/>
          <w:sz w:val="20"/>
        </w:rPr>
        <w:t> </w:t>
      </w:r>
      <w:r w:rsidRPr="006B5B23">
        <w:rPr>
          <w:rFonts w:ascii="Arial" w:hAnsi="Arial" w:cs="Arial"/>
          <w:noProof/>
          <w:color w:val="000000"/>
          <w:spacing w:val="-3"/>
          <w:sz w:val="20"/>
        </w:rPr>
        <w:t>provision</w:t>
      </w:r>
      <w:r w:rsidRPr="006B5B23">
        <w:rPr>
          <w:rFonts w:ascii="Arial" w:hAnsi="Arial" w:cs="Arial"/>
          <w:noProof/>
          <w:color w:val="000000"/>
          <w:spacing w:val="13"/>
          <w:sz w:val="20"/>
        </w:rPr>
        <w:t> </w:t>
      </w:r>
      <w:r w:rsidRPr="006B5B23">
        <w:rPr>
          <w:rFonts w:ascii="Arial" w:hAnsi="Arial" w:cs="Arial"/>
          <w:noProof/>
          <w:color w:val="000000"/>
          <w:spacing w:val="-3"/>
          <w:sz w:val="20"/>
        </w:rPr>
        <w:t>of</w:t>
      </w:r>
      <w:r w:rsidRPr="006B5B23">
        <w:rPr>
          <w:rFonts w:ascii="Arial" w:hAnsi="Arial" w:cs="Arial"/>
          <w:noProof/>
          <w:color w:val="000000"/>
          <w:spacing w:val="13"/>
          <w:sz w:val="20"/>
        </w:rPr>
        <w:t> </w:t>
      </w:r>
      <w:r w:rsidRPr="006B5B23">
        <w:rPr>
          <w:rFonts w:ascii="Arial" w:hAnsi="Arial" w:cs="Arial"/>
          <w:noProof/>
          <w:color w:val="000000"/>
          <w:spacing w:val="-3"/>
          <w:sz w:val="20"/>
        </w:rPr>
        <w:t>this</w:t>
      </w:r>
      <w:r w:rsidRPr="006B5B23">
        <w:rPr>
          <w:rFonts w:ascii="Arial" w:hAnsi="Arial" w:cs="Arial"/>
          <w:noProof/>
          <w:color w:val="000000"/>
          <w:spacing w:val="13"/>
          <w:sz w:val="20"/>
        </w:rPr>
        <w:t> </w:t>
      </w:r>
      <w:r w:rsidRPr="006B5B23">
        <w:rPr>
          <w:rFonts w:ascii="Arial" w:hAnsi="Arial" w:cs="Arial"/>
          <w:noProof/>
          <w:color w:val="000000"/>
          <w:spacing w:val="-3"/>
          <w:sz w:val="20"/>
        </w:rPr>
        <w:t>Agreement</w:t>
      </w:r>
      <w:r w:rsidRPr="006B5B23">
        <w:rPr>
          <w:rFonts w:ascii="Arial" w:hAnsi="Arial" w:cs="Arial"/>
          <w:noProof/>
          <w:color w:val="000000"/>
          <w:spacing w:val="12"/>
          <w:sz w:val="20"/>
        </w:rPr>
        <w:t> </w:t>
      </w:r>
      <w:r w:rsidRPr="006B5B23">
        <w:rPr>
          <w:rFonts w:ascii="Arial" w:hAnsi="Arial" w:cs="Arial"/>
          <w:noProof/>
          <w:color w:val="000000"/>
          <w:spacing w:val="-2"/>
          <w:sz w:val="20"/>
        </w:rPr>
        <w:t>is</w:t>
      </w:r>
      <w:r w:rsidRPr="006B5B23">
        <w:rPr>
          <w:rFonts w:ascii="Arial" w:hAnsi="Arial" w:cs="Arial"/>
          <w:noProof/>
          <w:color w:val="000000"/>
          <w:spacing w:val="13"/>
          <w:sz w:val="20"/>
        </w:rPr>
        <w:t> </w:t>
      </w:r>
      <w:r w:rsidRPr="006B5B23">
        <w:rPr>
          <w:rFonts w:ascii="Arial" w:hAnsi="Arial" w:cs="Arial"/>
          <w:noProof/>
          <w:color w:val="000000"/>
          <w:spacing w:val="-3"/>
          <w:sz w:val="20"/>
        </w:rPr>
        <w:t>prohibited</w:t>
      </w:r>
      <w:r w:rsidRPr="006B5B23">
        <w:rPr>
          <w:rFonts w:ascii="Arial" w:hAnsi="Arial" w:cs="Arial"/>
          <w:noProof/>
          <w:color w:val="000000"/>
          <w:spacing w:val="12"/>
          <w:sz w:val="20"/>
        </w:rPr>
        <w:t> </w:t>
      </w:r>
      <w:r w:rsidRPr="006B5B23">
        <w:rPr>
          <w:rFonts w:ascii="Arial" w:hAnsi="Arial" w:cs="Arial"/>
          <w:noProof/>
          <w:color w:val="000000"/>
          <w:spacing w:val="-2"/>
          <w:sz w:val="20"/>
        </w:rPr>
        <w:t>by</w:t>
      </w:r>
      <w:r w:rsidRPr="006B5B23">
        <w:rPr>
          <w:rFonts w:ascii="Arial" w:hAnsi="Arial" w:cs="Arial"/>
          <w:noProof/>
          <w:color w:val="000000"/>
          <w:spacing w:val="13"/>
          <w:sz w:val="20"/>
        </w:rPr>
        <w:t> </w:t>
      </w:r>
      <w:r w:rsidRPr="006B5B23">
        <w:rPr>
          <w:rFonts w:ascii="Arial" w:hAnsi="Arial" w:cs="Arial"/>
          <w:noProof/>
          <w:color w:val="000000"/>
          <w:spacing w:val="-3"/>
          <w:sz w:val="20"/>
        </w:rPr>
        <w:t>law</w:t>
      </w:r>
      <w:r w:rsidRPr="006B5B23">
        <w:rPr>
          <w:rFonts w:ascii="Arial" w:hAnsi="Arial" w:cs="Arial"/>
          <w:noProof/>
          <w:color w:val="000000"/>
          <w:spacing w:val="13"/>
          <w:sz w:val="20"/>
        </w:rPr>
        <w:t> </w:t>
      </w:r>
      <w:r w:rsidRPr="006B5B23">
        <w:rPr>
          <w:rFonts w:ascii="Arial" w:hAnsi="Arial" w:cs="Arial"/>
          <w:noProof/>
          <w:color w:val="000000"/>
          <w:spacing w:val="-3"/>
          <w:sz w:val="20"/>
        </w:rPr>
        <w:t>or</w:t>
      </w:r>
      <w:r w:rsidRPr="006B5B23">
        <w:rPr>
          <w:rFonts w:ascii="Arial" w:hAnsi="Arial" w:cs="Arial"/>
          <w:noProof/>
          <w:color w:val="000000"/>
          <w:spacing w:val="13"/>
          <w:sz w:val="20"/>
        </w:rPr>
        <w:t> </w:t>
      </w:r>
      <w:r w:rsidRPr="006B5B23">
        <w:rPr>
          <w:rFonts w:ascii="Arial" w:hAnsi="Arial" w:cs="Arial"/>
          <w:noProof/>
          <w:color w:val="000000"/>
          <w:spacing w:val="-3"/>
          <w:sz w:val="20"/>
        </w:rPr>
        <w:t>held</w:t>
      </w:r>
      <w:r w:rsidRPr="006B5B23">
        <w:rPr>
          <w:rFonts w:ascii="Arial" w:hAnsi="Arial" w:cs="Arial"/>
          <w:noProof/>
          <w:color w:val="000000"/>
          <w:spacing w:val="12"/>
          <w:sz w:val="20"/>
        </w:rPr>
        <w:t> </w:t>
      </w:r>
      <w:r w:rsidRPr="006B5B23">
        <w:rPr>
          <w:rFonts w:ascii="Arial" w:hAnsi="Arial" w:cs="Arial"/>
          <w:noProof/>
          <w:color w:val="000000"/>
          <w:spacing w:val="-2"/>
          <w:sz w:val="20"/>
        </w:rPr>
        <w:t>by</w:t>
      </w:r>
    </w:p>
    <w:p w14:paraId="2C9E1AC3" w14:textId="77777777" w:rsidR="00E925D3" w:rsidRPr="006B5B23" w:rsidRDefault="00E925D3" w:rsidP="009E4D6D">
      <w:pPr>
        <w:spacing w:after="0" w:line="240" w:lineRule="auto"/>
        <w:ind w:left="62" w:firstLine="667"/>
        <w:jc w:val="both"/>
        <w:rPr>
          <w:rFonts w:ascii="Arial" w:hAnsi="Arial" w:cs="Arial"/>
          <w:sz w:val="20"/>
        </w:rPr>
      </w:pPr>
      <w:r w:rsidRPr="006B5B23">
        <w:rPr>
          <w:rFonts w:ascii="Arial" w:hAnsi="Arial" w:cs="Arial"/>
          <w:noProof/>
          <w:color w:val="000000"/>
          <w:spacing w:val="-3"/>
          <w:sz w:val="20"/>
        </w:rPr>
        <w:t>a</w:t>
      </w:r>
      <w:r w:rsidRPr="006B5B23">
        <w:rPr>
          <w:rFonts w:ascii="Arial" w:hAnsi="Arial" w:cs="Arial"/>
          <w:noProof/>
          <w:color w:val="000000"/>
          <w:w w:val="196"/>
          <w:sz w:val="20"/>
        </w:rPr>
        <w:t> </w:t>
      </w:r>
      <w:r w:rsidRPr="006B5B23">
        <w:rPr>
          <w:rFonts w:ascii="Arial" w:hAnsi="Arial" w:cs="Arial"/>
          <w:noProof/>
          <w:color w:val="000000"/>
          <w:spacing w:val="-2"/>
          <w:sz w:val="20"/>
        </w:rPr>
        <w:t>court,</w:t>
      </w:r>
      <w:r w:rsidRPr="006B5B23">
        <w:rPr>
          <w:rFonts w:ascii="Arial" w:hAnsi="Arial" w:cs="Arial"/>
          <w:noProof/>
          <w:color w:val="000000"/>
          <w:w w:val="196"/>
          <w:sz w:val="20"/>
        </w:rPr>
        <w:t> </w:t>
      </w:r>
      <w:r w:rsidRPr="006B5B23">
        <w:rPr>
          <w:rFonts w:ascii="Arial" w:hAnsi="Arial" w:cs="Arial"/>
          <w:noProof/>
          <w:color w:val="000000"/>
          <w:spacing w:val="-2"/>
          <w:sz w:val="20"/>
        </w:rPr>
        <w:t>judicial</w:t>
      </w:r>
      <w:r w:rsidRPr="006B5B23">
        <w:rPr>
          <w:rFonts w:ascii="Arial" w:hAnsi="Arial" w:cs="Arial"/>
          <w:noProof/>
          <w:color w:val="000000"/>
          <w:w w:val="196"/>
          <w:sz w:val="20"/>
        </w:rPr>
        <w:t> </w:t>
      </w:r>
      <w:r w:rsidRPr="006B5B23">
        <w:rPr>
          <w:rFonts w:ascii="Arial" w:hAnsi="Arial" w:cs="Arial"/>
          <w:noProof/>
          <w:color w:val="000000"/>
          <w:spacing w:val="-3"/>
          <w:sz w:val="20"/>
        </w:rPr>
        <w:t>or</w:t>
      </w:r>
      <w:r w:rsidRPr="006B5B23">
        <w:rPr>
          <w:rFonts w:ascii="Arial" w:hAnsi="Arial" w:cs="Arial"/>
          <w:noProof/>
          <w:color w:val="000000"/>
          <w:w w:val="196"/>
          <w:sz w:val="20"/>
        </w:rPr>
        <w:t> </w:t>
      </w:r>
      <w:r w:rsidRPr="006B5B23">
        <w:rPr>
          <w:rFonts w:ascii="Arial" w:hAnsi="Arial" w:cs="Arial"/>
          <w:noProof/>
          <w:color w:val="000000"/>
          <w:spacing w:val="-3"/>
          <w:sz w:val="20"/>
        </w:rPr>
        <w:t>other</w:t>
      </w:r>
      <w:r w:rsidRPr="006B5B23">
        <w:rPr>
          <w:rFonts w:ascii="Arial" w:hAnsi="Arial" w:cs="Arial"/>
          <w:noProof/>
          <w:color w:val="000000"/>
          <w:w w:val="196"/>
          <w:sz w:val="20"/>
        </w:rPr>
        <w:t> </w:t>
      </w:r>
      <w:r w:rsidRPr="006B5B23">
        <w:rPr>
          <w:rFonts w:ascii="Arial" w:hAnsi="Arial" w:cs="Arial"/>
          <w:noProof/>
          <w:color w:val="000000"/>
          <w:spacing w:val="-3"/>
          <w:sz w:val="20"/>
        </w:rPr>
        <w:t>competent</w:t>
      </w:r>
      <w:r w:rsidRPr="006B5B23">
        <w:rPr>
          <w:rFonts w:ascii="Arial" w:hAnsi="Arial" w:cs="Arial"/>
          <w:noProof/>
          <w:color w:val="000000"/>
          <w:w w:val="198"/>
          <w:sz w:val="20"/>
        </w:rPr>
        <w:t> </w:t>
      </w:r>
      <w:r w:rsidRPr="006B5B23">
        <w:rPr>
          <w:rFonts w:ascii="Arial" w:hAnsi="Arial" w:cs="Arial"/>
          <w:noProof/>
          <w:color w:val="000000"/>
          <w:spacing w:val="-3"/>
          <w:sz w:val="20"/>
        </w:rPr>
        <w:t>authority</w:t>
      </w:r>
      <w:r w:rsidRPr="006B5B23">
        <w:rPr>
          <w:rFonts w:ascii="Arial" w:hAnsi="Arial" w:cs="Arial"/>
          <w:noProof/>
          <w:color w:val="000000"/>
          <w:w w:val="196"/>
          <w:sz w:val="20"/>
        </w:rPr>
        <w:t> </w:t>
      </w:r>
      <w:r w:rsidRPr="006B5B23">
        <w:rPr>
          <w:rFonts w:ascii="Arial" w:hAnsi="Arial" w:cs="Arial"/>
          <w:noProof/>
          <w:color w:val="000000"/>
          <w:spacing w:val="-2"/>
          <w:sz w:val="20"/>
        </w:rPr>
        <w:t>to</w:t>
      </w:r>
      <w:r w:rsidRPr="006B5B23">
        <w:rPr>
          <w:rFonts w:ascii="Arial" w:hAnsi="Arial" w:cs="Arial"/>
          <w:noProof/>
          <w:color w:val="000000"/>
          <w:w w:val="198"/>
          <w:sz w:val="20"/>
        </w:rPr>
        <w:t> </w:t>
      </w:r>
      <w:r w:rsidRPr="006B5B23">
        <w:rPr>
          <w:rFonts w:ascii="Arial" w:hAnsi="Arial" w:cs="Arial"/>
          <w:noProof/>
          <w:color w:val="000000"/>
          <w:spacing w:val="-3"/>
          <w:sz w:val="20"/>
        </w:rPr>
        <w:t>be</w:t>
      </w:r>
      <w:r w:rsidRPr="006B5B23">
        <w:rPr>
          <w:rFonts w:ascii="Arial" w:hAnsi="Arial" w:cs="Arial"/>
          <w:noProof/>
          <w:color w:val="000000"/>
          <w:w w:val="196"/>
          <w:sz w:val="20"/>
        </w:rPr>
        <w:t> </w:t>
      </w:r>
      <w:r w:rsidRPr="006B5B23">
        <w:rPr>
          <w:rFonts w:ascii="Arial" w:hAnsi="Arial" w:cs="Arial"/>
          <w:noProof/>
          <w:color w:val="000000"/>
          <w:spacing w:val="-3"/>
          <w:sz w:val="20"/>
        </w:rPr>
        <w:t>unlawful,</w:t>
      </w:r>
      <w:r w:rsidRPr="006B5B23">
        <w:rPr>
          <w:rFonts w:ascii="Arial" w:hAnsi="Arial" w:cs="Arial"/>
          <w:noProof/>
          <w:color w:val="000000"/>
          <w:w w:val="198"/>
          <w:sz w:val="20"/>
        </w:rPr>
        <w:t> </w:t>
      </w:r>
      <w:r w:rsidRPr="006B5B23">
        <w:rPr>
          <w:rFonts w:ascii="Arial" w:hAnsi="Arial" w:cs="Arial"/>
          <w:noProof/>
          <w:color w:val="000000"/>
          <w:spacing w:val="-3"/>
          <w:sz w:val="20"/>
        </w:rPr>
        <w:t>void,</w:t>
      </w:r>
      <w:r w:rsidRPr="006B5B23">
        <w:rPr>
          <w:rFonts w:ascii="Arial" w:hAnsi="Arial" w:cs="Arial"/>
          <w:noProof/>
          <w:color w:val="000000"/>
          <w:w w:val="198"/>
          <w:sz w:val="20"/>
        </w:rPr>
        <w:t> </w:t>
      </w:r>
      <w:r w:rsidRPr="006B5B23">
        <w:rPr>
          <w:rFonts w:ascii="Arial" w:hAnsi="Arial" w:cs="Arial"/>
          <w:noProof/>
          <w:color w:val="000000"/>
          <w:spacing w:val="-3"/>
          <w:sz w:val="20"/>
        </w:rPr>
        <w:t>voidable,</w:t>
      </w:r>
      <w:r w:rsidRPr="006B5B23">
        <w:rPr>
          <w:rFonts w:ascii="Arial" w:hAnsi="Arial" w:cs="Arial"/>
          <w:noProof/>
          <w:color w:val="000000"/>
          <w:w w:val="196"/>
          <w:sz w:val="20"/>
        </w:rPr>
        <w:t> </w:t>
      </w:r>
      <w:r w:rsidRPr="006B5B23">
        <w:rPr>
          <w:rFonts w:ascii="Arial" w:hAnsi="Arial" w:cs="Arial"/>
          <w:noProof/>
          <w:color w:val="000000"/>
          <w:spacing w:val="-2"/>
          <w:sz w:val="20"/>
        </w:rPr>
        <w:t>illegal</w:t>
      </w:r>
      <w:r w:rsidRPr="006B5B23">
        <w:rPr>
          <w:rFonts w:ascii="Arial" w:hAnsi="Arial" w:cs="Arial"/>
          <w:noProof/>
          <w:color w:val="000000"/>
          <w:w w:val="197"/>
          <w:sz w:val="20"/>
        </w:rPr>
        <w:t> </w:t>
      </w:r>
      <w:r w:rsidRPr="006B5B23">
        <w:rPr>
          <w:rFonts w:ascii="Arial" w:hAnsi="Arial" w:cs="Arial"/>
          <w:noProof/>
          <w:color w:val="000000"/>
          <w:spacing w:val="-3"/>
          <w:sz w:val="20"/>
        </w:rPr>
        <w:t>or</w:t>
      </w:r>
    </w:p>
    <w:p w14:paraId="487568A8" w14:textId="77777777" w:rsidR="00E925D3" w:rsidRPr="006B5B23" w:rsidRDefault="00E925D3" w:rsidP="009E4D6D">
      <w:pPr>
        <w:spacing w:after="0" w:line="240" w:lineRule="auto"/>
        <w:ind w:left="62" w:firstLine="667"/>
        <w:jc w:val="both"/>
        <w:rPr>
          <w:rFonts w:ascii="Arial" w:hAnsi="Arial" w:cs="Arial"/>
          <w:sz w:val="20"/>
        </w:rPr>
      </w:pPr>
      <w:r w:rsidRPr="006B5B23">
        <w:rPr>
          <w:rFonts w:ascii="Arial" w:hAnsi="Arial" w:cs="Arial"/>
          <w:noProof/>
          <w:color w:val="000000"/>
          <w:spacing w:val="-3"/>
          <w:sz w:val="20"/>
        </w:rPr>
        <w:t>otherwise</w:t>
      </w:r>
      <w:r w:rsidRPr="006B5B23">
        <w:rPr>
          <w:rFonts w:ascii="Arial" w:hAnsi="Arial" w:cs="Arial"/>
          <w:noProof/>
          <w:color w:val="000000"/>
          <w:spacing w:val="17"/>
          <w:sz w:val="20"/>
        </w:rPr>
        <w:t> </w:t>
      </w:r>
      <w:r w:rsidRPr="006B5B23">
        <w:rPr>
          <w:rFonts w:ascii="Arial" w:hAnsi="Arial" w:cs="Arial"/>
          <w:noProof/>
          <w:color w:val="000000"/>
          <w:spacing w:val="-3"/>
          <w:sz w:val="20"/>
        </w:rPr>
        <w:t>unenforceable,</w:t>
      </w:r>
      <w:r w:rsidRPr="006B5B23">
        <w:rPr>
          <w:rFonts w:ascii="Arial" w:hAnsi="Arial" w:cs="Arial"/>
          <w:noProof/>
          <w:color w:val="000000"/>
          <w:spacing w:val="17"/>
          <w:sz w:val="20"/>
        </w:rPr>
        <w:t> </w:t>
      </w:r>
      <w:r w:rsidRPr="006B5B23">
        <w:rPr>
          <w:rFonts w:ascii="Arial" w:hAnsi="Arial" w:cs="Arial"/>
          <w:noProof/>
          <w:color w:val="000000"/>
          <w:spacing w:val="-3"/>
          <w:sz w:val="20"/>
        </w:rPr>
        <w:t>such</w:t>
      </w:r>
      <w:r w:rsidRPr="006B5B23">
        <w:rPr>
          <w:rFonts w:ascii="Arial" w:hAnsi="Arial" w:cs="Arial"/>
          <w:noProof/>
          <w:color w:val="000000"/>
          <w:spacing w:val="18"/>
          <w:sz w:val="20"/>
        </w:rPr>
        <w:t> </w:t>
      </w:r>
      <w:r w:rsidRPr="006B5B23">
        <w:rPr>
          <w:rFonts w:ascii="Arial" w:hAnsi="Arial" w:cs="Arial"/>
          <w:noProof/>
          <w:color w:val="000000"/>
          <w:spacing w:val="-3"/>
          <w:sz w:val="20"/>
        </w:rPr>
        <w:t>provision</w:t>
      </w:r>
      <w:r w:rsidRPr="006B5B23">
        <w:rPr>
          <w:rFonts w:ascii="Arial" w:hAnsi="Arial" w:cs="Arial"/>
          <w:noProof/>
          <w:color w:val="000000"/>
          <w:spacing w:val="18"/>
          <w:sz w:val="20"/>
        </w:rPr>
        <w:t> </w:t>
      </w:r>
      <w:r w:rsidRPr="006B5B23">
        <w:rPr>
          <w:rFonts w:ascii="Arial" w:hAnsi="Arial" w:cs="Arial"/>
          <w:noProof/>
          <w:color w:val="000000"/>
          <w:spacing w:val="-2"/>
          <w:sz w:val="20"/>
        </w:rPr>
        <w:t>shall</w:t>
      </w:r>
      <w:r w:rsidRPr="006B5B23">
        <w:rPr>
          <w:rFonts w:ascii="Arial" w:hAnsi="Arial" w:cs="Arial"/>
          <w:noProof/>
          <w:color w:val="000000"/>
          <w:spacing w:val="17"/>
          <w:sz w:val="20"/>
        </w:rPr>
        <w:t> </w:t>
      </w:r>
      <w:r w:rsidRPr="006B5B23">
        <w:rPr>
          <w:rFonts w:ascii="Arial" w:hAnsi="Arial" w:cs="Arial"/>
          <w:noProof/>
          <w:color w:val="000000"/>
          <w:spacing w:val="-2"/>
          <w:sz w:val="20"/>
        </w:rPr>
        <w:t>to</w:t>
      </w:r>
      <w:r w:rsidRPr="006B5B23">
        <w:rPr>
          <w:rFonts w:ascii="Arial" w:hAnsi="Arial" w:cs="Arial"/>
          <w:noProof/>
          <w:color w:val="000000"/>
          <w:spacing w:val="17"/>
          <w:sz w:val="20"/>
        </w:rPr>
        <w:t> </w:t>
      </w:r>
      <w:r w:rsidRPr="006B5B23">
        <w:rPr>
          <w:rFonts w:ascii="Arial" w:hAnsi="Arial" w:cs="Arial"/>
          <w:noProof/>
          <w:color w:val="000000"/>
          <w:spacing w:val="-2"/>
          <w:sz w:val="20"/>
        </w:rPr>
        <w:t>that</w:t>
      </w:r>
      <w:r w:rsidRPr="006B5B23">
        <w:rPr>
          <w:rFonts w:ascii="Arial" w:hAnsi="Arial" w:cs="Arial"/>
          <w:noProof/>
          <w:color w:val="000000"/>
          <w:spacing w:val="18"/>
          <w:sz w:val="20"/>
        </w:rPr>
        <w:t> </w:t>
      </w:r>
      <w:r w:rsidRPr="006B5B23">
        <w:rPr>
          <w:rFonts w:ascii="Arial" w:hAnsi="Arial" w:cs="Arial"/>
          <w:noProof/>
          <w:color w:val="000000"/>
          <w:spacing w:val="-3"/>
          <w:sz w:val="20"/>
        </w:rPr>
        <w:t>extent</w:t>
      </w:r>
      <w:r w:rsidRPr="006B5B23">
        <w:rPr>
          <w:rFonts w:ascii="Arial" w:hAnsi="Arial" w:cs="Arial"/>
          <w:noProof/>
          <w:color w:val="000000"/>
          <w:spacing w:val="18"/>
          <w:sz w:val="20"/>
        </w:rPr>
        <w:t> </w:t>
      </w:r>
      <w:r w:rsidRPr="006B5B23">
        <w:rPr>
          <w:rFonts w:ascii="Arial" w:hAnsi="Arial" w:cs="Arial"/>
          <w:noProof/>
          <w:color w:val="000000"/>
          <w:spacing w:val="-3"/>
          <w:sz w:val="20"/>
        </w:rPr>
        <w:t>be</w:t>
      </w:r>
      <w:r w:rsidRPr="006B5B23">
        <w:rPr>
          <w:rFonts w:ascii="Arial" w:hAnsi="Arial" w:cs="Arial"/>
          <w:noProof/>
          <w:color w:val="000000"/>
          <w:spacing w:val="17"/>
          <w:sz w:val="20"/>
        </w:rPr>
        <w:t> </w:t>
      </w:r>
      <w:r w:rsidRPr="006B5B23">
        <w:rPr>
          <w:rFonts w:ascii="Arial" w:hAnsi="Arial" w:cs="Arial"/>
          <w:noProof/>
          <w:color w:val="000000"/>
          <w:spacing w:val="-4"/>
          <w:sz w:val="20"/>
        </w:rPr>
        <w:t>deemed</w:t>
      </w:r>
      <w:r w:rsidRPr="006B5B23">
        <w:rPr>
          <w:rFonts w:ascii="Arial" w:hAnsi="Arial" w:cs="Arial"/>
          <w:noProof/>
          <w:color w:val="000000"/>
          <w:spacing w:val="18"/>
          <w:sz w:val="20"/>
        </w:rPr>
        <w:t> </w:t>
      </w:r>
      <w:r w:rsidRPr="006B5B23">
        <w:rPr>
          <w:rFonts w:ascii="Arial" w:hAnsi="Arial" w:cs="Arial"/>
          <w:noProof/>
          <w:color w:val="000000"/>
          <w:spacing w:val="-3"/>
          <w:sz w:val="20"/>
        </w:rPr>
        <w:t>not</w:t>
      </w:r>
      <w:r w:rsidRPr="006B5B23">
        <w:rPr>
          <w:rFonts w:ascii="Arial" w:hAnsi="Arial" w:cs="Arial"/>
          <w:noProof/>
          <w:color w:val="000000"/>
          <w:spacing w:val="17"/>
          <w:sz w:val="20"/>
        </w:rPr>
        <w:t> </w:t>
      </w:r>
      <w:r w:rsidRPr="006B5B23">
        <w:rPr>
          <w:rFonts w:ascii="Arial" w:hAnsi="Arial" w:cs="Arial"/>
          <w:noProof/>
          <w:color w:val="000000"/>
          <w:spacing w:val="-2"/>
          <w:sz w:val="20"/>
        </w:rPr>
        <w:t>to</w:t>
      </w:r>
      <w:r w:rsidRPr="006B5B23">
        <w:rPr>
          <w:rFonts w:ascii="Arial" w:hAnsi="Arial" w:cs="Arial"/>
          <w:noProof/>
          <w:color w:val="000000"/>
          <w:spacing w:val="17"/>
          <w:sz w:val="20"/>
        </w:rPr>
        <w:t> </w:t>
      </w:r>
      <w:r w:rsidRPr="006B5B23">
        <w:rPr>
          <w:rFonts w:ascii="Arial" w:hAnsi="Arial" w:cs="Arial"/>
          <w:noProof/>
          <w:color w:val="000000"/>
          <w:spacing w:val="-3"/>
          <w:sz w:val="20"/>
        </w:rPr>
        <w:t>form</w:t>
      </w:r>
      <w:r w:rsidRPr="006B5B23">
        <w:rPr>
          <w:rFonts w:ascii="Arial" w:hAnsi="Arial" w:cs="Arial"/>
          <w:noProof/>
          <w:color w:val="000000"/>
          <w:spacing w:val="17"/>
          <w:sz w:val="20"/>
        </w:rPr>
        <w:t> </w:t>
      </w:r>
      <w:r w:rsidRPr="006B5B23">
        <w:rPr>
          <w:rFonts w:ascii="Arial" w:hAnsi="Arial" w:cs="Arial"/>
          <w:noProof/>
          <w:color w:val="000000"/>
          <w:spacing w:val="-3"/>
          <w:sz w:val="20"/>
        </w:rPr>
        <w:t>part</w:t>
      </w:r>
    </w:p>
    <w:p w14:paraId="5B3CC940" w14:textId="77777777" w:rsidR="00E925D3" w:rsidRPr="006B5B23" w:rsidRDefault="00E925D3" w:rsidP="009E4D6D">
      <w:pPr>
        <w:spacing w:after="0" w:line="240" w:lineRule="auto"/>
        <w:ind w:left="62" w:firstLine="667"/>
        <w:jc w:val="both"/>
        <w:rPr>
          <w:rFonts w:ascii="Arial" w:hAnsi="Arial" w:cs="Arial"/>
          <w:sz w:val="20"/>
        </w:rPr>
      </w:pPr>
      <w:r w:rsidRPr="006B5B23">
        <w:rPr>
          <w:rFonts w:ascii="Arial" w:hAnsi="Arial" w:cs="Arial"/>
          <w:noProof/>
          <w:color w:val="000000"/>
          <w:spacing w:val="-3"/>
          <w:sz w:val="20"/>
        </w:rPr>
        <w:t>of</w:t>
      </w:r>
      <w:r w:rsidRPr="006B5B23">
        <w:rPr>
          <w:rFonts w:ascii="Arial" w:hAnsi="Arial" w:cs="Arial"/>
          <w:noProof/>
          <w:color w:val="000000"/>
          <w:spacing w:val="16"/>
          <w:sz w:val="20"/>
        </w:rPr>
        <w:t> </w:t>
      </w:r>
      <w:r w:rsidRPr="006B5B23">
        <w:rPr>
          <w:rFonts w:ascii="Arial" w:hAnsi="Arial" w:cs="Arial"/>
          <w:noProof/>
          <w:color w:val="000000"/>
          <w:spacing w:val="-3"/>
          <w:sz w:val="20"/>
        </w:rPr>
        <w:t>this</w:t>
      </w:r>
      <w:r w:rsidRPr="006B5B23">
        <w:rPr>
          <w:rFonts w:ascii="Arial" w:hAnsi="Arial" w:cs="Arial"/>
          <w:noProof/>
          <w:color w:val="000000"/>
          <w:spacing w:val="15"/>
          <w:sz w:val="20"/>
        </w:rPr>
        <w:t> </w:t>
      </w:r>
      <w:r w:rsidRPr="006B5B23">
        <w:rPr>
          <w:rFonts w:ascii="Arial" w:hAnsi="Arial" w:cs="Arial"/>
          <w:noProof/>
          <w:color w:val="000000"/>
          <w:spacing w:val="-3"/>
          <w:sz w:val="20"/>
        </w:rPr>
        <w:t>Agreement</w:t>
      </w:r>
      <w:r w:rsidRPr="006B5B23">
        <w:rPr>
          <w:rFonts w:ascii="Arial" w:hAnsi="Arial" w:cs="Arial"/>
          <w:noProof/>
          <w:color w:val="000000"/>
          <w:spacing w:val="14"/>
          <w:sz w:val="20"/>
        </w:rPr>
        <w:t> </w:t>
      </w:r>
      <w:r w:rsidRPr="006B5B23">
        <w:rPr>
          <w:rFonts w:ascii="Arial" w:hAnsi="Arial" w:cs="Arial"/>
          <w:noProof/>
          <w:color w:val="000000"/>
          <w:spacing w:val="-3"/>
          <w:sz w:val="20"/>
        </w:rPr>
        <w:t>and</w:t>
      </w:r>
      <w:r w:rsidRPr="006B5B23">
        <w:rPr>
          <w:rFonts w:ascii="Arial" w:hAnsi="Arial" w:cs="Arial"/>
          <w:noProof/>
          <w:color w:val="000000"/>
          <w:spacing w:val="16"/>
          <w:sz w:val="20"/>
        </w:rPr>
        <w:t> </w:t>
      </w:r>
      <w:r w:rsidRPr="006B5B23">
        <w:rPr>
          <w:rFonts w:ascii="Arial" w:hAnsi="Arial" w:cs="Arial"/>
          <w:noProof/>
          <w:color w:val="000000"/>
          <w:spacing w:val="-3"/>
          <w:sz w:val="20"/>
        </w:rPr>
        <w:t>the</w:t>
      </w:r>
      <w:r w:rsidRPr="006B5B23">
        <w:rPr>
          <w:rFonts w:ascii="Arial" w:hAnsi="Arial" w:cs="Arial"/>
          <w:noProof/>
          <w:color w:val="000000"/>
          <w:spacing w:val="14"/>
          <w:sz w:val="20"/>
        </w:rPr>
        <w:t> </w:t>
      </w:r>
      <w:r w:rsidRPr="006B5B23">
        <w:rPr>
          <w:rFonts w:ascii="Arial" w:hAnsi="Arial" w:cs="Arial"/>
          <w:noProof/>
          <w:color w:val="000000"/>
          <w:spacing w:val="-2"/>
          <w:sz w:val="20"/>
        </w:rPr>
        <w:t>enforceability</w:t>
      </w:r>
      <w:r w:rsidRPr="006B5B23">
        <w:rPr>
          <w:rFonts w:ascii="Arial" w:hAnsi="Arial" w:cs="Arial"/>
          <w:noProof/>
          <w:color w:val="000000"/>
          <w:spacing w:val="14"/>
          <w:sz w:val="20"/>
        </w:rPr>
        <w:t> </w:t>
      </w:r>
      <w:r w:rsidRPr="006B5B23">
        <w:rPr>
          <w:rFonts w:ascii="Arial" w:hAnsi="Arial" w:cs="Arial"/>
          <w:noProof/>
          <w:color w:val="000000"/>
          <w:spacing w:val="-3"/>
          <w:sz w:val="20"/>
        </w:rPr>
        <w:t>of</w:t>
      </w:r>
      <w:r w:rsidRPr="006B5B23">
        <w:rPr>
          <w:rFonts w:ascii="Arial" w:hAnsi="Arial" w:cs="Arial"/>
          <w:noProof/>
          <w:color w:val="000000"/>
          <w:spacing w:val="16"/>
          <w:sz w:val="20"/>
        </w:rPr>
        <w:t> </w:t>
      </w:r>
      <w:r w:rsidRPr="006B5B23">
        <w:rPr>
          <w:rFonts w:ascii="Arial" w:hAnsi="Arial" w:cs="Arial"/>
          <w:noProof/>
          <w:color w:val="000000"/>
          <w:spacing w:val="-3"/>
          <w:sz w:val="20"/>
        </w:rPr>
        <w:t>the</w:t>
      </w:r>
      <w:r w:rsidRPr="006B5B23">
        <w:rPr>
          <w:rFonts w:ascii="Arial" w:hAnsi="Arial" w:cs="Arial"/>
          <w:noProof/>
          <w:color w:val="000000"/>
          <w:spacing w:val="14"/>
          <w:sz w:val="20"/>
        </w:rPr>
        <w:t> </w:t>
      </w:r>
      <w:r w:rsidRPr="006B5B23">
        <w:rPr>
          <w:rFonts w:ascii="Arial" w:hAnsi="Arial" w:cs="Arial"/>
          <w:noProof/>
          <w:color w:val="000000"/>
          <w:spacing w:val="-3"/>
          <w:sz w:val="20"/>
        </w:rPr>
        <w:t>remainder</w:t>
      </w:r>
      <w:r w:rsidRPr="006B5B23">
        <w:rPr>
          <w:rFonts w:ascii="Arial" w:hAnsi="Arial" w:cs="Arial"/>
          <w:noProof/>
          <w:color w:val="000000"/>
          <w:spacing w:val="14"/>
          <w:sz w:val="20"/>
        </w:rPr>
        <w:t> </w:t>
      </w:r>
      <w:r w:rsidRPr="006B5B23">
        <w:rPr>
          <w:rFonts w:ascii="Arial" w:hAnsi="Arial" w:cs="Arial"/>
          <w:noProof/>
          <w:color w:val="000000"/>
          <w:spacing w:val="-3"/>
          <w:sz w:val="20"/>
        </w:rPr>
        <w:t>of</w:t>
      </w:r>
      <w:r w:rsidRPr="006B5B23">
        <w:rPr>
          <w:rFonts w:ascii="Arial" w:hAnsi="Arial" w:cs="Arial"/>
          <w:noProof/>
          <w:color w:val="000000"/>
          <w:spacing w:val="17"/>
          <w:sz w:val="20"/>
        </w:rPr>
        <w:t> </w:t>
      </w:r>
      <w:r w:rsidRPr="006B5B23">
        <w:rPr>
          <w:rFonts w:ascii="Arial" w:hAnsi="Arial" w:cs="Arial"/>
          <w:noProof/>
          <w:color w:val="000000"/>
          <w:spacing w:val="-3"/>
          <w:sz w:val="20"/>
        </w:rPr>
        <w:t>this</w:t>
      </w:r>
      <w:r w:rsidRPr="006B5B23">
        <w:rPr>
          <w:rFonts w:ascii="Arial" w:hAnsi="Arial" w:cs="Arial"/>
          <w:noProof/>
          <w:color w:val="000000"/>
          <w:spacing w:val="14"/>
          <w:sz w:val="20"/>
        </w:rPr>
        <w:t> </w:t>
      </w:r>
      <w:r w:rsidRPr="006B5B23">
        <w:rPr>
          <w:rFonts w:ascii="Arial" w:hAnsi="Arial" w:cs="Arial"/>
          <w:noProof/>
          <w:color w:val="000000"/>
          <w:spacing w:val="-3"/>
          <w:sz w:val="20"/>
        </w:rPr>
        <w:t>Agreement</w:t>
      </w:r>
      <w:r w:rsidRPr="006B5B23">
        <w:rPr>
          <w:rFonts w:ascii="Arial" w:hAnsi="Arial" w:cs="Arial"/>
          <w:noProof/>
          <w:color w:val="000000"/>
          <w:spacing w:val="16"/>
          <w:sz w:val="20"/>
        </w:rPr>
        <w:t> </w:t>
      </w:r>
      <w:r w:rsidRPr="006B5B23">
        <w:rPr>
          <w:rFonts w:ascii="Arial" w:hAnsi="Arial" w:cs="Arial"/>
          <w:noProof/>
          <w:color w:val="000000"/>
          <w:spacing w:val="-2"/>
          <w:sz w:val="20"/>
        </w:rPr>
        <w:t>shall</w:t>
      </w:r>
      <w:r w:rsidRPr="006B5B23">
        <w:rPr>
          <w:rFonts w:ascii="Arial" w:hAnsi="Arial" w:cs="Arial"/>
          <w:noProof/>
          <w:color w:val="000000"/>
          <w:spacing w:val="14"/>
          <w:sz w:val="20"/>
        </w:rPr>
        <w:t> </w:t>
      </w:r>
      <w:r w:rsidRPr="006B5B23">
        <w:rPr>
          <w:rFonts w:ascii="Arial" w:hAnsi="Arial" w:cs="Arial"/>
          <w:noProof/>
          <w:color w:val="000000"/>
          <w:spacing w:val="-2"/>
          <w:sz w:val="20"/>
        </w:rPr>
        <w:t>not</w:t>
      </w:r>
      <w:r w:rsidRPr="006B5B23">
        <w:rPr>
          <w:rFonts w:ascii="Arial" w:hAnsi="Arial" w:cs="Arial"/>
          <w:noProof/>
          <w:color w:val="000000"/>
          <w:spacing w:val="16"/>
          <w:sz w:val="20"/>
        </w:rPr>
        <w:t> </w:t>
      </w:r>
      <w:r w:rsidRPr="006B5B23">
        <w:rPr>
          <w:rFonts w:ascii="Arial" w:hAnsi="Arial" w:cs="Arial"/>
          <w:noProof/>
          <w:color w:val="000000"/>
          <w:spacing w:val="-3"/>
          <w:sz w:val="20"/>
        </w:rPr>
        <w:t>be</w:t>
      </w:r>
    </w:p>
    <w:p w14:paraId="46017C62" w14:textId="418A52B0" w:rsidR="00E925D3" w:rsidRPr="006B5B23" w:rsidRDefault="00E925D3" w:rsidP="009E4D6D">
      <w:pPr>
        <w:spacing w:after="0" w:line="240" w:lineRule="auto"/>
        <w:ind w:left="62" w:firstLine="667"/>
        <w:jc w:val="both"/>
        <w:rPr>
          <w:rFonts w:ascii="Arial" w:hAnsi="Arial" w:cs="Arial"/>
          <w:noProof/>
          <w:color w:val="000000"/>
          <w:spacing w:val="-2"/>
          <w:sz w:val="20"/>
        </w:rPr>
      </w:pPr>
      <w:r w:rsidRPr="006B5B23">
        <w:rPr>
          <w:rFonts w:ascii="Arial" w:hAnsi="Arial" w:cs="Arial"/>
          <w:noProof/>
          <w:color w:val="000000"/>
          <w:spacing w:val="-2"/>
          <w:sz w:val="20"/>
        </w:rPr>
        <w:t>affected</w:t>
      </w:r>
      <w:r w:rsidR="002B4B34">
        <w:rPr>
          <w:rFonts w:ascii="Arial" w:hAnsi="Arial" w:cs="Arial"/>
          <w:noProof/>
          <w:color w:val="000000"/>
          <w:spacing w:val="-2"/>
          <w:sz w:val="20"/>
        </w:rPr>
        <w:t>.</w:t>
      </w:r>
    </w:p>
    <w:p w14:paraId="420D972A" w14:textId="17C059C8" w:rsidR="00E925D3" w:rsidRPr="006B5B23" w:rsidRDefault="00E925D3" w:rsidP="009E4D6D">
      <w:pPr>
        <w:spacing w:after="0" w:line="240" w:lineRule="auto"/>
        <w:ind w:left="62" w:firstLine="667"/>
        <w:jc w:val="both"/>
        <w:rPr>
          <w:rFonts w:ascii="Arial" w:hAnsi="Arial" w:cs="Arial"/>
          <w:sz w:val="20"/>
        </w:rPr>
      </w:pPr>
    </w:p>
    <w:p w14:paraId="1E6CFEC0" w14:textId="77777777" w:rsidR="00F80943" w:rsidRPr="006B5B23" w:rsidRDefault="00B90EAE" w:rsidP="009E4D6D">
      <w:pPr>
        <w:tabs>
          <w:tab w:val="left" w:pos="739"/>
        </w:tabs>
        <w:spacing w:after="0" w:line="240" w:lineRule="auto"/>
        <w:ind w:left="62"/>
        <w:jc w:val="both"/>
        <w:rPr>
          <w:rFonts w:ascii="Arial" w:hAnsi="Arial" w:cs="Arial"/>
          <w:b/>
          <w:noProof/>
          <w:color w:val="000000"/>
          <w:spacing w:val="-4"/>
          <w:w w:val="95"/>
          <w:sz w:val="20"/>
        </w:rPr>
      </w:pPr>
      <w:r w:rsidRPr="006B5B23">
        <w:rPr>
          <w:rFonts w:ascii="Arial" w:hAnsi="Arial" w:cs="Arial"/>
          <w:b/>
          <w:noProof/>
          <w:color w:val="000000"/>
          <w:spacing w:val="-3"/>
          <w:w w:val="95"/>
          <w:sz w:val="20"/>
        </w:rPr>
        <w:t>33</w:t>
      </w:r>
      <w:r w:rsidR="00E925D3" w:rsidRPr="006B5B23">
        <w:rPr>
          <w:rFonts w:ascii="Arial" w:hAnsi="Arial" w:cs="Arial"/>
          <w:b/>
          <w:noProof/>
          <w:color w:val="000000"/>
          <w:spacing w:val="-3"/>
          <w:w w:val="95"/>
          <w:sz w:val="20"/>
        </w:rPr>
        <w:t>.</w:t>
      </w:r>
      <w:r w:rsidR="00E925D3" w:rsidRPr="006B5B23">
        <w:rPr>
          <w:rFonts w:ascii="Arial" w:hAnsi="Arial" w:cs="Arial"/>
          <w:color w:val="000000"/>
          <w:sz w:val="20"/>
        </w:rPr>
        <w:tab/>
      </w:r>
      <w:r w:rsidR="00E925D3" w:rsidRPr="006B5B23">
        <w:rPr>
          <w:rFonts w:ascii="Arial" w:hAnsi="Arial" w:cs="Arial"/>
          <w:b/>
          <w:noProof/>
          <w:color w:val="000000"/>
          <w:spacing w:val="-4"/>
          <w:w w:val="95"/>
          <w:sz w:val="20"/>
        </w:rPr>
        <w:t>COSTS</w:t>
      </w:r>
      <w:r w:rsidR="00E925D3" w:rsidRPr="006B5B23">
        <w:rPr>
          <w:rFonts w:ascii="Arial" w:hAnsi="Arial" w:cs="Arial"/>
          <w:b/>
          <w:noProof/>
          <w:color w:val="000000"/>
          <w:spacing w:val="7"/>
          <w:sz w:val="20"/>
        </w:rPr>
        <w:t> </w:t>
      </w:r>
      <w:r w:rsidR="00E925D3" w:rsidRPr="006B5B23">
        <w:rPr>
          <w:rFonts w:ascii="Arial" w:hAnsi="Arial" w:cs="Arial"/>
          <w:b/>
          <w:noProof/>
          <w:color w:val="000000"/>
          <w:spacing w:val="-3"/>
          <w:w w:val="95"/>
          <w:sz w:val="20"/>
        </w:rPr>
        <w:t>AND</w:t>
      </w:r>
      <w:r w:rsidR="00E925D3" w:rsidRPr="006B5B23">
        <w:rPr>
          <w:rFonts w:ascii="Arial" w:hAnsi="Arial" w:cs="Arial"/>
          <w:b/>
          <w:noProof/>
          <w:color w:val="000000"/>
          <w:spacing w:val="8"/>
          <w:sz w:val="20"/>
        </w:rPr>
        <w:t> </w:t>
      </w:r>
      <w:r w:rsidR="00E925D3" w:rsidRPr="006B5B23">
        <w:rPr>
          <w:rFonts w:ascii="Arial" w:hAnsi="Arial" w:cs="Arial"/>
          <w:b/>
          <w:noProof/>
          <w:color w:val="000000"/>
          <w:spacing w:val="-4"/>
          <w:w w:val="95"/>
          <w:sz w:val="20"/>
        </w:rPr>
        <w:t>EXPENSES</w:t>
      </w:r>
    </w:p>
    <w:p w14:paraId="5675D315" w14:textId="77777777" w:rsidR="00E925D3" w:rsidRPr="006B5B23" w:rsidRDefault="00E925D3" w:rsidP="009E4D6D">
      <w:pPr>
        <w:tabs>
          <w:tab w:val="left" w:pos="739"/>
        </w:tabs>
        <w:spacing w:after="0" w:line="240" w:lineRule="auto"/>
        <w:ind w:left="62"/>
        <w:jc w:val="both"/>
        <w:rPr>
          <w:rFonts w:ascii="Arial" w:hAnsi="Arial" w:cs="Arial"/>
          <w:sz w:val="20"/>
        </w:rPr>
      </w:pPr>
    </w:p>
    <w:p w14:paraId="012FA37A" w14:textId="77777777" w:rsidR="00E925D3" w:rsidRPr="006B5B23" w:rsidRDefault="00E925D3" w:rsidP="009E4D6D">
      <w:pPr>
        <w:spacing w:after="0" w:line="240" w:lineRule="auto"/>
        <w:ind w:left="62" w:firstLine="667"/>
        <w:jc w:val="both"/>
        <w:rPr>
          <w:rFonts w:ascii="Arial" w:hAnsi="Arial" w:cs="Arial"/>
          <w:sz w:val="20"/>
        </w:rPr>
      </w:pPr>
      <w:r w:rsidRPr="006B5B23">
        <w:rPr>
          <w:rFonts w:ascii="Arial" w:hAnsi="Arial" w:cs="Arial"/>
          <w:noProof/>
          <w:color w:val="000000"/>
          <w:spacing w:val="-3"/>
          <w:sz w:val="20"/>
        </w:rPr>
        <w:t>Each</w:t>
      </w:r>
      <w:r w:rsidRPr="006B5B23">
        <w:rPr>
          <w:rFonts w:ascii="Arial" w:hAnsi="Arial" w:cs="Arial"/>
          <w:noProof/>
          <w:color w:val="000000"/>
          <w:w w:val="166"/>
          <w:sz w:val="20"/>
        </w:rPr>
        <w:t> </w:t>
      </w:r>
      <w:r w:rsidRPr="006B5B23">
        <w:rPr>
          <w:rFonts w:ascii="Arial" w:hAnsi="Arial" w:cs="Arial"/>
          <w:noProof/>
          <w:color w:val="000000"/>
          <w:spacing w:val="-3"/>
          <w:sz w:val="20"/>
        </w:rPr>
        <w:t>Party</w:t>
      </w:r>
      <w:r w:rsidRPr="006B5B23">
        <w:rPr>
          <w:rFonts w:ascii="Arial" w:hAnsi="Arial" w:cs="Arial"/>
          <w:noProof/>
          <w:color w:val="000000"/>
          <w:w w:val="168"/>
          <w:sz w:val="20"/>
        </w:rPr>
        <w:t> </w:t>
      </w:r>
      <w:r w:rsidRPr="006B5B23">
        <w:rPr>
          <w:rFonts w:ascii="Arial" w:hAnsi="Arial" w:cs="Arial"/>
          <w:noProof/>
          <w:color w:val="000000"/>
          <w:spacing w:val="-3"/>
          <w:sz w:val="20"/>
        </w:rPr>
        <w:t>shall</w:t>
      </w:r>
      <w:r w:rsidRPr="006B5B23">
        <w:rPr>
          <w:rFonts w:ascii="Arial" w:hAnsi="Arial" w:cs="Arial"/>
          <w:noProof/>
          <w:color w:val="000000"/>
          <w:w w:val="163"/>
          <w:sz w:val="20"/>
        </w:rPr>
        <w:t> </w:t>
      </w:r>
      <w:r w:rsidRPr="006B5B23">
        <w:rPr>
          <w:rFonts w:ascii="Arial" w:hAnsi="Arial" w:cs="Arial"/>
          <w:noProof/>
          <w:color w:val="000000"/>
          <w:spacing w:val="-3"/>
          <w:sz w:val="20"/>
        </w:rPr>
        <w:t>bear</w:t>
      </w:r>
      <w:r w:rsidRPr="006B5B23">
        <w:rPr>
          <w:rFonts w:ascii="Arial" w:hAnsi="Arial" w:cs="Arial"/>
          <w:noProof/>
          <w:color w:val="000000"/>
          <w:w w:val="167"/>
          <w:sz w:val="20"/>
        </w:rPr>
        <w:t> </w:t>
      </w:r>
      <w:r w:rsidRPr="006B5B23">
        <w:rPr>
          <w:rFonts w:ascii="Arial" w:hAnsi="Arial" w:cs="Arial"/>
          <w:noProof/>
          <w:color w:val="000000"/>
          <w:spacing w:val="-2"/>
          <w:sz w:val="20"/>
        </w:rPr>
        <w:t>its</w:t>
      </w:r>
      <w:r w:rsidRPr="006B5B23">
        <w:rPr>
          <w:rFonts w:ascii="Arial" w:hAnsi="Arial" w:cs="Arial"/>
          <w:noProof/>
          <w:color w:val="000000"/>
          <w:w w:val="163"/>
          <w:sz w:val="20"/>
        </w:rPr>
        <w:t> </w:t>
      </w:r>
      <w:r w:rsidRPr="006B5B23">
        <w:rPr>
          <w:rFonts w:ascii="Arial" w:hAnsi="Arial" w:cs="Arial"/>
          <w:noProof/>
          <w:color w:val="000000"/>
          <w:spacing w:val="-3"/>
          <w:sz w:val="20"/>
        </w:rPr>
        <w:t>own</w:t>
      </w:r>
      <w:r w:rsidRPr="006B5B23">
        <w:rPr>
          <w:rFonts w:ascii="Arial" w:hAnsi="Arial" w:cs="Arial"/>
          <w:noProof/>
          <w:color w:val="000000"/>
          <w:w w:val="166"/>
          <w:sz w:val="20"/>
        </w:rPr>
        <w:t> </w:t>
      </w:r>
      <w:r w:rsidRPr="006B5B23">
        <w:rPr>
          <w:rFonts w:ascii="Arial" w:hAnsi="Arial" w:cs="Arial"/>
          <w:noProof/>
          <w:color w:val="000000"/>
          <w:spacing w:val="-2"/>
          <w:sz w:val="20"/>
        </w:rPr>
        <w:t>legal</w:t>
      </w:r>
      <w:r w:rsidRPr="006B5B23">
        <w:rPr>
          <w:rFonts w:ascii="Arial" w:hAnsi="Arial" w:cs="Arial"/>
          <w:noProof/>
          <w:color w:val="000000"/>
          <w:w w:val="166"/>
          <w:sz w:val="20"/>
        </w:rPr>
        <w:t> </w:t>
      </w:r>
      <w:r w:rsidRPr="006B5B23">
        <w:rPr>
          <w:rFonts w:ascii="Arial" w:hAnsi="Arial" w:cs="Arial"/>
          <w:noProof/>
          <w:color w:val="000000"/>
          <w:spacing w:val="-3"/>
          <w:sz w:val="20"/>
        </w:rPr>
        <w:t>costs</w:t>
      </w:r>
      <w:r w:rsidRPr="006B5B23">
        <w:rPr>
          <w:rFonts w:ascii="Arial" w:hAnsi="Arial" w:cs="Arial"/>
          <w:noProof/>
          <w:color w:val="000000"/>
          <w:w w:val="166"/>
          <w:sz w:val="20"/>
        </w:rPr>
        <w:t> </w:t>
      </w:r>
      <w:r w:rsidRPr="006B5B23">
        <w:rPr>
          <w:rFonts w:ascii="Arial" w:hAnsi="Arial" w:cs="Arial"/>
          <w:noProof/>
          <w:color w:val="000000"/>
          <w:spacing w:val="-3"/>
          <w:sz w:val="20"/>
        </w:rPr>
        <w:t>and</w:t>
      </w:r>
      <w:r w:rsidRPr="006B5B23">
        <w:rPr>
          <w:rFonts w:ascii="Arial" w:hAnsi="Arial" w:cs="Arial"/>
          <w:noProof/>
          <w:color w:val="000000"/>
          <w:w w:val="168"/>
          <w:sz w:val="20"/>
        </w:rPr>
        <w:t> </w:t>
      </w:r>
      <w:r w:rsidRPr="006B5B23">
        <w:rPr>
          <w:rFonts w:ascii="Arial" w:hAnsi="Arial" w:cs="Arial"/>
          <w:noProof/>
          <w:color w:val="000000"/>
          <w:spacing w:val="-3"/>
          <w:sz w:val="20"/>
        </w:rPr>
        <w:t>other</w:t>
      </w:r>
      <w:r w:rsidRPr="006B5B23">
        <w:rPr>
          <w:rFonts w:ascii="Arial" w:hAnsi="Arial" w:cs="Arial"/>
          <w:noProof/>
          <w:color w:val="000000"/>
          <w:w w:val="166"/>
          <w:sz w:val="20"/>
        </w:rPr>
        <w:t> </w:t>
      </w:r>
      <w:r w:rsidRPr="006B5B23">
        <w:rPr>
          <w:rFonts w:ascii="Arial" w:hAnsi="Arial" w:cs="Arial"/>
          <w:noProof/>
          <w:color w:val="000000"/>
          <w:spacing w:val="-3"/>
          <w:sz w:val="20"/>
        </w:rPr>
        <w:t>costs</w:t>
      </w:r>
      <w:r w:rsidRPr="006B5B23">
        <w:rPr>
          <w:rFonts w:ascii="Arial" w:hAnsi="Arial" w:cs="Arial"/>
          <w:noProof/>
          <w:color w:val="000000"/>
          <w:w w:val="168"/>
          <w:sz w:val="20"/>
        </w:rPr>
        <w:t> </w:t>
      </w:r>
      <w:r w:rsidRPr="006B5B23">
        <w:rPr>
          <w:rFonts w:ascii="Arial" w:hAnsi="Arial" w:cs="Arial"/>
          <w:noProof/>
          <w:color w:val="000000"/>
          <w:spacing w:val="-3"/>
          <w:sz w:val="20"/>
        </w:rPr>
        <w:t>and</w:t>
      </w:r>
      <w:r w:rsidRPr="006B5B23">
        <w:rPr>
          <w:rFonts w:ascii="Arial" w:hAnsi="Arial" w:cs="Arial"/>
          <w:noProof/>
          <w:color w:val="000000"/>
          <w:w w:val="166"/>
          <w:sz w:val="20"/>
        </w:rPr>
        <w:t> </w:t>
      </w:r>
      <w:r w:rsidRPr="006B5B23">
        <w:rPr>
          <w:rFonts w:ascii="Arial" w:hAnsi="Arial" w:cs="Arial"/>
          <w:noProof/>
          <w:color w:val="000000"/>
          <w:spacing w:val="-3"/>
          <w:sz w:val="20"/>
        </w:rPr>
        <w:t>expenses</w:t>
      </w:r>
      <w:r w:rsidRPr="006B5B23">
        <w:rPr>
          <w:rFonts w:ascii="Arial" w:hAnsi="Arial" w:cs="Arial"/>
          <w:noProof/>
          <w:color w:val="000000"/>
          <w:w w:val="163"/>
          <w:sz w:val="20"/>
        </w:rPr>
        <w:t> </w:t>
      </w:r>
      <w:r w:rsidRPr="006B5B23">
        <w:rPr>
          <w:rFonts w:ascii="Arial" w:hAnsi="Arial" w:cs="Arial"/>
          <w:noProof/>
          <w:color w:val="000000"/>
          <w:spacing w:val="-3"/>
          <w:sz w:val="20"/>
        </w:rPr>
        <w:t>arising</w:t>
      </w:r>
      <w:r w:rsidRPr="006B5B23">
        <w:rPr>
          <w:rFonts w:ascii="Arial" w:hAnsi="Arial" w:cs="Arial"/>
          <w:noProof/>
          <w:color w:val="000000"/>
          <w:w w:val="166"/>
          <w:sz w:val="20"/>
        </w:rPr>
        <w:t> </w:t>
      </w:r>
      <w:r w:rsidRPr="006B5B23">
        <w:rPr>
          <w:rFonts w:ascii="Arial" w:hAnsi="Arial" w:cs="Arial"/>
          <w:noProof/>
          <w:color w:val="000000"/>
          <w:spacing w:val="-2"/>
          <w:sz w:val="20"/>
        </w:rPr>
        <w:t>out</w:t>
      </w:r>
      <w:r w:rsidRPr="006B5B23">
        <w:rPr>
          <w:rFonts w:ascii="Arial" w:hAnsi="Arial" w:cs="Arial"/>
          <w:noProof/>
          <w:color w:val="000000"/>
          <w:w w:val="166"/>
          <w:sz w:val="20"/>
        </w:rPr>
        <w:t> </w:t>
      </w:r>
      <w:r w:rsidRPr="006B5B23">
        <w:rPr>
          <w:rFonts w:ascii="Arial" w:hAnsi="Arial" w:cs="Arial"/>
          <w:noProof/>
          <w:color w:val="000000"/>
          <w:spacing w:val="-2"/>
          <w:sz w:val="20"/>
        </w:rPr>
        <w:t>of</w:t>
      </w:r>
    </w:p>
    <w:p w14:paraId="1B9F2071" w14:textId="77777777" w:rsidR="00E925D3" w:rsidRPr="006B5B23" w:rsidRDefault="00E925D3" w:rsidP="009E4D6D">
      <w:pPr>
        <w:spacing w:after="0" w:line="240" w:lineRule="auto"/>
        <w:ind w:left="62" w:firstLine="667"/>
        <w:jc w:val="both"/>
        <w:rPr>
          <w:rFonts w:ascii="Arial" w:hAnsi="Arial" w:cs="Arial"/>
          <w:sz w:val="20"/>
        </w:rPr>
      </w:pPr>
      <w:r w:rsidRPr="006B5B23">
        <w:rPr>
          <w:rFonts w:ascii="Arial" w:hAnsi="Arial" w:cs="Arial"/>
          <w:noProof/>
          <w:color w:val="000000"/>
          <w:spacing w:val="-3"/>
          <w:sz w:val="20"/>
        </w:rPr>
        <w:t>and</w:t>
      </w:r>
      <w:r w:rsidRPr="006B5B23">
        <w:rPr>
          <w:rFonts w:ascii="Arial" w:hAnsi="Arial" w:cs="Arial"/>
          <w:noProof/>
          <w:color w:val="000000"/>
          <w:w w:val="256"/>
          <w:sz w:val="20"/>
        </w:rPr>
        <w:t> </w:t>
      </w:r>
      <w:r w:rsidRPr="006B5B23">
        <w:rPr>
          <w:rFonts w:ascii="Arial" w:hAnsi="Arial" w:cs="Arial"/>
          <w:noProof/>
          <w:color w:val="000000"/>
          <w:spacing w:val="-3"/>
          <w:sz w:val="20"/>
        </w:rPr>
        <w:t>in</w:t>
      </w:r>
      <w:r w:rsidRPr="006B5B23">
        <w:rPr>
          <w:rFonts w:ascii="Arial" w:hAnsi="Arial" w:cs="Arial"/>
          <w:noProof/>
          <w:color w:val="000000"/>
          <w:w w:val="256"/>
          <w:sz w:val="20"/>
        </w:rPr>
        <w:t> </w:t>
      </w:r>
      <w:r w:rsidRPr="006B5B23">
        <w:rPr>
          <w:rFonts w:ascii="Arial" w:hAnsi="Arial" w:cs="Arial"/>
          <w:noProof/>
          <w:color w:val="000000"/>
          <w:spacing w:val="-3"/>
          <w:sz w:val="20"/>
        </w:rPr>
        <w:t>connection</w:t>
      </w:r>
      <w:r w:rsidRPr="006B5B23">
        <w:rPr>
          <w:rFonts w:ascii="Arial" w:hAnsi="Arial" w:cs="Arial"/>
          <w:noProof/>
          <w:color w:val="000000"/>
          <w:w w:val="259"/>
          <w:sz w:val="20"/>
        </w:rPr>
        <w:t> </w:t>
      </w:r>
      <w:r w:rsidRPr="006B5B23">
        <w:rPr>
          <w:rFonts w:ascii="Arial" w:hAnsi="Arial" w:cs="Arial"/>
          <w:noProof/>
          <w:color w:val="000000"/>
          <w:spacing w:val="-2"/>
          <w:sz w:val="20"/>
        </w:rPr>
        <w:t>with</w:t>
      </w:r>
      <w:r w:rsidRPr="006B5B23">
        <w:rPr>
          <w:rFonts w:ascii="Arial" w:hAnsi="Arial" w:cs="Arial"/>
          <w:noProof/>
          <w:color w:val="000000"/>
          <w:w w:val="254"/>
          <w:sz w:val="20"/>
        </w:rPr>
        <w:t> </w:t>
      </w:r>
      <w:r w:rsidRPr="006B5B23">
        <w:rPr>
          <w:rFonts w:ascii="Arial" w:hAnsi="Arial" w:cs="Arial"/>
          <w:noProof/>
          <w:color w:val="000000"/>
          <w:spacing w:val="-3"/>
          <w:sz w:val="20"/>
        </w:rPr>
        <w:t>the</w:t>
      </w:r>
      <w:r w:rsidRPr="006B5B23">
        <w:rPr>
          <w:rFonts w:ascii="Arial" w:hAnsi="Arial" w:cs="Arial"/>
          <w:noProof/>
          <w:color w:val="000000"/>
          <w:w w:val="256"/>
          <w:sz w:val="20"/>
        </w:rPr>
        <w:t> </w:t>
      </w:r>
      <w:r w:rsidRPr="006B5B23">
        <w:rPr>
          <w:rFonts w:ascii="Arial" w:hAnsi="Arial" w:cs="Arial"/>
          <w:noProof/>
          <w:color w:val="000000"/>
          <w:spacing w:val="-2"/>
          <w:sz w:val="20"/>
        </w:rPr>
        <w:t>drafting,</w:t>
      </w:r>
      <w:r w:rsidRPr="006B5B23">
        <w:rPr>
          <w:rFonts w:ascii="Arial" w:hAnsi="Arial" w:cs="Arial"/>
          <w:noProof/>
          <w:color w:val="000000"/>
          <w:w w:val="253"/>
          <w:sz w:val="20"/>
        </w:rPr>
        <w:t> </w:t>
      </w:r>
      <w:r w:rsidRPr="006B5B23">
        <w:rPr>
          <w:rFonts w:ascii="Arial" w:hAnsi="Arial" w:cs="Arial"/>
          <w:noProof/>
          <w:color w:val="000000"/>
          <w:spacing w:val="-3"/>
          <w:sz w:val="20"/>
        </w:rPr>
        <w:t>negotiation,</w:t>
      </w:r>
      <w:r w:rsidRPr="006B5B23">
        <w:rPr>
          <w:rFonts w:ascii="Arial" w:hAnsi="Arial" w:cs="Arial"/>
          <w:noProof/>
          <w:color w:val="000000"/>
          <w:w w:val="256"/>
          <w:sz w:val="20"/>
        </w:rPr>
        <w:t> </w:t>
      </w:r>
      <w:r w:rsidRPr="006B5B23">
        <w:rPr>
          <w:rFonts w:ascii="Arial" w:hAnsi="Arial" w:cs="Arial"/>
          <w:noProof/>
          <w:color w:val="000000"/>
          <w:spacing w:val="-3"/>
          <w:sz w:val="20"/>
        </w:rPr>
        <w:t>preparation</w:t>
      </w:r>
      <w:r w:rsidRPr="006B5B23">
        <w:rPr>
          <w:rFonts w:ascii="Arial" w:hAnsi="Arial" w:cs="Arial"/>
          <w:noProof/>
          <w:color w:val="000000"/>
          <w:w w:val="256"/>
          <w:sz w:val="20"/>
        </w:rPr>
        <w:t> </w:t>
      </w:r>
      <w:r w:rsidRPr="006B5B23">
        <w:rPr>
          <w:rFonts w:ascii="Arial" w:hAnsi="Arial" w:cs="Arial"/>
          <w:noProof/>
          <w:color w:val="000000"/>
          <w:spacing w:val="-3"/>
          <w:sz w:val="20"/>
        </w:rPr>
        <w:t>and</w:t>
      </w:r>
      <w:r w:rsidRPr="006B5B23">
        <w:rPr>
          <w:rFonts w:ascii="Arial" w:hAnsi="Arial" w:cs="Arial"/>
          <w:noProof/>
          <w:color w:val="000000"/>
          <w:w w:val="253"/>
          <w:sz w:val="20"/>
        </w:rPr>
        <w:t> </w:t>
      </w:r>
      <w:r w:rsidRPr="006B5B23">
        <w:rPr>
          <w:rFonts w:ascii="Arial" w:hAnsi="Arial" w:cs="Arial"/>
          <w:noProof/>
          <w:color w:val="000000"/>
          <w:spacing w:val="-3"/>
          <w:sz w:val="20"/>
        </w:rPr>
        <w:t>execution</w:t>
      </w:r>
      <w:r w:rsidRPr="006B5B23">
        <w:rPr>
          <w:rFonts w:ascii="Arial" w:hAnsi="Arial" w:cs="Arial"/>
          <w:noProof/>
          <w:color w:val="000000"/>
          <w:w w:val="253"/>
          <w:sz w:val="20"/>
        </w:rPr>
        <w:t> </w:t>
      </w:r>
      <w:r w:rsidRPr="006B5B23">
        <w:rPr>
          <w:rFonts w:ascii="Arial" w:hAnsi="Arial" w:cs="Arial"/>
          <w:noProof/>
          <w:color w:val="000000"/>
          <w:spacing w:val="-2"/>
          <w:sz w:val="20"/>
        </w:rPr>
        <w:t>of</w:t>
      </w:r>
      <w:r w:rsidRPr="006B5B23">
        <w:rPr>
          <w:rFonts w:ascii="Arial" w:hAnsi="Arial" w:cs="Arial"/>
          <w:noProof/>
          <w:color w:val="000000"/>
          <w:w w:val="258"/>
          <w:sz w:val="20"/>
        </w:rPr>
        <w:t> </w:t>
      </w:r>
      <w:r w:rsidRPr="006B5B23">
        <w:rPr>
          <w:rFonts w:ascii="Arial" w:hAnsi="Arial" w:cs="Arial"/>
          <w:noProof/>
          <w:color w:val="000000"/>
          <w:spacing w:val="-2"/>
          <w:sz w:val="20"/>
        </w:rPr>
        <w:t>this</w:t>
      </w:r>
    </w:p>
    <w:p w14:paraId="42AC4D78" w14:textId="77777777" w:rsidR="00E925D3" w:rsidRPr="006B5B23" w:rsidRDefault="00E925D3" w:rsidP="009E4D6D">
      <w:pPr>
        <w:spacing w:after="0" w:line="240" w:lineRule="auto"/>
        <w:ind w:left="62" w:firstLine="667"/>
        <w:jc w:val="both"/>
        <w:rPr>
          <w:rFonts w:ascii="Arial" w:hAnsi="Arial" w:cs="Arial"/>
          <w:sz w:val="20"/>
        </w:rPr>
      </w:pPr>
      <w:r w:rsidRPr="006B5B23">
        <w:rPr>
          <w:rFonts w:ascii="Arial" w:hAnsi="Arial" w:cs="Arial"/>
          <w:noProof/>
          <w:color w:val="000000"/>
          <w:spacing w:val="-3"/>
          <w:sz w:val="20"/>
        </w:rPr>
        <w:t>Agreement.</w:t>
      </w:r>
      <w:r w:rsidRPr="006B5B23">
        <w:rPr>
          <w:rFonts w:ascii="Arial" w:hAnsi="Arial" w:cs="Arial"/>
          <w:noProof/>
          <w:color w:val="000000"/>
          <w:w w:val="329"/>
          <w:sz w:val="20"/>
        </w:rPr>
        <w:t> </w:t>
      </w:r>
      <w:r w:rsidRPr="006B5B23">
        <w:rPr>
          <w:rFonts w:ascii="Arial" w:hAnsi="Arial" w:cs="Arial"/>
          <w:b/>
          <w:noProof/>
          <w:color w:val="000000"/>
          <w:spacing w:val="-4"/>
          <w:sz w:val="20"/>
        </w:rPr>
        <w:t>CONTRACTOR</w:t>
      </w:r>
      <w:r w:rsidRPr="006B5B23">
        <w:rPr>
          <w:rFonts w:ascii="Arial" w:hAnsi="Arial" w:cs="Arial"/>
          <w:noProof/>
          <w:color w:val="000000"/>
          <w:w w:val="164"/>
          <w:sz w:val="20"/>
        </w:rPr>
        <w:t> </w:t>
      </w:r>
      <w:r w:rsidRPr="006B5B23">
        <w:rPr>
          <w:rFonts w:ascii="Arial" w:hAnsi="Arial" w:cs="Arial"/>
          <w:noProof/>
          <w:color w:val="000000"/>
          <w:spacing w:val="-2"/>
          <w:sz w:val="20"/>
        </w:rPr>
        <w:t>shall</w:t>
      </w:r>
      <w:r w:rsidRPr="006B5B23">
        <w:rPr>
          <w:rFonts w:ascii="Arial" w:hAnsi="Arial" w:cs="Arial"/>
          <w:noProof/>
          <w:color w:val="000000"/>
          <w:w w:val="163"/>
          <w:sz w:val="20"/>
        </w:rPr>
        <w:t> </w:t>
      </w:r>
      <w:r w:rsidRPr="006B5B23">
        <w:rPr>
          <w:rFonts w:ascii="Arial" w:hAnsi="Arial" w:cs="Arial"/>
          <w:noProof/>
          <w:color w:val="000000"/>
          <w:spacing w:val="-3"/>
          <w:sz w:val="20"/>
        </w:rPr>
        <w:t>pay</w:t>
      </w:r>
      <w:r w:rsidRPr="006B5B23">
        <w:rPr>
          <w:rFonts w:ascii="Arial" w:hAnsi="Arial" w:cs="Arial"/>
          <w:noProof/>
          <w:color w:val="000000"/>
          <w:w w:val="160"/>
          <w:sz w:val="20"/>
        </w:rPr>
        <w:t> </w:t>
      </w:r>
      <w:r w:rsidRPr="006B5B23">
        <w:rPr>
          <w:rFonts w:ascii="Arial" w:hAnsi="Arial" w:cs="Arial"/>
          <w:noProof/>
          <w:color w:val="000000"/>
          <w:spacing w:val="-3"/>
          <w:sz w:val="20"/>
        </w:rPr>
        <w:t>any</w:t>
      </w:r>
      <w:r w:rsidRPr="006B5B23">
        <w:rPr>
          <w:rFonts w:ascii="Arial" w:hAnsi="Arial" w:cs="Arial"/>
          <w:noProof/>
          <w:color w:val="000000"/>
          <w:w w:val="166"/>
          <w:sz w:val="20"/>
        </w:rPr>
        <w:t> </w:t>
      </w:r>
      <w:r w:rsidRPr="006B5B23">
        <w:rPr>
          <w:rFonts w:ascii="Arial" w:hAnsi="Arial" w:cs="Arial"/>
          <w:noProof/>
          <w:color w:val="000000"/>
          <w:spacing w:val="-3"/>
          <w:sz w:val="20"/>
        </w:rPr>
        <w:t>stamp</w:t>
      </w:r>
      <w:r w:rsidRPr="006B5B23">
        <w:rPr>
          <w:rFonts w:ascii="Arial" w:hAnsi="Arial" w:cs="Arial"/>
          <w:noProof/>
          <w:color w:val="000000"/>
          <w:w w:val="163"/>
          <w:sz w:val="20"/>
        </w:rPr>
        <w:t> </w:t>
      </w:r>
      <w:r w:rsidRPr="006B5B23">
        <w:rPr>
          <w:rFonts w:ascii="Arial" w:hAnsi="Arial" w:cs="Arial"/>
          <w:noProof/>
          <w:color w:val="000000"/>
          <w:spacing w:val="-2"/>
          <w:sz w:val="20"/>
        </w:rPr>
        <w:t>duty</w:t>
      </w:r>
      <w:r w:rsidRPr="006B5B23">
        <w:rPr>
          <w:rFonts w:ascii="Arial" w:hAnsi="Arial" w:cs="Arial"/>
          <w:noProof/>
          <w:color w:val="000000"/>
          <w:w w:val="161"/>
          <w:sz w:val="20"/>
        </w:rPr>
        <w:t> </w:t>
      </w:r>
      <w:r w:rsidRPr="006B5B23">
        <w:rPr>
          <w:rFonts w:ascii="Arial" w:hAnsi="Arial" w:cs="Arial"/>
          <w:noProof/>
          <w:color w:val="000000"/>
          <w:spacing w:val="-2"/>
          <w:sz w:val="20"/>
        </w:rPr>
        <w:t>(including</w:t>
      </w:r>
      <w:r w:rsidRPr="006B5B23">
        <w:rPr>
          <w:rFonts w:ascii="Arial" w:hAnsi="Arial" w:cs="Arial"/>
          <w:noProof/>
          <w:color w:val="000000"/>
          <w:w w:val="163"/>
          <w:sz w:val="20"/>
        </w:rPr>
        <w:t> </w:t>
      </w:r>
      <w:r w:rsidRPr="006B5B23">
        <w:rPr>
          <w:rFonts w:ascii="Arial" w:hAnsi="Arial" w:cs="Arial"/>
          <w:noProof/>
          <w:color w:val="000000"/>
          <w:spacing w:val="-3"/>
          <w:sz w:val="20"/>
        </w:rPr>
        <w:t>any</w:t>
      </w:r>
      <w:r w:rsidRPr="006B5B23">
        <w:rPr>
          <w:rFonts w:ascii="Arial" w:hAnsi="Arial" w:cs="Arial"/>
          <w:noProof/>
          <w:color w:val="000000"/>
          <w:w w:val="162"/>
          <w:sz w:val="20"/>
        </w:rPr>
        <w:t> </w:t>
      </w:r>
      <w:r w:rsidRPr="006B5B23">
        <w:rPr>
          <w:rFonts w:ascii="Arial" w:hAnsi="Arial" w:cs="Arial"/>
          <w:noProof/>
          <w:color w:val="000000"/>
          <w:spacing w:val="-3"/>
          <w:sz w:val="20"/>
        </w:rPr>
        <w:t>fines,</w:t>
      </w:r>
      <w:r w:rsidRPr="006B5B23">
        <w:rPr>
          <w:rFonts w:ascii="Arial" w:hAnsi="Arial" w:cs="Arial"/>
          <w:noProof/>
          <w:color w:val="000000"/>
          <w:w w:val="166"/>
          <w:sz w:val="20"/>
        </w:rPr>
        <w:t> </w:t>
      </w:r>
      <w:r w:rsidRPr="006B5B23">
        <w:rPr>
          <w:rFonts w:ascii="Arial" w:hAnsi="Arial" w:cs="Arial"/>
          <w:noProof/>
          <w:color w:val="000000"/>
          <w:spacing w:val="-2"/>
          <w:sz w:val="20"/>
        </w:rPr>
        <w:t>interest</w:t>
      </w:r>
      <w:r w:rsidRPr="006B5B23">
        <w:rPr>
          <w:rFonts w:ascii="Arial" w:hAnsi="Arial" w:cs="Arial"/>
          <w:noProof/>
          <w:color w:val="000000"/>
          <w:w w:val="163"/>
          <w:sz w:val="20"/>
        </w:rPr>
        <w:t> </w:t>
      </w:r>
      <w:r w:rsidRPr="006B5B23">
        <w:rPr>
          <w:rFonts w:ascii="Arial" w:hAnsi="Arial" w:cs="Arial"/>
          <w:noProof/>
          <w:color w:val="000000"/>
          <w:spacing w:val="-3"/>
          <w:sz w:val="20"/>
        </w:rPr>
        <w:t>or</w:t>
      </w:r>
    </w:p>
    <w:p w14:paraId="6724BF55" w14:textId="77777777" w:rsidR="00E925D3" w:rsidRPr="006B5B23" w:rsidRDefault="00E925D3" w:rsidP="009E4D6D">
      <w:pPr>
        <w:spacing w:after="0" w:line="240" w:lineRule="auto"/>
        <w:ind w:left="62" w:firstLine="667"/>
        <w:jc w:val="both"/>
        <w:rPr>
          <w:rFonts w:ascii="Arial" w:hAnsi="Arial" w:cs="Arial"/>
          <w:noProof/>
          <w:color w:val="000000"/>
          <w:spacing w:val="-3"/>
          <w:sz w:val="20"/>
        </w:rPr>
      </w:pPr>
      <w:r w:rsidRPr="006B5B23">
        <w:rPr>
          <w:rFonts w:ascii="Arial" w:hAnsi="Arial" w:cs="Arial"/>
          <w:noProof/>
          <w:color w:val="000000"/>
          <w:spacing w:val="-3"/>
          <w:sz w:val="20"/>
        </w:rPr>
        <w:t>penalties)</w:t>
      </w:r>
      <w:r w:rsidRPr="006B5B23">
        <w:rPr>
          <w:rFonts w:ascii="Arial" w:hAnsi="Arial" w:cs="Arial"/>
          <w:noProof/>
          <w:color w:val="000000"/>
          <w:spacing w:val="8"/>
          <w:sz w:val="20"/>
        </w:rPr>
        <w:t> </w:t>
      </w:r>
      <w:r w:rsidRPr="006B5B23">
        <w:rPr>
          <w:rFonts w:ascii="Arial" w:hAnsi="Arial" w:cs="Arial"/>
          <w:noProof/>
          <w:color w:val="000000"/>
          <w:spacing w:val="-3"/>
          <w:sz w:val="20"/>
        </w:rPr>
        <w:t>payable</w:t>
      </w:r>
      <w:r w:rsidRPr="006B5B23">
        <w:rPr>
          <w:rFonts w:ascii="Arial" w:hAnsi="Arial" w:cs="Arial"/>
          <w:noProof/>
          <w:color w:val="000000"/>
          <w:spacing w:val="8"/>
          <w:sz w:val="20"/>
        </w:rPr>
        <w:t> </w:t>
      </w:r>
      <w:r w:rsidRPr="006B5B23">
        <w:rPr>
          <w:rFonts w:ascii="Arial" w:hAnsi="Arial" w:cs="Arial"/>
          <w:noProof/>
          <w:color w:val="000000"/>
          <w:spacing w:val="-3"/>
          <w:sz w:val="20"/>
        </w:rPr>
        <w:t>on</w:t>
      </w:r>
      <w:r w:rsidRPr="006B5B23">
        <w:rPr>
          <w:rFonts w:ascii="Arial" w:hAnsi="Arial" w:cs="Arial"/>
          <w:noProof/>
          <w:color w:val="000000"/>
          <w:spacing w:val="8"/>
          <w:sz w:val="20"/>
        </w:rPr>
        <w:t> </w:t>
      </w:r>
      <w:r w:rsidRPr="006B5B23">
        <w:rPr>
          <w:rFonts w:ascii="Arial" w:hAnsi="Arial" w:cs="Arial"/>
          <w:noProof/>
          <w:color w:val="000000"/>
          <w:spacing w:val="-2"/>
          <w:sz w:val="20"/>
        </w:rPr>
        <w:t>this</w:t>
      </w:r>
      <w:r w:rsidRPr="006B5B23">
        <w:rPr>
          <w:rFonts w:ascii="Arial" w:hAnsi="Arial" w:cs="Arial"/>
          <w:noProof/>
          <w:color w:val="000000"/>
          <w:spacing w:val="8"/>
          <w:sz w:val="20"/>
        </w:rPr>
        <w:t> </w:t>
      </w:r>
      <w:r w:rsidRPr="006B5B23">
        <w:rPr>
          <w:rFonts w:ascii="Arial" w:hAnsi="Arial" w:cs="Arial"/>
          <w:noProof/>
          <w:color w:val="000000"/>
          <w:spacing w:val="-3"/>
          <w:sz w:val="20"/>
        </w:rPr>
        <w:t>Agreement.</w:t>
      </w:r>
    </w:p>
    <w:p w14:paraId="07CD1406" w14:textId="77777777" w:rsidR="00E925D3" w:rsidRPr="006B5B23" w:rsidRDefault="00E925D3" w:rsidP="009E4D6D">
      <w:pPr>
        <w:spacing w:after="0" w:line="240" w:lineRule="auto"/>
        <w:ind w:left="62" w:firstLine="667"/>
        <w:jc w:val="both"/>
        <w:rPr>
          <w:rFonts w:ascii="Arial" w:hAnsi="Arial" w:cs="Arial"/>
          <w:sz w:val="20"/>
        </w:rPr>
      </w:pPr>
    </w:p>
    <w:p w14:paraId="6185CC1F" w14:textId="77777777" w:rsidR="00F80943" w:rsidRPr="006B5B23" w:rsidRDefault="00B90EAE" w:rsidP="009E4D6D">
      <w:pPr>
        <w:tabs>
          <w:tab w:val="left" w:pos="739"/>
        </w:tabs>
        <w:spacing w:after="0" w:line="240" w:lineRule="auto"/>
        <w:ind w:left="62"/>
        <w:jc w:val="both"/>
        <w:rPr>
          <w:rFonts w:ascii="Arial" w:hAnsi="Arial" w:cs="Arial"/>
          <w:b/>
          <w:noProof/>
          <w:color w:val="000000"/>
          <w:spacing w:val="-4"/>
          <w:w w:val="95"/>
          <w:sz w:val="20"/>
        </w:rPr>
      </w:pPr>
      <w:r w:rsidRPr="006B5B23">
        <w:rPr>
          <w:rFonts w:ascii="Arial" w:hAnsi="Arial" w:cs="Arial"/>
          <w:b/>
          <w:noProof/>
          <w:color w:val="000000"/>
          <w:spacing w:val="-3"/>
          <w:w w:val="95"/>
          <w:sz w:val="20"/>
        </w:rPr>
        <w:t>34</w:t>
      </w:r>
      <w:r w:rsidR="00E925D3" w:rsidRPr="006B5B23">
        <w:rPr>
          <w:rFonts w:ascii="Arial" w:hAnsi="Arial" w:cs="Arial"/>
          <w:b/>
          <w:noProof/>
          <w:color w:val="000000"/>
          <w:spacing w:val="-3"/>
          <w:w w:val="95"/>
          <w:sz w:val="20"/>
        </w:rPr>
        <w:t>.</w:t>
      </w:r>
      <w:r w:rsidR="00E925D3" w:rsidRPr="006B5B23">
        <w:rPr>
          <w:rFonts w:ascii="Arial" w:hAnsi="Arial" w:cs="Arial"/>
          <w:color w:val="000000"/>
          <w:sz w:val="20"/>
        </w:rPr>
        <w:tab/>
      </w:r>
      <w:r w:rsidR="00E925D3" w:rsidRPr="006B5B23">
        <w:rPr>
          <w:rFonts w:ascii="Arial" w:hAnsi="Arial" w:cs="Arial"/>
          <w:b/>
          <w:noProof/>
          <w:color w:val="000000"/>
          <w:spacing w:val="-4"/>
          <w:w w:val="95"/>
          <w:sz w:val="20"/>
        </w:rPr>
        <w:t>COUNTERPARTS</w:t>
      </w:r>
    </w:p>
    <w:p w14:paraId="64F4A5F7" w14:textId="77777777" w:rsidR="00E925D3" w:rsidRPr="006B5B23" w:rsidRDefault="00E925D3" w:rsidP="009E4D6D">
      <w:pPr>
        <w:tabs>
          <w:tab w:val="left" w:pos="739"/>
        </w:tabs>
        <w:spacing w:after="0" w:line="240" w:lineRule="auto"/>
        <w:ind w:left="62"/>
        <w:jc w:val="both"/>
        <w:rPr>
          <w:rFonts w:ascii="Arial" w:hAnsi="Arial" w:cs="Arial"/>
          <w:sz w:val="20"/>
        </w:rPr>
      </w:pPr>
    </w:p>
    <w:p w14:paraId="188FD35E" w14:textId="77777777" w:rsidR="00E925D3" w:rsidRPr="006B5B23" w:rsidRDefault="00E925D3" w:rsidP="009E4D6D">
      <w:pPr>
        <w:spacing w:after="0" w:line="240" w:lineRule="auto"/>
        <w:ind w:left="62" w:firstLine="680"/>
        <w:jc w:val="both"/>
        <w:rPr>
          <w:rFonts w:ascii="Arial" w:hAnsi="Arial" w:cs="Arial"/>
          <w:sz w:val="20"/>
        </w:rPr>
      </w:pPr>
      <w:r w:rsidRPr="006B5B23">
        <w:rPr>
          <w:rFonts w:ascii="Arial" w:hAnsi="Arial" w:cs="Arial"/>
          <w:noProof/>
          <w:color w:val="000000"/>
          <w:spacing w:val="-3"/>
          <w:sz w:val="20"/>
        </w:rPr>
        <w:t>This</w:t>
      </w:r>
      <w:r w:rsidRPr="006B5B23">
        <w:rPr>
          <w:rFonts w:ascii="Arial" w:hAnsi="Arial" w:cs="Arial"/>
          <w:noProof/>
          <w:color w:val="000000"/>
          <w:spacing w:val="12"/>
          <w:sz w:val="20"/>
        </w:rPr>
        <w:t> </w:t>
      </w:r>
      <w:r w:rsidRPr="006B5B23">
        <w:rPr>
          <w:rFonts w:ascii="Arial" w:hAnsi="Arial" w:cs="Arial"/>
          <w:noProof/>
          <w:color w:val="000000"/>
          <w:spacing w:val="-3"/>
          <w:sz w:val="20"/>
        </w:rPr>
        <w:t>Agreement</w:t>
      </w:r>
      <w:r w:rsidRPr="006B5B23">
        <w:rPr>
          <w:rFonts w:ascii="Arial" w:hAnsi="Arial" w:cs="Arial"/>
          <w:noProof/>
          <w:color w:val="000000"/>
          <w:spacing w:val="12"/>
          <w:sz w:val="20"/>
        </w:rPr>
        <w:t> </w:t>
      </w:r>
      <w:r w:rsidRPr="006B5B23">
        <w:rPr>
          <w:rFonts w:ascii="Arial" w:hAnsi="Arial" w:cs="Arial"/>
          <w:noProof/>
          <w:color w:val="000000"/>
          <w:spacing w:val="-4"/>
          <w:sz w:val="20"/>
        </w:rPr>
        <w:t>may</w:t>
      </w:r>
      <w:r w:rsidRPr="006B5B23">
        <w:rPr>
          <w:rFonts w:ascii="Arial" w:hAnsi="Arial" w:cs="Arial"/>
          <w:noProof/>
          <w:color w:val="000000"/>
          <w:spacing w:val="12"/>
          <w:sz w:val="20"/>
        </w:rPr>
        <w:t> </w:t>
      </w:r>
      <w:r w:rsidRPr="006B5B23">
        <w:rPr>
          <w:rFonts w:ascii="Arial" w:hAnsi="Arial" w:cs="Arial"/>
          <w:noProof/>
          <w:color w:val="000000"/>
          <w:spacing w:val="-3"/>
          <w:sz w:val="20"/>
        </w:rPr>
        <w:t>be</w:t>
      </w:r>
      <w:r w:rsidRPr="006B5B23">
        <w:rPr>
          <w:rFonts w:ascii="Arial" w:hAnsi="Arial" w:cs="Arial"/>
          <w:noProof/>
          <w:color w:val="000000"/>
          <w:spacing w:val="11"/>
          <w:sz w:val="20"/>
        </w:rPr>
        <w:t> </w:t>
      </w:r>
      <w:r w:rsidRPr="006B5B23">
        <w:rPr>
          <w:rFonts w:ascii="Arial" w:hAnsi="Arial" w:cs="Arial"/>
          <w:noProof/>
          <w:color w:val="000000"/>
          <w:spacing w:val="-3"/>
          <w:sz w:val="20"/>
        </w:rPr>
        <w:t>executed</w:t>
      </w:r>
      <w:r w:rsidRPr="006B5B23">
        <w:rPr>
          <w:rFonts w:ascii="Arial" w:hAnsi="Arial" w:cs="Arial"/>
          <w:noProof/>
          <w:color w:val="000000"/>
          <w:spacing w:val="12"/>
          <w:sz w:val="20"/>
        </w:rPr>
        <w:t> </w:t>
      </w:r>
      <w:r w:rsidRPr="006B5B23">
        <w:rPr>
          <w:rFonts w:ascii="Arial" w:hAnsi="Arial" w:cs="Arial"/>
          <w:noProof/>
          <w:color w:val="000000"/>
          <w:spacing w:val="-2"/>
          <w:sz w:val="20"/>
        </w:rPr>
        <w:t>in</w:t>
      </w:r>
      <w:r w:rsidRPr="006B5B23">
        <w:rPr>
          <w:rFonts w:ascii="Arial" w:hAnsi="Arial" w:cs="Arial"/>
          <w:noProof/>
          <w:color w:val="000000"/>
          <w:spacing w:val="12"/>
          <w:sz w:val="20"/>
        </w:rPr>
        <w:t> </w:t>
      </w:r>
      <w:r w:rsidRPr="006B5B23">
        <w:rPr>
          <w:rFonts w:ascii="Arial" w:hAnsi="Arial" w:cs="Arial"/>
          <w:noProof/>
          <w:color w:val="000000"/>
          <w:spacing w:val="-3"/>
          <w:sz w:val="20"/>
        </w:rPr>
        <w:t>any</w:t>
      </w:r>
      <w:r w:rsidRPr="006B5B23">
        <w:rPr>
          <w:rFonts w:ascii="Arial" w:hAnsi="Arial" w:cs="Arial"/>
          <w:noProof/>
          <w:color w:val="000000"/>
          <w:spacing w:val="12"/>
          <w:sz w:val="20"/>
        </w:rPr>
        <w:t> </w:t>
      </w:r>
      <w:r w:rsidRPr="006B5B23">
        <w:rPr>
          <w:rFonts w:ascii="Arial" w:hAnsi="Arial" w:cs="Arial"/>
          <w:noProof/>
          <w:color w:val="000000"/>
          <w:spacing w:val="-3"/>
          <w:sz w:val="20"/>
        </w:rPr>
        <w:t>number</w:t>
      </w:r>
      <w:r w:rsidRPr="006B5B23">
        <w:rPr>
          <w:rFonts w:ascii="Arial" w:hAnsi="Arial" w:cs="Arial"/>
          <w:noProof/>
          <w:color w:val="000000"/>
          <w:spacing w:val="12"/>
          <w:sz w:val="20"/>
        </w:rPr>
        <w:t> </w:t>
      </w:r>
      <w:r w:rsidRPr="006B5B23">
        <w:rPr>
          <w:rFonts w:ascii="Arial" w:hAnsi="Arial" w:cs="Arial"/>
          <w:noProof/>
          <w:color w:val="000000"/>
          <w:spacing w:val="-2"/>
          <w:sz w:val="20"/>
        </w:rPr>
        <w:t>of</w:t>
      </w:r>
      <w:r w:rsidRPr="006B5B23">
        <w:rPr>
          <w:rFonts w:ascii="Arial" w:hAnsi="Arial" w:cs="Arial"/>
          <w:noProof/>
          <w:color w:val="000000"/>
          <w:spacing w:val="12"/>
          <w:sz w:val="20"/>
        </w:rPr>
        <w:t> </w:t>
      </w:r>
      <w:r w:rsidRPr="006B5B23">
        <w:rPr>
          <w:rFonts w:ascii="Arial" w:hAnsi="Arial" w:cs="Arial"/>
          <w:noProof/>
          <w:color w:val="000000"/>
          <w:spacing w:val="-3"/>
          <w:sz w:val="20"/>
        </w:rPr>
        <w:t>counterparts,</w:t>
      </w:r>
      <w:r w:rsidRPr="006B5B23">
        <w:rPr>
          <w:rFonts w:ascii="Arial" w:hAnsi="Arial" w:cs="Arial"/>
          <w:noProof/>
          <w:color w:val="000000"/>
          <w:spacing w:val="12"/>
          <w:sz w:val="20"/>
        </w:rPr>
        <w:t> </w:t>
      </w:r>
      <w:r w:rsidRPr="006B5B23">
        <w:rPr>
          <w:rFonts w:ascii="Arial" w:hAnsi="Arial" w:cs="Arial"/>
          <w:noProof/>
          <w:color w:val="000000"/>
          <w:spacing w:val="-3"/>
          <w:sz w:val="20"/>
        </w:rPr>
        <w:t>each</w:t>
      </w:r>
      <w:r w:rsidRPr="006B5B23">
        <w:rPr>
          <w:rFonts w:ascii="Arial" w:hAnsi="Arial" w:cs="Arial"/>
          <w:noProof/>
          <w:color w:val="000000"/>
          <w:spacing w:val="13"/>
          <w:sz w:val="20"/>
        </w:rPr>
        <w:t> </w:t>
      </w:r>
      <w:r w:rsidRPr="006B5B23">
        <w:rPr>
          <w:rFonts w:ascii="Arial" w:hAnsi="Arial" w:cs="Arial"/>
          <w:noProof/>
          <w:color w:val="000000"/>
          <w:spacing w:val="-3"/>
          <w:sz w:val="20"/>
        </w:rPr>
        <w:t>of</w:t>
      </w:r>
      <w:r w:rsidRPr="006B5B23">
        <w:rPr>
          <w:rFonts w:ascii="Arial" w:hAnsi="Arial" w:cs="Arial"/>
          <w:noProof/>
          <w:color w:val="000000"/>
          <w:spacing w:val="12"/>
          <w:sz w:val="20"/>
        </w:rPr>
        <w:t> </w:t>
      </w:r>
      <w:r w:rsidRPr="006B5B23">
        <w:rPr>
          <w:rFonts w:ascii="Arial" w:hAnsi="Arial" w:cs="Arial"/>
          <w:noProof/>
          <w:color w:val="000000"/>
          <w:spacing w:val="-3"/>
          <w:sz w:val="20"/>
        </w:rPr>
        <w:t>which</w:t>
      </w:r>
      <w:r w:rsidRPr="006B5B23">
        <w:rPr>
          <w:rFonts w:ascii="Arial" w:hAnsi="Arial" w:cs="Arial"/>
          <w:noProof/>
          <w:color w:val="000000"/>
          <w:spacing w:val="11"/>
          <w:sz w:val="20"/>
        </w:rPr>
        <w:t> </w:t>
      </w:r>
      <w:r w:rsidRPr="006B5B23">
        <w:rPr>
          <w:rFonts w:ascii="Arial" w:hAnsi="Arial" w:cs="Arial"/>
          <w:noProof/>
          <w:color w:val="000000"/>
          <w:spacing w:val="-2"/>
          <w:sz w:val="20"/>
        </w:rPr>
        <w:t>shall</w:t>
      </w:r>
      <w:r w:rsidRPr="006B5B23">
        <w:rPr>
          <w:rFonts w:ascii="Arial" w:hAnsi="Arial" w:cs="Arial"/>
          <w:noProof/>
          <w:color w:val="000000"/>
          <w:spacing w:val="10"/>
          <w:sz w:val="20"/>
        </w:rPr>
        <w:t> </w:t>
      </w:r>
      <w:r w:rsidRPr="006B5B23">
        <w:rPr>
          <w:rFonts w:ascii="Arial" w:hAnsi="Arial" w:cs="Arial"/>
          <w:noProof/>
          <w:color w:val="000000"/>
          <w:spacing w:val="-3"/>
          <w:sz w:val="20"/>
        </w:rPr>
        <w:t>be</w:t>
      </w:r>
    </w:p>
    <w:p w14:paraId="60AC806F" w14:textId="77777777" w:rsidR="00E925D3" w:rsidRPr="006B5B23" w:rsidRDefault="00E925D3" w:rsidP="009E4D6D">
      <w:pPr>
        <w:tabs>
          <w:tab w:val="left" w:pos="2127"/>
        </w:tabs>
        <w:spacing w:after="0" w:line="240" w:lineRule="auto"/>
        <w:ind w:left="720" w:firstLine="22"/>
        <w:jc w:val="both"/>
        <w:rPr>
          <w:rFonts w:ascii="Arial" w:hAnsi="Arial" w:cs="Arial"/>
          <w:noProof/>
          <w:color w:val="000000"/>
          <w:spacing w:val="-3"/>
          <w:sz w:val="20"/>
        </w:rPr>
      </w:pPr>
      <w:r w:rsidRPr="006B5B23">
        <w:rPr>
          <w:rFonts w:ascii="Arial" w:hAnsi="Arial" w:cs="Arial"/>
          <w:noProof/>
          <w:color w:val="000000"/>
          <w:spacing w:val="-3"/>
          <w:sz w:val="20"/>
        </w:rPr>
        <w:t>an</w:t>
      </w:r>
      <w:r w:rsidRPr="006B5B23">
        <w:rPr>
          <w:rFonts w:ascii="Arial" w:hAnsi="Arial" w:cs="Arial"/>
          <w:noProof/>
          <w:color w:val="000000"/>
          <w:w w:val="309"/>
          <w:sz w:val="20"/>
        </w:rPr>
        <w:t> </w:t>
      </w:r>
      <w:r w:rsidRPr="006B5B23">
        <w:rPr>
          <w:rFonts w:ascii="Arial" w:hAnsi="Arial" w:cs="Arial"/>
          <w:noProof/>
          <w:color w:val="000000"/>
          <w:spacing w:val="-3"/>
          <w:sz w:val="20"/>
        </w:rPr>
        <w:t>original.</w:t>
      </w:r>
      <w:r w:rsidRPr="006B5B23">
        <w:rPr>
          <w:rFonts w:ascii="Arial" w:hAnsi="Arial" w:cs="Arial"/>
          <w:sz w:val="20"/>
        </w:rPr>
        <w:tab/>
      </w:r>
      <w:r w:rsidRPr="006B5B23">
        <w:rPr>
          <w:rFonts w:ascii="Arial" w:hAnsi="Arial" w:cs="Arial"/>
          <w:noProof/>
          <w:color w:val="000000"/>
          <w:spacing w:val="-3"/>
          <w:sz w:val="20"/>
        </w:rPr>
        <w:t>All</w:t>
      </w:r>
      <w:r w:rsidRPr="006B5B23">
        <w:rPr>
          <w:rFonts w:ascii="Arial" w:hAnsi="Arial" w:cs="Arial"/>
          <w:noProof/>
          <w:color w:val="000000"/>
          <w:w w:val="309"/>
          <w:sz w:val="20"/>
        </w:rPr>
        <w:t> </w:t>
      </w:r>
      <w:r w:rsidRPr="006B5B23">
        <w:rPr>
          <w:rFonts w:ascii="Arial" w:hAnsi="Arial" w:cs="Arial"/>
          <w:noProof/>
          <w:color w:val="000000"/>
          <w:spacing w:val="-3"/>
          <w:sz w:val="20"/>
        </w:rPr>
        <w:t>such</w:t>
      </w:r>
      <w:r w:rsidRPr="006B5B23">
        <w:rPr>
          <w:rFonts w:ascii="Arial" w:hAnsi="Arial" w:cs="Arial"/>
          <w:noProof/>
          <w:color w:val="000000"/>
          <w:w w:val="314"/>
          <w:sz w:val="20"/>
        </w:rPr>
        <w:t> </w:t>
      </w:r>
      <w:r w:rsidRPr="006B5B23">
        <w:rPr>
          <w:rFonts w:ascii="Arial" w:hAnsi="Arial" w:cs="Arial"/>
          <w:noProof/>
          <w:color w:val="000000"/>
          <w:spacing w:val="-3"/>
          <w:sz w:val="20"/>
        </w:rPr>
        <w:t>counterparts</w:t>
      </w:r>
      <w:r w:rsidRPr="006B5B23">
        <w:rPr>
          <w:rFonts w:ascii="Arial" w:hAnsi="Arial" w:cs="Arial"/>
          <w:noProof/>
          <w:color w:val="000000"/>
          <w:w w:val="308"/>
          <w:sz w:val="20"/>
        </w:rPr>
        <w:t> </w:t>
      </w:r>
      <w:r w:rsidRPr="006B5B23">
        <w:rPr>
          <w:rFonts w:ascii="Arial" w:hAnsi="Arial" w:cs="Arial"/>
          <w:noProof/>
          <w:color w:val="000000"/>
          <w:spacing w:val="-3"/>
          <w:sz w:val="20"/>
        </w:rPr>
        <w:t>shall</w:t>
      </w:r>
      <w:r w:rsidRPr="006B5B23">
        <w:rPr>
          <w:rFonts w:ascii="Arial" w:hAnsi="Arial" w:cs="Arial"/>
          <w:noProof/>
          <w:color w:val="000000"/>
          <w:w w:val="308"/>
          <w:sz w:val="20"/>
        </w:rPr>
        <w:t> </w:t>
      </w:r>
      <w:r w:rsidRPr="006B5B23">
        <w:rPr>
          <w:rFonts w:ascii="Arial" w:hAnsi="Arial" w:cs="Arial"/>
          <w:noProof/>
          <w:color w:val="000000"/>
          <w:spacing w:val="-3"/>
          <w:sz w:val="20"/>
        </w:rPr>
        <w:t>together</w:t>
      </w:r>
      <w:r w:rsidRPr="006B5B23">
        <w:rPr>
          <w:rFonts w:ascii="Arial" w:hAnsi="Arial" w:cs="Arial"/>
          <w:noProof/>
          <w:color w:val="000000"/>
          <w:w w:val="309"/>
          <w:sz w:val="20"/>
        </w:rPr>
        <w:t> </w:t>
      </w:r>
      <w:r w:rsidRPr="006B5B23">
        <w:rPr>
          <w:rFonts w:ascii="Arial" w:hAnsi="Arial" w:cs="Arial"/>
          <w:noProof/>
          <w:color w:val="000000"/>
          <w:spacing w:val="-3"/>
          <w:sz w:val="20"/>
        </w:rPr>
        <w:t>constitute</w:t>
      </w:r>
      <w:r w:rsidRPr="006B5B23">
        <w:rPr>
          <w:rFonts w:ascii="Arial" w:hAnsi="Arial" w:cs="Arial"/>
          <w:noProof/>
          <w:color w:val="000000"/>
          <w:w w:val="309"/>
          <w:sz w:val="20"/>
        </w:rPr>
        <w:t> </w:t>
      </w:r>
      <w:r w:rsidRPr="006B5B23">
        <w:rPr>
          <w:rFonts w:ascii="Arial" w:hAnsi="Arial" w:cs="Arial"/>
          <w:noProof/>
          <w:color w:val="000000"/>
          <w:spacing w:val="-3"/>
          <w:sz w:val="20"/>
        </w:rPr>
        <w:t>one</w:t>
      </w:r>
      <w:r w:rsidRPr="006B5B23">
        <w:rPr>
          <w:rFonts w:ascii="Arial" w:hAnsi="Arial" w:cs="Arial"/>
          <w:noProof/>
          <w:color w:val="000000"/>
          <w:w w:val="309"/>
          <w:sz w:val="20"/>
        </w:rPr>
        <w:t> </w:t>
      </w:r>
      <w:r w:rsidRPr="006B5B23">
        <w:rPr>
          <w:rFonts w:ascii="Arial" w:hAnsi="Arial" w:cs="Arial"/>
          <w:noProof/>
          <w:color w:val="000000"/>
          <w:spacing w:val="-3"/>
          <w:sz w:val="20"/>
        </w:rPr>
        <w:t>and</w:t>
      </w:r>
      <w:r w:rsidRPr="006B5B23">
        <w:rPr>
          <w:rFonts w:ascii="Arial" w:hAnsi="Arial" w:cs="Arial"/>
          <w:noProof/>
          <w:color w:val="000000"/>
          <w:w w:val="309"/>
          <w:sz w:val="20"/>
        </w:rPr>
        <w:t> </w:t>
      </w:r>
      <w:r w:rsidRPr="006B5B23">
        <w:rPr>
          <w:rFonts w:ascii="Arial" w:hAnsi="Arial" w:cs="Arial"/>
          <w:noProof/>
          <w:color w:val="000000"/>
          <w:spacing w:val="-3"/>
          <w:sz w:val="20"/>
        </w:rPr>
        <w:t>the</w:t>
      </w:r>
      <w:r w:rsidRPr="006B5B23">
        <w:rPr>
          <w:rFonts w:ascii="Arial" w:hAnsi="Arial" w:cs="Arial"/>
          <w:noProof/>
          <w:color w:val="000000"/>
          <w:w w:val="306"/>
          <w:sz w:val="20"/>
        </w:rPr>
        <w:t> </w:t>
      </w:r>
      <w:r w:rsidRPr="006B5B23">
        <w:rPr>
          <w:rFonts w:ascii="Arial" w:hAnsi="Arial" w:cs="Arial"/>
          <w:noProof/>
          <w:color w:val="000000"/>
          <w:spacing w:val="-3"/>
          <w:sz w:val="20"/>
        </w:rPr>
        <w:t>same</w:t>
      </w:r>
      <w:r w:rsidR="002B13CE" w:rsidRPr="006B5B23">
        <w:rPr>
          <w:rFonts w:ascii="Arial" w:hAnsi="Arial" w:cs="Arial"/>
          <w:noProof/>
          <w:color w:val="000000"/>
          <w:spacing w:val="-3"/>
          <w:sz w:val="20"/>
        </w:rPr>
        <w:t xml:space="preserve"> </w:t>
      </w:r>
      <w:r w:rsidR="005F2038" w:rsidRPr="006B5B23">
        <w:rPr>
          <w:rFonts w:ascii="Arial" w:hAnsi="Arial" w:cs="Arial"/>
          <w:noProof/>
          <w:color w:val="000000"/>
          <w:spacing w:val="-3"/>
          <w:sz w:val="20"/>
        </w:rPr>
        <w:t>agreement.</w:t>
      </w:r>
    </w:p>
    <w:p w14:paraId="54C80082" w14:textId="77777777" w:rsidR="005F2038" w:rsidRPr="006B5B23" w:rsidRDefault="005F2038" w:rsidP="009E4D6D">
      <w:pPr>
        <w:spacing w:after="0" w:line="240" w:lineRule="auto"/>
        <w:ind w:left="62" w:firstLine="667"/>
        <w:jc w:val="both"/>
        <w:rPr>
          <w:rFonts w:ascii="Arial" w:hAnsi="Arial" w:cs="Arial"/>
          <w:noProof/>
          <w:color w:val="000000"/>
          <w:spacing w:val="-3"/>
          <w:sz w:val="20"/>
        </w:rPr>
      </w:pPr>
    </w:p>
    <w:p w14:paraId="17C8616E" w14:textId="77777777" w:rsidR="00F80943" w:rsidRPr="006B5B23" w:rsidRDefault="00E925D3" w:rsidP="009E4D6D">
      <w:pPr>
        <w:tabs>
          <w:tab w:val="left" w:pos="740"/>
        </w:tabs>
        <w:spacing w:after="0" w:line="240" w:lineRule="auto"/>
        <w:ind w:left="62"/>
        <w:jc w:val="both"/>
        <w:rPr>
          <w:rFonts w:ascii="Arial" w:hAnsi="Arial" w:cs="Arial"/>
          <w:b/>
          <w:noProof/>
          <w:color w:val="000000"/>
          <w:spacing w:val="-4"/>
          <w:w w:val="95"/>
          <w:sz w:val="20"/>
        </w:rPr>
      </w:pPr>
      <w:r w:rsidRPr="006B5B23">
        <w:rPr>
          <w:rFonts w:ascii="Arial" w:hAnsi="Arial" w:cs="Arial"/>
          <w:b/>
          <w:noProof/>
          <w:color w:val="000000"/>
          <w:spacing w:val="-3"/>
          <w:w w:val="95"/>
          <w:sz w:val="20"/>
        </w:rPr>
        <w:t>3</w:t>
      </w:r>
      <w:r w:rsidR="00B90EAE" w:rsidRPr="006B5B23">
        <w:rPr>
          <w:rFonts w:ascii="Arial" w:hAnsi="Arial" w:cs="Arial"/>
          <w:b/>
          <w:noProof/>
          <w:color w:val="000000"/>
          <w:spacing w:val="-3"/>
          <w:w w:val="95"/>
          <w:sz w:val="20"/>
        </w:rPr>
        <w:t>5</w:t>
      </w:r>
      <w:r w:rsidRPr="006B5B23">
        <w:rPr>
          <w:rFonts w:ascii="Arial" w:hAnsi="Arial" w:cs="Arial"/>
          <w:b/>
          <w:noProof/>
          <w:color w:val="000000"/>
          <w:spacing w:val="-3"/>
          <w:w w:val="95"/>
          <w:sz w:val="20"/>
        </w:rPr>
        <w:t>.</w:t>
      </w:r>
      <w:r w:rsidRPr="006B5B23">
        <w:rPr>
          <w:rFonts w:ascii="Arial" w:hAnsi="Arial" w:cs="Arial"/>
          <w:color w:val="000000"/>
          <w:sz w:val="20"/>
        </w:rPr>
        <w:tab/>
      </w:r>
      <w:r w:rsidRPr="006B5B23">
        <w:rPr>
          <w:rFonts w:ascii="Arial" w:hAnsi="Arial" w:cs="Arial"/>
          <w:b/>
          <w:noProof/>
          <w:color w:val="000000"/>
          <w:spacing w:val="-4"/>
          <w:w w:val="95"/>
          <w:sz w:val="20"/>
        </w:rPr>
        <w:t>NOTICES</w:t>
      </w:r>
    </w:p>
    <w:p w14:paraId="7D4E8981" w14:textId="77777777" w:rsidR="00E925D3" w:rsidRPr="006B5B23" w:rsidRDefault="00E925D3" w:rsidP="009E4D6D">
      <w:pPr>
        <w:tabs>
          <w:tab w:val="left" w:pos="740"/>
        </w:tabs>
        <w:spacing w:after="0" w:line="240" w:lineRule="auto"/>
        <w:ind w:left="62"/>
        <w:jc w:val="both"/>
        <w:rPr>
          <w:rFonts w:ascii="Arial" w:hAnsi="Arial" w:cs="Arial"/>
          <w:sz w:val="20"/>
        </w:rPr>
      </w:pPr>
    </w:p>
    <w:p w14:paraId="48FE242E" w14:textId="77777777" w:rsidR="00E925D3" w:rsidRPr="006B5B23" w:rsidRDefault="00E925D3" w:rsidP="009E4D6D">
      <w:pPr>
        <w:tabs>
          <w:tab w:val="left" w:pos="740"/>
        </w:tabs>
        <w:spacing w:after="0" w:line="240" w:lineRule="auto"/>
        <w:ind w:left="62"/>
        <w:jc w:val="both"/>
        <w:rPr>
          <w:rFonts w:ascii="Arial" w:hAnsi="Arial" w:cs="Arial"/>
          <w:sz w:val="20"/>
        </w:rPr>
      </w:pPr>
      <w:r w:rsidRPr="006B5B23">
        <w:rPr>
          <w:rFonts w:ascii="Arial" w:hAnsi="Arial" w:cs="Arial"/>
          <w:noProof/>
          <w:color w:val="000000"/>
          <w:spacing w:val="-3"/>
          <w:sz w:val="20"/>
        </w:rPr>
        <w:t>3</w:t>
      </w:r>
      <w:r w:rsidR="00B90EAE" w:rsidRPr="006B5B23">
        <w:rPr>
          <w:rFonts w:ascii="Arial" w:hAnsi="Arial" w:cs="Arial"/>
          <w:noProof/>
          <w:color w:val="000000"/>
          <w:spacing w:val="-3"/>
          <w:sz w:val="20"/>
        </w:rPr>
        <w:t>5</w:t>
      </w:r>
      <w:r w:rsidRPr="006B5B23">
        <w:rPr>
          <w:rFonts w:ascii="Arial" w:hAnsi="Arial" w:cs="Arial"/>
          <w:noProof/>
          <w:color w:val="000000"/>
          <w:spacing w:val="-3"/>
          <w:sz w:val="20"/>
        </w:rPr>
        <w:t>.1</w:t>
      </w:r>
      <w:r w:rsidRPr="006B5B23">
        <w:rPr>
          <w:rFonts w:ascii="Arial" w:hAnsi="Arial" w:cs="Arial"/>
          <w:color w:val="000000"/>
          <w:sz w:val="20"/>
        </w:rPr>
        <w:tab/>
      </w:r>
      <w:r w:rsidRPr="006B5B23">
        <w:rPr>
          <w:rFonts w:ascii="Arial" w:hAnsi="Arial" w:cs="Arial"/>
          <w:noProof/>
          <w:color w:val="000000"/>
          <w:spacing w:val="-4"/>
          <w:sz w:val="20"/>
        </w:rPr>
        <w:t>Any</w:t>
      </w:r>
      <w:r w:rsidRPr="006B5B23">
        <w:rPr>
          <w:rFonts w:ascii="Arial" w:hAnsi="Arial" w:cs="Arial"/>
          <w:noProof/>
          <w:color w:val="000000"/>
          <w:w w:val="281"/>
          <w:sz w:val="20"/>
        </w:rPr>
        <w:t> </w:t>
      </w:r>
      <w:r w:rsidRPr="006B5B23">
        <w:rPr>
          <w:rFonts w:ascii="Arial" w:hAnsi="Arial" w:cs="Arial"/>
          <w:noProof/>
          <w:color w:val="000000"/>
          <w:spacing w:val="-2"/>
          <w:sz w:val="20"/>
        </w:rPr>
        <w:t>notice,</w:t>
      </w:r>
      <w:r w:rsidRPr="006B5B23">
        <w:rPr>
          <w:rFonts w:ascii="Arial" w:hAnsi="Arial" w:cs="Arial"/>
          <w:noProof/>
          <w:color w:val="000000"/>
          <w:w w:val="284"/>
          <w:sz w:val="20"/>
        </w:rPr>
        <w:t> </w:t>
      </w:r>
      <w:r w:rsidRPr="006B5B23">
        <w:rPr>
          <w:rFonts w:ascii="Arial" w:hAnsi="Arial" w:cs="Arial"/>
          <w:noProof/>
          <w:color w:val="000000"/>
          <w:spacing w:val="-3"/>
          <w:sz w:val="20"/>
        </w:rPr>
        <w:t>demand</w:t>
      </w:r>
      <w:r w:rsidRPr="006B5B23">
        <w:rPr>
          <w:rFonts w:ascii="Arial" w:hAnsi="Arial" w:cs="Arial"/>
          <w:noProof/>
          <w:color w:val="000000"/>
          <w:w w:val="281"/>
          <w:sz w:val="20"/>
        </w:rPr>
        <w:t> </w:t>
      </w:r>
      <w:r w:rsidRPr="006B5B23">
        <w:rPr>
          <w:rFonts w:ascii="Arial" w:hAnsi="Arial" w:cs="Arial"/>
          <w:noProof/>
          <w:color w:val="000000"/>
          <w:spacing w:val="-3"/>
          <w:sz w:val="20"/>
        </w:rPr>
        <w:t>or</w:t>
      </w:r>
      <w:r w:rsidRPr="006B5B23">
        <w:rPr>
          <w:rFonts w:ascii="Arial" w:hAnsi="Arial" w:cs="Arial"/>
          <w:noProof/>
          <w:color w:val="000000"/>
          <w:w w:val="281"/>
          <w:sz w:val="20"/>
        </w:rPr>
        <w:t> </w:t>
      </w:r>
      <w:r w:rsidRPr="006B5B23">
        <w:rPr>
          <w:rFonts w:ascii="Arial" w:hAnsi="Arial" w:cs="Arial"/>
          <w:noProof/>
          <w:color w:val="000000"/>
          <w:spacing w:val="-3"/>
          <w:sz w:val="20"/>
        </w:rPr>
        <w:t>communication</w:t>
      </w:r>
      <w:r w:rsidRPr="006B5B23">
        <w:rPr>
          <w:rFonts w:ascii="Arial" w:hAnsi="Arial" w:cs="Arial"/>
          <w:noProof/>
          <w:color w:val="000000"/>
          <w:w w:val="281"/>
          <w:sz w:val="20"/>
        </w:rPr>
        <w:t> </w:t>
      </w:r>
      <w:r w:rsidRPr="006B5B23">
        <w:rPr>
          <w:rFonts w:ascii="Arial" w:hAnsi="Arial" w:cs="Arial"/>
          <w:noProof/>
          <w:color w:val="000000"/>
          <w:spacing w:val="-2"/>
          <w:sz w:val="20"/>
        </w:rPr>
        <w:t>to</w:t>
      </w:r>
      <w:r w:rsidRPr="006B5B23">
        <w:rPr>
          <w:rFonts w:ascii="Arial" w:hAnsi="Arial" w:cs="Arial"/>
          <w:noProof/>
          <w:color w:val="000000"/>
          <w:w w:val="281"/>
          <w:sz w:val="20"/>
        </w:rPr>
        <w:t> </w:t>
      </w:r>
      <w:r w:rsidRPr="006B5B23">
        <w:rPr>
          <w:rFonts w:ascii="Arial" w:hAnsi="Arial" w:cs="Arial"/>
          <w:noProof/>
          <w:color w:val="000000"/>
          <w:spacing w:val="-3"/>
          <w:sz w:val="20"/>
        </w:rPr>
        <w:t>be</w:t>
      </w:r>
      <w:r w:rsidRPr="006B5B23">
        <w:rPr>
          <w:rFonts w:ascii="Arial" w:hAnsi="Arial" w:cs="Arial"/>
          <w:noProof/>
          <w:color w:val="000000"/>
          <w:w w:val="281"/>
          <w:sz w:val="20"/>
        </w:rPr>
        <w:t> </w:t>
      </w:r>
      <w:r w:rsidRPr="006B5B23">
        <w:rPr>
          <w:rFonts w:ascii="Arial" w:hAnsi="Arial" w:cs="Arial"/>
          <w:noProof/>
          <w:color w:val="000000"/>
          <w:spacing w:val="-3"/>
          <w:sz w:val="20"/>
        </w:rPr>
        <w:t>served</w:t>
      </w:r>
      <w:r w:rsidRPr="006B5B23">
        <w:rPr>
          <w:rFonts w:ascii="Arial" w:hAnsi="Arial" w:cs="Arial"/>
          <w:noProof/>
          <w:color w:val="000000"/>
          <w:w w:val="281"/>
          <w:sz w:val="20"/>
        </w:rPr>
        <w:t> </w:t>
      </w:r>
      <w:r w:rsidRPr="006B5B23">
        <w:rPr>
          <w:rFonts w:ascii="Arial" w:hAnsi="Arial" w:cs="Arial"/>
          <w:noProof/>
          <w:color w:val="000000"/>
          <w:spacing w:val="-3"/>
          <w:sz w:val="20"/>
        </w:rPr>
        <w:t>on</w:t>
      </w:r>
      <w:r w:rsidRPr="006B5B23">
        <w:rPr>
          <w:rFonts w:ascii="Arial" w:hAnsi="Arial" w:cs="Arial"/>
          <w:noProof/>
          <w:color w:val="000000"/>
          <w:w w:val="284"/>
          <w:sz w:val="20"/>
        </w:rPr>
        <w:t> </w:t>
      </w:r>
      <w:r w:rsidRPr="006B5B23">
        <w:rPr>
          <w:rFonts w:ascii="Arial" w:hAnsi="Arial" w:cs="Arial"/>
          <w:noProof/>
          <w:color w:val="000000"/>
          <w:spacing w:val="-3"/>
          <w:sz w:val="20"/>
        </w:rPr>
        <w:t>any</w:t>
      </w:r>
      <w:r w:rsidRPr="006B5B23">
        <w:rPr>
          <w:rFonts w:ascii="Arial" w:hAnsi="Arial" w:cs="Arial"/>
          <w:noProof/>
          <w:color w:val="000000"/>
          <w:w w:val="281"/>
          <w:sz w:val="20"/>
        </w:rPr>
        <w:t> </w:t>
      </w:r>
      <w:r w:rsidRPr="006B5B23">
        <w:rPr>
          <w:rFonts w:ascii="Arial" w:hAnsi="Arial" w:cs="Arial"/>
          <w:noProof/>
          <w:color w:val="000000"/>
          <w:spacing w:val="-3"/>
          <w:sz w:val="20"/>
        </w:rPr>
        <w:t>Party</w:t>
      </w:r>
      <w:r w:rsidRPr="006B5B23">
        <w:rPr>
          <w:rFonts w:ascii="Arial" w:hAnsi="Arial" w:cs="Arial"/>
          <w:noProof/>
          <w:color w:val="000000"/>
          <w:w w:val="281"/>
          <w:sz w:val="20"/>
        </w:rPr>
        <w:t> </w:t>
      </w:r>
      <w:r w:rsidRPr="006B5B23">
        <w:rPr>
          <w:rFonts w:ascii="Arial" w:hAnsi="Arial" w:cs="Arial"/>
          <w:noProof/>
          <w:color w:val="000000"/>
          <w:spacing w:val="-3"/>
          <w:sz w:val="20"/>
        </w:rPr>
        <w:t>by</w:t>
      </w:r>
      <w:r w:rsidRPr="006B5B23">
        <w:rPr>
          <w:rFonts w:ascii="Arial" w:hAnsi="Arial" w:cs="Arial"/>
          <w:noProof/>
          <w:color w:val="000000"/>
          <w:w w:val="281"/>
          <w:sz w:val="20"/>
        </w:rPr>
        <w:t> </w:t>
      </w:r>
      <w:r w:rsidRPr="006B5B23">
        <w:rPr>
          <w:rFonts w:ascii="Arial" w:hAnsi="Arial" w:cs="Arial"/>
          <w:noProof/>
          <w:color w:val="000000"/>
          <w:spacing w:val="-3"/>
          <w:sz w:val="20"/>
        </w:rPr>
        <w:t>the</w:t>
      </w:r>
      <w:r w:rsidRPr="006B5B23">
        <w:rPr>
          <w:rFonts w:ascii="Arial" w:hAnsi="Arial" w:cs="Arial"/>
          <w:noProof/>
          <w:color w:val="000000"/>
          <w:w w:val="281"/>
          <w:sz w:val="20"/>
        </w:rPr>
        <w:t> </w:t>
      </w:r>
      <w:r w:rsidRPr="006B5B23">
        <w:rPr>
          <w:rFonts w:ascii="Arial" w:hAnsi="Arial" w:cs="Arial"/>
          <w:noProof/>
          <w:color w:val="000000"/>
          <w:spacing w:val="-2"/>
          <w:sz w:val="20"/>
        </w:rPr>
        <w:t>other</w:t>
      </w:r>
    </w:p>
    <w:p w14:paraId="58BEDE8A" w14:textId="77777777" w:rsidR="00E925D3" w:rsidRPr="006B5B23" w:rsidRDefault="00E925D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lastRenderedPageBreak/>
        <w:t>concerning</w:t>
      </w:r>
      <w:r w:rsidRPr="006B5B23">
        <w:rPr>
          <w:rFonts w:ascii="Arial" w:hAnsi="Arial" w:cs="Arial"/>
          <w:noProof/>
          <w:color w:val="000000"/>
          <w:w w:val="160"/>
          <w:sz w:val="20"/>
        </w:rPr>
        <w:t> </w:t>
      </w:r>
      <w:r w:rsidRPr="006B5B23">
        <w:rPr>
          <w:rFonts w:ascii="Arial" w:hAnsi="Arial" w:cs="Arial"/>
          <w:noProof/>
          <w:color w:val="000000"/>
          <w:spacing w:val="-3"/>
          <w:sz w:val="20"/>
        </w:rPr>
        <w:t>this</w:t>
      </w:r>
      <w:r w:rsidRPr="006B5B23">
        <w:rPr>
          <w:rFonts w:ascii="Arial" w:hAnsi="Arial" w:cs="Arial"/>
          <w:noProof/>
          <w:color w:val="000000"/>
          <w:w w:val="160"/>
          <w:sz w:val="20"/>
        </w:rPr>
        <w:t> </w:t>
      </w:r>
      <w:r w:rsidRPr="006B5B23">
        <w:rPr>
          <w:rFonts w:ascii="Arial" w:hAnsi="Arial" w:cs="Arial"/>
          <w:noProof/>
          <w:color w:val="000000"/>
          <w:spacing w:val="-3"/>
          <w:sz w:val="20"/>
        </w:rPr>
        <w:t>Agreement</w:t>
      </w:r>
      <w:r w:rsidRPr="006B5B23">
        <w:rPr>
          <w:rFonts w:ascii="Arial" w:hAnsi="Arial" w:cs="Arial"/>
          <w:noProof/>
          <w:color w:val="000000"/>
          <w:w w:val="160"/>
          <w:sz w:val="20"/>
        </w:rPr>
        <w:t> </w:t>
      </w:r>
      <w:r w:rsidRPr="006B5B23">
        <w:rPr>
          <w:rFonts w:ascii="Arial" w:hAnsi="Arial" w:cs="Arial"/>
          <w:noProof/>
          <w:color w:val="000000"/>
          <w:spacing w:val="-3"/>
          <w:sz w:val="20"/>
        </w:rPr>
        <w:t>or</w:t>
      </w:r>
      <w:r w:rsidRPr="006B5B23">
        <w:rPr>
          <w:rFonts w:ascii="Arial" w:hAnsi="Arial" w:cs="Arial"/>
          <w:noProof/>
          <w:color w:val="000000"/>
          <w:w w:val="160"/>
          <w:sz w:val="20"/>
        </w:rPr>
        <w:t> </w:t>
      </w:r>
      <w:r w:rsidRPr="006B5B23">
        <w:rPr>
          <w:rFonts w:ascii="Arial" w:hAnsi="Arial" w:cs="Arial"/>
          <w:noProof/>
          <w:color w:val="000000"/>
          <w:spacing w:val="-3"/>
          <w:sz w:val="20"/>
        </w:rPr>
        <w:t>any</w:t>
      </w:r>
      <w:r w:rsidRPr="006B5B23">
        <w:rPr>
          <w:rFonts w:ascii="Arial" w:hAnsi="Arial" w:cs="Arial"/>
          <w:noProof/>
          <w:color w:val="000000"/>
          <w:w w:val="158"/>
          <w:sz w:val="20"/>
        </w:rPr>
        <w:t> </w:t>
      </w:r>
      <w:r w:rsidRPr="006B5B23">
        <w:rPr>
          <w:rFonts w:ascii="Arial" w:hAnsi="Arial" w:cs="Arial"/>
          <w:noProof/>
          <w:color w:val="000000"/>
          <w:spacing w:val="-3"/>
          <w:sz w:val="20"/>
        </w:rPr>
        <w:t>matter</w:t>
      </w:r>
      <w:r w:rsidRPr="006B5B23">
        <w:rPr>
          <w:rFonts w:ascii="Arial" w:hAnsi="Arial" w:cs="Arial"/>
          <w:noProof/>
          <w:color w:val="000000"/>
          <w:w w:val="160"/>
          <w:sz w:val="20"/>
        </w:rPr>
        <w:t> </w:t>
      </w:r>
      <w:r w:rsidRPr="006B5B23">
        <w:rPr>
          <w:rFonts w:ascii="Arial" w:hAnsi="Arial" w:cs="Arial"/>
          <w:noProof/>
          <w:color w:val="000000"/>
          <w:spacing w:val="-2"/>
          <w:sz w:val="20"/>
        </w:rPr>
        <w:t>arising</w:t>
      </w:r>
      <w:r w:rsidRPr="006B5B23">
        <w:rPr>
          <w:rFonts w:ascii="Arial" w:hAnsi="Arial" w:cs="Arial"/>
          <w:noProof/>
          <w:color w:val="000000"/>
          <w:w w:val="160"/>
          <w:sz w:val="20"/>
        </w:rPr>
        <w:t> </w:t>
      </w:r>
      <w:r w:rsidRPr="006B5B23">
        <w:rPr>
          <w:rFonts w:ascii="Arial" w:hAnsi="Arial" w:cs="Arial"/>
          <w:noProof/>
          <w:color w:val="000000"/>
          <w:spacing w:val="-3"/>
          <w:sz w:val="20"/>
        </w:rPr>
        <w:t>herein</w:t>
      </w:r>
      <w:r w:rsidRPr="006B5B23">
        <w:rPr>
          <w:rFonts w:ascii="Arial" w:hAnsi="Arial" w:cs="Arial"/>
          <w:noProof/>
          <w:color w:val="000000"/>
          <w:w w:val="160"/>
          <w:sz w:val="20"/>
        </w:rPr>
        <w:t> </w:t>
      </w:r>
      <w:r w:rsidRPr="006B5B23">
        <w:rPr>
          <w:rFonts w:ascii="Arial" w:hAnsi="Arial" w:cs="Arial"/>
          <w:noProof/>
          <w:color w:val="000000"/>
          <w:spacing w:val="-3"/>
          <w:sz w:val="20"/>
        </w:rPr>
        <w:t>shall</w:t>
      </w:r>
      <w:r w:rsidRPr="006B5B23">
        <w:rPr>
          <w:rFonts w:ascii="Arial" w:hAnsi="Arial" w:cs="Arial"/>
          <w:noProof/>
          <w:color w:val="000000"/>
          <w:w w:val="158"/>
          <w:sz w:val="20"/>
        </w:rPr>
        <w:t> </w:t>
      </w:r>
      <w:r w:rsidRPr="006B5B23">
        <w:rPr>
          <w:rFonts w:ascii="Arial" w:hAnsi="Arial" w:cs="Arial"/>
          <w:noProof/>
          <w:color w:val="000000"/>
          <w:spacing w:val="-3"/>
          <w:sz w:val="20"/>
        </w:rPr>
        <w:t>be</w:t>
      </w:r>
      <w:r w:rsidRPr="006B5B23">
        <w:rPr>
          <w:rFonts w:ascii="Arial" w:hAnsi="Arial" w:cs="Arial"/>
          <w:noProof/>
          <w:color w:val="000000"/>
          <w:w w:val="160"/>
          <w:sz w:val="20"/>
        </w:rPr>
        <w:t> </w:t>
      </w:r>
      <w:r w:rsidRPr="006B5B23">
        <w:rPr>
          <w:rFonts w:ascii="Arial" w:hAnsi="Arial" w:cs="Arial"/>
          <w:noProof/>
          <w:color w:val="000000"/>
          <w:spacing w:val="-2"/>
          <w:sz w:val="20"/>
        </w:rPr>
        <w:t>in</w:t>
      </w:r>
      <w:r w:rsidRPr="006B5B23">
        <w:rPr>
          <w:rFonts w:ascii="Arial" w:hAnsi="Arial" w:cs="Arial"/>
          <w:noProof/>
          <w:color w:val="000000"/>
          <w:w w:val="160"/>
          <w:sz w:val="20"/>
        </w:rPr>
        <w:t> </w:t>
      </w:r>
      <w:r w:rsidRPr="006B5B23">
        <w:rPr>
          <w:rFonts w:ascii="Arial" w:hAnsi="Arial" w:cs="Arial"/>
          <w:noProof/>
          <w:color w:val="000000"/>
          <w:spacing w:val="-3"/>
          <w:sz w:val="20"/>
        </w:rPr>
        <w:t>writing</w:t>
      </w:r>
      <w:r w:rsidRPr="006B5B23">
        <w:rPr>
          <w:rFonts w:ascii="Arial" w:hAnsi="Arial" w:cs="Arial"/>
          <w:noProof/>
          <w:color w:val="000000"/>
          <w:w w:val="160"/>
          <w:sz w:val="20"/>
        </w:rPr>
        <w:t> </w:t>
      </w:r>
      <w:r w:rsidRPr="006B5B23">
        <w:rPr>
          <w:rFonts w:ascii="Arial" w:hAnsi="Arial" w:cs="Arial"/>
          <w:noProof/>
          <w:color w:val="000000"/>
          <w:spacing w:val="-3"/>
          <w:sz w:val="20"/>
        </w:rPr>
        <w:t>and</w:t>
      </w:r>
      <w:r w:rsidRPr="006B5B23">
        <w:rPr>
          <w:rFonts w:ascii="Arial" w:hAnsi="Arial" w:cs="Arial"/>
          <w:noProof/>
          <w:color w:val="000000"/>
          <w:w w:val="160"/>
          <w:sz w:val="20"/>
        </w:rPr>
        <w:t> </w:t>
      </w:r>
      <w:r w:rsidRPr="006B5B23">
        <w:rPr>
          <w:rFonts w:ascii="Arial" w:hAnsi="Arial" w:cs="Arial"/>
          <w:noProof/>
          <w:color w:val="000000"/>
          <w:spacing w:val="-4"/>
          <w:sz w:val="20"/>
        </w:rPr>
        <w:t>may</w:t>
      </w:r>
      <w:r w:rsidRPr="006B5B23">
        <w:rPr>
          <w:rFonts w:ascii="Arial" w:hAnsi="Arial" w:cs="Arial"/>
          <w:noProof/>
          <w:color w:val="000000"/>
          <w:w w:val="160"/>
          <w:sz w:val="20"/>
        </w:rPr>
        <w:t> </w:t>
      </w:r>
      <w:r w:rsidRPr="006B5B23">
        <w:rPr>
          <w:rFonts w:ascii="Arial" w:hAnsi="Arial" w:cs="Arial"/>
          <w:noProof/>
          <w:color w:val="000000"/>
          <w:spacing w:val="-3"/>
          <w:sz w:val="20"/>
        </w:rPr>
        <w:t>be</w:t>
      </w:r>
    </w:p>
    <w:p w14:paraId="294F2517" w14:textId="4940FECF" w:rsidR="00E925D3" w:rsidRPr="006B5B23" w:rsidRDefault="00E925D3" w:rsidP="00B1704E">
      <w:pPr>
        <w:spacing w:after="0" w:line="240" w:lineRule="auto"/>
        <w:ind w:left="720" w:firstLine="20"/>
        <w:jc w:val="both"/>
        <w:rPr>
          <w:rFonts w:ascii="Arial" w:hAnsi="Arial" w:cs="Arial"/>
          <w:sz w:val="20"/>
        </w:rPr>
      </w:pPr>
      <w:r w:rsidRPr="006B5B23">
        <w:rPr>
          <w:rFonts w:ascii="Arial" w:hAnsi="Arial" w:cs="Arial"/>
          <w:noProof/>
          <w:color w:val="000000"/>
          <w:spacing w:val="-3"/>
          <w:sz w:val="20"/>
        </w:rPr>
        <w:t>served</w:t>
      </w:r>
      <w:r w:rsidRPr="006B5B23">
        <w:rPr>
          <w:rFonts w:ascii="Arial" w:hAnsi="Arial" w:cs="Arial"/>
          <w:noProof/>
          <w:color w:val="000000"/>
          <w:spacing w:val="12"/>
          <w:sz w:val="20"/>
        </w:rPr>
        <w:t> </w:t>
      </w:r>
      <w:r w:rsidRPr="006B5B23">
        <w:rPr>
          <w:rFonts w:ascii="Arial" w:hAnsi="Arial" w:cs="Arial"/>
          <w:noProof/>
          <w:color w:val="000000"/>
          <w:spacing w:val="-2"/>
          <w:sz w:val="20"/>
        </w:rPr>
        <w:t>by</w:t>
      </w:r>
      <w:r w:rsidRPr="006B5B23">
        <w:rPr>
          <w:rFonts w:ascii="Arial" w:hAnsi="Arial" w:cs="Arial"/>
          <w:noProof/>
          <w:color w:val="000000"/>
          <w:spacing w:val="11"/>
          <w:sz w:val="20"/>
        </w:rPr>
        <w:t> </w:t>
      </w:r>
      <w:r w:rsidRPr="006B5B23">
        <w:rPr>
          <w:rFonts w:ascii="Arial" w:hAnsi="Arial" w:cs="Arial"/>
          <w:noProof/>
          <w:color w:val="000000"/>
          <w:spacing w:val="-3"/>
          <w:sz w:val="20"/>
        </w:rPr>
        <w:t>posting</w:t>
      </w:r>
      <w:r w:rsidRPr="006B5B23">
        <w:rPr>
          <w:rFonts w:ascii="Arial" w:hAnsi="Arial" w:cs="Arial"/>
          <w:noProof/>
          <w:color w:val="000000"/>
          <w:spacing w:val="13"/>
          <w:sz w:val="20"/>
        </w:rPr>
        <w:t> </w:t>
      </w:r>
      <w:r w:rsidRPr="006B5B23">
        <w:rPr>
          <w:rFonts w:ascii="Arial" w:hAnsi="Arial" w:cs="Arial"/>
          <w:noProof/>
          <w:color w:val="000000"/>
          <w:spacing w:val="-2"/>
          <w:sz w:val="20"/>
        </w:rPr>
        <w:t>it</w:t>
      </w:r>
      <w:r w:rsidRPr="006B5B23">
        <w:rPr>
          <w:rFonts w:ascii="Arial" w:hAnsi="Arial" w:cs="Arial"/>
          <w:noProof/>
          <w:color w:val="000000"/>
          <w:spacing w:val="12"/>
          <w:sz w:val="20"/>
        </w:rPr>
        <w:t> </w:t>
      </w:r>
      <w:r w:rsidRPr="006B5B23">
        <w:rPr>
          <w:rFonts w:ascii="Arial" w:hAnsi="Arial" w:cs="Arial"/>
          <w:noProof/>
          <w:color w:val="000000"/>
          <w:spacing w:val="-3"/>
          <w:sz w:val="20"/>
        </w:rPr>
        <w:t>by</w:t>
      </w:r>
      <w:r w:rsidRPr="006B5B23">
        <w:rPr>
          <w:rFonts w:ascii="Arial" w:hAnsi="Arial" w:cs="Arial"/>
          <w:noProof/>
          <w:color w:val="000000"/>
          <w:spacing w:val="12"/>
          <w:sz w:val="20"/>
        </w:rPr>
        <w:t> </w:t>
      </w:r>
      <w:r w:rsidRPr="006B5B23">
        <w:rPr>
          <w:rFonts w:ascii="Arial" w:hAnsi="Arial" w:cs="Arial"/>
          <w:noProof/>
          <w:color w:val="000000"/>
          <w:spacing w:val="-3"/>
          <w:sz w:val="20"/>
        </w:rPr>
        <w:t>prepaid</w:t>
      </w:r>
      <w:r w:rsidRPr="006B5B23">
        <w:rPr>
          <w:rFonts w:ascii="Arial" w:hAnsi="Arial" w:cs="Arial"/>
          <w:noProof/>
          <w:color w:val="000000"/>
          <w:spacing w:val="12"/>
          <w:sz w:val="20"/>
        </w:rPr>
        <w:t> </w:t>
      </w:r>
      <w:r w:rsidRPr="006B5B23">
        <w:rPr>
          <w:rFonts w:ascii="Arial" w:hAnsi="Arial" w:cs="Arial"/>
          <w:noProof/>
          <w:color w:val="000000"/>
          <w:spacing w:val="-3"/>
          <w:sz w:val="20"/>
        </w:rPr>
        <w:t>registered</w:t>
      </w:r>
      <w:r w:rsidRPr="006B5B23">
        <w:rPr>
          <w:rFonts w:ascii="Arial" w:hAnsi="Arial" w:cs="Arial"/>
          <w:noProof/>
          <w:color w:val="000000"/>
          <w:spacing w:val="12"/>
          <w:sz w:val="20"/>
        </w:rPr>
        <w:t> </w:t>
      </w:r>
      <w:r w:rsidRPr="006B5B23">
        <w:rPr>
          <w:rFonts w:ascii="Arial" w:hAnsi="Arial" w:cs="Arial"/>
          <w:noProof/>
          <w:color w:val="000000"/>
          <w:spacing w:val="-2"/>
          <w:sz w:val="20"/>
        </w:rPr>
        <w:t>mail</w:t>
      </w:r>
      <w:r w:rsidRPr="006B5B23">
        <w:rPr>
          <w:rFonts w:ascii="Arial" w:hAnsi="Arial" w:cs="Arial"/>
          <w:noProof/>
          <w:color w:val="000000"/>
          <w:spacing w:val="12"/>
          <w:sz w:val="20"/>
        </w:rPr>
        <w:t> </w:t>
      </w:r>
      <w:r w:rsidRPr="006B5B23">
        <w:rPr>
          <w:rFonts w:ascii="Arial" w:hAnsi="Arial" w:cs="Arial"/>
          <w:noProof/>
          <w:color w:val="000000"/>
          <w:spacing w:val="-3"/>
          <w:sz w:val="20"/>
        </w:rPr>
        <w:t>or</w:t>
      </w:r>
      <w:r w:rsidRPr="006B5B23">
        <w:rPr>
          <w:rFonts w:ascii="Arial" w:hAnsi="Arial" w:cs="Arial"/>
          <w:noProof/>
          <w:color w:val="000000"/>
          <w:spacing w:val="12"/>
          <w:sz w:val="20"/>
        </w:rPr>
        <w:t> </w:t>
      </w:r>
      <w:r w:rsidRPr="006B5B23">
        <w:rPr>
          <w:rFonts w:ascii="Arial" w:hAnsi="Arial" w:cs="Arial"/>
          <w:noProof/>
          <w:color w:val="000000"/>
          <w:spacing w:val="-3"/>
          <w:sz w:val="20"/>
        </w:rPr>
        <w:t>by</w:t>
      </w:r>
      <w:r w:rsidRPr="006B5B23">
        <w:rPr>
          <w:rFonts w:ascii="Arial" w:hAnsi="Arial" w:cs="Arial"/>
          <w:noProof/>
          <w:color w:val="000000"/>
          <w:spacing w:val="12"/>
          <w:sz w:val="20"/>
        </w:rPr>
        <w:t> </w:t>
      </w:r>
      <w:r w:rsidRPr="006B5B23">
        <w:rPr>
          <w:rFonts w:ascii="Arial" w:hAnsi="Arial" w:cs="Arial"/>
          <w:noProof/>
          <w:color w:val="000000"/>
          <w:spacing w:val="-3"/>
          <w:sz w:val="20"/>
        </w:rPr>
        <w:t>sending</w:t>
      </w:r>
      <w:r w:rsidRPr="006B5B23">
        <w:rPr>
          <w:rFonts w:ascii="Arial" w:hAnsi="Arial" w:cs="Arial"/>
          <w:noProof/>
          <w:color w:val="000000"/>
          <w:spacing w:val="11"/>
          <w:sz w:val="20"/>
        </w:rPr>
        <w:t> </w:t>
      </w:r>
      <w:r w:rsidRPr="006B5B23">
        <w:rPr>
          <w:rFonts w:ascii="Arial" w:hAnsi="Arial" w:cs="Arial"/>
          <w:noProof/>
          <w:color w:val="000000"/>
          <w:spacing w:val="-2"/>
          <w:sz w:val="20"/>
        </w:rPr>
        <w:t>it</w:t>
      </w:r>
      <w:r w:rsidRPr="006B5B23">
        <w:rPr>
          <w:rFonts w:ascii="Arial" w:hAnsi="Arial" w:cs="Arial"/>
          <w:noProof/>
          <w:color w:val="000000"/>
          <w:spacing w:val="12"/>
          <w:sz w:val="20"/>
        </w:rPr>
        <w:t> </w:t>
      </w:r>
      <w:r w:rsidRPr="006B5B23">
        <w:rPr>
          <w:rFonts w:ascii="Arial" w:hAnsi="Arial" w:cs="Arial"/>
          <w:noProof/>
          <w:color w:val="000000"/>
          <w:spacing w:val="-3"/>
          <w:sz w:val="20"/>
        </w:rPr>
        <w:t>by</w:t>
      </w:r>
      <w:r w:rsidRPr="006B5B23">
        <w:rPr>
          <w:rFonts w:ascii="Arial" w:hAnsi="Arial" w:cs="Arial"/>
          <w:noProof/>
          <w:color w:val="000000"/>
          <w:spacing w:val="11"/>
          <w:sz w:val="20"/>
        </w:rPr>
        <w:t> </w:t>
      </w:r>
      <w:r w:rsidRPr="006B5B23">
        <w:rPr>
          <w:rFonts w:ascii="Arial" w:hAnsi="Arial" w:cs="Arial"/>
          <w:noProof/>
          <w:color w:val="000000"/>
          <w:spacing w:val="-3"/>
          <w:sz w:val="20"/>
        </w:rPr>
        <w:t>facsimile</w:t>
      </w:r>
      <w:r w:rsidRPr="006B5B23">
        <w:rPr>
          <w:rFonts w:ascii="Arial" w:hAnsi="Arial" w:cs="Arial"/>
          <w:noProof/>
          <w:color w:val="000000"/>
          <w:spacing w:val="12"/>
          <w:sz w:val="20"/>
        </w:rPr>
        <w:t> </w:t>
      </w:r>
      <w:r w:rsidRPr="006B5B23">
        <w:rPr>
          <w:rFonts w:ascii="Arial" w:hAnsi="Arial" w:cs="Arial"/>
          <w:noProof/>
          <w:color w:val="000000"/>
          <w:spacing w:val="-3"/>
          <w:sz w:val="20"/>
        </w:rPr>
        <w:t>transmission</w:t>
      </w:r>
      <w:r w:rsidR="00833D4C">
        <w:rPr>
          <w:rFonts w:ascii="Arial" w:hAnsi="Arial" w:cs="Arial"/>
          <w:noProof/>
          <w:color w:val="000000"/>
          <w:spacing w:val="-3"/>
          <w:sz w:val="20"/>
        </w:rPr>
        <w:t xml:space="preserve"> or email</w:t>
      </w:r>
      <w:r w:rsidR="00833D4C">
        <w:rPr>
          <w:rFonts w:ascii="Arial" w:hAnsi="Arial" w:cs="Arial"/>
          <w:noProof/>
          <w:color w:val="000000"/>
          <w:spacing w:val="-2"/>
          <w:sz w:val="20"/>
        </w:rPr>
        <w:t xml:space="preserve"> </w:t>
      </w:r>
      <w:r w:rsidRPr="006B5B23">
        <w:rPr>
          <w:rFonts w:ascii="Arial" w:hAnsi="Arial" w:cs="Arial"/>
          <w:noProof/>
          <w:color w:val="000000"/>
          <w:spacing w:val="-2"/>
          <w:sz w:val="20"/>
        </w:rPr>
        <w:t>to</w:t>
      </w:r>
      <w:r w:rsidRPr="006B5B23">
        <w:rPr>
          <w:rFonts w:ascii="Arial" w:hAnsi="Arial" w:cs="Arial"/>
          <w:noProof/>
          <w:color w:val="000000"/>
          <w:w w:val="163"/>
          <w:sz w:val="20"/>
        </w:rPr>
        <w:t> </w:t>
      </w:r>
      <w:r w:rsidRPr="006B5B23">
        <w:rPr>
          <w:rFonts w:ascii="Arial" w:hAnsi="Arial" w:cs="Arial"/>
          <w:noProof/>
          <w:color w:val="000000"/>
          <w:spacing w:val="-3"/>
          <w:sz w:val="20"/>
        </w:rPr>
        <w:t>the</w:t>
      </w:r>
      <w:r w:rsidRPr="006B5B23">
        <w:rPr>
          <w:rFonts w:ascii="Arial" w:hAnsi="Arial" w:cs="Arial"/>
          <w:noProof/>
          <w:color w:val="000000"/>
          <w:w w:val="163"/>
          <w:sz w:val="20"/>
        </w:rPr>
        <w:t> </w:t>
      </w:r>
      <w:r w:rsidRPr="006B5B23">
        <w:rPr>
          <w:rFonts w:ascii="Arial" w:hAnsi="Arial" w:cs="Arial"/>
          <w:noProof/>
          <w:color w:val="000000"/>
          <w:spacing w:val="-3"/>
          <w:sz w:val="20"/>
        </w:rPr>
        <w:t>Party</w:t>
      </w:r>
      <w:r w:rsidRPr="006B5B23">
        <w:rPr>
          <w:rFonts w:ascii="Arial" w:hAnsi="Arial" w:cs="Arial"/>
          <w:noProof/>
          <w:color w:val="000000"/>
          <w:w w:val="163"/>
          <w:sz w:val="20"/>
        </w:rPr>
        <w:t> </w:t>
      </w:r>
      <w:r w:rsidRPr="006B5B23">
        <w:rPr>
          <w:rFonts w:ascii="Arial" w:hAnsi="Arial" w:cs="Arial"/>
          <w:noProof/>
          <w:color w:val="000000"/>
          <w:spacing w:val="-2"/>
          <w:sz w:val="20"/>
        </w:rPr>
        <w:t>to</w:t>
      </w:r>
      <w:r w:rsidRPr="006B5B23">
        <w:rPr>
          <w:rFonts w:ascii="Arial" w:hAnsi="Arial" w:cs="Arial"/>
          <w:noProof/>
          <w:color w:val="000000"/>
          <w:w w:val="163"/>
          <w:sz w:val="20"/>
        </w:rPr>
        <w:t> </w:t>
      </w:r>
      <w:r w:rsidRPr="006B5B23">
        <w:rPr>
          <w:rFonts w:ascii="Arial" w:hAnsi="Arial" w:cs="Arial"/>
          <w:noProof/>
          <w:color w:val="000000"/>
          <w:spacing w:val="-3"/>
          <w:sz w:val="20"/>
        </w:rPr>
        <w:t>be</w:t>
      </w:r>
      <w:r w:rsidRPr="006B5B23">
        <w:rPr>
          <w:rFonts w:ascii="Arial" w:hAnsi="Arial" w:cs="Arial"/>
          <w:noProof/>
          <w:color w:val="000000"/>
          <w:w w:val="163"/>
          <w:sz w:val="20"/>
        </w:rPr>
        <w:t> </w:t>
      </w:r>
      <w:r w:rsidRPr="006B5B23">
        <w:rPr>
          <w:rFonts w:ascii="Arial" w:hAnsi="Arial" w:cs="Arial"/>
          <w:noProof/>
          <w:color w:val="000000"/>
          <w:spacing w:val="-3"/>
          <w:sz w:val="20"/>
        </w:rPr>
        <w:t>served</w:t>
      </w:r>
      <w:r w:rsidRPr="006B5B23">
        <w:rPr>
          <w:rFonts w:ascii="Arial" w:hAnsi="Arial" w:cs="Arial"/>
          <w:noProof/>
          <w:color w:val="000000"/>
          <w:w w:val="163"/>
          <w:sz w:val="20"/>
        </w:rPr>
        <w:t> </w:t>
      </w:r>
      <w:r w:rsidRPr="006B5B23">
        <w:rPr>
          <w:rFonts w:ascii="Arial" w:hAnsi="Arial" w:cs="Arial"/>
          <w:noProof/>
          <w:color w:val="000000"/>
          <w:spacing w:val="-2"/>
          <w:sz w:val="20"/>
        </w:rPr>
        <w:t>at</w:t>
      </w:r>
      <w:r w:rsidRPr="006B5B23">
        <w:rPr>
          <w:rFonts w:ascii="Arial" w:hAnsi="Arial" w:cs="Arial"/>
          <w:noProof/>
          <w:color w:val="000000"/>
          <w:w w:val="163"/>
          <w:sz w:val="20"/>
        </w:rPr>
        <w:t> </w:t>
      </w:r>
      <w:r w:rsidRPr="006B5B23">
        <w:rPr>
          <w:rFonts w:ascii="Arial" w:hAnsi="Arial" w:cs="Arial"/>
          <w:noProof/>
          <w:color w:val="000000"/>
          <w:spacing w:val="-3"/>
          <w:sz w:val="20"/>
        </w:rPr>
        <w:t>the</w:t>
      </w:r>
      <w:r w:rsidRPr="006B5B23">
        <w:rPr>
          <w:rFonts w:ascii="Arial" w:hAnsi="Arial" w:cs="Arial"/>
          <w:noProof/>
          <w:color w:val="000000"/>
          <w:w w:val="163"/>
          <w:sz w:val="20"/>
        </w:rPr>
        <w:t> </w:t>
      </w:r>
      <w:r w:rsidRPr="006B5B23">
        <w:rPr>
          <w:rFonts w:ascii="Arial" w:hAnsi="Arial" w:cs="Arial"/>
          <w:noProof/>
          <w:color w:val="000000"/>
          <w:spacing w:val="-3"/>
          <w:sz w:val="20"/>
        </w:rPr>
        <w:t>address</w:t>
      </w:r>
      <w:r w:rsidRPr="006B5B23">
        <w:rPr>
          <w:rFonts w:ascii="Arial" w:hAnsi="Arial" w:cs="Arial"/>
          <w:noProof/>
          <w:color w:val="000000"/>
          <w:w w:val="162"/>
          <w:sz w:val="20"/>
        </w:rPr>
        <w:t> </w:t>
      </w:r>
      <w:r w:rsidRPr="006B5B23">
        <w:rPr>
          <w:rFonts w:ascii="Arial" w:hAnsi="Arial" w:cs="Arial"/>
          <w:noProof/>
          <w:color w:val="000000"/>
          <w:spacing w:val="-3"/>
          <w:sz w:val="20"/>
        </w:rPr>
        <w:t>stated</w:t>
      </w:r>
      <w:r w:rsidRPr="006B5B23">
        <w:rPr>
          <w:rFonts w:ascii="Arial" w:hAnsi="Arial" w:cs="Arial"/>
          <w:noProof/>
          <w:color w:val="000000"/>
          <w:w w:val="163"/>
          <w:sz w:val="20"/>
        </w:rPr>
        <w:t> </w:t>
      </w:r>
      <w:r w:rsidRPr="006B5B23">
        <w:rPr>
          <w:rFonts w:ascii="Arial" w:hAnsi="Arial" w:cs="Arial"/>
          <w:noProof/>
          <w:color w:val="000000"/>
          <w:spacing w:val="-2"/>
          <w:sz w:val="20"/>
        </w:rPr>
        <w:t>in</w:t>
      </w:r>
      <w:r w:rsidRPr="006B5B23">
        <w:rPr>
          <w:rFonts w:ascii="Arial" w:hAnsi="Arial" w:cs="Arial"/>
          <w:noProof/>
          <w:color w:val="000000"/>
          <w:w w:val="163"/>
          <w:sz w:val="20"/>
        </w:rPr>
        <w:t> </w:t>
      </w:r>
      <w:r w:rsidRPr="006B5B23">
        <w:rPr>
          <w:rFonts w:ascii="Arial" w:hAnsi="Arial" w:cs="Arial"/>
          <w:noProof/>
          <w:color w:val="000000"/>
          <w:spacing w:val="-2"/>
          <w:sz w:val="20"/>
        </w:rPr>
        <w:t>this</w:t>
      </w:r>
      <w:r w:rsidRPr="006B5B23">
        <w:rPr>
          <w:rFonts w:ascii="Arial" w:hAnsi="Arial" w:cs="Arial"/>
          <w:noProof/>
          <w:color w:val="000000"/>
          <w:w w:val="166"/>
          <w:sz w:val="20"/>
        </w:rPr>
        <w:t> </w:t>
      </w:r>
      <w:r w:rsidRPr="006B5B23">
        <w:rPr>
          <w:rFonts w:ascii="Arial" w:hAnsi="Arial" w:cs="Arial"/>
          <w:noProof/>
          <w:color w:val="000000"/>
          <w:spacing w:val="-3"/>
          <w:sz w:val="20"/>
        </w:rPr>
        <w:t>Agreement</w:t>
      </w:r>
      <w:r w:rsidRPr="006B5B23">
        <w:rPr>
          <w:rFonts w:ascii="Arial" w:hAnsi="Arial" w:cs="Arial"/>
          <w:noProof/>
          <w:color w:val="000000"/>
          <w:w w:val="163"/>
          <w:sz w:val="20"/>
        </w:rPr>
        <w:t> </w:t>
      </w:r>
      <w:r w:rsidRPr="006B5B23">
        <w:rPr>
          <w:rFonts w:ascii="Arial" w:hAnsi="Arial" w:cs="Arial"/>
          <w:noProof/>
          <w:color w:val="000000"/>
          <w:spacing w:val="-3"/>
          <w:sz w:val="20"/>
        </w:rPr>
        <w:t>or</w:t>
      </w:r>
      <w:r w:rsidRPr="006B5B23">
        <w:rPr>
          <w:rFonts w:ascii="Arial" w:hAnsi="Arial" w:cs="Arial"/>
          <w:noProof/>
          <w:color w:val="000000"/>
          <w:w w:val="163"/>
          <w:sz w:val="20"/>
        </w:rPr>
        <w:t> </w:t>
      </w:r>
      <w:r w:rsidRPr="006B5B23">
        <w:rPr>
          <w:rFonts w:ascii="Arial" w:hAnsi="Arial" w:cs="Arial"/>
          <w:noProof/>
          <w:color w:val="000000"/>
          <w:spacing w:val="-2"/>
          <w:sz w:val="20"/>
        </w:rPr>
        <w:t>facsimile</w:t>
      </w:r>
      <w:r w:rsidRPr="006B5B23">
        <w:rPr>
          <w:rFonts w:ascii="Arial" w:hAnsi="Arial" w:cs="Arial"/>
          <w:noProof/>
          <w:color w:val="000000"/>
          <w:w w:val="163"/>
          <w:sz w:val="20"/>
        </w:rPr>
        <w:t> </w:t>
      </w:r>
      <w:r w:rsidRPr="006B5B23">
        <w:rPr>
          <w:rFonts w:ascii="Arial" w:hAnsi="Arial" w:cs="Arial"/>
          <w:noProof/>
          <w:color w:val="000000"/>
          <w:spacing w:val="-3"/>
          <w:sz w:val="20"/>
        </w:rPr>
        <w:t>number</w:t>
      </w:r>
    </w:p>
    <w:p w14:paraId="5C4EA0CC" w14:textId="77777777" w:rsidR="00E925D3" w:rsidRPr="006B5B23" w:rsidRDefault="00E925D3" w:rsidP="009E4D6D">
      <w:pPr>
        <w:spacing w:after="0" w:line="240" w:lineRule="auto"/>
        <w:ind w:left="62" w:firstLine="678"/>
        <w:jc w:val="both"/>
        <w:rPr>
          <w:rFonts w:ascii="Arial" w:hAnsi="Arial" w:cs="Arial"/>
          <w:sz w:val="20"/>
        </w:rPr>
      </w:pPr>
      <w:r w:rsidRPr="006B5B23">
        <w:rPr>
          <w:rFonts w:ascii="Arial" w:hAnsi="Arial" w:cs="Arial"/>
          <w:noProof/>
          <w:color w:val="000000"/>
          <w:spacing w:val="-3"/>
          <w:sz w:val="20"/>
        </w:rPr>
        <w:t>stated</w:t>
      </w:r>
      <w:r w:rsidRPr="006B5B23">
        <w:rPr>
          <w:rFonts w:ascii="Arial" w:hAnsi="Arial" w:cs="Arial"/>
          <w:noProof/>
          <w:color w:val="000000"/>
          <w:w w:val="178"/>
          <w:sz w:val="20"/>
        </w:rPr>
        <w:t> </w:t>
      </w:r>
      <w:r w:rsidRPr="006B5B23">
        <w:rPr>
          <w:rFonts w:ascii="Arial" w:hAnsi="Arial" w:cs="Arial"/>
          <w:noProof/>
          <w:color w:val="000000"/>
          <w:spacing w:val="-3"/>
          <w:sz w:val="20"/>
        </w:rPr>
        <w:t>below</w:t>
      </w:r>
      <w:r w:rsidRPr="006B5B23">
        <w:rPr>
          <w:rFonts w:ascii="Arial" w:hAnsi="Arial" w:cs="Arial"/>
          <w:noProof/>
          <w:color w:val="000000"/>
          <w:w w:val="177"/>
          <w:sz w:val="20"/>
        </w:rPr>
        <w:t> </w:t>
      </w:r>
      <w:r w:rsidRPr="006B5B23">
        <w:rPr>
          <w:rFonts w:ascii="Arial" w:hAnsi="Arial" w:cs="Arial"/>
          <w:noProof/>
          <w:color w:val="000000"/>
          <w:spacing w:val="-3"/>
          <w:sz w:val="20"/>
        </w:rPr>
        <w:t>or</w:t>
      </w:r>
      <w:r w:rsidRPr="006B5B23">
        <w:rPr>
          <w:rFonts w:ascii="Arial" w:hAnsi="Arial" w:cs="Arial"/>
          <w:noProof/>
          <w:color w:val="000000"/>
          <w:w w:val="178"/>
          <w:sz w:val="20"/>
        </w:rPr>
        <w:t> </w:t>
      </w:r>
      <w:r w:rsidRPr="006B5B23">
        <w:rPr>
          <w:rFonts w:ascii="Arial" w:hAnsi="Arial" w:cs="Arial"/>
          <w:noProof/>
          <w:color w:val="000000"/>
          <w:spacing w:val="-2"/>
          <w:sz w:val="20"/>
        </w:rPr>
        <w:t>to</w:t>
      </w:r>
      <w:r w:rsidRPr="006B5B23">
        <w:rPr>
          <w:rFonts w:ascii="Arial" w:hAnsi="Arial" w:cs="Arial"/>
          <w:noProof/>
          <w:color w:val="000000"/>
          <w:w w:val="178"/>
          <w:sz w:val="20"/>
        </w:rPr>
        <w:t> </w:t>
      </w:r>
      <w:r w:rsidRPr="006B5B23">
        <w:rPr>
          <w:rFonts w:ascii="Arial" w:hAnsi="Arial" w:cs="Arial"/>
          <w:noProof/>
          <w:color w:val="000000"/>
          <w:spacing w:val="-3"/>
          <w:sz w:val="20"/>
        </w:rPr>
        <w:t>such</w:t>
      </w:r>
      <w:r w:rsidRPr="006B5B23">
        <w:rPr>
          <w:rFonts w:ascii="Arial" w:hAnsi="Arial" w:cs="Arial"/>
          <w:noProof/>
          <w:color w:val="000000"/>
          <w:w w:val="178"/>
          <w:sz w:val="20"/>
        </w:rPr>
        <w:t> </w:t>
      </w:r>
      <w:r w:rsidRPr="006B5B23">
        <w:rPr>
          <w:rFonts w:ascii="Arial" w:hAnsi="Arial" w:cs="Arial"/>
          <w:noProof/>
          <w:color w:val="000000"/>
          <w:spacing w:val="-3"/>
          <w:sz w:val="20"/>
        </w:rPr>
        <w:t>other</w:t>
      </w:r>
      <w:r w:rsidRPr="006B5B23">
        <w:rPr>
          <w:rFonts w:ascii="Arial" w:hAnsi="Arial" w:cs="Arial"/>
          <w:noProof/>
          <w:color w:val="000000"/>
          <w:w w:val="178"/>
          <w:sz w:val="20"/>
        </w:rPr>
        <w:t> </w:t>
      </w:r>
      <w:r w:rsidRPr="006B5B23">
        <w:rPr>
          <w:rFonts w:ascii="Arial" w:hAnsi="Arial" w:cs="Arial"/>
          <w:noProof/>
          <w:color w:val="000000"/>
          <w:spacing w:val="-3"/>
          <w:sz w:val="20"/>
        </w:rPr>
        <w:t>address</w:t>
      </w:r>
      <w:r w:rsidRPr="006B5B23">
        <w:rPr>
          <w:rFonts w:ascii="Arial" w:hAnsi="Arial" w:cs="Arial"/>
          <w:noProof/>
          <w:color w:val="000000"/>
          <w:w w:val="178"/>
          <w:sz w:val="20"/>
        </w:rPr>
        <w:t> </w:t>
      </w:r>
      <w:r w:rsidRPr="006B5B23">
        <w:rPr>
          <w:rFonts w:ascii="Arial" w:hAnsi="Arial" w:cs="Arial"/>
          <w:noProof/>
          <w:color w:val="000000"/>
          <w:spacing w:val="-3"/>
          <w:sz w:val="20"/>
        </w:rPr>
        <w:t>or</w:t>
      </w:r>
      <w:r w:rsidRPr="006B5B23">
        <w:rPr>
          <w:rFonts w:ascii="Arial" w:hAnsi="Arial" w:cs="Arial"/>
          <w:noProof/>
          <w:color w:val="000000"/>
          <w:w w:val="178"/>
          <w:sz w:val="20"/>
        </w:rPr>
        <w:t> </w:t>
      </w:r>
      <w:r w:rsidRPr="006B5B23">
        <w:rPr>
          <w:rFonts w:ascii="Arial" w:hAnsi="Arial" w:cs="Arial"/>
          <w:noProof/>
          <w:color w:val="000000"/>
          <w:spacing w:val="-3"/>
          <w:sz w:val="20"/>
        </w:rPr>
        <w:t>facsimile</w:t>
      </w:r>
      <w:r w:rsidRPr="006B5B23">
        <w:rPr>
          <w:rFonts w:ascii="Arial" w:hAnsi="Arial" w:cs="Arial"/>
          <w:noProof/>
          <w:color w:val="000000"/>
          <w:w w:val="176"/>
          <w:sz w:val="20"/>
        </w:rPr>
        <w:t> </w:t>
      </w:r>
      <w:r w:rsidRPr="006B5B23">
        <w:rPr>
          <w:rFonts w:ascii="Arial" w:hAnsi="Arial" w:cs="Arial"/>
          <w:noProof/>
          <w:color w:val="000000"/>
          <w:spacing w:val="-3"/>
          <w:sz w:val="20"/>
        </w:rPr>
        <w:t>number</w:t>
      </w:r>
      <w:r w:rsidRPr="006B5B23">
        <w:rPr>
          <w:rFonts w:ascii="Arial" w:hAnsi="Arial" w:cs="Arial"/>
          <w:noProof/>
          <w:color w:val="000000"/>
          <w:w w:val="177"/>
          <w:sz w:val="20"/>
        </w:rPr>
        <w:t> </w:t>
      </w:r>
      <w:r w:rsidRPr="006B5B23">
        <w:rPr>
          <w:rFonts w:ascii="Arial" w:hAnsi="Arial" w:cs="Arial"/>
          <w:noProof/>
          <w:color w:val="000000"/>
          <w:spacing w:val="-3"/>
          <w:sz w:val="20"/>
        </w:rPr>
        <w:t>as</w:t>
      </w:r>
      <w:r w:rsidRPr="006B5B23">
        <w:rPr>
          <w:rFonts w:ascii="Arial" w:hAnsi="Arial" w:cs="Arial"/>
          <w:noProof/>
          <w:color w:val="000000"/>
          <w:w w:val="175"/>
          <w:sz w:val="20"/>
        </w:rPr>
        <w:t> </w:t>
      </w:r>
      <w:r w:rsidRPr="006B5B23">
        <w:rPr>
          <w:rFonts w:ascii="Arial" w:hAnsi="Arial" w:cs="Arial"/>
          <w:noProof/>
          <w:color w:val="000000"/>
          <w:spacing w:val="-3"/>
          <w:sz w:val="20"/>
        </w:rPr>
        <w:t>the</w:t>
      </w:r>
      <w:r w:rsidRPr="006B5B23">
        <w:rPr>
          <w:rFonts w:ascii="Arial" w:hAnsi="Arial" w:cs="Arial"/>
          <w:noProof/>
          <w:color w:val="000000"/>
          <w:w w:val="178"/>
          <w:sz w:val="20"/>
        </w:rPr>
        <w:t> </w:t>
      </w:r>
      <w:r w:rsidRPr="006B5B23">
        <w:rPr>
          <w:rFonts w:ascii="Arial" w:hAnsi="Arial" w:cs="Arial"/>
          <w:noProof/>
          <w:color w:val="000000"/>
          <w:spacing w:val="-3"/>
          <w:sz w:val="20"/>
        </w:rPr>
        <w:t>Party</w:t>
      </w:r>
      <w:r w:rsidRPr="006B5B23">
        <w:rPr>
          <w:rFonts w:ascii="Arial" w:hAnsi="Arial" w:cs="Arial"/>
          <w:noProof/>
          <w:color w:val="000000"/>
          <w:w w:val="178"/>
          <w:sz w:val="20"/>
        </w:rPr>
        <w:t> </w:t>
      </w:r>
      <w:r w:rsidRPr="006B5B23">
        <w:rPr>
          <w:rFonts w:ascii="Arial" w:hAnsi="Arial" w:cs="Arial"/>
          <w:noProof/>
          <w:color w:val="000000"/>
          <w:spacing w:val="-2"/>
          <w:sz w:val="20"/>
        </w:rPr>
        <w:t>to</w:t>
      </w:r>
      <w:r w:rsidRPr="006B5B23">
        <w:rPr>
          <w:rFonts w:ascii="Arial" w:hAnsi="Arial" w:cs="Arial"/>
          <w:noProof/>
          <w:color w:val="000000"/>
          <w:w w:val="176"/>
          <w:sz w:val="20"/>
        </w:rPr>
        <w:t> </w:t>
      </w:r>
      <w:r w:rsidRPr="006B5B23">
        <w:rPr>
          <w:rFonts w:ascii="Arial" w:hAnsi="Arial" w:cs="Arial"/>
          <w:noProof/>
          <w:color w:val="000000"/>
          <w:spacing w:val="-3"/>
          <w:sz w:val="20"/>
        </w:rPr>
        <w:t>be</w:t>
      </w:r>
      <w:r w:rsidRPr="006B5B23">
        <w:rPr>
          <w:rFonts w:ascii="Arial" w:hAnsi="Arial" w:cs="Arial"/>
          <w:noProof/>
          <w:color w:val="000000"/>
          <w:w w:val="181"/>
          <w:sz w:val="20"/>
        </w:rPr>
        <w:t> </w:t>
      </w:r>
      <w:r w:rsidRPr="006B5B23">
        <w:rPr>
          <w:rFonts w:ascii="Arial" w:hAnsi="Arial" w:cs="Arial"/>
          <w:noProof/>
          <w:color w:val="000000"/>
          <w:spacing w:val="-3"/>
          <w:sz w:val="20"/>
        </w:rPr>
        <w:t>served</w:t>
      </w:r>
    </w:p>
    <w:p w14:paraId="4F7B89DA" w14:textId="2E1D1AFB" w:rsidR="00E925D3" w:rsidRPr="006B5B23" w:rsidRDefault="00E925D3" w:rsidP="009E4D6D">
      <w:pPr>
        <w:spacing w:after="0" w:line="240" w:lineRule="auto"/>
        <w:ind w:left="62" w:firstLine="678"/>
        <w:jc w:val="both"/>
        <w:rPr>
          <w:rFonts w:ascii="Arial" w:hAnsi="Arial" w:cs="Arial"/>
          <w:sz w:val="20"/>
        </w:rPr>
      </w:pPr>
      <w:r w:rsidRPr="006B5B23">
        <w:rPr>
          <w:rFonts w:ascii="Arial" w:hAnsi="Arial" w:cs="Arial"/>
          <w:noProof/>
          <w:color w:val="000000"/>
          <w:spacing w:val="-4"/>
          <w:sz w:val="20"/>
        </w:rPr>
        <w:t>may</w:t>
      </w:r>
      <w:r w:rsidRPr="006B5B23">
        <w:rPr>
          <w:rFonts w:ascii="Arial" w:hAnsi="Arial" w:cs="Arial"/>
          <w:noProof/>
          <w:color w:val="000000"/>
          <w:spacing w:val="16"/>
          <w:sz w:val="20"/>
        </w:rPr>
        <w:t> </w:t>
      </w:r>
      <w:r w:rsidRPr="006B5B23">
        <w:rPr>
          <w:rFonts w:ascii="Arial" w:hAnsi="Arial" w:cs="Arial"/>
          <w:noProof/>
          <w:color w:val="000000"/>
          <w:spacing w:val="-3"/>
          <w:sz w:val="20"/>
        </w:rPr>
        <w:t>from</w:t>
      </w:r>
      <w:r w:rsidRPr="006B5B23">
        <w:rPr>
          <w:rFonts w:ascii="Arial" w:hAnsi="Arial" w:cs="Arial"/>
          <w:noProof/>
          <w:color w:val="000000"/>
          <w:spacing w:val="16"/>
          <w:sz w:val="20"/>
        </w:rPr>
        <w:t> </w:t>
      </w:r>
      <w:r w:rsidRPr="006B5B23">
        <w:rPr>
          <w:rFonts w:ascii="Arial" w:hAnsi="Arial" w:cs="Arial"/>
          <w:noProof/>
          <w:color w:val="000000"/>
          <w:spacing w:val="-3"/>
          <w:sz w:val="20"/>
        </w:rPr>
        <w:t>time</w:t>
      </w:r>
      <w:r w:rsidRPr="006B5B23">
        <w:rPr>
          <w:rFonts w:ascii="Arial" w:hAnsi="Arial" w:cs="Arial"/>
          <w:noProof/>
          <w:color w:val="000000"/>
          <w:spacing w:val="16"/>
          <w:sz w:val="20"/>
        </w:rPr>
        <w:t> </w:t>
      </w:r>
      <w:r w:rsidRPr="006B5B23">
        <w:rPr>
          <w:rFonts w:ascii="Arial" w:hAnsi="Arial" w:cs="Arial"/>
          <w:noProof/>
          <w:color w:val="000000"/>
          <w:spacing w:val="-3"/>
          <w:sz w:val="20"/>
        </w:rPr>
        <w:t>to</w:t>
      </w:r>
      <w:r w:rsidRPr="006B5B23">
        <w:rPr>
          <w:rFonts w:ascii="Arial" w:hAnsi="Arial" w:cs="Arial"/>
          <w:noProof/>
          <w:color w:val="000000"/>
          <w:spacing w:val="14"/>
          <w:sz w:val="20"/>
        </w:rPr>
        <w:t> </w:t>
      </w:r>
      <w:r w:rsidRPr="006B5B23">
        <w:rPr>
          <w:rFonts w:ascii="Arial" w:hAnsi="Arial" w:cs="Arial"/>
          <w:noProof/>
          <w:color w:val="000000"/>
          <w:spacing w:val="-2"/>
          <w:sz w:val="20"/>
        </w:rPr>
        <w:t>time</w:t>
      </w:r>
      <w:r w:rsidRPr="006B5B23">
        <w:rPr>
          <w:rFonts w:ascii="Arial" w:hAnsi="Arial" w:cs="Arial"/>
          <w:noProof/>
          <w:color w:val="000000"/>
          <w:spacing w:val="16"/>
          <w:sz w:val="20"/>
        </w:rPr>
        <w:t> </w:t>
      </w:r>
      <w:r w:rsidRPr="006B5B23">
        <w:rPr>
          <w:rFonts w:ascii="Arial" w:hAnsi="Arial" w:cs="Arial"/>
          <w:noProof/>
          <w:color w:val="000000"/>
          <w:spacing w:val="-2"/>
          <w:sz w:val="20"/>
        </w:rPr>
        <w:t>notify</w:t>
      </w:r>
      <w:r w:rsidRPr="006B5B23">
        <w:rPr>
          <w:rFonts w:ascii="Arial" w:hAnsi="Arial" w:cs="Arial"/>
          <w:noProof/>
          <w:color w:val="000000"/>
          <w:spacing w:val="14"/>
          <w:sz w:val="20"/>
        </w:rPr>
        <w:t> </w:t>
      </w:r>
      <w:r w:rsidRPr="006B5B23">
        <w:rPr>
          <w:rFonts w:ascii="Arial" w:hAnsi="Arial" w:cs="Arial"/>
          <w:noProof/>
          <w:color w:val="000000"/>
          <w:spacing w:val="-3"/>
          <w:sz w:val="20"/>
        </w:rPr>
        <w:t>the</w:t>
      </w:r>
      <w:r w:rsidRPr="006B5B23">
        <w:rPr>
          <w:rFonts w:ascii="Arial" w:hAnsi="Arial" w:cs="Arial"/>
          <w:noProof/>
          <w:color w:val="000000"/>
          <w:spacing w:val="16"/>
          <w:sz w:val="20"/>
        </w:rPr>
        <w:t> </w:t>
      </w:r>
      <w:r w:rsidRPr="006B5B23">
        <w:rPr>
          <w:rFonts w:ascii="Arial" w:hAnsi="Arial" w:cs="Arial"/>
          <w:noProof/>
          <w:color w:val="000000"/>
          <w:spacing w:val="-2"/>
          <w:sz w:val="20"/>
        </w:rPr>
        <w:t>other</w:t>
      </w:r>
      <w:r w:rsidRPr="006B5B23">
        <w:rPr>
          <w:rFonts w:ascii="Arial" w:hAnsi="Arial" w:cs="Arial"/>
          <w:noProof/>
          <w:color w:val="000000"/>
          <w:spacing w:val="16"/>
          <w:sz w:val="20"/>
        </w:rPr>
        <w:t> </w:t>
      </w:r>
      <w:r w:rsidRPr="006B5B23">
        <w:rPr>
          <w:rFonts w:ascii="Arial" w:hAnsi="Arial" w:cs="Arial"/>
          <w:noProof/>
          <w:color w:val="000000"/>
          <w:spacing w:val="-3"/>
          <w:sz w:val="20"/>
        </w:rPr>
        <w:t>in</w:t>
      </w:r>
      <w:r w:rsidRPr="006B5B23">
        <w:rPr>
          <w:rFonts w:ascii="Arial" w:hAnsi="Arial" w:cs="Arial"/>
          <w:noProof/>
          <w:color w:val="000000"/>
          <w:spacing w:val="17"/>
          <w:sz w:val="20"/>
        </w:rPr>
        <w:t> </w:t>
      </w:r>
      <w:r w:rsidRPr="006B5B23">
        <w:rPr>
          <w:rFonts w:ascii="Arial" w:hAnsi="Arial" w:cs="Arial"/>
          <w:noProof/>
          <w:color w:val="000000"/>
          <w:spacing w:val="-2"/>
          <w:sz w:val="20"/>
        </w:rPr>
        <w:t>writing</w:t>
      </w:r>
      <w:r w:rsidRPr="006B5B23">
        <w:rPr>
          <w:rFonts w:ascii="Arial" w:hAnsi="Arial" w:cs="Arial"/>
          <w:noProof/>
          <w:color w:val="000000"/>
          <w:spacing w:val="16"/>
          <w:sz w:val="20"/>
        </w:rPr>
        <w:t> </w:t>
      </w:r>
      <w:r w:rsidRPr="006B5B23">
        <w:rPr>
          <w:rFonts w:ascii="Arial" w:hAnsi="Arial" w:cs="Arial"/>
          <w:noProof/>
          <w:color w:val="000000"/>
          <w:spacing w:val="-2"/>
          <w:sz w:val="20"/>
        </w:rPr>
        <w:t>in</w:t>
      </w:r>
      <w:r w:rsidRPr="006B5B23">
        <w:rPr>
          <w:rFonts w:ascii="Arial" w:hAnsi="Arial" w:cs="Arial"/>
          <w:noProof/>
          <w:color w:val="000000"/>
          <w:spacing w:val="16"/>
          <w:sz w:val="20"/>
        </w:rPr>
        <w:t> </w:t>
      </w:r>
      <w:r w:rsidRPr="006B5B23">
        <w:rPr>
          <w:rFonts w:ascii="Arial" w:hAnsi="Arial" w:cs="Arial"/>
          <w:noProof/>
          <w:color w:val="000000"/>
          <w:spacing w:val="-3"/>
          <w:sz w:val="20"/>
        </w:rPr>
        <w:t>accordance</w:t>
      </w:r>
      <w:r w:rsidRPr="006B5B23">
        <w:rPr>
          <w:rFonts w:ascii="Arial" w:hAnsi="Arial" w:cs="Arial"/>
          <w:noProof/>
          <w:color w:val="000000"/>
          <w:spacing w:val="17"/>
          <w:sz w:val="20"/>
        </w:rPr>
        <w:t> </w:t>
      </w:r>
      <w:r w:rsidRPr="006B5B23">
        <w:rPr>
          <w:rFonts w:ascii="Arial" w:hAnsi="Arial" w:cs="Arial"/>
          <w:noProof/>
          <w:color w:val="000000"/>
          <w:spacing w:val="-3"/>
          <w:sz w:val="20"/>
        </w:rPr>
        <w:t>with</w:t>
      </w:r>
      <w:r w:rsidRPr="006B5B23">
        <w:rPr>
          <w:rFonts w:ascii="Arial" w:hAnsi="Arial" w:cs="Arial"/>
          <w:noProof/>
          <w:color w:val="000000"/>
          <w:spacing w:val="17"/>
          <w:sz w:val="20"/>
        </w:rPr>
        <w:t> </w:t>
      </w:r>
      <w:r w:rsidRPr="006B5B23">
        <w:rPr>
          <w:rFonts w:ascii="Arial" w:hAnsi="Arial" w:cs="Arial"/>
          <w:noProof/>
          <w:color w:val="000000"/>
          <w:spacing w:val="-2"/>
          <w:sz w:val="20"/>
        </w:rPr>
        <w:t>this</w:t>
      </w:r>
      <w:r w:rsidRPr="006B5B23">
        <w:rPr>
          <w:rFonts w:ascii="Arial" w:hAnsi="Arial" w:cs="Arial"/>
          <w:noProof/>
          <w:color w:val="000000"/>
          <w:spacing w:val="17"/>
          <w:sz w:val="20"/>
        </w:rPr>
        <w:t> </w:t>
      </w:r>
      <w:r w:rsidR="00833D4C">
        <w:rPr>
          <w:rFonts w:ascii="Arial" w:hAnsi="Arial" w:cs="Arial"/>
          <w:noProof/>
          <w:color w:val="000000"/>
          <w:spacing w:val="-3"/>
          <w:sz w:val="20"/>
        </w:rPr>
        <w:t>c</w:t>
      </w:r>
      <w:r w:rsidRPr="006B5B23">
        <w:rPr>
          <w:rFonts w:ascii="Arial" w:hAnsi="Arial" w:cs="Arial"/>
          <w:noProof/>
          <w:color w:val="000000"/>
          <w:spacing w:val="-3"/>
          <w:sz w:val="20"/>
        </w:rPr>
        <w:t>lause.</w:t>
      </w:r>
      <w:r w:rsidRPr="006B5B23">
        <w:rPr>
          <w:rFonts w:ascii="Arial" w:hAnsi="Arial" w:cs="Arial"/>
          <w:noProof/>
          <w:color w:val="000000"/>
          <w:w w:val="276"/>
          <w:sz w:val="20"/>
        </w:rPr>
        <w:t> </w:t>
      </w:r>
      <w:r w:rsidRPr="006B5B23">
        <w:rPr>
          <w:rFonts w:ascii="Arial" w:hAnsi="Arial" w:cs="Arial"/>
          <w:noProof/>
          <w:color w:val="000000"/>
          <w:spacing w:val="-3"/>
          <w:sz w:val="20"/>
        </w:rPr>
        <w:t>The</w:t>
      </w:r>
    </w:p>
    <w:p w14:paraId="51643E92" w14:textId="1C9C7AF2" w:rsidR="00E925D3" w:rsidRPr="006B5B23" w:rsidRDefault="00E925D3" w:rsidP="009E4D6D">
      <w:pPr>
        <w:widowControl/>
        <w:spacing w:line="240" w:lineRule="auto"/>
        <w:ind w:left="709"/>
        <w:jc w:val="both"/>
        <w:rPr>
          <w:rFonts w:ascii="Arial" w:hAnsi="Arial" w:cs="Arial"/>
          <w:noProof/>
          <w:color w:val="000000"/>
          <w:spacing w:val="-3"/>
          <w:sz w:val="20"/>
        </w:rPr>
      </w:pPr>
      <w:r w:rsidRPr="006B5B23">
        <w:rPr>
          <w:rFonts w:ascii="Arial" w:hAnsi="Arial" w:cs="Arial"/>
          <w:noProof/>
          <w:color w:val="000000"/>
          <w:spacing w:val="-3"/>
          <w:sz w:val="20"/>
        </w:rPr>
        <w:t>facsimile</w:t>
      </w:r>
      <w:r w:rsidRPr="006B5B23">
        <w:rPr>
          <w:rFonts w:ascii="Arial" w:hAnsi="Arial" w:cs="Arial"/>
          <w:noProof/>
          <w:color w:val="000000"/>
          <w:spacing w:val="9"/>
          <w:sz w:val="20"/>
        </w:rPr>
        <w:t> </w:t>
      </w:r>
      <w:r w:rsidRPr="006B5B23">
        <w:rPr>
          <w:rFonts w:ascii="Arial" w:hAnsi="Arial" w:cs="Arial"/>
          <w:noProof/>
          <w:color w:val="000000"/>
          <w:spacing w:val="-3"/>
          <w:sz w:val="20"/>
        </w:rPr>
        <w:t>numbers</w:t>
      </w:r>
      <w:r w:rsidRPr="006B5B23">
        <w:rPr>
          <w:rFonts w:ascii="Arial" w:hAnsi="Arial" w:cs="Arial"/>
          <w:noProof/>
          <w:color w:val="000000"/>
          <w:spacing w:val="7"/>
          <w:sz w:val="20"/>
        </w:rPr>
        <w:t> </w:t>
      </w:r>
      <w:r w:rsidR="0033277A">
        <w:rPr>
          <w:rFonts w:ascii="Arial" w:hAnsi="Arial" w:cs="Arial"/>
          <w:noProof/>
          <w:color w:val="000000"/>
          <w:spacing w:val="7"/>
          <w:sz w:val="20"/>
        </w:rPr>
        <w:t xml:space="preserve">and email addresses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10"/>
          <w:sz w:val="20"/>
        </w:rPr>
        <w:t> </w:t>
      </w:r>
      <w:r w:rsidRPr="006B5B23">
        <w:rPr>
          <w:rFonts w:ascii="Arial" w:hAnsi="Arial" w:cs="Arial"/>
          <w:noProof/>
          <w:color w:val="000000"/>
          <w:spacing w:val="-2"/>
          <w:sz w:val="20"/>
        </w:rPr>
        <w:t>Parties</w:t>
      </w:r>
      <w:r w:rsidRPr="006B5B23">
        <w:rPr>
          <w:rFonts w:ascii="Arial" w:hAnsi="Arial" w:cs="Arial"/>
          <w:noProof/>
          <w:color w:val="000000"/>
          <w:spacing w:val="7"/>
          <w:sz w:val="20"/>
        </w:rPr>
        <w:t> </w:t>
      </w:r>
      <w:r w:rsidRPr="006B5B23">
        <w:rPr>
          <w:rFonts w:ascii="Arial" w:hAnsi="Arial" w:cs="Arial"/>
          <w:noProof/>
          <w:color w:val="000000"/>
          <w:spacing w:val="-3"/>
          <w:sz w:val="20"/>
        </w:rPr>
        <w:t>are</w:t>
      </w:r>
      <w:r w:rsidRPr="006B5B23">
        <w:rPr>
          <w:rFonts w:ascii="Arial" w:hAnsi="Arial" w:cs="Arial"/>
          <w:noProof/>
          <w:color w:val="000000"/>
          <w:spacing w:val="9"/>
          <w:sz w:val="20"/>
        </w:rPr>
        <w:t> </w:t>
      </w:r>
      <w:r w:rsidRPr="006B5B23">
        <w:rPr>
          <w:rFonts w:ascii="Arial" w:hAnsi="Arial" w:cs="Arial"/>
          <w:noProof/>
          <w:color w:val="000000"/>
          <w:spacing w:val="-3"/>
          <w:sz w:val="20"/>
        </w:rPr>
        <w:t>as</w:t>
      </w:r>
      <w:r w:rsidRPr="006B5B23">
        <w:rPr>
          <w:rFonts w:ascii="Arial" w:hAnsi="Arial" w:cs="Arial"/>
          <w:noProof/>
          <w:color w:val="000000"/>
          <w:spacing w:val="7"/>
          <w:sz w:val="20"/>
        </w:rPr>
        <w:t> </w:t>
      </w:r>
      <w:r w:rsidRPr="006B5B23">
        <w:rPr>
          <w:rFonts w:ascii="Arial" w:hAnsi="Arial" w:cs="Arial"/>
          <w:noProof/>
          <w:color w:val="000000"/>
          <w:spacing w:val="-3"/>
          <w:sz w:val="20"/>
        </w:rPr>
        <w:t>follows:</w:t>
      </w:r>
    </w:p>
    <w:p w14:paraId="0DC140BB" w14:textId="2DA0D518" w:rsidR="00E925D3" w:rsidRPr="006B5B23" w:rsidRDefault="00E925D3" w:rsidP="00F0785C">
      <w:pPr>
        <w:tabs>
          <w:tab w:val="left" w:pos="2506"/>
          <w:tab w:val="left" w:pos="3005"/>
        </w:tabs>
        <w:spacing w:after="0" w:line="240" w:lineRule="auto"/>
        <w:ind w:left="841"/>
        <w:rPr>
          <w:rFonts w:ascii="Arial" w:hAnsi="Arial" w:cs="Arial"/>
          <w:sz w:val="20"/>
        </w:rPr>
      </w:pPr>
      <w:r w:rsidRPr="006B5B23">
        <w:rPr>
          <w:rFonts w:ascii="Arial" w:hAnsi="Arial" w:cs="Arial"/>
          <w:b/>
          <w:noProof/>
          <w:color w:val="000000"/>
          <w:spacing w:val="-3"/>
          <w:sz w:val="20"/>
        </w:rPr>
        <w:t>SINOPEC</w:t>
      </w:r>
      <w:r w:rsidRPr="006B5B23">
        <w:rPr>
          <w:rFonts w:ascii="Arial" w:hAnsi="Arial" w:cs="Arial"/>
          <w:color w:val="000000"/>
          <w:sz w:val="20"/>
        </w:rPr>
        <w:tab/>
      </w:r>
      <w:r w:rsidRPr="006B5B23">
        <w:rPr>
          <w:rFonts w:ascii="Arial" w:hAnsi="Arial" w:cs="Arial"/>
          <w:noProof/>
          <w:color w:val="000000"/>
          <w:spacing w:val="-2"/>
          <w:sz w:val="20"/>
        </w:rPr>
        <w:t>:</w:t>
      </w:r>
      <w:r w:rsidR="00986FC4">
        <w:rPr>
          <w:rFonts w:ascii="Arial" w:hAnsi="Arial" w:cs="Arial"/>
          <w:color w:val="000000"/>
          <w:sz w:val="20"/>
        </w:rPr>
        <w:tab/>
      </w:r>
      <w:r w:rsidRPr="006B5B23">
        <w:rPr>
          <w:rFonts w:ascii="Arial" w:hAnsi="Arial" w:cs="Arial"/>
          <w:noProof/>
          <w:color w:val="000000"/>
          <w:spacing w:val="-3"/>
          <w:sz w:val="20"/>
        </w:rPr>
        <w:t>S</w:t>
      </w:r>
      <w:r w:rsidR="00433516" w:rsidRPr="006B5B23">
        <w:rPr>
          <w:rFonts w:ascii="Arial" w:hAnsi="Arial" w:cs="Arial"/>
          <w:noProof/>
          <w:color w:val="000000"/>
          <w:spacing w:val="-3"/>
          <w:sz w:val="20"/>
        </w:rPr>
        <w:t>inopec</w:t>
      </w:r>
      <w:r w:rsidRPr="006B5B23">
        <w:rPr>
          <w:rFonts w:ascii="Arial" w:hAnsi="Arial" w:cs="Arial"/>
          <w:noProof/>
          <w:color w:val="000000"/>
          <w:spacing w:val="-3"/>
          <w:sz w:val="20"/>
        </w:rPr>
        <w:t xml:space="preserve"> Lubricant (Singapore)</w:t>
      </w:r>
      <w:r w:rsidRPr="006B5B23">
        <w:rPr>
          <w:rFonts w:ascii="Arial" w:hAnsi="Arial" w:cs="Arial"/>
          <w:noProof/>
          <w:color w:val="000000"/>
          <w:spacing w:val="7"/>
          <w:sz w:val="20"/>
        </w:rPr>
        <w:t> </w:t>
      </w:r>
      <w:r w:rsidRPr="006B5B23">
        <w:rPr>
          <w:rFonts w:ascii="Arial" w:hAnsi="Arial" w:cs="Arial"/>
          <w:noProof/>
          <w:color w:val="000000"/>
          <w:spacing w:val="-3"/>
          <w:sz w:val="20"/>
        </w:rPr>
        <w:t>Pte</w:t>
      </w:r>
      <w:r w:rsidRPr="006B5B23">
        <w:rPr>
          <w:rFonts w:ascii="Arial" w:hAnsi="Arial" w:cs="Arial"/>
          <w:noProof/>
          <w:color w:val="000000"/>
          <w:spacing w:val="9"/>
          <w:sz w:val="20"/>
        </w:rPr>
        <w:t> </w:t>
      </w:r>
      <w:r w:rsidRPr="006B5B23">
        <w:rPr>
          <w:rFonts w:ascii="Arial" w:hAnsi="Arial" w:cs="Arial"/>
          <w:noProof/>
          <w:color w:val="000000"/>
          <w:spacing w:val="-2"/>
          <w:sz w:val="20"/>
        </w:rPr>
        <w:t>Ltd</w:t>
      </w:r>
    </w:p>
    <w:p w14:paraId="49DD09AB" w14:textId="6CF28F05" w:rsidR="00E925D3" w:rsidRDefault="00E925D3" w:rsidP="00F0785C">
      <w:pPr>
        <w:spacing w:after="0" w:line="240" w:lineRule="auto"/>
        <w:ind w:left="841" w:firstLine="2164"/>
        <w:rPr>
          <w:rFonts w:ascii="Arial" w:hAnsi="Arial" w:cs="Arial"/>
          <w:noProof/>
          <w:color w:val="000000"/>
          <w:spacing w:val="8"/>
          <w:sz w:val="20"/>
        </w:rPr>
      </w:pPr>
      <w:r w:rsidRPr="006B5B23">
        <w:rPr>
          <w:rFonts w:ascii="Arial" w:hAnsi="Arial" w:cs="Arial"/>
          <w:noProof/>
          <w:color w:val="000000"/>
          <w:spacing w:val="-3"/>
          <w:sz w:val="20"/>
        </w:rPr>
        <w:t>Attn</w:t>
      </w:r>
      <w:r w:rsidRPr="006B5B23">
        <w:rPr>
          <w:rFonts w:ascii="Arial" w:hAnsi="Arial" w:cs="Arial"/>
          <w:noProof/>
          <w:color w:val="000000"/>
          <w:w w:val="301"/>
          <w:sz w:val="20"/>
        </w:rPr>
        <w:t> </w:t>
      </w:r>
      <w:r w:rsidRPr="006B5B23">
        <w:rPr>
          <w:rFonts w:ascii="Arial" w:hAnsi="Arial" w:cs="Arial"/>
          <w:noProof/>
          <w:color w:val="000000"/>
          <w:spacing w:val="-2"/>
          <w:sz w:val="20"/>
        </w:rPr>
        <w:t>:</w:t>
      </w:r>
      <w:r w:rsidRPr="006B5B23">
        <w:rPr>
          <w:rFonts w:ascii="Arial" w:hAnsi="Arial" w:cs="Arial"/>
          <w:noProof/>
          <w:color w:val="000000"/>
          <w:spacing w:val="8"/>
          <w:sz w:val="20"/>
        </w:rPr>
        <w:t> </w:t>
      </w:r>
      <w:r w:rsidR="00123E4B">
        <w:rPr>
          <w:rFonts w:ascii="Arial" w:hAnsi="Arial" w:cs="Arial"/>
          <w:noProof/>
          <w:color w:val="000000"/>
          <w:spacing w:val="8"/>
          <w:sz w:val="20"/>
        </w:rPr>
        <w:t>Becky Yong Sook Ching</w:t>
      </w:r>
    </w:p>
    <w:p w14:paraId="48A5B7BC" w14:textId="260F73AC" w:rsidR="00123E4B" w:rsidRPr="006B5B23" w:rsidRDefault="00123E4B" w:rsidP="00F0785C">
      <w:pPr>
        <w:spacing w:after="0" w:line="240" w:lineRule="auto"/>
        <w:ind w:left="841" w:firstLine="2164"/>
        <w:rPr>
          <w:rFonts w:ascii="Arial" w:hAnsi="Arial" w:cs="Arial"/>
          <w:sz w:val="20"/>
        </w:rPr>
      </w:pPr>
      <w:r>
        <w:rPr>
          <w:rFonts w:ascii="Arial" w:hAnsi="Arial" w:cs="Arial"/>
          <w:noProof/>
          <w:color w:val="000000"/>
          <w:spacing w:val="8"/>
          <w:sz w:val="20"/>
        </w:rPr>
        <w:t>Tel    :</w:t>
      </w:r>
      <w:r w:rsidRPr="00123E4B">
        <w:rPr>
          <w:rFonts w:ascii="Arial" w:hAnsi="Arial" w:cs="Arial"/>
          <w:noProof/>
          <w:color w:val="000000"/>
          <w:spacing w:val="8"/>
          <w:sz w:val="20"/>
        </w:rPr>
        <w:t xml:space="preserve"> </w:t>
      </w:r>
      <w:r w:rsidRPr="006B5B23">
        <w:rPr>
          <w:rFonts w:ascii="Arial" w:hAnsi="Arial" w:cs="Arial"/>
          <w:noProof/>
          <w:color w:val="000000"/>
          <w:spacing w:val="8"/>
          <w:sz w:val="20"/>
        </w:rPr>
        <w:t>+65 6499 70</w:t>
      </w:r>
      <w:r>
        <w:rPr>
          <w:rFonts w:ascii="Arial" w:hAnsi="Arial" w:cs="Arial"/>
          <w:noProof/>
          <w:color w:val="000000"/>
          <w:spacing w:val="8"/>
          <w:sz w:val="20"/>
        </w:rPr>
        <w:t>24</w:t>
      </w:r>
    </w:p>
    <w:p w14:paraId="3FC8C6C1" w14:textId="01F0AD64" w:rsidR="00E925D3" w:rsidRDefault="00E925D3" w:rsidP="00F0785C">
      <w:pPr>
        <w:spacing w:after="0" w:line="240" w:lineRule="auto"/>
        <w:ind w:left="841" w:firstLine="2164"/>
        <w:rPr>
          <w:rFonts w:ascii="Arial" w:hAnsi="Arial" w:cs="Arial"/>
          <w:noProof/>
          <w:color w:val="000000"/>
          <w:spacing w:val="8"/>
          <w:sz w:val="20"/>
        </w:rPr>
      </w:pPr>
      <w:r w:rsidRPr="006B5B23">
        <w:rPr>
          <w:rFonts w:ascii="Arial" w:hAnsi="Arial" w:cs="Arial"/>
          <w:noProof/>
          <w:color w:val="000000"/>
          <w:spacing w:val="-3"/>
          <w:sz w:val="20"/>
        </w:rPr>
        <w:t>Fax</w:t>
      </w:r>
      <w:r w:rsidRPr="006B5B23">
        <w:rPr>
          <w:rFonts w:ascii="Arial" w:hAnsi="Arial" w:cs="Arial"/>
          <w:noProof/>
          <w:color w:val="000000"/>
          <w:w w:val="348"/>
          <w:sz w:val="20"/>
        </w:rPr>
        <w:t> </w:t>
      </w:r>
      <w:r w:rsidRPr="006B5B23">
        <w:rPr>
          <w:rFonts w:ascii="Arial" w:hAnsi="Arial" w:cs="Arial"/>
          <w:noProof/>
          <w:color w:val="000000"/>
          <w:spacing w:val="-2"/>
          <w:sz w:val="20"/>
        </w:rPr>
        <w:t>:</w:t>
      </w:r>
      <w:r w:rsidRPr="006B5B23">
        <w:rPr>
          <w:rFonts w:ascii="Arial" w:hAnsi="Arial" w:cs="Arial"/>
          <w:noProof/>
          <w:color w:val="000000"/>
          <w:spacing w:val="8"/>
          <w:sz w:val="20"/>
        </w:rPr>
        <w:t> </w:t>
      </w:r>
      <w:r w:rsidR="002D339B" w:rsidRPr="006B5B23">
        <w:rPr>
          <w:rFonts w:ascii="Arial" w:hAnsi="Arial" w:cs="Arial"/>
          <w:noProof/>
          <w:color w:val="000000"/>
          <w:spacing w:val="8"/>
          <w:sz w:val="20"/>
        </w:rPr>
        <w:t>+65 6499 7049</w:t>
      </w:r>
    </w:p>
    <w:p w14:paraId="7A18F71C" w14:textId="1FDAB587" w:rsidR="00833D4C" w:rsidRPr="00B1704E" w:rsidRDefault="00833D4C" w:rsidP="00F0785C">
      <w:pPr>
        <w:spacing w:after="0" w:line="240" w:lineRule="auto"/>
        <w:ind w:left="841" w:firstLine="2164"/>
        <w:rPr>
          <w:rFonts w:ascii="Arial" w:hAnsi="Arial" w:cs="Arial"/>
          <w:noProof/>
          <w:color w:val="000000"/>
          <w:spacing w:val="8"/>
          <w:sz w:val="20"/>
        </w:rPr>
      </w:pPr>
      <w:r w:rsidRPr="00B1704E">
        <w:rPr>
          <w:rFonts w:ascii="Arial" w:hAnsi="Arial" w:cs="Arial"/>
          <w:noProof/>
          <w:color w:val="000000"/>
          <w:spacing w:val="8"/>
          <w:sz w:val="20"/>
        </w:rPr>
        <w:t>Email</w:t>
      </w:r>
      <w:r>
        <w:rPr>
          <w:rFonts w:ascii="Arial" w:hAnsi="Arial" w:cs="Arial"/>
          <w:noProof/>
          <w:color w:val="000000"/>
          <w:spacing w:val="8"/>
          <w:sz w:val="20"/>
        </w:rPr>
        <w:t xml:space="preserve">: </w:t>
      </w:r>
      <w:r w:rsidR="00123E4B">
        <w:rPr>
          <w:rFonts w:ascii="Arial" w:hAnsi="Arial" w:cs="Arial"/>
          <w:noProof/>
          <w:color w:val="000000"/>
          <w:spacing w:val="8"/>
          <w:sz w:val="20"/>
        </w:rPr>
        <w:t>sookching</w:t>
      </w:r>
      <w:r w:rsidR="00FD59E2" w:rsidRPr="00FD59E2">
        <w:rPr>
          <w:rFonts w:ascii="Arial" w:hAnsi="Arial" w:cs="Arial"/>
          <w:noProof/>
          <w:color w:val="000000"/>
          <w:spacing w:val="8"/>
          <w:sz w:val="20"/>
        </w:rPr>
        <w:t>.lube@sinopec.com</w:t>
      </w:r>
    </w:p>
    <w:p w14:paraId="147DA798" w14:textId="77777777" w:rsidR="00E925D3" w:rsidRPr="006B5B23" w:rsidRDefault="00E925D3" w:rsidP="00F0785C">
      <w:pPr>
        <w:spacing w:after="0" w:line="240" w:lineRule="auto"/>
        <w:ind w:left="841" w:firstLine="2164"/>
        <w:rPr>
          <w:rFonts w:ascii="Arial" w:hAnsi="Arial" w:cs="Arial"/>
          <w:sz w:val="20"/>
        </w:rPr>
      </w:pPr>
    </w:p>
    <w:p w14:paraId="33931EA7" w14:textId="618AEAF2" w:rsidR="00E925D3" w:rsidRPr="006B5B23" w:rsidRDefault="00E925D3" w:rsidP="00986FC4">
      <w:pPr>
        <w:tabs>
          <w:tab w:val="left" w:pos="2505"/>
        </w:tabs>
        <w:spacing w:after="0" w:line="240" w:lineRule="auto"/>
        <w:ind w:left="841"/>
        <w:rPr>
          <w:rFonts w:ascii="Arial" w:hAnsi="Arial" w:cs="Arial"/>
          <w:sz w:val="20"/>
        </w:rPr>
      </w:pPr>
      <w:r w:rsidRPr="006B5B23">
        <w:rPr>
          <w:rFonts w:ascii="Arial" w:hAnsi="Arial" w:cs="Arial"/>
          <w:b/>
          <w:noProof/>
          <w:color w:val="000000"/>
          <w:spacing w:val="-4"/>
          <w:sz w:val="20"/>
        </w:rPr>
        <w:t>CONTRACTOR</w:t>
      </w:r>
      <w:r w:rsidRPr="006B5B23">
        <w:rPr>
          <w:rFonts w:ascii="Arial" w:hAnsi="Arial" w:cs="Arial"/>
          <w:sz w:val="20"/>
        </w:rPr>
        <w:tab/>
      </w:r>
      <w:r w:rsidR="00986FC4">
        <w:rPr>
          <w:rFonts w:ascii="Arial" w:hAnsi="Arial" w:cs="Arial"/>
          <w:color w:val="000000"/>
          <w:sz w:val="20"/>
        </w:rPr>
        <w:t>:</w:t>
      </w:r>
      <w:r w:rsidR="00986FC4">
        <w:rPr>
          <w:rFonts w:ascii="Arial" w:hAnsi="Arial" w:cs="Arial"/>
          <w:color w:val="000000"/>
          <w:sz w:val="20"/>
        </w:rPr>
        <w:tab/>
      </w:r>
      <w:r w:rsidR="00123E4B" w:rsidRPr="000D37BB">
        <w:rPr>
          <w:rFonts w:ascii="Arial" w:hAnsi="Arial" w:cs="Arial"/>
          <w:b/>
          <w:noProof/>
          <w:color w:val="000000" w:themeColor="text1"/>
          <w:spacing w:val="-4"/>
          <w:w w:val="95"/>
          <w:sz w:val="20"/>
        </w:rPr>
        <w:t>XXXX</w:t>
      </w:r>
      <w:r w:rsidR="00897D42" w:rsidRPr="006B5B23">
        <w:rPr>
          <w:rFonts w:ascii="Arial" w:hAnsi="Arial" w:cs="Arial"/>
          <w:noProof/>
          <w:color w:val="000000"/>
          <w:spacing w:val="-3"/>
          <w:sz w:val="20"/>
        </w:rPr>
        <w:t>.</w:t>
      </w:r>
      <w:r w:rsidR="004E24A1">
        <w:rPr>
          <w:rFonts w:ascii="Arial" w:hAnsi="Arial" w:cs="Arial"/>
          <w:noProof/>
          <w:color w:val="000000"/>
          <w:spacing w:val="-3"/>
          <w:sz w:val="20"/>
        </w:rPr>
        <w:t xml:space="preserve"> </w:t>
      </w:r>
    </w:p>
    <w:p w14:paraId="2E0BBB7E" w14:textId="3BF2BD8E" w:rsidR="00E925D3" w:rsidRPr="006B5B23" w:rsidRDefault="00E925D3" w:rsidP="00B83794">
      <w:pPr>
        <w:tabs>
          <w:tab w:val="left" w:pos="3518"/>
        </w:tabs>
        <w:spacing w:after="0" w:line="240" w:lineRule="auto"/>
        <w:ind w:left="2840"/>
        <w:rPr>
          <w:rFonts w:ascii="Arial" w:hAnsi="Arial" w:cs="Arial"/>
          <w:sz w:val="20"/>
        </w:rPr>
      </w:pPr>
      <w:r w:rsidRPr="006B5B23">
        <w:rPr>
          <w:rFonts w:ascii="Arial" w:hAnsi="Arial" w:cs="Arial"/>
          <w:noProof/>
          <w:color w:val="000000"/>
          <w:spacing w:val="-3"/>
          <w:sz w:val="20"/>
        </w:rPr>
        <w:t xml:space="preserve"> Attn</w:t>
      </w:r>
      <w:r w:rsidRPr="006B5B23">
        <w:rPr>
          <w:rFonts w:ascii="Arial" w:hAnsi="Arial" w:cs="Arial"/>
          <w:sz w:val="20"/>
        </w:rPr>
        <w:tab/>
      </w:r>
      <w:r w:rsidRPr="006B5B23">
        <w:rPr>
          <w:rFonts w:ascii="Arial" w:hAnsi="Arial" w:cs="Arial"/>
          <w:noProof/>
          <w:color w:val="000000"/>
          <w:spacing w:val="-2"/>
          <w:sz w:val="20"/>
        </w:rPr>
        <w:t>:</w:t>
      </w:r>
      <w:r w:rsidRPr="006B5B23">
        <w:rPr>
          <w:rFonts w:ascii="Arial" w:hAnsi="Arial" w:cs="Arial"/>
          <w:noProof/>
          <w:color w:val="000000"/>
          <w:spacing w:val="10"/>
          <w:sz w:val="20"/>
        </w:rPr>
        <w:t> </w:t>
      </w:r>
      <w:r w:rsidR="00123E4B" w:rsidRPr="000D37BB">
        <w:rPr>
          <w:rFonts w:ascii="Arial" w:hAnsi="Arial" w:cs="Arial"/>
          <w:b/>
          <w:noProof/>
          <w:color w:val="000000" w:themeColor="text1"/>
          <w:spacing w:val="-4"/>
          <w:w w:val="95"/>
          <w:sz w:val="20"/>
        </w:rPr>
        <w:t>XXXX</w:t>
      </w:r>
      <w:r w:rsidR="00825C3B">
        <w:rPr>
          <w:rFonts w:ascii="Arial" w:hAnsi="Arial" w:cs="Arial"/>
          <w:b/>
          <w:noProof/>
          <w:color w:val="000000" w:themeColor="text1"/>
          <w:spacing w:val="-4"/>
          <w:w w:val="95"/>
          <w:sz w:val="20"/>
        </w:rPr>
        <w:br/>
      </w:r>
      <w:r w:rsidR="00825C3B">
        <w:rPr>
          <w:rFonts w:ascii="Arial" w:hAnsi="Arial" w:cs="Arial"/>
          <w:noProof/>
          <w:color w:val="000000"/>
          <w:spacing w:val="8"/>
          <w:sz w:val="20"/>
        </w:rPr>
        <w:t>Tel      :</w:t>
      </w:r>
    </w:p>
    <w:p w14:paraId="1324ADEA" w14:textId="7376E8FE" w:rsidR="00E925D3" w:rsidRDefault="00E925D3" w:rsidP="00F0785C">
      <w:pPr>
        <w:tabs>
          <w:tab w:val="left" w:pos="3517"/>
        </w:tabs>
        <w:spacing w:after="0" w:line="240" w:lineRule="auto"/>
        <w:ind w:left="841" w:firstLine="1999"/>
        <w:rPr>
          <w:rFonts w:ascii="Arial" w:hAnsi="Arial" w:cs="Arial"/>
          <w:noProof/>
          <w:color w:val="000000"/>
          <w:spacing w:val="9"/>
          <w:sz w:val="20"/>
        </w:rPr>
      </w:pPr>
      <w:r w:rsidRPr="006B5B23">
        <w:rPr>
          <w:rFonts w:ascii="Arial" w:hAnsi="Arial" w:cs="Arial"/>
          <w:noProof/>
          <w:color w:val="000000"/>
          <w:spacing w:val="-3"/>
          <w:sz w:val="20"/>
        </w:rPr>
        <w:t xml:space="preserve"> Fax</w:t>
      </w:r>
      <w:r w:rsidRPr="006B5B23">
        <w:rPr>
          <w:rFonts w:ascii="Arial" w:hAnsi="Arial" w:cs="Arial"/>
          <w:sz w:val="20"/>
        </w:rPr>
        <w:tab/>
      </w:r>
      <w:r w:rsidRPr="006B5B23">
        <w:rPr>
          <w:rFonts w:ascii="Arial" w:hAnsi="Arial" w:cs="Arial"/>
          <w:noProof/>
          <w:color w:val="000000"/>
          <w:spacing w:val="-2"/>
          <w:sz w:val="20"/>
        </w:rPr>
        <w:t>:</w:t>
      </w:r>
      <w:r w:rsidRPr="006B5B23">
        <w:rPr>
          <w:rFonts w:ascii="Arial" w:hAnsi="Arial" w:cs="Arial"/>
          <w:noProof/>
          <w:color w:val="000000"/>
          <w:spacing w:val="9"/>
          <w:sz w:val="20"/>
        </w:rPr>
        <w:t> </w:t>
      </w:r>
      <w:r w:rsidR="00123E4B" w:rsidRPr="000D37BB">
        <w:rPr>
          <w:rFonts w:ascii="Arial" w:hAnsi="Arial" w:cs="Arial"/>
          <w:b/>
          <w:noProof/>
          <w:color w:val="000000" w:themeColor="text1"/>
          <w:spacing w:val="-4"/>
          <w:w w:val="95"/>
          <w:sz w:val="20"/>
        </w:rPr>
        <w:t>XXXX</w:t>
      </w:r>
    </w:p>
    <w:p w14:paraId="13060A43" w14:textId="431D92C1" w:rsidR="00833D4C" w:rsidRDefault="00833D4C" w:rsidP="00F0785C">
      <w:pPr>
        <w:tabs>
          <w:tab w:val="left" w:pos="3517"/>
        </w:tabs>
        <w:spacing w:after="0" w:line="240" w:lineRule="auto"/>
        <w:ind w:left="841" w:firstLine="1999"/>
        <w:rPr>
          <w:rFonts w:ascii="Arial" w:hAnsi="Arial" w:cs="Arial"/>
          <w:noProof/>
          <w:color w:val="000000"/>
          <w:spacing w:val="9"/>
          <w:sz w:val="20"/>
        </w:rPr>
      </w:pPr>
      <w:r>
        <w:rPr>
          <w:rFonts w:ascii="Arial" w:hAnsi="Arial" w:cs="Arial"/>
          <w:noProof/>
          <w:color w:val="000000"/>
          <w:spacing w:val="9"/>
          <w:sz w:val="20"/>
        </w:rPr>
        <w:t xml:space="preserve"> </w:t>
      </w:r>
      <w:r w:rsidRPr="00B1704E">
        <w:rPr>
          <w:rFonts w:ascii="Arial" w:hAnsi="Arial" w:cs="Arial"/>
          <w:noProof/>
          <w:color w:val="000000"/>
          <w:spacing w:val="9"/>
          <w:sz w:val="20"/>
        </w:rPr>
        <w:t>Email</w:t>
      </w:r>
      <w:r>
        <w:rPr>
          <w:rFonts w:ascii="Arial" w:hAnsi="Arial" w:cs="Arial"/>
          <w:noProof/>
          <w:color w:val="000000"/>
          <w:spacing w:val="9"/>
          <w:sz w:val="20"/>
        </w:rPr>
        <w:t xml:space="preserve">: </w:t>
      </w:r>
      <w:r w:rsidR="00FD59E2" w:rsidRPr="00B1704E">
        <w:rPr>
          <w:rFonts w:ascii="Arial" w:hAnsi="Arial" w:cs="Arial"/>
          <w:noProof/>
          <w:color w:val="000000"/>
          <w:spacing w:val="9"/>
          <w:sz w:val="20"/>
        </w:rPr>
        <w:t xml:space="preserve"> </w:t>
      </w:r>
      <w:r w:rsidR="00123E4B" w:rsidRPr="000D37BB">
        <w:rPr>
          <w:rFonts w:ascii="Arial" w:hAnsi="Arial" w:cs="Arial"/>
          <w:b/>
          <w:noProof/>
          <w:color w:val="000000" w:themeColor="text1"/>
          <w:spacing w:val="-4"/>
          <w:w w:val="95"/>
          <w:sz w:val="20"/>
        </w:rPr>
        <w:t>XXXX</w:t>
      </w:r>
    </w:p>
    <w:p w14:paraId="01309505" w14:textId="77777777" w:rsidR="00E925D3" w:rsidRPr="006B5B23" w:rsidRDefault="00E925D3" w:rsidP="00F0785C">
      <w:pPr>
        <w:spacing w:after="0" w:line="240" w:lineRule="auto"/>
        <w:ind w:left="1560"/>
        <w:rPr>
          <w:rFonts w:ascii="Arial" w:hAnsi="Arial" w:cs="Arial"/>
          <w:sz w:val="20"/>
        </w:rPr>
      </w:pPr>
    </w:p>
    <w:p w14:paraId="3FD19E55" w14:textId="77777777" w:rsidR="00E925D3" w:rsidRPr="006B5B23" w:rsidRDefault="00E925D3" w:rsidP="009E4D6D">
      <w:pPr>
        <w:tabs>
          <w:tab w:val="left" w:pos="740"/>
        </w:tabs>
        <w:spacing w:after="0" w:line="240" w:lineRule="auto"/>
        <w:ind w:left="63"/>
        <w:jc w:val="both"/>
        <w:rPr>
          <w:rFonts w:ascii="Arial" w:hAnsi="Arial" w:cs="Arial"/>
          <w:sz w:val="20"/>
        </w:rPr>
      </w:pPr>
      <w:r w:rsidRPr="006B5B23">
        <w:rPr>
          <w:rFonts w:ascii="Arial" w:hAnsi="Arial" w:cs="Arial"/>
          <w:noProof/>
          <w:color w:val="000000"/>
          <w:spacing w:val="-3"/>
          <w:sz w:val="20"/>
        </w:rPr>
        <w:t>3</w:t>
      </w:r>
      <w:r w:rsidR="00B90EAE" w:rsidRPr="006B5B23">
        <w:rPr>
          <w:rFonts w:ascii="Arial" w:hAnsi="Arial" w:cs="Arial"/>
          <w:noProof/>
          <w:color w:val="000000"/>
          <w:spacing w:val="-3"/>
          <w:sz w:val="20"/>
        </w:rPr>
        <w:t>5</w:t>
      </w:r>
      <w:r w:rsidRPr="006B5B23">
        <w:rPr>
          <w:rFonts w:ascii="Arial" w:hAnsi="Arial" w:cs="Arial"/>
          <w:noProof/>
          <w:color w:val="000000"/>
          <w:spacing w:val="-3"/>
          <w:sz w:val="20"/>
        </w:rPr>
        <w:t>.2</w:t>
      </w:r>
      <w:r w:rsidRPr="006B5B23">
        <w:rPr>
          <w:rFonts w:ascii="Arial" w:hAnsi="Arial" w:cs="Arial"/>
          <w:color w:val="000000"/>
          <w:sz w:val="20"/>
        </w:rPr>
        <w:tab/>
      </w:r>
      <w:r w:rsidRPr="006B5B23">
        <w:rPr>
          <w:rFonts w:ascii="Arial" w:hAnsi="Arial" w:cs="Arial"/>
          <w:noProof/>
          <w:color w:val="000000"/>
          <w:spacing w:val="-3"/>
          <w:sz w:val="20"/>
        </w:rPr>
        <w:t>Notices,</w:t>
      </w:r>
      <w:r w:rsidRPr="006B5B23">
        <w:rPr>
          <w:rFonts w:ascii="Arial" w:hAnsi="Arial" w:cs="Arial"/>
          <w:noProof/>
          <w:color w:val="000000"/>
          <w:w w:val="201"/>
          <w:sz w:val="20"/>
        </w:rPr>
        <w:t> </w:t>
      </w:r>
      <w:r w:rsidRPr="006B5B23">
        <w:rPr>
          <w:rFonts w:ascii="Arial" w:hAnsi="Arial" w:cs="Arial"/>
          <w:noProof/>
          <w:color w:val="000000"/>
          <w:spacing w:val="-3"/>
          <w:sz w:val="20"/>
        </w:rPr>
        <w:t>demands</w:t>
      </w:r>
      <w:r w:rsidRPr="006B5B23">
        <w:rPr>
          <w:rFonts w:ascii="Arial" w:hAnsi="Arial" w:cs="Arial"/>
          <w:noProof/>
          <w:color w:val="000000"/>
          <w:w w:val="201"/>
          <w:sz w:val="20"/>
        </w:rPr>
        <w:t> </w:t>
      </w:r>
      <w:r w:rsidRPr="006B5B23">
        <w:rPr>
          <w:rFonts w:ascii="Arial" w:hAnsi="Arial" w:cs="Arial"/>
          <w:noProof/>
          <w:color w:val="000000"/>
          <w:spacing w:val="-3"/>
          <w:sz w:val="20"/>
        </w:rPr>
        <w:t>or</w:t>
      </w:r>
      <w:r w:rsidRPr="006B5B23">
        <w:rPr>
          <w:rFonts w:ascii="Arial" w:hAnsi="Arial" w:cs="Arial"/>
          <w:noProof/>
          <w:color w:val="000000"/>
          <w:w w:val="201"/>
          <w:sz w:val="20"/>
        </w:rPr>
        <w:t> </w:t>
      </w:r>
      <w:r w:rsidRPr="006B5B23">
        <w:rPr>
          <w:rFonts w:ascii="Arial" w:hAnsi="Arial" w:cs="Arial"/>
          <w:noProof/>
          <w:color w:val="000000"/>
          <w:spacing w:val="-3"/>
          <w:sz w:val="20"/>
        </w:rPr>
        <w:t>communications</w:t>
      </w:r>
      <w:r w:rsidRPr="006B5B23">
        <w:rPr>
          <w:rFonts w:ascii="Arial" w:hAnsi="Arial" w:cs="Arial"/>
          <w:noProof/>
          <w:color w:val="000000"/>
          <w:w w:val="201"/>
          <w:sz w:val="20"/>
        </w:rPr>
        <w:t> </w:t>
      </w:r>
      <w:r w:rsidRPr="006B5B23">
        <w:rPr>
          <w:rFonts w:ascii="Arial" w:hAnsi="Arial" w:cs="Arial"/>
          <w:noProof/>
          <w:color w:val="000000"/>
          <w:spacing w:val="-3"/>
          <w:sz w:val="20"/>
        </w:rPr>
        <w:t>as</w:t>
      </w:r>
      <w:r w:rsidRPr="006B5B23">
        <w:rPr>
          <w:rFonts w:ascii="Arial" w:hAnsi="Arial" w:cs="Arial"/>
          <w:noProof/>
          <w:color w:val="000000"/>
          <w:w w:val="198"/>
          <w:sz w:val="20"/>
        </w:rPr>
        <w:t> </w:t>
      </w:r>
      <w:r w:rsidRPr="006B5B23">
        <w:rPr>
          <w:rFonts w:ascii="Arial" w:hAnsi="Arial" w:cs="Arial"/>
          <w:noProof/>
          <w:color w:val="000000"/>
          <w:spacing w:val="-3"/>
          <w:sz w:val="20"/>
        </w:rPr>
        <w:t>sent</w:t>
      </w:r>
      <w:r w:rsidRPr="006B5B23">
        <w:rPr>
          <w:rFonts w:ascii="Arial" w:hAnsi="Arial" w:cs="Arial"/>
          <w:noProof/>
          <w:color w:val="000000"/>
          <w:w w:val="203"/>
          <w:sz w:val="20"/>
        </w:rPr>
        <w:t> </w:t>
      </w:r>
      <w:r w:rsidRPr="006B5B23">
        <w:rPr>
          <w:rFonts w:ascii="Arial" w:hAnsi="Arial" w:cs="Arial"/>
          <w:noProof/>
          <w:color w:val="000000"/>
          <w:spacing w:val="-4"/>
          <w:sz w:val="20"/>
        </w:rPr>
        <w:t>above</w:t>
      </w:r>
      <w:r w:rsidRPr="006B5B23">
        <w:rPr>
          <w:rFonts w:ascii="Arial" w:hAnsi="Arial" w:cs="Arial"/>
          <w:noProof/>
          <w:color w:val="000000"/>
          <w:w w:val="203"/>
          <w:sz w:val="20"/>
        </w:rPr>
        <w:t> </w:t>
      </w:r>
      <w:r w:rsidRPr="006B5B23">
        <w:rPr>
          <w:rFonts w:ascii="Arial" w:hAnsi="Arial" w:cs="Arial"/>
          <w:noProof/>
          <w:color w:val="000000"/>
          <w:spacing w:val="-2"/>
          <w:sz w:val="20"/>
        </w:rPr>
        <w:t>shall</w:t>
      </w:r>
      <w:r w:rsidRPr="006B5B23">
        <w:rPr>
          <w:rFonts w:ascii="Arial" w:hAnsi="Arial" w:cs="Arial"/>
          <w:noProof/>
          <w:color w:val="000000"/>
          <w:w w:val="201"/>
          <w:sz w:val="20"/>
        </w:rPr>
        <w:t> </w:t>
      </w:r>
      <w:r w:rsidRPr="006B5B23">
        <w:rPr>
          <w:rFonts w:ascii="Arial" w:hAnsi="Arial" w:cs="Arial"/>
          <w:noProof/>
          <w:color w:val="000000"/>
          <w:spacing w:val="-3"/>
          <w:sz w:val="20"/>
        </w:rPr>
        <w:t>be</w:t>
      </w:r>
      <w:r w:rsidRPr="006B5B23">
        <w:rPr>
          <w:rFonts w:ascii="Arial" w:hAnsi="Arial" w:cs="Arial"/>
          <w:noProof/>
          <w:color w:val="000000"/>
          <w:w w:val="201"/>
          <w:sz w:val="20"/>
        </w:rPr>
        <w:t> </w:t>
      </w:r>
      <w:r w:rsidRPr="006B5B23">
        <w:rPr>
          <w:rFonts w:ascii="Arial" w:hAnsi="Arial" w:cs="Arial"/>
          <w:noProof/>
          <w:color w:val="000000"/>
          <w:spacing w:val="-3"/>
          <w:sz w:val="20"/>
        </w:rPr>
        <w:t>deemed</w:t>
      </w:r>
      <w:r w:rsidRPr="006B5B23">
        <w:rPr>
          <w:rFonts w:ascii="Arial" w:hAnsi="Arial" w:cs="Arial"/>
          <w:noProof/>
          <w:color w:val="000000"/>
          <w:w w:val="201"/>
          <w:sz w:val="20"/>
        </w:rPr>
        <w:t> </w:t>
      </w:r>
      <w:r w:rsidRPr="006B5B23">
        <w:rPr>
          <w:rFonts w:ascii="Arial" w:hAnsi="Arial" w:cs="Arial"/>
          <w:noProof/>
          <w:color w:val="000000"/>
          <w:spacing w:val="-3"/>
          <w:sz w:val="20"/>
        </w:rPr>
        <w:t>to</w:t>
      </w:r>
      <w:r w:rsidRPr="006B5B23">
        <w:rPr>
          <w:rFonts w:ascii="Arial" w:hAnsi="Arial" w:cs="Arial"/>
          <w:noProof/>
          <w:color w:val="000000"/>
          <w:w w:val="201"/>
          <w:sz w:val="20"/>
        </w:rPr>
        <w:t> </w:t>
      </w:r>
      <w:r w:rsidRPr="006B5B23">
        <w:rPr>
          <w:rFonts w:ascii="Arial" w:hAnsi="Arial" w:cs="Arial"/>
          <w:noProof/>
          <w:color w:val="000000"/>
          <w:spacing w:val="-4"/>
          <w:sz w:val="20"/>
        </w:rPr>
        <w:t>have</w:t>
      </w:r>
      <w:r w:rsidRPr="006B5B23">
        <w:rPr>
          <w:rFonts w:ascii="Arial" w:hAnsi="Arial" w:cs="Arial"/>
          <w:noProof/>
          <w:color w:val="000000"/>
          <w:w w:val="201"/>
          <w:sz w:val="20"/>
        </w:rPr>
        <w:t> </w:t>
      </w:r>
      <w:r w:rsidRPr="006B5B23">
        <w:rPr>
          <w:rFonts w:ascii="Arial" w:hAnsi="Arial" w:cs="Arial"/>
          <w:noProof/>
          <w:color w:val="000000"/>
          <w:spacing w:val="-3"/>
          <w:sz w:val="20"/>
        </w:rPr>
        <w:t>been</w:t>
      </w:r>
    </w:p>
    <w:p w14:paraId="67B40196" w14:textId="77777777" w:rsidR="00F80943" w:rsidRPr="006B5B23" w:rsidRDefault="00E925D3" w:rsidP="009E4D6D">
      <w:pPr>
        <w:spacing w:after="0" w:line="240" w:lineRule="auto"/>
        <w:ind w:left="63" w:firstLine="678"/>
        <w:jc w:val="both"/>
        <w:rPr>
          <w:rFonts w:ascii="Arial" w:hAnsi="Arial" w:cs="Arial"/>
          <w:noProof/>
          <w:color w:val="000000"/>
          <w:spacing w:val="-3"/>
          <w:sz w:val="20"/>
        </w:rPr>
      </w:pPr>
      <w:r w:rsidRPr="006B5B23">
        <w:rPr>
          <w:rFonts w:ascii="Arial" w:hAnsi="Arial" w:cs="Arial"/>
          <w:noProof/>
          <w:color w:val="000000"/>
          <w:spacing w:val="-3"/>
          <w:sz w:val="20"/>
        </w:rPr>
        <w:t>received</w:t>
      </w:r>
      <w:r w:rsidRPr="006B5B23">
        <w:rPr>
          <w:rFonts w:ascii="Arial" w:hAnsi="Arial" w:cs="Arial"/>
          <w:noProof/>
          <w:color w:val="000000"/>
          <w:spacing w:val="9"/>
          <w:sz w:val="20"/>
        </w:rPr>
        <w:t> </w:t>
      </w:r>
      <w:r w:rsidRPr="006B5B23">
        <w:rPr>
          <w:rFonts w:ascii="Arial" w:hAnsi="Arial" w:cs="Arial"/>
          <w:noProof/>
          <w:color w:val="000000"/>
          <w:spacing w:val="-3"/>
          <w:sz w:val="20"/>
        </w:rPr>
        <w:t>by</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addressee:</w:t>
      </w:r>
    </w:p>
    <w:p w14:paraId="7FADD392" w14:textId="77777777" w:rsidR="00E925D3" w:rsidRPr="006B5B23" w:rsidRDefault="00E925D3" w:rsidP="009E4D6D">
      <w:pPr>
        <w:spacing w:after="0" w:line="240" w:lineRule="auto"/>
        <w:ind w:left="63" w:firstLine="678"/>
        <w:jc w:val="both"/>
        <w:rPr>
          <w:rFonts w:ascii="Arial" w:hAnsi="Arial" w:cs="Arial"/>
          <w:sz w:val="20"/>
        </w:rPr>
      </w:pPr>
    </w:p>
    <w:p w14:paraId="4A9A8073" w14:textId="3A256783" w:rsidR="00256417" w:rsidRPr="006B5B23" w:rsidRDefault="00B90EAE" w:rsidP="009E4D6D">
      <w:pPr>
        <w:tabs>
          <w:tab w:val="left" w:pos="1587"/>
        </w:tabs>
        <w:spacing w:after="0" w:line="240" w:lineRule="auto"/>
        <w:ind w:left="63" w:firstLine="678"/>
        <w:jc w:val="both"/>
        <w:rPr>
          <w:rFonts w:ascii="Arial" w:eastAsia="宋体" w:hAnsi="Arial" w:cs="Arial"/>
          <w:noProof/>
          <w:color w:val="000000"/>
          <w:spacing w:val="-3"/>
          <w:sz w:val="20"/>
        </w:rPr>
      </w:pPr>
      <w:r w:rsidRPr="006B5B23">
        <w:rPr>
          <w:rFonts w:ascii="Arial" w:hAnsi="Arial" w:cs="Arial"/>
          <w:noProof/>
          <w:color w:val="000000"/>
          <w:spacing w:val="-3"/>
          <w:sz w:val="20"/>
        </w:rPr>
        <w:t>35</w:t>
      </w:r>
      <w:r w:rsidR="00E925D3" w:rsidRPr="006B5B23">
        <w:rPr>
          <w:rFonts w:ascii="Arial" w:hAnsi="Arial" w:cs="Arial"/>
          <w:noProof/>
          <w:color w:val="000000"/>
          <w:spacing w:val="-3"/>
          <w:sz w:val="20"/>
        </w:rPr>
        <w:t>.2.1</w:t>
      </w:r>
      <w:r w:rsidR="00E925D3" w:rsidRPr="006B5B23">
        <w:rPr>
          <w:rFonts w:ascii="Arial" w:hAnsi="Arial" w:cs="Arial"/>
          <w:color w:val="000000"/>
          <w:sz w:val="20"/>
        </w:rPr>
        <w:tab/>
      </w:r>
      <w:r w:rsidR="00E925D3" w:rsidRPr="006B5B23">
        <w:rPr>
          <w:rFonts w:ascii="Arial" w:hAnsi="Arial" w:cs="Arial"/>
          <w:noProof/>
          <w:color w:val="000000"/>
          <w:spacing w:val="-2"/>
          <w:sz w:val="20"/>
        </w:rPr>
        <w:t>in</w:t>
      </w:r>
      <w:r w:rsidR="00E925D3" w:rsidRPr="006B5B23">
        <w:rPr>
          <w:rFonts w:ascii="Arial" w:hAnsi="Arial" w:cs="Arial"/>
          <w:noProof/>
          <w:color w:val="000000"/>
          <w:spacing w:val="9"/>
          <w:sz w:val="20"/>
        </w:rPr>
        <w:t> </w:t>
      </w:r>
      <w:r w:rsidR="00E925D3" w:rsidRPr="006B5B23">
        <w:rPr>
          <w:rFonts w:ascii="Arial" w:hAnsi="Arial" w:cs="Arial"/>
          <w:noProof/>
          <w:color w:val="000000"/>
          <w:spacing w:val="-3"/>
          <w:sz w:val="20"/>
        </w:rPr>
        <w:t>the</w:t>
      </w:r>
      <w:r w:rsidR="00E925D3" w:rsidRPr="006B5B23">
        <w:rPr>
          <w:rFonts w:ascii="Arial" w:hAnsi="Arial" w:cs="Arial"/>
          <w:noProof/>
          <w:color w:val="000000"/>
          <w:spacing w:val="9"/>
          <w:sz w:val="20"/>
        </w:rPr>
        <w:t> </w:t>
      </w:r>
      <w:r w:rsidR="00E925D3" w:rsidRPr="006B5B23">
        <w:rPr>
          <w:rFonts w:ascii="Arial" w:hAnsi="Arial" w:cs="Arial"/>
          <w:noProof/>
          <w:color w:val="000000"/>
          <w:spacing w:val="-3"/>
          <w:sz w:val="20"/>
        </w:rPr>
        <w:t>case</w:t>
      </w:r>
      <w:r w:rsidR="00E925D3" w:rsidRPr="006B5B23">
        <w:rPr>
          <w:rFonts w:ascii="Arial" w:hAnsi="Arial" w:cs="Arial"/>
          <w:noProof/>
          <w:color w:val="000000"/>
          <w:spacing w:val="10"/>
          <w:sz w:val="20"/>
        </w:rPr>
        <w:t> </w:t>
      </w:r>
      <w:r w:rsidR="00E925D3" w:rsidRPr="006B5B23">
        <w:rPr>
          <w:rFonts w:ascii="Arial" w:hAnsi="Arial" w:cs="Arial"/>
          <w:noProof/>
          <w:color w:val="000000"/>
          <w:spacing w:val="-2"/>
          <w:sz w:val="20"/>
        </w:rPr>
        <w:t>of</w:t>
      </w:r>
      <w:r w:rsidR="00E925D3" w:rsidRPr="006B5B23">
        <w:rPr>
          <w:rFonts w:ascii="Arial" w:hAnsi="Arial" w:cs="Arial"/>
          <w:noProof/>
          <w:color w:val="000000"/>
          <w:spacing w:val="9"/>
          <w:sz w:val="20"/>
        </w:rPr>
        <w:t> </w:t>
      </w:r>
      <w:r w:rsidR="00E925D3" w:rsidRPr="006B5B23">
        <w:rPr>
          <w:rFonts w:ascii="Arial" w:hAnsi="Arial" w:cs="Arial"/>
          <w:noProof/>
          <w:color w:val="000000"/>
          <w:spacing w:val="-3"/>
          <w:sz w:val="20"/>
        </w:rPr>
        <w:t>a</w:t>
      </w:r>
      <w:r w:rsidR="00E925D3" w:rsidRPr="006B5B23">
        <w:rPr>
          <w:rFonts w:ascii="Arial" w:hAnsi="Arial" w:cs="Arial"/>
          <w:noProof/>
          <w:color w:val="000000"/>
          <w:spacing w:val="9"/>
          <w:sz w:val="20"/>
        </w:rPr>
        <w:t> </w:t>
      </w:r>
      <w:r w:rsidR="00E925D3" w:rsidRPr="006B5B23">
        <w:rPr>
          <w:rFonts w:ascii="Arial" w:hAnsi="Arial" w:cs="Arial"/>
          <w:noProof/>
          <w:color w:val="000000"/>
          <w:spacing w:val="-3"/>
          <w:sz w:val="20"/>
        </w:rPr>
        <w:t>facsimile</w:t>
      </w:r>
      <w:r w:rsidR="00E925D3" w:rsidRPr="006B5B23">
        <w:rPr>
          <w:rFonts w:ascii="Arial" w:hAnsi="Arial" w:cs="Arial"/>
          <w:noProof/>
          <w:color w:val="000000"/>
          <w:spacing w:val="7"/>
          <w:sz w:val="20"/>
        </w:rPr>
        <w:t> </w:t>
      </w:r>
      <w:r w:rsidR="00E925D3" w:rsidRPr="006B5B23">
        <w:rPr>
          <w:rFonts w:ascii="Arial" w:hAnsi="Arial" w:cs="Arial"/>
          <w:noProof/>
          <w:color w:val="000000"/>
          <w:spacing w:val="-3"/>
          <w:sz w:val="20"/>
        </w:rPr>
        <w:t>transmission:</w:t>
      </w:r>
    </w:p>
    <w:p w14:paraId="243E91B9" w14:textId="77777777" w:rsidR="00B90EAE" w:rsidRPr="006B5B23" w:rsidRDefault="00B90EAE" w:rsidP="00B1704E">
      <w:pPr>
        <w:tabs>
          <w:tab w:val="left" w:pos="1587"/>
        </w:tabs>
        <w:spacing w:after="0" w:line="240" w:lineRule="auto"/>
        <w:jc w:val="both"/>
        <w:rPr>
          <w:rFonts w:ascii="Arial" w:hAnsi="Arial" w:cs="Arial"/>
          <w:noProof/>
          <w:color w:val="000000"/>
          <w:spacing w:val="-3"/>
          <w:sz w:val="20"/>
        </w:rPr>
      </w:pPr>
    </w:p>
    <w:p w14:paraId="0F6926CC" w14:textId="77777777" w:rsidR="00E925D3" w:rsidRPr="006B5B23" w:rsidRDefault="00E925D3" w:rsidP="009E4D6D">
      <w:pPr>
        <w:tabs>
          <w:tab w:val="left" w:pos="2772"/>
        </w:tabs>
        <w:spacing w:after="0" w:line="240" w:lineRule="auto"/>
        <w:ind w:left="63" w:firstLine="1524"/>
        <w:jc w:val="both"/>
        <w:rPr>
          <w:rFonts w:ascii="Arial" w:hAnsi="Arial" w:cs="Arial"/>
          <w:sz w:val="20"/>
        </w:rPr>
      </w:pPr>
      <w:r w:rsidRPr="006B5B23">
        <w:rPr>
          <w:rFonts w:ascii="Arial" w:hAnsi="Arial" w:cs="Arial"/>
          <w:noProof/>
          <w:color w:val="000000"/>
          <w:spacing w:val="-3"/>
          <w:sz w:val="20"/>
        </w:rPr>
        <w:t>3</w:t>
      </w:r>
      <w:r w:rsidR="00B90EAE" w:rsidRPr="006B5B23">
        <w:rPr>
          <w:rFonts w:ascii="Arial" w:hAnsi="Arial" w:cs="Arial"/>
          <w:noProof/>
          <w:color w:val="000000"/>
          <w:spacing w:val="-3"/>
          <w:sz w:val="20"/>
        </w:rPr>
        <w:t>5</w:t>
      </w:r>
      <w:r w:rsidRPr="006B5B23">
        <w:rPr>
          <w:rFonts w:ascii="Arial" w:hAnsi="Arial" w:cs="Arial"/>
          <w:noProof/>
          <w:color w:val="000000"/>
          <w:spacing w:val="-3"/>
          <w:sz w:val="20"/>
        </w:rPr>
        <w:t>.2.1.1</w:t>
      </w:r>
      <w:r w:rsidRPr="006B5B23">
        <w:rPr>
          <w:rFonts w:ascii="Arial" w:hAnsi="Arial" w:cs="Arial"/>
          <w:color w:val="000000"/>
          <w:sz w:val="20"/>
        </w:rPr>
        <w:tab/>
      </w:r>
      <w:r w:rsidRPr="006B5B23">
        <w:rPr>
          <w:rFonts w:ascii="Arial" w:hAnsi="Arial" w:cs="Arial"/>
          <w:noProof/>
          <w:color w:val="000000"/>
          <w:spacing w:val="-2"/>
          <w:sz w:val="20"/>
        </w:rPr>
        <w:t>if</w:t>
      </w:r>
      <w:r w:rsidRPr="006B5B23">
        <w:rPr>
          <w:rFonts w:ascii="Arial" w:hAnsi="Arial" w:cs="Arial"/>
          <w:noProof/>
          <w:color w:val="000000"/>
          <w:w w:val="321"/>
          <w:sz w:val="20"/>
        </w:rPr>
        <w:t> </w:t>
      </w:r>
      <w:r w:rsidRPr="006B5B23">
        <w:rPr>
          <w:rFonts w:ascii="Arial" w:hAnsi="Arial" w:cs="Arial"/>
          <w:noProof/>
          <w:color w:val="000000"/>
          <w:spacing w:val="-3"/>
          <w:sz w:val="20"/>
        </w:rPr>
        <w:t>sent</w:t>
      </w:r>
      <w:r w:rsidRPr="006B5B23">
        <w:rPr>
          <w:rFonts w:ascii="Arial" w:hAnsi="Arial" w:cs="Arial"/>
          <w:noProof/>
          <w:color w:val="000000"/>
          <w:w w:val="321"/>
          <w:sz w:val="20"/>
        </w:rPr>
        <w:t> </w:t>
      </w:r>
      <w:r w:rsidRPr="006B5B23">
        <w:rPr>
          <w:rFonts w:ascii="Arial" w:hAnsi="Arial" w:cs="Arial"/>
          <w:noProof/>
          <w:color w:val="000000"/>
          <w:spacing w:val="-3"/>
          <w:sz w:val="20"/>
        </w:rPr>
        <w:t>during</w:t>
      </w:r>
      <w:r w:rsidRPr="006B5B23">
        <w:rPr>
          <w:rFonts w:ascii="Arial" w:hAnsi="Arial" w:cs="Arial"/>
          <w:noProof/>
          <w:color w:val="000000"/>
          <w:w w:val="321"/>
          <w:sz w:val="20"/>
        </w:rPr>
        <w:t> </w:t>
      </w:r>
      <w:r w:rsidRPr="006B5B23">
        <w:rPr>
          <w:rFonts w:ascii="Arial" w:hAnsi="Arial" w:cs="Arial"/>
          <w:noProof/>
          <w:color w:val="000000"/>
          <w:spacing w:val="-3"/>
          <w:sz w:val="20"/>
        </w:rPr>
        <w:t>normal</w:t>
      </w:r>
      <w:r w:rsidRPr="006B5B23">
        <w:rPr>
          <w:rFonts w:ascii="Arial" w:hAnsi="Arial" w:cs="Arial"/>
          <w:noProof/>
          <w:color w:val="000000"/>
          <w:w w:val="321"/>
          <w:sz w:val="20"/>
        </w:rPr>
        <w:t> </w:t>
      </w:r>
      <w:r w:rsidRPr="006B5B23">
        <w:rPr>
          <w:rFonts w:ascii="Arial" w:hAnsi="Arial" w:cs="Arial"/>
          <w:noProof/>
          <w:color w:val="000000"/>
          <w:spacing w:val="-3"/>
          <w:sz w:val="20"/>
        </w:rPr>
        <w:t>business</w:t>
      </w:r>
      <w:r w:rsidRPr="006B5B23">
        <w:rPr>
          <w:rFonts w:ascii="Arial" w:hAnsi="Arial" w:cs="Arial"/>
          <w:noProof/>
          <w:color w:val="000000"/>
          <w:w w:val="324"/>
          <w:sz w:val="20"/>
        </w:rPr>
        <w:t> </w:t>
      </w:r>
      <w:r w:rsidRPr="006B5B23">
        <w:rPr>
          <w:rFonts w:ascii="Arial" w:hAnsi="Arial" w:cs="Arial"/>
          <w:noProof/>
          <w:color w:val="000000"/>
          <w:spacing w:val="-3"/>
          <w:sz w:val="20"/>
        </w:rPr>
        <w:t>hours,</w:t>
      </w:r>
      <w:r w:rsidRPr="006B5B23">
        <w:rPr>
          <w:rFonts w:ascii="Arial" w:hAnsi="Arial" w:cs="Arial"/>
          <w:noProof/>
          <w:color w:val="000000"/>
          <w:w w:val="321"/>
          <w:sz w:val="20"/>
        </w:rPr>
        <w:t> </w:t>
      </w:r>
      <w:r w:rsidRPr="006B5B23">
        <w:rPr>
          <w:rFonts w:ascii="Arial" w:hAnsi="Arial" w:cs="Arial"/>
          <w:noProof/>
          <w:color w:val="000000"/>
          <w:spacing w:val="-3"/>
          <w:sz w:val="20"/>
        </w:rPr>
        <w:t>then</w:t>
      </w:r>
      <w:r w:rsidRPr="006B5B23">
        <w:rPr>
          <w:rFonts w:ascii="Arial" w:hAnsi="Arial" w:cs="Arial"/>
          <w:noProof/>
          <w:color w:val="000000"/>
          <w:w w:val="321"/>
          <w:sz w:val="20"/>
        </w:rPr>
        <w:t> </w:t>
      </w:r>
      <w:r w:rsidRPr="006B5B23">
        <w:rPr>
          <w:rFonts w:ascii="Arial" w:hAnsi="Arial" w:cs="Arial"/>
          <w:noProof/>
          <w:color w:val="000000"/>
          <w:spacing w:val="-2"/>
          <w:sz w:val="20"/>
        </w:rPr>
        <w:t>at</w:t>
      </w:r>
      <w:r w:rsidRPr="006B5B23">
        <w:rPr>
          <w:rFonts w:ascii="Arial" w:hAnsi="Arial" w:cs="Arial"/>
          <w:noProof/>
          <w:color w:val="000000"/>
          <w:w w:val="321"/>
          <w:sz w:val="20"/>
        </w:rPr>
        <w:t> </w:t>
      </w:r>
      <w:r w:rsidRPr="006B5B23">
        <w:rPr>
          <w:rFonts w:ascii="Arial" w:hAnsi="Arial" w:cs="Arial"/>
          <w:noProof/>
          <w:color w:val="000000"/>
          <w:spacing w:val="-3"/>
          <w:sz w:val="20"/>
        </w:rPr>
        <w:t>the</w:t>
      </w:r>
      <w:r w:rsidRPr="006B5B23">
        <w:rPr>
          <w:rFonts w:ascii="Arial" w:hAnsi="Arial" w:cs="Arial"/>
          <w:noProof/>
          <w:color w:val="000000"/>
          <w:w w:val="321"/>
          <w:sz w:val="20"/>
        </w:rPr>
        <w:t> </w:t>
      </w:r>
      <w:r w:rsidRPr="006B5B23">
        <w:rPr>
          <w:rFonts w:ascii="Arial" w:hAnsi="Arial" w:cs="Arial"/>
          <w:noProof/>
          <w:color w:val="000000"/>
          <w:spacing w:val="-3"/>
          <w:sz w:val="20"/>
        </w:rPr>
        <w:t>time</w:t>
      </w:r>
      <w:r w:rsidRPr="006B5B23">
        <w:rPr>
          <w:rFonts w:ascii="Arial" w:hAnsi="Arial" w:cs="Arial"/>
          <w:noProof/>
          <w:color w:val="000000"/>
          <w:w w:val="321"/>
          <w:sz w:val="20"/>
        </w:rPr>
        <w:t> </w:t>
      </w:r>
      <w:r w:rsidRPr="006B5B23">
        <w:rPr>
          <w:rFonts w:ascii="Arial" w:hAnsi="Arial" w:cs="Arial"/>
          <w:noProof/>
          <w:color w:val="000000"/>
          <w:spacing w:val="-2"/>
          <w:sz w:val="20"/>
        </w:rPr>
        <w:t>of</w:t>
      </w:r>
    </w:p>
    <w:p w14:paraId="5002299D" w14:textId="77777777" w:rsidR="00F80943" w:rsidRPr="006B5B23" w:rsidRDefault="00E925D3" w:rsidP="009E4D6D">
      <w:pPr>
        <w:spacing w:after="0" w:line="240" w:lineRule="auto"/>
        <w:ind w:left="63" w:firstLine="2710"/>
        <w:jc w:val="both"/>
        <w:rPr>
          <w:rFonts w:ascii="Arial" w:hAnsi="Arial" w:cs="Arial"/>
          <w:noProof/>
          <w:color w:val="000000"/>
          <w:spacing w:val="-3"/>
          <w:sz w:val="20"/>
        </w:rPr>
      </w:pPr>
      <w:r w:rsidRPr="006B5B23">
        <w:rPr>
          <w:rFonts w:ascii="Arial" w:hAnsi="Arial" w:cs="Arial"/>
          <w:noProof/>
          <w:color w:val="000000"/>
          <w:spacing w:val="-3"/>
          <w:sz w:val="20"/>
        </w:rPr>
        <w:t>transmission;</w:t>
      </w:r>
      <w:r w:rsidRPr="006B5B23">
        <w:rPr>
          <w:rFonts w:ascii="Arial" w:hAnsi="Arial" w:cs="Arial"/>
          <w:noProof/>
          <w:color w:val="000000"/>
          <w:spacing w:val="9"/>
          <w:sz w:val="20"/>
        </w:rPr>
        <w:t> </w:t>
      </w:r>
      <w:r w:rsidRPr="006B5B23">
        <w:rPr>
          <w:rFonts w:ascii="Arial" w:hAnsi="Arial" w:cs="Arial"/>
          <w:noProof/>
          <w:color w:val="000000"/>
          <w:spacing w:val="-3"/>
          <w:sz w:val="20"/>
        </w:rPr>
        <w:t>and</w:t>
      </w:r>
    </w:p>
    <w:p w14:paraId="7E034D24" w14:textId="77777777" w:rsidR="00E925D3" w:rsidRPr="006B5B23" w:rsidRDefault="00E925D3" w:rsidP="009E4D6D">
      <w:pPr>
        <w:spacing w:after="0" w:line="240" w:lineRule="auto"/>
        <w:ind w:left="63" w:firstLine="2710"/>
        <w:jc w:val="both"/>
        <w:rPr>
          <w:rFonts w:ascii="Arial" w:hAnsi="Arial" w:cs="Arial"/>
          <w:sz w:val="20"/>
        </w:rPr>
      </w:pPr>
    </w:p>
    <w:p w14:paraId="5FB34780" w14:textId="77777777" w:rsidR="00E925D3" w:rsidRPr="006B5B23" w:rsidRDefault="00E925D3" w:rsidP="009E4D6D">
      <w:pPr>
        <w:tabs>
          <w:tab w:val="left" w:pos="2772"/>
        </w:tabs>
        <w:spacing w:after="0" w:line="240" w:lineRule="auto"/>
        <w:ind w:left="63" w:firstLine="1524"/>
        <w:jc w:val="both"/>
        <w:rPr>
          <w:rFonts w:ascii="Arial" w:hAnsi="Arial" w:cs="Arial"/>
          <w:sz w:val="20"/>
        </w:rPr>
      </w:pPr>
      <w:r w:rsidRPr="006B5B23">
        <w:rPr>
          <w:rFonts w:ascii="Arial" w:hAnsi="Arial" w:cs="Arial"/>
          <w:noProof/>
          <w:color w:val="000000"/>
          <w:spacing w:val="-3"/>
          <w:sz w:val="20"/>
        </w:rPr>
        <w:t>3</w:t>
      </w:r>
      <w:r w:rsidR="00B90EAE" w:rsidRPr="006B5B23">
        <w:rPr>
          <w:rFonts w:ascii="Arial" w:hAnsi="Arial" w:cs="Arial"/>
          <w:noProof/>
          <w:color w:val="000000"/>
          <w:spacing w:val="-3"/>
          <w:sz w:val="20"/>
        </w:rPr>
        <w:t>5</w:t>
      </w:r>
      <w:r w:rsidRPr="006B5B23">
        <w:rPr>
          <w:rFonts w:ascii="Arial" w:hAnsi="Arial" w:cs="Arial"/>
          <w:noProof/>
          <w:color w:val="000000"/>
          <w:spacing w:val="-3"/>
          <w:sz w:val="20"/>
        </w:rPr>
        <w:t>.2.1.2</w:t>
      </w:r>
      <w:r w:rsidRPr="006B5B23">
        <w:rPr>
          <w:rFonts w:ascii="Arial" w:hAnsi="Arial" w:cs="Arial"/>
          <w:color w:val="000000"/>
          <w:sz w:val="20"/>
        </w:rPr>
        <w:tab/>
      </w:r>
      <w:r w:rsidRPr="006B5B23">
        <w:rPr>
          <w:rFonts w:ascii="Arial" w:hAnsi="Arial" w:cs="Arial"/>
          <w:noProof/>
          <w:color w:val="000000"/>
          <w:spacing w:val="-2"/>
          <w:sz w:val="20"/>
        </w:rPr>
        <w:t>if</w:t>
      </w:r>
      <w:r w:rsidRPr="006B5B23">
        <w:rPr>
          <w:rFonts w:ascii="Arial" w:hAnsi="Arial" w:cs="Arial"/>
          <w:noProof/>
          <w:color w:val="000000"/>
          <w:spacing w:val="9"/>
          <w:sz w:val="20"/>
        </w:rPr>
        <w:t> </w:t>
      </w:r>
      <w:r w:rsidRPr="006B5B23">
        <w:rPr>
          <w:rFonts w:ascii="Arial" w:hAnsi="Arial" w:cs="Arial"/>
          <w:noProof/>
          <w:color w:val="000000"/>
          <w:spacing w:val="-3"/>
          <w:sz w:val="20"/>
        </w:rPr>
        <w:t>sent</w:t>
      </w:r>
      <w:r w:rsidRPr="006B5B23">
        <w:rPr>
          <w:rFonts w:ascii="Arial" w:hAnsi="Arial" w:cs="Arial"/>
          <w:noProof/>
          <w:color w:val="000000"/>
          <w:spacing w:val="9"/>
          <w:sz w:val="20"/>
        </w:rPr>
        <w:t> </w:t>
      </w:r>
      <w:r w:rsidRPr="006B5B23">
        <w:rPr>
          <w:rFonts w:ascii="Arial" w:hAnsi="Arial" w:cs="Arial"/>
          <w:noProof/>
          <w:color w:val="000000"/>
          <w:spacing w:val="-2"/>
          <w:sz w:val="20"/>
        </w:rPr>
        <w:t>after</w:t>
      </w:r>
      <w:r w:rsidRPr="006B5B23">
        <w:rPr>
          <w:rFonts w:ascii="Arial" w:hAnsi="Arial" w:cs="Arial"/>
          <w:noProof/>
          <w:color w:val="000000"/>
          <w:spacing w:val="9"/>
          <w:sz w:val="20"/>
        </w:rPr>
        <w:t> </w:t>
      </w:r>
      <w:r w:rsidRPr="006B5B23">
        <w:rPr>
          <w:rFonts w:ascii="Arial" w:hAnsi="Arial" w:cs="Arial"/>
          <w:noProof/>
          <w:color w:val="000000"/>
          <w:spacing w:val="-3"/>
          <w:sz w:val="20"/>
        </w:rPr>
        <w:t>normal</w:t>
      </w:r>
      <w:r w:rsidRPr="006B5B23">
        <w:rPr>
          <w:rFonts w:ascii="Arial" w:hAnsi="Arial" w:cs="Arial"/>
          <w:noProof/>
          <w:color w:val="000000"/>
          <w:spacing w:val="7"/>
          <w:sz w:val="20"/>
        </w:rPr>
        <w:t> </w:t>
      </w:r>
      <w:r w:rsidRPr="006B5B23">
        <w:rPr>
          <w:rFonts w:ascii="Arial" w:hAnsi="Arial" w:cs="Arial"/>
          <w:noProof/>
          <w:color w:val="000000"/>
          <w:spacing w:val="-3"/>
          <w:sz w:val="20"/>
        </w:rPr>
        <w:t>business</w:t>
      </w:r>
      <w:r w:rsidRPr="006B5B23">
        <w:rPr>
          <w:rFonts w:ascii="Arial" w:hAnsi="Arial" w:cs="Arial"/>
          <w:noProof/>
          <w:color w:val="000000"/>
          <w:spacing w:val="9"/>
          <w:sz w:val="20"/>
        </w:rPr>
        <w:t> </w:t>
      </w:r>
      <w:r w:rsidRPr="006B5B23">
        <w:rPr>
          <w:rFonts w:ascii="Arial" w:hAnsi="Arial" w:cs="Arial"/>
          <w:noProof/>
          <w:color w:val="000000"/>
          <w:spacing w:val="-3"/>
          <w:sz w:val="20"/>
        </w:rPr>
        <w:t>hours,</w:t>
      </w:r>
      <w:r w:rsidRPr="006B5B23">
        <w:rPr>
          <w:rFonts w:ascii="Arial" w:hAnsi="Arial" w:cs="Arial"/>
          <w:noProof/>
          <w:color w:val="000000"/>
          <w:spacing w:val="10"/>
          <w:sz w:val="20"/>
        </w:rPr>
        <w:t> </w:t>
      </w:r>
      <w:r w:rsidRPr="006B5B23">
        <w:rPr>
          <w:rFonts w:ascii="Arial" w:hAnsi="Arial" w:cs="Arial"/>
          <w:noProof/>
          <w:color w:val="000000"/>
          <w:spacing w:val="-3"/>
          <w:sz w:val="20"/>
        </w:rPr>
        <w:t>then</w:t>
      </w:r>
      <w:r w:rsidRPr="006B5B23">
        <w:rPr>
          <w:rFonts w:ascii="Arial" w:hAnsi="Arial" w:cs="Arial"/>
          <w:noProof/>
          <w:color w:val="000000"/>
          <w:spacing w:val="9"/>
          <w:sz w:val="20"/>
        </w:rPr>
        <w:t> </w:t>
      </w:r>
      <w:r w:rsidRPr="006B5B23">
        <w:rPr>
          <w:rFonts w:ascii="Arial" w:hAnsi="Arial" w:cs="Arial"/>
          <w:noProof/>
          <w:color w:val="000000"/>
          <w:spacing w:val="-3"/>
          <w:sz w:val="20"/>
        </w:rPr>
        <w:t>on</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7"/>
          <w:sz w:val="20"/>
        </w:rPr>
        <w:t> </w:t>
      </w:r>
      <w:r w:rsidRPr="006B5B23">
        <w:rPr>
          <w:rFonts w:ascii="Arial" w:hAnsi="Arial" w:cs="Arial"/>
          <w:noProof/>
          <w:color w:val="000000"/>
          <w:spacing w:val="-3"/>
          <w:sz w:val="20"/>
        </w:rPr>
        <w:t>next</w:t>
      </w:r>
      <w:r w:rsidRPr="006B5B23">
        <w:rPr>
          <w:rFonts w:ascii="Arial" w:hAnsi="Arial" w:cs="Arial"/>
          <w:noProof/>
          <w:color w:val="000000"/>
          <w:spacing w:val="9"/>
          <w:sz w:val="20"/>
        </w:rPr>
        <w:t> </w:t>
      </w:r>
      <w:r w:rsidRPr="006B5B23">
        <w:rPr>
          <w:rFonts w:ascii="Arial" w:hAnsi="Arial" w:cs="Arial"/>
          <w:noProof/>
          <w:color w:val="000000"/>
          <w:spacing w:val="-3"/>
          <w:sz w:val="20"/>
        </w:rPr>
        <w:t>working</w:t>
      </w:r>
      <w:r w:rsidRPr="006B5B23">
        <w:rPr>
          <w:rFonts w:ascii="Arial" w:hAnsi="Arial" w:cs="Arial"/>
          <w:noProof/>
          <w:color w:val="000000"/>
          <w:spacing w:val="9"/>
          <w:sz w:val="20"/>
        </w:rPr>
        <w:t> </w:t>
      </w:r>
      <w:r w:rsidRPr="006B5B23">
        <w:rPr>
          <w:rFonts w:ascii="Arial" w:hAnsi="Arial" w:cs="Arial"/>
          <w:noProof/>
          <w:color w:val="000000"/>
          <w:spacing w:val="-3"/>
          <w:sz w:val="20"/>
        </w:rPr>
        <w:t>day;</w:t>
      </w:r>
    </w:p>
    <w:p w14:paraId="7BCAE937" w14:textId="77777777" w:rsidR="00E925D3" w:rsidRPr="006B5B23" w:rsidRDefault="00E925D3" w:rsidP="009E4D6D">
      <w:pPr>
        <w:spacing w:after="0" w:line="240" w:lineRule="auto"/>
        <w:ind w:left="63" w:firstLine="1524"/>
        <w:jc w:val="both"/>
        <w:rPr>
          <w:rFonts w:ascii="Arial" w:hAnsi="Arial" w:cs="Arial"/>
          <w:sz w:val="20"/>
        </w:rPr>
      </w:pPr>
      <w:r w:rsidRPr="006B5B23">
        <w:rPr>
          <w:rFonts w:ascii="Arial" w:hAnsi="Arial" w:cs="Arial"/>
          <w:noProof/>
          <w:color w:val="000000"/>
          <w:spacing w:val="-3"/>
          <w:sz w:val="20"/>
        </w:rPr>
        <w:t>provided</w:t>
      </w:r>
      <w:r w:rsidRPr="006B5B23">
        <w:rPr>
          <w:rFonts w:ascii="Arial" w:hAnsi="Arial" w:cs="Arial"/>
          <w:noProof/>
          <w:color w:val="000000"/>
          <w:spacing w:val="23"/>
          <w:sz w:val="20"/>
        </w:rPr>
        <w:t> </w:t>
      </w:r>
      <w:r w:rsidRPr="006B5B23">
        <w:rPr>
          <w:rFonts w:ascii="Arial" w:hAnsi="Arial" w:cs="Arial"/>
          <w:noProof/>
          <w:color w:val="000000"/>
          <w:spacing w:val="-2"/>
          <w:sz w:val="20"/>
        </w:rPr>
        <w:t>(in</w:t>
      </w:r>
      <w:r w:rsidRPr="006B5B23">
        <w:rPr>
          <w:rFonts w:ascii="Arial" w:hAnsi="Arial" w:cs="Arial"/>
          <w:noProof/>
          <w:color w:val="000000"/>
          <w:spacing w:val="24"/>
          <w:sz w:val="20"/>
        </w:rPr>
        <w:t> </w:t>
      </w:r>
      <w:r w:rsidRPr="006B5B23">
        <w:rPr>
          <w:rFonts w:ascii="Arial" w:hAnsi="Arial" w:cs="Arial"/>
          <w:noProof/>
          <w:color w:val="000000"/>
          <w:spacing w:val="-3"/>
          <w:sz w:val="20"/>
        </w:rPr>
        <w:t>each</w:t>
      </w:r>
      <w:r w:rsidRPr="006B5B23">
        <w:rPr>
          <w:rFonts w:ascii="Arial" w:hAnsi="Arial" w:cs="Arial"/>
          <w:noProof/>
          <w:color w:val="000000"/>
          <w:spacing w:val="23"/>
          <w:sz w:val="20"/>
        </w:rPr>
        <w:t> </w:t>
      </w:r>
      <w:r w:rsidRPr="006B5B23">
        <w:rPr>
          <w:rFonts w:ascii="Arial" w:hAnsi="Arial" w:cs="Arial"/>
          <w:noProof/>
          <w:color w:val="000000"/>
          <w:spacing w:val="-3"/>
          <w:sz w:val="20"/>
        </w:rPr>
        <w:t>case)</w:t>
      </w:r>
      <w:r w:rsidRPr="006B5B23">
        <w:rPr>
          <w:rFonts w:ascii="Arial" w:hAnsi="Arial" w:cs="Arial"/>
          <w:noProof/>
          <w:color w:val="000000"/>
          <w:spacing w:val="23"/>
          <w:sz w:val="20"/>
        </w:rPr>
        <w:t> </w:t>
      </w:r>
      <w:r w:rsidRPr="006B5B23">
        <w:rPr>
          <w:rFonts w:ascii="Arial" w:hAnsi="Arial" w:cs="Arial"/>
          <w:noProof/>
          <w:color w:val="000000"/>
          <w:spacing w:val="-2"/>
          <w:sz w:val="20"/>
        </w:rPr>
        <w:t>that</w:t>
      </w:r>
      <w:r w:rsidRPr="006B5B23">
        <w:rPr>
          <w:rFonts w:ascii="Arial" w:hAnsi="Arial" w:cs="Arial"/>
          <w:noProof/>
          <w:color w:val="000000"/>
          <w:spacing w:val="24"/>
          <w:sz w:val="20"/>
        </w:rPr>
        <w:t> </w:t>
      </w:r>
      <w:r w:rsidRPr="006B5B23">
        <w:rPr>
          <w:rFonts w:ascii="Arial" w:hAnsi="Arial" w:cs="Arial"/>
          <w:noProof/>
          <w:color w:val="000000"/>
          <w:spacing w:val="-4"/>
          <w:sz w:val="20"/>
        </w:rPr>
        <w:t>an</w:t>
      </w:r>
      <w:r w:rsidRPr="006B5B23">
        <w:rPr>
          <w:rFonts w:ascii="Arial" w:hAnsi="Arial" w:cs="Arial"/>
          <w:noProof/>
          <w:color w:val="000000"/>
          <w:spacing w:val="24"/>
          <w:sz w:val="20"/>
        </w:rPr>
        <w:t> </w:t>
      </w:r>
      <w:r w:rsidRPr="006B5B23">
        <w:rPr>
          <w:rFonts w:ascii="Arial" w:hAnsi="Arial" w:cs="Arial"/>
          <w:noProof/>
          <w:color w:val="000000"/>
          <w:spacing w:val="-3"/>
          <w:sz w:val="20"/>
        </w:rPr>
        <w:t>activity</w:t>
      </w:r>
      <w:r w:rsidRPr="006B5B23">
        <w:rPr>
          <w:rFonts w:ascii="Arial" w:hAnsi="Arial" w:cs="Arial"/>
          <w:noProof/>
          <w:color w:val="000000"/>
          <w:spacing w:val="23"/>
          <w:sz w:val="20"/>
        </w:rPr>
        <w:t> </w:t>
      </w:r>
      <w:r w:rsidRPr="006B5B23">
        <w:rPr>
          <w:rFonts w:ascii="Arial" w:hAnsi="Arial" w:cs="Arial"/>
          <w:noProof/>
          <w:color w:val="000000"/>
          <w:spacing w:val="-3"/>
          <w:sz w:val="20"/>
        </w:rPr>
        <w:t>or</w:t>
      </w:r>
      <w:r w:rsidRPr="006B5B23">
        <w:rPr>
          <w:rFonts w:ascii="Arial" w:hAnsi="Arial" w:cs="Arial"/>
          <w:noProof/>
          <w:color w:val="000000"/>
          <w:spacing w:val="23"/>
          <w:sz w:val="20"/>
        </w:rPr>
        <w:t> </w:t>
      </w:r>
      <w:r w:rsidRPr="006B5B23">
        <w:rPr>
          <w:rFonts w:ascii="Arial" w:hAnsi="Arial" w:cs="Arial"/>
          <w:noProof/>
          <w:color w:val="000000"/>
          <w:spacing w:val="-3"/>
          <w:sz w:val="20"/>
        </w:rPr>
        <w:t>transmission</w:t>
      </w:r>
      <w:r w:rsidRPr="006B5B23">
        <w:rPr>
          <w:rFonts w:ascii="Arial" w:hAnsi="Arial" w:cs="Arial"/>
          <w:noProof/>
          <w:color w:val="000000"/>
          <w:spacing w:val="23"/>
          <w:sz w:val="20"/>
        </w:rPr>
        <w:t> </w:t>
      </w:r>
      <w:r w:rsidRPr="006B5B23">
        <w:rPr>
          <w:rFonts w:ascii="Arial" w:hAnsi="Arial" w:cs="Arial"/>
          <w:noProof/>
          <w:color w:val="000000"/>
          <w:spacing w:val="-2"/>
          <w:sz w:val="20"/>
        </w:rPr>
        <w:t>report</w:t>
      </w:r>
      <w:r w:rsidRPr="006B5B23">
        <w:rPr>
          <w:rFonts w:ascii="Arial" w:hAnsi="Arial" w:cs="Arial"/>
          <w:noProof/>
          <w:color w:val="000000"/>
          <w:spacing w:val="24"/>
          <w:sz w:val="20"/>
        </w:rPr>
        <w:t> </w:t>
      </w:r>
      <w:r w:rsidRPr="006B5B23">
        <w:rPr>
          <w:rFonts w:ascii="Arial" w:hAnsi="Arial" w:cs="Arial"/>
          <w:noProof/>
          <w:color w:val="000000"/>
          <w:spacing w:val="-3"/>
          <w:sz w:val="20"/>
        </w:rPr>
        <w:t>is</w:t>
      </w:r>
      <w:r w:rsidRPr="006B5B23">
        <w:rPr>
          <w:rFonts w:ascii="Arial" w:hAnsi="Arial" w:cs="Arial"/>
          <w:noProof/>
          <w:color w:val="000000"/>
          <w:spacing w:val="23"/>
          <w:sz w:val="20"/>
        </w:rPr>
        <w:t> </w:t>
      </w:r>
      <w:r w:rsidRPr="006B5B23">
        <w:rPr>
          <w:rFonts w:ascii="Arial" w:hAnsi="Arial" w:cs="Arial"/>
          <w:noProof/>
          <w:color w:val="000000"/>
          <w:spacing w:val="-3"/>
          <w:sz w:val="20"/>
        </w:rPr>
        <w:t>generated</w:t>
      </w:r>
      <w:r w:rsidRPr="006B5B23">
        <w:rPr>
          <w:rFonts w:ascii="Arial" w:hAnsi="Arial" w:cs="Arial"/>
          <w:noProof/>
          <w:color w:val="000000"/>
          <w:spacing w:val="23"/>
          <w:sz w:val="20"/>
        </w:rPr>
        <w:t> </w:t>
      </w:r>
      <w:r w:rsidRPr="006B5B23">
        <w:rPr>
          <w:rFonts w:ascii="Arial" w:hAnsi="Arial" w:cs="Arial"/>
          <w:noProof/>
          <w:color w:val="000000"/>
          <w:spacing w:val="-3"/>
          <w:sz w:val="20"/>
        </w:rPr>
        <w:t>by</w:t>
      </w:r>
    </w:p>
    <w:p w14:paraId="3261DC84" w14:textId="77777777" w:rsidR="00E925D3" w:rsidRPr="006B5B23" w:rsidRDefault="00E925D3" w:rsidP="009E4D6D">
      <w:pPr>
        <w:spacing w:after="0" w:line="240" w:lineRule="auto"/>
        <w:ind w:left="63" w:firstLine="1524"/>
        <w:jc w:val="both"/>
        <w:rPr>
          <w:rFonts w:ascii="Arial" w:hAnsi="Arial" w:cs="Arial"/>
          <w:sz w:val="20"/>
        </w:rPr>
      </w:pPr>
      <w:r w:rsidRPr="006B5B23">
        <w:rPr>
          <w:rFonts w:ascii="Arial" w:hAnsi="Arial" w:cs="Arial"/>
          <w:noProof/>
          <w:color w:val="000000"/>
          <w:spacing w:val="-3"/>
          <w:sz w:val="20"/>
        </w:rPr>
        <w:t>the</w:t>
      </w:r>
      <w:r w:rsidRPr="006B5B23">
        <w:rPr>
          <w:rFonts w:ascii="Arial" w:hAnsi="Arial" w:cs="Arial"/>
          <w:noProof/>
          <w:color w:val="000000"/>
          <w:w w:val="158"/>
          <w:sz w:val="20"/>
        </w:rPr>
        <w:t> </w:t>
      </w:r>
      <w:r w:rsidRPr="006B5B23">
        <w:rPr>
          <w:rFonts w:ascii="Arial" w:hAnsi="Arial" w:cs="Arial"/>
          <w:noProof/>
          <w:color w:val="000000"/>
          <w:spacing w:val="-3"/>
          <w:sz w:val="20"/>
        </w:rPr>
        <w:t>sender’s</w:t>
      </w:r>
      <w:r w:rsidRPr="006B5B23">
        <w:rPr>
          <w:rFonts w:ascii="Arial" w:hAnsi="Arial" w:cs="Arial"/>
          <w:noProof/>
          <w:color w:val="000000"/>
          <w:w w:val="158"/>
          <w:sz w:val="20"/>
        </w:rPr>
        <w:t> </w:t>
      </w:r>
      <w:r w:rsidRPr="006B5B23">
        <w:rPr>
          <w:rFonts w:ascii="Arial" w:hAnsi="Arial" w:cs="Arial"/>
          <w:noProof/>
          <w:color w:val="000000"/>
          <w:spacing w:val="-3"/>
          <w:sz w:val="20"/>
        </w:rPr>
        <w:t>facsimile</w:t>
      </w:r>
      <w:r w:rsidRPr="006B5B23">
        <w:rPr>
          <w:rFonts w:ascii="Arial" w:hAnsi="Arial" w:cs="Arial"/>
          <w:noProof/>
          <w:color w:val="000000"/>
          <w:w w:val="161"/>
          <w:sz w:val="20"/>
        </w:rPr>
        <w:t> </w:t>
      </w:r>
      <w:r w:rsidRPr="006B5B23">
        <w:rPr>
          <w:rFonts w:ascii="Arial" w:hAnsi="Arial" w:cs="Arial"/>
          <w:noProof/>
          <w:color w:val="000000"/>
          <w:spacing w:val="-3"/>
          <w:sz w:val="20"/>
        </w:rPr>
        <w:t>machine</w:t>
      </w:r>
      <w:r w:rsidRPr="006B5B23">
        <w:rPr>
          <w:rFonts w:ascii="Arial" w:hAnsi="Arial" w:cs="Arial"/>
          <w:noProof/>
          <w:color w:val="000000"/>
          <w:w w:val="161"/>
          <w:sz w:val="20"/>
        </w:rPr>
        <w:t> </w:t>
      </w:r>
      <w:r w:rsidRPr="006B5B23">
        <w:rPr>
          <w:rFonts w:ascii="Arial" w:hAnsi="Arial" w:cs="Arial"/>
          <w:noProof/>
          <w:color w:val="000000"/>
          <w:spacing w:val="-3"/>
          <w:sz w:val="20"/>
        </w:rPr>
        <w:t>confirming</w:t>
      </w:r>
      <w:r w:rsidRPr="006B5B23">
        <w:rPr>
          <w:rFonts w:ascii="Arial" w:hAnsi="Arial" w:cs="Arial"/>
          <w:noProof/>
          <w:color w:val="000000"/>
          <w:w w:val="158"/>
          <w:sz w:val="20"/>
        </w:rPr>
        <w:t> </w:t>
      </w:r>
      <w:r w:rsidRPr="006B5B23">
        <w:rPr>
          <w:rFonts w:ascii="Arial" w:hAnsi="Arial" w:cs="Arial"/>
          <w:noProof/>
          <w:color w:val="000000"/>
          <w:spacing w:val="-2"/>
          <w:sz w:val="20"/>
        </w:rPr>
        <w:t>that</w:t>
      </w:r>
      <w:r w:rsidRPr="006B5B23">
        <w:rPr>
          <w:rFonts w:ascii="Arial" w:hAnsi="Arial" w:cs="Arial"/>
          <w:noProof/>
          <w:color w:val="000000"/>
          <w:w w:val="158"/>
          <w:sz w:val="20"/>
        </w:rPr>
        <w:t> </w:t>
      </w:r>
      <w:r w:rsidRPr="006B5B23">
        <w:rPr>
          <w:rFonts w:ascii="Arial" w:hAnsi="Arial" w:cs="Arial"/>
          <w:noProof/>
          <w:color w:val="000000"/>
          <w:spacing w:val="-2"/>
          <w:sz w:val="20"/>
        </w:rPr>
        <w:t>the</w:t>
      </w:r>
      <w:r w:rsidRPr="006B5B23">
        <w:rPr>
          <w:rFonts w:ascii="Arial" w:hAnsi="Arial" w:cs="Arial"/>
          <w:noProof/>
          <w:color w:val="000000"/>
          <w:w w:val="158"/>
          <w:sz w:val="20"/>
        </w:rPr>
        <w:t> </w:t>
      </w:r>
      <w:r w:rsidRPr="006B5B23">
        <w:rPr>
          <w:rFonts w:ascii="Arial" w:hAnsi="Arial" w:cs="Arial"/>
          <w:noProof/>
          <w:color w:val="000000"/>
          <w:spacing w:val="-2"/>
          <w:sz w:val="20"/>
        </w:rPr>
        <w:t>facsimile</w:t>
      </w:r>
      <w:r w:rsidRPr="006B5B23">
        <w:rPr>
          <w:rFonts w:ascii="Arial" w:hAnsi="Arial" w:cs="Arial"/>
          <w:noProof/>
          <w:color w:val="000000"/>
          <w:w w:val="161"/>
          <w:sz w:val="20"/>
        </w:rPr>
        <w:t> </w:t>
      </w:r>
      <w:r w:rsidRPr="006B5B23">
        <w:rPr>
          <w:rFonts w:ascii="Arial" w:hAnsi="Arial" w:cs="Arial"/>
          <w:noProof/>
          <w:color w:val="000000"/>
          <w:spacing w:val="-3"/>
          <w:sz w:val="20"/>
        </w:rPr>
        <w:t>has</w:t>
      </w:r>
      <w:r w:rsidRPr="006B5B23">
        <w:rPr>
          <w:rFonts w:ascii="Arial" w:hAnsi="Arial" w:cs="Arial"/>
          <w:noProof/>
          <w:color w:val="000000"/>
          <w:spacing w:val="25"/>
          <w:sz w:val="20"/>
        </w:rPr>
        <w:t> </w:t>
      </w:r>
      <w:r w:rsidRPr="006B5B23">
        <w:rPr>
          <w:rFonts w:ascii="Arial" w:hAnsi="Arial" w:cs="Arial"/>
          <w:noProof/>
          <w:color w:val="000000"/>
          <w:spacing w:val="-3"/>
          <w:sz w:val="20"/>
        </w:rPr>
        <w:t>been</w:t>
      </w:r>
      <w:r w:rsidRPr="006B5B23">
        <w:rPr>
          <w:rFonts w:ascii="Arial" w:hAnsi="Arial" w:cs="Arial"/>
          <w:noProof/>
          <w:color w:val="000000"/>
          <w:w w:val="158"/>
          <w:sz w:val="20"/>
        </w:rPr>
        <w:t> </w:t>
      </w:r>
      <w:r w:rsidRPr="006B5B23">
        <w:rPr>
          <w:rFonts w:ascii="Arial" w:hAnsi="Arial" w:cs="Arial"/>
          <w:noProof/>
          <w:color w:val="000000"/>
          <w:spacing w:val="-3"/>
          <w:sz w:val="20"/>
        </w:rPr>
        <w:t>sent</w:t>
      </w:r>
      <w:r w:rsidRPr="006B5B23">
        <w:rPr>
          <w:rFonts w:ascii="Arial" w:hAnsi="Arial" w:cs="Arial"/>
          <w:noProof/>
          <w:color w:val="000000"/>
          <w:w w:val="158"/>
          <w:sz w:val="20"/>
        </w:rPr>
        <w:t> </w:t>
      </w:r>
      <w:r w:rsidRPr="006B5B23">
        <w:rPr>
          <w:rFonts w:ascii="Arial" w:hAnsi="Arial" w:cs="Arial"/>
          <w:noProof/>
          <w:color w:val="000000"/>
          <w:spacing w:val="-2"/>
          <w:sz w:val="20"/>
        </w:rPr>
        <w:t>to</w:t>
      </w:r>
    </w:p>
    <w:p w14:paraId="6F557F67" w14:textId="77777777" w:rsidR="00E925D3" w:rsidRPr="006B5B23" w:rsidRDefault="00E925D3" w:rsidP="009E4D6D">
      <w:pPr>
        <w:spacing w:after="0" w:line="240" w:lineRule="auto"/>
        <w:ind w:left="63" w:firstLine="1524"/>
        <w:jc w:val="both"/>
        <w:rPr>
          <w:rFonts w:ascii="Arial" w:hAnsi="Arial" w:cs="Arial"/>
          <w:sz w:val="20"/>
        </w:rPr>
      </w:pPr>
      <w:r w:rsidRPr="006B5B23">
        <w:rPr>
          <w:rFonts w:ascii="Arial" w:hAnsi="Arial" w:cs="Arial"/>
          <w:noProof/>
          <w:color w:val="000000"/>
          <w:spacing w:val="-3"/>
          <w:sz w:val="20"/>
        </w:rPr>
        <w:t>the</w:t>
      </w:r>
      <w:r w:rsidRPr="006B5B23">
        <w:rPr>
          <w:rFonts w:ascii="Arial" w:hAnsi="Arial" w:cs="Arial"/>
          <w:noProof/>
          <w:color w:val="000000"/>
          <w:w w:val="351"/>
          <w:sz w:val="20"/>
        </w:rPr>
        <w:t> </w:t>
      </w:r>
      <w:r w:rsidRPr="006B5B23">
        <w:rPr>
          <w:rFonts w:ascii="Arial" w:hAnsi="Arial" w:cs="Arial"/>
          <w:noProof/>
          <w:color w:val="000000"/>
          <w:spacing w:val="-2"/>
          <w:sz w:val="20"/>
        </w:rPr>
        <w:t>facsimile</w:t>
      </w:r>
      <w:r w:rsidRPr="006B5B23">
        <w:rPr>
          <w:rFonts w:ascii="Arial" w:hAnsi="Arial" w:cs="Arial"/>
          <w:noProof/>
          <w:color w:val="000000"/>
          <w:w w:val="351"/>
          <w:sz w:val="20"/>
        </w:rPr>
        <w:t> </w:t>
      </w:r>
      <w:r w:rsidRPr="006B5B23">
        <w:rPr>
          <w:rFonts w:ascii="Arial" w:hAnsi="Arial" w:cs="Arial"/>
          <w:noProof/>
          <w:color w:val="000000"/>
          <w:spacing w:val="-3"/>
          <w:sz w:val="20"/>
        </w:rPr>
        <w:t>number</w:t>
      </w:r>
      <w:r w:rsidRPr="006B5B23">
        <w:rPr>
          <w:rFonts w:ascii="Arial" w:hAnsi="Arial" w:cs="Arial"/>
          <w:noProof/>
          <w:color w:val="000000"/>
          <w:w w:val="351"/>
          <w:sz w:val="20"/>
        </w:rPr>
        <w:t> </w:t>
      </w:r>
      <w:r w:rsidRPr="006B5B23">
        <w:rPr>
          <w:rFonts w:ascii="Arial" w:hAnsi="Arial" w:cs="Arial"/>
          <w:noProof/>
          <w:color w:val="000000"/>
          <w:spacing w:val="-3"/>
          <w:sz w:val="20"/>
        </w:rPr>
        <w:t>indicated</w:t>
      </w:r>
      <w:r w:rsidRPr="006B5B23">
        <w:rPr>
          <w:rFonts w:ascii="Arial" w:hAnsi="Arial" w:cs="Arial"/>
          <w:noProof/>
          <w:color w:val="000000"/>
          <w:w w:val="354"/>
          <w:sz w:val="20"/>
        </w:rPr>
        <w:t> </w:t>
      </w:r>
      <w:r w:rsidRPr="006B5B23">
        <w:rPr>
          <w:rFonts w:ascii="Arial" w:hAnsi="Arial" w:cs="Arial"/>
          <w:noProof/>
          <w:color w:val="000000"/>
          <w:spacing w:val="-3"/>
          <w:sz w:val="20"/>
        </w:rPr>
        <w:t>above</w:t>
      </w:r>
      <w:r w:rsidRPr="006B5B23">
        <w:rPr>
          <w:rFonts w:ascii="Arial" w:hAnsi="Arial" w:cs="Arial"/>
          <w:noProof/>
          <w:color w:val="000000"/>
          <w:w w:val="351"/>
          <w:sz w:val="20"/>
        </w:rPr>
        <w:t> </w:t>
      </w:r>
      <w:r w:rsidRPr="006B5B23">
        <w:rPr>
          <w:rFonts w:ascii="Arial" w:hAnsi="Arial" w:cs="Arial"/>
          <w:noProof/>
          <w:color w:val="000000"/>
          <w:spacing w:val="-3"/>
          <w:sz w:val="20"/>
        </w:rPr>
        <w:t>and</w:t>
      </w:r>
      <w:r w:rsidRPr="006B5B23">
        <w:rPr>
          <w:rFonts w:ascii="Arial" w:hAnsi="Arial" w:cs="Arial"/>
          <w:noProof/>
          <w:color w:val="000000"/>
          <w:w w:val="351"/>
          <w:sz w:val="20"/>
        </w:rPr>
        <w:t> </w:t>
      </w:r>
      <w:r w:rsidRPr="006B5B23">
        <w:rPr>
          <w:rFonts w:ascii="Arial" w:hAnsi="Arial" w:cs="Arial"/>
          <w:noProof/>
          <w:color w:val="000000"/>
          <w:spacing w:val="-2"/>
          <w:sz w:val="20"/>
        </w:rPr>
        <w:t>that</w:t>
      </w:r>
      <w:r w:rsidRPr="006B5B23">
        <w:rPr>
          <w:rFonts w:ascii="Arial" w:hAnsi="Arial" w:cs="Arial"/>
          <w:noProof/>
          <w:color w:val="000000"/>
          <w:w w:val="351"/>
          <w:sz w:val="20"/>
        </w:rPr>
        <w:t> </w:t>
      </w:r>
      <w:r w:rsidRPr="006B5B23">
        <w:rPr>
          <w:rFonts w:ascii="Arial" w:hAnsi="Arial" w:cs="Arial"/>
          <w:noProof/>
          <w:color w:val="000000"/>
          <w:spacing w:val="-2"/>
          <w:sz w:val="20"/>
        </w:rPr>
        <w:t>all</w:t>
      </w:r>
      <w:r w:rsidRPr="006B5B23">
        <w:rPr>
          <w:rFonts w:ascii="Arial" w:hAnsi="Arial" w:cs="Arial"/>
          <w:noProof/>
          <w:color w:val="000000"/>
          <w:w w:val="351"/>
          <w:sz w:val="20"/>
        </w:rPr>
        <w:t> </w:t>
      </w:r>
      <w:r w:rsidRPr="006B5B23">
        <w:rPr>
          <w:rFonts w:ascii="Arial" w:hAnsi="Arial" w:cs="Arial"/>
          <w:noProof/>
          <w:color w:val="000000"/>
          <w:spacing w:val="-3"/>
          <w:sz w:val="20"/>
        </w:rPr>
        <w:t>pages</w:t>
      </w:r>
      <w:r w:rsidRPr="006B5B23">
        <w:rPr>
          <w:rFonts w:ascii="Arial" w:hAnsi="Arial" w:cs="Arial"/>
          <w:noProof/>
          <w:color w:val="000000"/>
          <w:w w:val="348"/>
          <w:sz w:val="20"/>
        </w:rPr>
        <w:t> </w:t>
      </w:r>
      <w:r w:rsidRPr="006B5B23">
        <w:rPr>
          <w:rFonts w:ascii="Arial" w:hAnsi="Arial" w:cs="Arial"/>
          <w:noProof/>
          <w:color w:val="000000"/>
          <w:spacing w:val="-3"/>
          <w:sz w:val="20"/>
        </w:rPr>
        <w:t>have</w:t>
      </w:r>
      <w:r w:rsidRPr="006B5B23">
        <w:rPr>
          <w:rFonts w:ascii="Arial" w:hAnsi="Arial" w:cs="Arial"/>
          <w:noProof/>
          <w:color w:val="000000"/>
          <w:w w:val="354"/>
          <w:sz w:val="20"/>
        </w:rPr>
        <w:t> </w:t>
      </w:r>
      <w:r w:rsidRPr="006B5B23">
        <w:rPr>
          <w:rFonts w:ascii="Arial" w:hAnsi="Arial" w:cs="Arial"/>
          <w:noProof/>
          <w:color w:val="000000"/>
          <w:spacing w:val="-3"/>
          <w:sz w:val="20"/>
        </w:rPr>
        <w:t>been</w:t>
      </w:r>
    </w:p>
    <w:p w14:paraId="3E058F40" w14:textId="77777777" w:rsidR="00F80943" w:rsidRPr="006B5B23" w:rsidRDefault="00E925D3" w:rsidP="009E4D6D">
      <w:pPr>
        <w:spacing w:after="0" w:line="240" w:lineRule="auto"/>
        <w:ind w:left="63" w:firstLine="1524"/>
        <w:jc w:val="both"/>
        <w:rPr>
          <w:rFonts w:ascii="Arial" w:hAnsi="Arial" w:cs="Arial"/>
          <w:noProof/>
          <w:color w:val="000000"/>
          <w:spacing w:val="-3"/>
          <w:sz w:val="20"/>
        </w:rPr>
      </w:pPr>
      <w:r w:rsidRPr="006B5B23">
        <w:rPr>
          <w:rFonts w:ascii="Arial" w:hAnsi="Arial" w:cs="Arial"/>
          <w:noProof/>
          <w:color w:val="000000"/>
          <w:spacing w:val="-3"/>
          <w:sz w:val="20"/>
        </w:rPr>
        <w:t>successfully</w:t>
      </w:r>
      <w:r w:rsidRPr="006B5B23">
        <w:rPr>
          <w:rFonts w:ascii="Arial" w:hAnsi="Arial" w:cs="Arial"/>
          <w:noProof/>
          <w:color w:val="000000"/>
          <w:spacing w:val="9"/>
          <w:sz w:val="20"/>
        </w:rPr>
        <w:t> </w:t>
      </w:r>
      <w:r w:rsidRPr="006B5B23">
        <w:rPr>
          <w:rFonts w:ascii="Arial" w:hAnsi="Arial" w:cs="Arial"/>
          <w:noProof/>
          <w:color w:val="000000"/>
          <w:spacing w:val="-3"/>
          <w:sz w:val="20"/>
        </w:rPr>
        <w:t>transmitted.</w:t>
      </w:r>
    </w:p>
    <w:p w14:paraId="76555566" w14:textId="77777777" w:rsidR="00E925D3" w:rsidRPr="006B5B23" w:rsidRDefault="00E925D3" w:rsidP="009E4D6D">
      <w:pPr>
        <w:spacing w:after="0" w:line="240" w:lineRule="auto"/>
        <w:ind w:left="63" w:firstLine="1524"/>
        <w:jc w:val="both"/>
        <w:rPr>
          <w:rFonts w:ascii="Arial" w:hAnsi="Arial" w:cs="Arial"/>
          <w:sz w:val="20"/>
        </w:rPr>
      </w:pPr>
    </w:p>
    <w:p w14:paraId="42BA3160" w14:textId="77777777" w:rsidR="00E925D3" w:rsidRPr="006B5B23" w:rsidRDefault="00E925D3" w:rsidP="009E4D6D">
      <w:pPr>
        <w:tabs>
          <w:tab w:val="left" w:pos="1586"/>
        </w:tabs>
        <w:spacing w:after="0" w:line="240" w:lineRule="auto"/>
        <w:ind w:left="63" w:firstLine="678"/>
        <w:jc w:val="both"/>
        <w:rPr>
          <w:rFonts w:ascii="Arial" w:hAnsi="Arial" w:cs="Arial"/>
          <w:sz w:val="20"/>
        </w:rPr>
      </w:pPr>
      <w:r w:rsidRPr="006B5B23">
        <w:rPr>
          <w:rFonts w:ascii="Arial" w:hAnsi="Arial" w:cs="Arial"/>
          <w:noProof/>
          <w:color w:val="000000"/>
          <w:spacing w:val="-3"/>
          <w:sz w:val="20"/>
        </w:rPr>
        <w:t>3</w:t>
      </w:r>
      <w:r w:rsidR="00B90EAE" w:rsidRPr="006B5B23">
        <w:rPr>
          <w:rFonts w:ascii="Arial" w:hAnsi="Arial" w:cs="Arial"/>
          <w:noProof/>
          <w:color w:val="000000"/>
          <w:spacing w:val="-3"/>
          <w:sz w:val="20"/>
        </w:rPr>
        <w:t>5</w:t>
      </w:r>
      <w:r w:rsidRPr="006B5B23">
        <w:rPr>
          <w:rFonts w:ascii="Arial" w:hAnsi="Arial" w:cs="Arial"/>
          <w:noProof/>
          <w:color w:val="000000"/>
          <w:spacing w:val="-3"/>
          <w:sz w:val="20"/>
        </w:rPr>
        <w:t>.2.2</w:t>
      </w:r>
      <w:r w:rsidRPr="006B5B23">
        <w:rPr>
          <w:rFonts w:ascii="Arial" w:hAnsi="Arial" w:cs="Arial"/>
          <w:color w:val="000000"/>
          <w:sz w:val="20"/>
        </w:rPr>
        <w:tab/>
      </w:r>
      <w:r w:rsidRPr="006B5B23">
        <w:rPr>
          <w:rFonts w:ascii="Arial" w:hAnsi="Arial" w:cs="Arial"/>
          <w:noProof/>
          <w:color w:val="000000"/>
          <w:spacing w:val="-2"/>
          <w:sz w:val="20"/>
        </w:rPr>
        <w:t>In</w:t>
      </w:r>
      <w:r w:rsidRPr="006B5B23">
        <w:rPr>
          <w:rFonts w:ascii="Arial" w:hAnsi="Arial" w:cs="Arial"/>
          <w:noProof/>
          <w:color w:val="000000"/>
          <w:spacing w:val="25"/>
          <w:sz w:val="20"/>
        </w:rPr>
        <w:t> </w:t>
      </w:r>
      <w:r w:rsidRPr="006B5B23">
        <w:rPr>
          <w:rFonts w:ascii="Arial" w:hAnsi="Arial" w:cs="Arial"/>
          <w:noProof/>
          <w:color w:val="000000"/>
          <w:spacing w:val="-3"/>
          <w:sz w:val="20"/>
        </w:rPr>
        <w:t>proving</w:t>
      </w:r>
      <w:r w:rsidRPr="006B5B23">
        <w:rPr>
          <w:rFonts w:ascii="Arial" w:hAnsi="Arial" w:cs="Arial"/>
          <w:noProof/>
          <w:color w:val="000000"/>
          <w:spacing w:val="25"/>
          <w:sz w:val="20"/>
        </w:rPr>
        <w:t> </w:t>
      </w:r>
      <w:r w:rsidRPr="006B5B23">
        <w:rPr>
          <w:rFonts w:ascii="Arial" w:hAnsi="Arial" w:cs="Arial"/>
          <w:noProof/>
          <w:color w:val="000000"/>
          <w:spacing w:val="-2"/>
          <w:sz w:val="20"/>
        </w:rPr>
        <w:t>the</w:t>
      </w:r>
      <w:r w:rsidRPr="006B5B23">
        <w:rPr>
          <w:rFonts w:ascii="Arial" w:hAnsi="Arial" w:cs="Arial"/>
          <w:noProof/>
          <w:color w:val="000000"/>
          <w:spacing w:val="25"/>
          <w:sz w:val="20"/>
        </w:rPr>
        <w:t> </w:t>
      </w:r>
      <w:r w:rsidRPr="006B5B23">
        <w:rPr>
          <w:rFonts w:ascii="Arial" w:hAnsi="Arial" w:cs="Arial"/>
          <w:noProof/>
          <w:color w:val="000000"/>
          <w:spacing w:val="-3"/>
          <w:sz w:val="20"/>
        </w:rPr>
        <w:t>giving</w:t>
      </w:r>
      <w:r w:rsidRPr="006B5B23">
        <w:rPr>
          <w:rFonts w:ascii="Arial" w:hAnsi="Arial" w:cs="Arial"/>
          <w:noProof/>
          <w:color w:val="000000"/>
          <w:spacing w:val="25"/>
          <w:sz w:val="20"/>
        </w:rPr>
        <w:t> </w:t>
      </w:r>
      <w:r w:rsidRPr="006B5B23">
        <w:rPr>
          <w:rFonts w:ascii="Arial" w:hAnsi="Arial" w:cs="Arial"/>
          <w:noProof/>
          <w:color w:val="000000"/>
          <w:spacing w:val="-3"/>
          <w:sz w:val="20"/>
        </w:rPr>
        <w:t>or</w:t>
      </w:r>
      <w:r w:rsidRPr="006B5B23">
        <w:rPr>
          <w:rFonts w:ascii="Arial" w:hAnsi="Arial" w:cs="Arial"/>
          <w:noProof/>
          <w:color w:val="000000"/>
          <w:spacing w:val="25"/>
          <w:sz w:val="20"/>
        </w:rPr>
        <w:t> </w:t>
      </w:r>
      <w:r w:rsidRPr="006B5B23">
        <w:rPr>
          <w:rFonts w:ascii="Arial" w:hAnsi="Arial" w:cs="Arial"/>
          <w:noProof/>
          <w:color w:val="000000"/>
          <w:spacing w:val="-3"/>
          <w:sz w:val="20"/>
        </w:rPr>
        <w:t>service</w:t>
      </w:r>
      <w:r w:rsidRPr="006B5B23">
        <w:rPr>
          <w:rFonts w:ascii="Arial" w:hAnsi="Arial" w:cs="Arial"/>
          <w:noProof/>
          <w:color w:val="000000"/>
          <w:spacing w:val="25"/>
          <w:sz w:val="20"/>
        </w:rPr>
        <w:t> </w:t>
      </w:r>
      <w:r w:rsidRPr="006B5B23">
        <w:rPr>
          <w:rFonts w:ascii="Arial" w:hAnsi="Arial" w:cs="Arial"/>
          <w:noProof/>
          <w:color w:val="000000"/>
          <w:spacing w:val="-2"/>
          <w:sz w:val="20"/>
        </w:rPr>
        <w:t>of</w:t>
      </w:r>
      <w:r w:rsidRPr="006B5B23">
        <w:rPr>
          <w:rFonts w:ascii="Arial" w:hAnsi="Arial" w:cs="Arial"/>
          <w:noProof/>
          <w:color w:val="000000"/>
          <w:spacing w:val="25"/>
          <w:sz w:val="20"/>
        </w:rPr>
        <w:t> </w:t>
      </w:r>
      <w:r w:rsidRPr="006B5B23">
        <w:rPr>
          <w:rFonts w:ascii="Arial" w:hAnsi="Arial" w:cs="Arial"/>
          <w:noProof/>
          <w:color w:val="000000"/>
          <w:spacing w:val="-3"/>
          <w:sz w:val="20"/>
        </w:rPr>
        <w:t>a</w:t>
      </w:r>
      <w:r w:rsidRPr="006B5B23">
        <w:rPr>
          <w:rFonts w:ascii="Arial" w:hAnsi="Arial" w:cs="Arial"/>
          <w:noProof/>
          <w:color w:val="000000"/>
          <w:spacing w:val="25"/>
          <w:sz w:val="20"/>
        </w:rPr>
        <w:t> </w:t>
      </w:r>
      <w:r w:rsidRPr="006B5B23">
        <w:rPr>
          <w:rFonts w:ascii="Arial" w:hAnsi="Arial" w:cs="Arial"/>
          <w:noProof/>
          <w:color w:val="000000"/>
          <w:spacing w:val="-3"/>
          <w:sz w:val="20"/>
        </w:rPr>
        <w:t>notice,</w:t>
      </w:r>
      <w:r w:rsidRPr="006B5B23">
        <w:rPr>
          <w:rFonts w:ascii="Arial" w:hAnsi="Arial" w:cs="Arial"/>
          <w:noProof/>
          <w:color w:val="000000"/>
          <w:spacing w:val="25"/>
          <w:sz w:val="20"/>
        </w:rPr>
        <w:t> </w:t>
      </w:r>
      <w:r w:rsidRPr="006B5B23">
        <w:rPr>
          <w:rFonts w:ascii="Arial" w:hAnsi="Arial" w:cs="Arial"/>
          <w:noProof/>
          <w:color w:val="000000"/>
          <w:spacing w:val="-3"/>
          <w:sz w:val="20"/>
        </w:rPr>
        <w:t>demand</w:t>
      </w:r>
      <w:r w:rsidRPr="006B5B23">
        <w:rPr>
          <w:rFonts w:ascii="Arial" w:hAnsi="Arial" w:cs="Arial"/>
          <w:noProof/>
          <w:color w:val="000000"/>
          <w:spacing w:val="25"/>
          <w:sz w:val="20"/>
        </w:rPr>
        <w:t> </w:t>
      </w:r>
      <w:r w:rsidRPr="006B5B23">
        <w:rPr>
          <w:rFonts w:ascii="Arial" w:hAnsi="Arial" w:cs="Arial"/>
          <w:noProof/>
          <w:color w:val="000000"/>
          <w:spacing w:val="-3"/>
          <w:sz w:val="20"/>
        </w:rPr>
        <w:t>or</w:t>
      </w:r>
      <w:r w:rsidRPr="006B5B23">
        <w:rPr>
          <w:rFonts w:ascii="Arial" w:hAnsi="Arial" w:cs="Arial"/>
          <w:noProof/>
          <w:color w:val="000000"/>
          <w:spacing w:val="25"/>
          <w:sz w:val="20"/>
        </w:rPr>
        <w:t> </w:t>
      </w:r>
      <w:r w:rsidRPr="006B5B23">
        <w:rPr>
          <w:rFonts w:ascii="Arial" w:hAnsi="Arial" w:cs="Arial"/>
          <w:noProof/>
          <w:color w:val="000000"/>
          <w:spacing w:val="-3"/>
          <w:sz w:val="20"/>
        </w:rPr>
        <w:t>communication</w:t>
      </w:r>
      <w:r w:rsidRPr="006B5B23">
        <w:rPr>
          <w:rFonts w:ascii="Arial" w:hAnsi="Arial" w:cs="Arial"/>
          <w:noProof/>
          <w:color w:val="000000"/>
          <w:spacing w:val="25"/>
          <w:sz w:val="20"/>
        </w:rPr>
        <w:t> </w:t>
      </w:r>
      <w:r w:rsidRPr="006B5B23">
        <w:rPr>
          <w:rFonts w:ascii="Arial" w:hAnsi="Arial" w:cs="Arial"/>
          <w:noProof/>
          <w:color w:val="000000"/>
          <w:spacing w:val="-3"/>
          <w:sz w:val="20"/>
        </w:rPr>
        <w:t>it</w:t>
      </w:r>
      <w:r w:rsidRPr="006B5B23">
        <w:rPr>
          <w:rFonts w:ascii="Arial" w:hAnsi="Arial" w:cs="Arial"/>
          <w:noProof/>
          <w:color w:val="000000"/>
          <w:spacing w:val="25"/>
          <w:sz w:val="20"/>
        </w:rPr>
        <w:t> </w:t>
      </w:r>
      <w:r w:rsidRPr="006B5B23">
        <w:rPr>
          <w:rFonts w:ascii="Arial" w:hAnsi="Arial" w:cs="Arial"/>
          <w:noProof/>
          <w:color w:val="000000"/>
          <w:spacing w:val="-2"/>
          <w:sz w:val="20"/>
        </w:rPr>
        <w:t>shall</w:t>
      </w:r>
    </w:p>
    <w:p w14:paraId="7C050B82" w14:textId="77777777" w:rsidR="00E925D3" w:rsidRPr="006B5B23" w:rsidRDefault="00E925D3" w:rsidP="009E4D6D">
      <w:pPr>
        <w:spacing w:after="0" w:line="240" w:lineRule="auto"/>
        <w:ind w:left="63" w:firstLine="1524"/>
        <w:jc w:val="both"/>
        <w:rPr>
          <w:rFonts w:ascii="Arial" w:hAnsi="Arial" w:cs="Arial"/>
          <w:sz w:val="20"/>
        </w:rPr>
      </w:pPr>
      <w:r w:rsidRPr="006B5B23">
        <w:rPr>
          <w:rFonts w:ascii="Arial" w:hAnsi="Arial" w:cs="Arial"/>
          <w:noProof/>
          <w:color w:val="000000"/>
          <w:spacing w:val="-3"/>
          <w:sz w:val="20"/>
        </w:rPr>
        <w:t>be</w:t>
      </w:r>
      <w:r w:rsidRPr="006B5B23">
        <w:rPr>
          <w:rFonts w:ascii="Arial" w:hAnsi="Arial" w:cs="Arial"/>
          <w:noProof/>
          <w:color w:val="000000"/>
          <w:w w:val="246"/>
          <w:sz w:val="20"/>
        </w:rPr>
        <w:t> </w:t>
      </w:r>
      <w:r w:rsidRPr="006B5B23">
        <w:rPr>
          <w:rFonts w:ascii="Arial" w:hAnsi="Arial" w:cs="Arial"/>
          <w:noProof/>
          <w:color w:val="000000"/>
          <w:spacing w:val="-2"/>
          <w:sz w:val="20"/>
        </w:rPr>
        <w:t>sufficient</w:t>
      </w:r>
      <w:r w:rsidRPr="006B5B23">
        <w:rPr>
          <w:rFonts w:ascii="Arial" w:hAnsi="Arial" w:cs="Arial"/>
          <w:noProof/>
          <w:color w:val="000000"/>
          <w:w w:val="246"/>
          <w:sz w:val="20"/>
        </w:rPr>
        <w:t> </w:t>
      </w:r>
      <w:r w:rsidRPr="006B5B23">
        <w:rPr>
          <w:rFonts w:ascii="Arial" w:hAnsi="Arial" w:cs="Arial"/>
          <w:noProof/>
          <w:color w:val="000000"/>
          <w:spacing w:val="-3"/>
          <w:sz w:val="20"/>
        </w:rPr>
        <w:t>to</w:t>
      </w:r>
      <w:r w:rsidRPr="006B5B23">
        <w:rPr>
          <w:rFonts w:ascii="Arial" w:hAnsi="Arial" w:cs="Arial"/>
          <w:noProof/>
          <w:color w:val="000000"/>
          <w:w w:val="246"/>
          <w:sz w:val="20"/>
        </w:rPr>
        <w:t> </w:t>
      </w:r>
      <w:r w:rsidRPr="006B5B23">
        <w:rPr>
          <w:rFonts w:ascii="Arial" w:hAnsi="Arial" w:cs="Arial"/>
          <w:noProof/>
          <w:color w:val="000000"/>
          <w:spacing w:val="-4"/>
          <w:sz w:val="20"/>
        </w:rPr>
        <w:t>show</w:t>
      </w:r>
      <w:r w:rsidRPr="006B5B23">
        <w:rPr>
          <w:rFonts w:ascii="Arial" w:hAnsi="Arial" w:cs="Arial"/>
          <w:noProof/>
          <w:color w:val="000000"/>
          <w:w w:val="247"/>
          <w:sz w:val="20"/>
        </w:rPr>
        <w:t> </w:t>
      </w:r>
      <w:r w:rsidRPr="006B5B23">
        <w:rPr>
          <w:rFonts w:ascii="Arial" w:hAnsi="Arial" w:cs="Arial"/>
          <w:noProof/>
          <w:color w:val="000000"/>
          <w:spacing w:val="-3"/>
          <w:sz w:val="20"/>
        </w:rPr>
        <w:t>that</w:t>
      </w:r>
      <w:r w:rsidRPr="006B5B23">
        <w:rPr>
          <w:rFonts w:ascii="Arial" w:hAnsi="Arial" w:cs="Arial"/>
          <w:noProof/>
          <w:color w:val="000000"/>
          <w:w w:val="246"/>
          <w:sz w:val="20"/>
        </w:rPr>
        <w:t> </w:t>
      </w:r>
      <w:r w:rsidRPr="006B5B23">
        <w:rPr>
          <w:rFonts w:ascii="Arial" w:hAnsi="Arial" w:cs="Arial"/>
          <w:noProof/>
          <w:color w:val="000000"/>
          <w:spacing w:val="-3"/>
          <w:sz w:val="20"/>
        </w:rPr>
        <w:t>the</w:t>
      </w:r>
      <w:r w:rsidRPr="006B5B23">
        <w:rPr>
          <w:rFonts w:ascii="Arial" w:hAnsi="Arial" w:cs="Arial"/>
          <w:noProof/>
          <w:color w:val="000000"/>
          <w:w w:val="246"/>
          <w:sz w:val="20"/>
        </w:rPr>
        <w:t> </w:t>
      </w:r>
      <w:r w:rsidRPr="006B5B23">
        <w:rPr>
          <w:rFonts w:ascii="Arial" w:hAnsi="Arial" w:cs="Arial"/>
          <w:noProof/>
          <w:color w:val="000000"/>
          <w:spacing w:val="-3"/>
          <w:sz w:val="20"/>
        </w:rPr>
        <w:t>envelope</w:t>
      </w:r>
      <w:r w:rsidRPr="006B5B23">
        <w:rPr>
          <w:rFonts w:ascii="Arial" w:hAnsi="Arial" w:cs="Arial"/>
          <w:noProof/>
          <w:color w:val="000000"/>
          <w:w w:val="246"/>
          <w:sz w:val="20"/>
        </w:rPr>
        <w:t> </w:t>
      </w:r>
      <w:r w:rsidRPr="006B5B23">
        <w:rPr>
          <w:rFonts w:ascii="Arial" w:hAnsi="Arial" w:cs="Arial"/>
          <w:noProof/>
          <w:color w:val="000000"/>
          <w:spacing w:val="-3"/>
          <w:sz w:val="20"/>
        </w:rPr>
        <w:t>containing</w:t>
      </w:r>
      <w:r w:rsidRPr="006B5B23">
        <w:rPr>
          <w:rFonts w:ascii="Arial" w:hAnsi="Arial" w:cs="Arial"/>
          <w:noProof/>
          <w:color w:val="000000"/>
          <w:w w:val="244"/>
          <w:sz w:val="20"/>
        </w:rPr>
        <w:t> </w:t>
      </w:r>
      <w:r w:rsidRPr="006B5B23">
        <w:rPr>
          <w:rFonts w:ascii="Arial" w:hAnsi="Arial" w:cs="Arial"/>
          <w:noProof/>
          <w:color w:val="000000"/>
          <w:spacing w:val="-3"/>
          <w:sz w:val="20"/>
        </w:rPr>
        <w:t>the</w:t>
      </w:r>
      <w:r w:rsidRPr="006B5B23">
        <w:rPr>
          <w:rFonts w:ascii="Arial" w:hAnsi="Arial" w:cs="Arial"/>
          <w:noProof/>
          <w:color w:val="000000"/>
          <w:w w:val="246"/>
          <w:sz w:val="20"/>
        </w:rPr>
        <w:t> </w:t>
      </w:r>
      <w:r w:rsidRPr="006B5B23">
        <w:rPr>
          <w:rFonts w:ascii="Arial" w:hAnsi="Arial" w:cs="Arial"/>
          <w:noProof/>
          <w:color w:val="000000"/>
          <w:spacing w:val="-2"/>
          <w:sz w:val="20"/>
        </w:rPr>
        <w:t>notice,</w:t>
      </w:r>
      <w:r w:rsidRPr="006B5B23">
        <w:rPr>
          <w:rFonts w:ascii="Arial" w:hAnsi="Arial" w:cs="Arial"/>
          <w:noProof/>
          <w:color w:val="000000"/>
          <w:w w:val="246"/>
          <w:sz w:val="20"/>
        </w:rPr>
        <w:t> </w:t>
      </w:r>
      <w:r w:rsidRPr="006B5B23">
        <w:rPr>
          <w:rFonts w:ascii="Arial" w:hAnsi="Arial" w:cs="Arial"/>
          <w:noProof/>
          <w:color w:val="000000"/>
          <w:spacing w:val="-3"/>
          <w:sz w:val="20"/>
        </w:rPr>
        <w:t>demand</w:t>
      </w:r>
      <w:r w:rsidRPr="006B5B23">
        <w:rPr>
          <w:rFonts w:ascii="Arial" w:hAnsi="Arial" w:cs="Arial"/>
          <w:noProof/>
          <w:color w:val="000000"/>
          <w:w w:val="246"/>
          <w:sz w:val="20"/>
        </w:rPr>
        <w:t> </w:t>
      </w:r>
      <w:r w:rsidRPr="006B5B23">
        <w:rPr>
          <w:rFonts w:ascii="Arial" w:hAnsi="Arial" w:cs="Arial"/>
          <w:noProof/>
          <w:color w:val="000000"/>
          <w:spacing w:val="-3"/>
          <w:sz w:val="20"/>
        </w:rPr>
        <w:t>or</w:t>
      </w:r>
    </w:p>
    <w:p w14:paraId="6897800C" w14:textId="77777777" w:rsidR="00E925D3" w:rsidRPr="006B5B23" w:rsidRDefault="00E925D3" w:rsidP="009E4D6D">
      <w:pPr>
        <w:spacing w:after="0" w:line="240" w:lineRule="auto"/>
        <w:ind w:left="63" w:firstLine="1524"/>
        <w:jc w:val="both"/>
        <w:rPr>
          <w:rFonts w:ascii="Arial" w:hAnsi="Arial" w:cs="Arial"/>
          <w:sz w:val="20"/>
        </w:rPr>
      </w:pPr>
      <w:r w:rsidRPr="006B5B23">
        <w:rPr>
          <w:rFonts w:ascii="Arial" w:hAnsi="Arial" w:cs="Arial"/>
          <w:noProof/>
          <w:color w:val="000000"/>
          <w:spacing w:val="-3"/>
          <w:sz w:val="20"/>
        </w:rPr>
        <w:t>communication</w:t>
      </w:r>
      <w:r w:rsidRPr="006B5B23">
        <w:rPr>
          <w:rFonts w:ascii="Arial" w:hAnsi="Arial" w:cs="Arial"/>
          <w:noProof/>
          <w:color w:val="000000"/>
          <w:w w:val="233"/>
          <w:sz w:val="20"/>
        </w:rPr>
        <w:t> </w:t>
      </w:r>
      <w:r w:rsidRPr="006B5B23">
        <w:rPr>
          <w:rFonts w:ascii="Arial" w:hAnsi="Arial" w:cs="Arial"/>
          <w:noProof/>
          <w:color w:val="000000"/>
          <w:spacing w:val="-3"/>
          <w:sz w:val="20"/>
        </w:rPr>
        <w:t>was</w:t>
      </w:r>
      <w:r w:rsidRPr="006B5B23">
        <w:rPr>
          <w:rFonts w:ascii="Arial" w:hAnsi="Arial" w:cs="Arial"/>
          <w:noProof/>
          <w:color w:val="000000"/>
          <w:w w:val="230"/>
          <w:sz w:val="20"/>
        </w:rPr>
        <w:t> </w:t>
      </w:r>
      <w:r w:rsidRPr="006B5B23">
        <w:rPr>
          <w:rFonts w:ascii="Arial" w:hAnsi="Arial" w:cs="Arial"/>
          <w:noProof/>
          <w:color w:val="000000"/>
          <w:spacing w:val="-3"/>
          <w:sz w:val="20"/>
        </w:rPr>
        <w:t>properly</w:t>
      </w:r>
      <w:r w:rsidRPr="006B5B23">
        <w:rPr>
          <w:rFonts w:ascii="Arial" w:hAnsi="Arial" w:cs="Arial"/>
          <w:noProof/>
          <w:color w:val="000000"/>
          <w:w w:val="230"/>
          <w:sz w:val="20"/>
        </w:rPr>
        <w:t> </w:t>
      </w:r>
      <w:r w:rsidRPr="006B5B23">
        <w:rPr>
          <w:rFonts w:ascii="Arial" w:hAnsi="Arial" w:cs="Arial"/>
          <w:noProof/>
          <w:color w:val="000000"/>
          <w:spacing w:val="-3"/>
          <w:sz w:val="20"/>
        </w:rPr>
        <w:t>addressed</w:t>
      </w:r>
      <w:r w:rsidRPr="006B5B23">
        <w:rPr>
          <w:rFonts w:ascii="Arial" w:hAnsi="Arial" w:cs="Arial"/>
          <w:noProof/>
          <w:color w:val="000000"/>
          <w:w w:val="231"/>
          <w:sz w:val="20"/>
        </w:rPr>
        <w:t> </w:t>
      </w:r>
      <w:r w:rsidRPr="006B5B23">
        <w:rPr>
          <w:rFonts w:ascii="Arial" w:hAnsi="Arial" w:cs="Arial"/>
          <w:noProof/>
          <w:color w:val="000000"/>
          <w:spacing w:val="-3"/>
          <w:sz w:val="20"/>
        </w:rPr>
        <w:t>and</w:t>
      </w:r>
      <w:r w:rsidRPr="006B5B23">
        <w:rPr>
          <w:rFonts w:ascii="Arial" w:hAnsi="Arial" w:cs="Arial"/>
          <w:noProof/>
          <w:color w:val="000000"/>
          <w:w w:val="231"/>
          <w:sz w:val="20"/>
        </w:rPr>
        <w:t> </w:t>
      </w:r>
      <w:r w:rsidRPr="006B5B23">
        <w:rPr>
          <w:rFonts w:ascii="Arial" w:hAnsi="Arial" w:cs="Arial"/>
          <w:noProof/>
          <w:color w:val="000000"/>
          <w:spacing w:val="-3"/>
          <w:sz w:val="20"/>
        </w:rPr>
        <w:t>posted,</w:t>
      </w:r>
      <w:r w:rsidRPr="006B5B23">
        <w:rPr>
          <w:rFonts w:ascii="Arial" w:hAnsi="Arial" w:cs="Arial"/>
          <w:noProof/>
          <w:color w:val="000000"/>
          <w:w w:val="231"/>
          <w:sz w:val="20"/>
        </w:rPr>
        <w:t> </w:t>
      </w:r>
      <w:r w:rsidRPr="006B5B23">
        <w:rPr>
          <w:rFonts w:ascii="Arial" w:hAnsi="Arial" w:cs="Arial"/>
          <w:noProof/>
          <w:color w:val="000000"/>
          <w:spacing w:val="-3"/>
          <w:sz w:val="20"/>
        </w:rPr>
        <w:t>or</w:t>
      </w:r>
      <w:r w:rsidRPr="006B5B23">
        <w:rPr>
          <w:rFonts w:ascii="Arial" w:hAnsi="Arial" w:cs="Arial"/>
          <w:noProof/>
          <w:color w:val="000000"/>
          <w:w w:val="231"/>
          <w:sz w:val="20"/>
        </w:rPr>
        <w:t> </w:t>
      </w:r>
      <w:r w:rsidRPr="006B5B23">
        <w:rPr>
          <w:rFonts w:ascii="Arial" w:hAnsi="Arial" w:cs="Arial"/>
          <w:noProof/>
          <w:color w:val="000000"/>
          <w:spacing w:val="-3"/>
          <w:sz w:val="20"/>
        </w:rPr>
        <w:t>that</w:t>
      </w:r>
      <w:r w:rsidRPr="006B5B23">
        <w:rPr>
          <w:rFonts w:ascii="Arial" w:hAnsi="Arial" w:cs="Arial"/>
          <w:noProof/>
          <w:color w:val="000000"/>
          <w:w w:val="233"/>
          <w:sz w:val="20"/>
        </w:rPr>
        <w:t> </w:t>
      </w:r>
      <w:r w:rsidRPr="006B5B23">
        <w:rPr>
          <w:rFonts w:ascii="Arial" w:hAnsi="Arial" w:cs="Arial"/>
          <w:noProof/>
          <w:color w:val="000000"/>
          <w:spacing w:val="-3"/>
          <w:sz w:val="20"/>
        </w:rPr>
        <w:t>the</w:t>
      </w:r>
      <w:r w:rsidRPr="006B5B23">
        <w:rPr>
          <w:rFonts w:ascii="Arial" w:hAnsi="Arial" w:cs="Arial"/>
          <w:noProof/>
          <w:color w:val="000000"/>
          <w:w w:val="231"/>
          <w:sz w:val="20"/>
        </w:rPr>
        <w:t> </w:t>
      </w:r>
      <w:r w:rsidRPr="006B5B23">
        <w:rPr>
          <w:rFonts w:ascii="Arial" w:hAnsi="Arial" w:cs="Arial"/>
          <w:noProof/>
          <w:color w:val="000000"/>
          <w:spacing w:val="-3"/>
          <w:sz w:val="20"/>
        </w:rPr>
        <w:t>applicable</w:t>
      </w:r>
    </w:p>
    <w:p w14:paraId="17183616" w14:textId="77777777" w:rsidR="00E925D3" w:rsidRPr="006B5B23" w:rsidRDefault="00E925D3" w:rsidP="009E4D6D">
      <w:pPr>
        <w:spacing w:after="0" w:line="240" w:lineRule="auto"/>
        <w:ind w:left="63" w:firstLine="1524"/>
        <w:jc w:val="both"/>
        <w:rPr>
          <w:rFonts w:ascii="Arial" w:hAnsi="Arial" w:cs="Arial"/>
          <w:sz w:val="20"/>
        </w:rPr>
      </w:pPr>
      <w:r w:rsidRPr="006B5B23">
        <w:rPr>
          <w:rFonts w:ascii="Arial" w:hAnsi="Arial" w:cs="Arial"/>
          <w:noProof/>
          <w:color w:val="000000"/>
          <w:spacing w:val="-3"/>
          <w:sz w:val="20"/>
        </w:rPr>
        <w:t>means</w:t>
      </w:r>
      <w:r w:rsidRPr="006B5B23">
        <w:rPr>
          <w:rFonts w:ascii="Arial" w:hAnsi="Arial" w:cs="Arial"/>
          <w:noProof/>
          <w:color w:val="000000"/>
          <w:w w:val="173"/>
          <w:sz w:val="20"/>
        </w:rPr>
        <w:t> </w:t>
      </w:r>
      <w:r w:rsidRPr="006B5B23">
        <w:rPr>
          <w:rFonts w:ascii="Arial" w:hAnsi="Arial" w:cs="Arial"/>
          <w:noProof/>
          <w:color w:val="000000"/>
          <w:spacing w:val="-2"/>
          <w:sz w:val="20"/>
        </w:rPr>
        <w:t>of</w:t>
      </w:r>
      <w:r w:rsidRPr="006B5B23">
        <w:rPr>
          <w:rFonts w:ascii="Arial" w:hAnsi="Arial" w:cs="Arial"/>
          <w:noProof/>
          <w:color w:val="000000"/>
          <w:w w:val="176"/>
          <w:sz w:val="20"/>
        </w:rPr>
        <w:t> </w:t>
      </w:r>
      <w:r w:rsidRPr="006B5B23">
        <w:rPr>
          <w:rFonts w:ascii="Arial" w:hAnsi="Arial" w:cs="Arial"/>
          <w:noProof/>
          <w:color w:val="000000"/>
          <w:spacing w:val="-3"/>
          <w:sz w:val="20"/>
        </w:rPr>
        <w:t>telecommunication</w:t>
      </w:r>
      <w:r w:rsidRPr="006B5B23">
        <w:rPr>
          <w:rFonts w:ascii="Arial" w:hAnsi="Arial" w:cs="Arial"/>
          <w:noProof/>
          <w:color w:val="000000"/>
          <w:w w:val="173"/>
          <w:sz w:val="20"/>
        </w:rPr>
        <w:t> </w:t>
      </w:r>
      <w:r w:rsidRPr="006B5B23">
        <w:rPr>
          <w:rFonts w:ascii="Arial" w:hAnsi="Arial" w:cs="Arial"/>
          <w:noProof/>
          <w:color w:val="000000"/>
          <w:spacing w:val="-3"/>
          <w:sz w:val="20"/>
        </w:rPr>
        <w:t>was</w:t>
      </w:r>
      <w:r w:rsidRPr="006B5B23">
        <w:rPr>
          <w:rFonts w:ascii="Arial" w:hAnsi="Arial" w:cs="Arial"/>
          <w:noProof/>
          <w:color w:val="000000"/>
          <w:w w:val="176"/>
          <w:sz w:val="20"/>
        </w:rPr>
        <w:t> </w:t>
      </w:r>
      <w:r w:rsidRPr="006B5B23">
        <w:rPr>
          <w:rFonts w:ascii="Arial" w:hAnsi="Arial" w:cs="Arial"/>
          <w:noProof/>
          <w:color w:val="000000"/>
          <w:spacing w:val="-3"/>
          <w:sz w:val="20"/>
        </w:rPr>
        <w:t>addressed</w:t>
      </w:r>
      <w:r w:rsidRPr="006B5B23">
        <w:rPr>
          <w:rFonts w:ascii="Arial" w:hAnsi="Arial" w:cs="Arial"/>
          <w:noProof/>
          <w:color w:val="000000"/>
          <w:w w:val="176"/>
          <w:sz w:val="20"/>
        </w:rPr>
        <w:t> </w:t>
      </w:r>
      <w:r w:rsidRPr="006B5B23">
        <w:rPr>
          <w:rFonts w:ascii="Arial" w:hAnsi="Arial" w:cs="Arial"/>
          <w:noProof/>
          <w:color w:val="000000"/>
          <w:spacing w:val="-3"/>
          <w:sz w:val="20"/>
        </w:rPr>
        <w:t>and</w:t>
      </w:r>
      <w:r w:rsidRPr="006B5B23">
        <w:rPr>
          <w:rFonts w:ascii="Arial" w:hAnsi="Arial" w:cs="Arial"/>
          <w:noProof/>
          <w:color w:val="000000"/>
          <w:w w:val="176"/>
          <w:sz w:val="20"/>
        </w:rPr>
        <w:t> </w:t>
      </w:r>
      <w:r w:rsidRPr="006B5B23">
        <w:rPr>
          <w:rFonts w:ascii="Arial" w:hAnsi="Arial" w:cs="Arial"/>
          <w:noProof/>
          <w:color w:val="000000"/>
          <w:spacing w:val="-3"/>
          <w:sz w:val="20"/>
        </w:rPr>
        <w:t>dispatched</w:t>
      </w:r>
      <w:r w:rsidRPr="006B5B23">
        <w:rPr>
          <w:rFonts w:ascii="Arial" w:hAnsi="Arial" w:cs="Arial"/>
          <w:noProof/>
          <w:color w:val="000000"/>
          <w:w w:val="173"/>
          <w:sz w:val="20"/>
        </w:rPr>
        <w:t> </w:t>
      </w:r>
      <w:r w:rsidRPr="006B5B23">
        <w:rPr>
          <w:rFonts w:ascii="Arial" w:hAnsi="Arial" w:cs="Arial"/>
          <w:noProof/>
          <w:color w:val="000000"/>
          <w:spacing w:val="-3"/>
          <w:sz w:val="20"/>
        </w:rPr>
        <w:t>and</w:t>
      </w:r>
      <w:r w:rsidRPr="006B5B23">
        <w:rPr>
          <w:rFonts w:ascii="Arial" w:hAnsi="Arial" w:cs="Arial"/>
          <w:noProof/>
          <w:color w:val="000000"/>
          <w:w w:val="176"/>
          <w:sz w:val="20"/>
        </w:rPr>
        <w:t> </w:t>
      </w:r>
      <w:r w:rsidRPr="006B5B23">
        <w:rPr>
          <w:rFonts w:ascii="Arial" w:hAnsi="Arial" w:cs="Arial"/>
          <w:noProof/>
          <w:color w:val="000000"/>
          <w:spacing w:val="-3"/>
          <w:sz w:val="20"/>
        </w:rPr>
        <w:t>dispatch</w:t>
      </w:r>
      <w:r w:rsidRPr="006B5B23">
        <w:rPr>
          <w:rFonts w:ascii="Arial" w:hAnsi="Arial" w:cs="Arial"/>
          <w:noProof/>
          <w:color w:val="000000"/>
          <w:w w:val="176"/>
          <w:sz w:val="20"/>
        </w:rPr>
        <w:t> </w:t>
      </w:r>
      <w:r w:rsidRPr="006B5B23">
        <w:rPr>
          <w:rFonts w:ascii="Arial" w:hAnsi="Arial" w:cs="Arial"/>
          <w:noProof/>
          <w:color w:val="000000"/>
          <w:spacing w:val="-2"/>
          <w:sz w:val="20"/>
        </w:rPr>
        <w:t>of</w:t>
      </w:r>
    </w:p>
    <w:p w14:paraId="16DFA8C9" w14:textId="77777777" w:rsidR="00E925D3" w:rsidRPr="006B5B23" w:rsidRDefault="00E925D3" w:rsidP="009E4D6D">
      <w:pPr>
        <w:spacing w:after="0" w:line="240" w:lineRule="auto"/>
        <w:ind w:left="63" w:firstLine="1524"/>
        <w:jc w:val="both"/>
        <w:rPr>
          <w:rFonts w:ascii="Arial" w:hAnsi="Arial" w:cs="Arial"/>
          <w:noProof/>
          <w:color w:val="000000"/>
          <w:spacing w:val="-3"/>
          <w:sz w:val="20"/>
        </w:rPr>
      </w:pP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transmission</w:t>
      </w:r>
      <w:r w:rsidRPr="006B5B23">
        <w:rPr>
          <w:rFonts w:ascii="Arial" w:hAnsi="Arial" w:cs="Arial"/>
          <w:noProof/>
          <w:color w:val="000000"/>
          <w:spacing w:val="10"/>
          <w:sz w:val="20"/>
        </w:rPr>
        <w:t> </w:t>
      </w:r>
      <w:r w:rsidRPr="006B5B23">
        <w:rPr>
          <w:rFonts w:ascii="Arial" w:hAnsi="Arial" w:cs="Arial"/>
          <w:noProof/>
          <w:color w:val="000000"/>
          <w:spacing w:val="-4"/>
          <w:sz w:val="20"/>
        </w:rPr>
        <w:t>was</w:t>
      </w:r>
      <w:r w:rsidRPr="006B5B23">
        <w:rPr>
          <w:rFonts w:ascii="Arial" w:hAnsi="Arial" w:cs="Arial"/>
          <w:noProof/>
          <w:color w:val="000000"/>
          <w:spacing w:val="10"/>
          <w:sz w:val="20"/>
        </w:rPr>
        <w:t> </w:t>
      </w:r>
      <w:r w:rsidRPr="006B5B23">
        <w:rPr>
          <w:rFonts w:ascii="Arial" w:hAnsi="Arial" w:cs="Arial"/>
          <w:noProof/>
          <w:color w:val="000000"/>
          <w:spacing w:val="-3"/>
          <w:sz w:val="20"/>
        </w:rPr>
        <w:t>confirmed</w:t>
      </w:r>
      <w:r w:rsidRPr="006B5B23">
        <w:rPr>
          <w:rFonts w:ascii="Arial" w:hAnsi="Arial" w:cs="Arial"/>
          <w:noProof/>
          <w:color w:val="000000"/>
          <w:spacing w:val="9"/>
          <w:sz w:val="20"/>
        </w:rPr>
        <w:t> </w:t>
      </w:r>
      <w:r w:rsidRPr="006B5B23">
        <w:rPr>
          <w:rFonts w:ascii="Arial" w:hAnsi="Arial" w:cs="Arial"/>
          <w:noProof/>
          <w:color w:val="000000"/>
          <w:spacing w:val="-3"/>
          <w:sz w:val="20"/>
        </w:rPr>
        <w:t>and/or</w:t>
      </w:r>
      <w:r w:rsidRPr="006B5B23">
        <w:rPr>
          <w:rFonts w:ascii="Arial" w:hAnsi="Arial" w:cs="Arial"/>
          <w:noProof/>
          <w:color w:val="000000"/>
          <w:spacing w:val="9"/>
          <w:sz w:val="20"/>
        </w:rPr>
        <w:t> </w:t>
      </w:r>
      <w:r w:rsidRPr="006B5B23">
        <w:rPr>
          <w:rFonts w:ascii="Arial" w:hAnsi="Arial" w:cs="Arial"/>
          <w:noProof/>
          <w:color w:val="000000"/>
          <w:spacing w:val="-3"/>
          <w:sz w:val="20"/>
        </w:rPr>
        <w:t>acknowledged</w:t>
      </w:r>
      <w:r w:rsidRPr="006B5B23">
        <w:rPr>
          <w:rFonts w:ascii="Arial" w:hAnsi="Arial" w:cs="Arial"/>
          <w:noProof/>
          <w:color w:val="000000"/>
          <w:spacing w:val="9"/>
          <w:sz w:val="20"/>
        </w:rPr>
        <w:t> </w:t>
      </w:r>
      <w:r w:rsidRPr="006B5B23">
        <w:rPr>
          <w:rFonts w:ascii="Arial" w:hAnsi="Arial" w:cs="Arial"/>
          <w:noProof/>
          <w:color w:val="000000"/>
          <w:spacing w:val="-3"/>
          <w:sz w:val="20"/>
        </w:rPr>
        <w:t>as</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case</w:t>
      </w:r>
      <w:r w:rsidRPr="006B5B23">
        <w:rPr>
          <w:rFonts w:ascii="Arial" w:hAnsi="Arial" w:cs="Arial"/>
          <w:noProof/>
          <w:color w:val="000000"/>
          <w:spacing w:val="10"/>
          <w:sz w:val="20"/>
        </w:rPr>
        <w:t> </w:t>
      </w:r>
      <w:r w:rsidRPr="006B5B23">
        <w:rPr>
          <w:rFonts w:ascii="Arial" w:hAnsi="Arial" w:cs="Arial"/>
          <w:noProof/>
          <w:color w:val="000000"/>
          <w:spacing w:val="-3"/>
          <w:sz w:val="20"/>
        </w:rPr>
        <w:t>may</w:t>
      </w:r>
      <w:r w:rsidRPr="006B5B23">
        <w:rPr>
          <w:rFonts w:ascii="Arial" w:hAnsi="Arial" w:cs="Arial"/>
          <w:noProof/>
          <w:color w:val="000000"/>
          <w:spacing w:val="7"/>
          <w:sz w:val="20"/>
        </w:rPr>
        <w:t> </w:t>
      </w:r>
      <w:r w:rsidRPr="006B5B23">
        <w:rPr>
          <w:rFonts w:ascii="Arial" w:hAnsi="Arial" w:cs="Arial"/>
          <w:noProof/>
          <w:color w:val="000000"/>
          <w:spacing w:val="-3"/>
          <w:sz w:val="20"/>
        </w:rPr>
        <w:t>be.</w:t>
      </w:r>
    </w:p>
    <w:p w14:paraId="1D5AE2BD" w14:textId="77777777" w:rsidR="00E925D3" w:rsidRPr="006B5B23" w:rsidRDefault="00E925D3" w:rsidP="009E4D6D">
      <w:pPr>
        <w:spacing w:after="0" w:line="240" w:lineRule="auto"/>
        <w:ind w:left="63" w:firstLine="1524"/>
        <w:jc w:val="both"/>
        <w:rPr>
          <w:rFonts w:ascii="Arial" w:hAnsi="Arial" w:cs="Arial"/>
          <w:sz w:val="20"/>
        </w:rPr>
      </w:pPr>
    </w:p>
    <w:p w14:paraId="42B93D95" w14:textId="77777777" w:rsidR="00F80943" w:rsidRPr="006B5B23" w:rsidRDefault="00E925D3" w:rsidP="009E4D6D">
      <w:pPr>
        <w:tabs>
          <w:tab w:val="left" w:pos="742"/>
        </w:tabs>
        <w:spacing w:after="0" w:line="240" w:lineRule="auto"/>
        <w:ind w:left="63"/>
        <w:jc w:val="both"/>
        <w:rPr>
          <w:rFonts w:ascii="Arial" w:hAnsi="Arial" w:cs="Arial"/>
          <w:b/>
          <w:noProof/>
          <w:color w:val="000000"/>
          <w:spacing w:val="-4"/>
          <w:w w:val="95"/>
          <w:sz w:val="20"/>
        </w:rPr>
      </w:pPr>
      <w:r w:rsidRPr="006B5B23">
        <w:rPr>
          <w:rFonts w:ascii="Arial" w:hAnsi="Arial" w:cs="Arial"/>
          <w:b/>
          <w:noProof/>
          <w:color w:val="000000"/>
          <w:spacing w:val="-2"/>
          <w:w w:val="95"/>
          <w:sz w:val="20"/>
        </w:rPr>
        <w:t>3</w:t>
      </w:r>
      <w:r w:rsidR="00B90EAE" w:rsidRPr="006B5B23">
        <w:rPr>
          <w:rFonts w:ascii="Arial" w:hAnsi="Arial" w:cs="Arial"/>
          <w:b/>
          <w:noProof/>
          <w:color w:val="000000"/>
          <w:spacing w:val="-2"/>
          <w:w w:val="95"/>
          <w:sz w:val="20"/>
        </w:rPr>
        <w:t>6</w:t>
      </w:r>
      <w:r w:rsidRPr="006B5B23">
        <w:rPr>
          <w:rFonts w:ascii="Arial" w:hAnsi="Arial" w:cs="Arial"/>
          <w:b/>
          <w:noProof/>
          <w:color w:val="000000"/>
          <w:spacing w:val="-2"/>
          <w:w w:val="95"/>
          <w:sz w:val="20"/>
        </w:rPr>
        <w:t>.</w:t>
      </w:r>
      <w:r w:rsidRPr="006B5B23">
        <w:rPr>
          <w:rFonts w:ascii="Arial" w:hAnsi="Arial" w:cs="Arial"/>
          <w:color w:val="000000"/>
          <w:sz w:val="20"/>
        </w:rPr>
        <w:tab/>
      </w:r>
      <w:r w:rsidRPr="006B5B23">
        <w:rPr>
          <w:rFonts w:ascii="Arial" w:hAnsi="Arial" w:cs="Arial"/>
          <w:b/>
          <w:noProof/>
          <w:color w:val="000000"/>
          <w:spacing w:val="-4"/>
          <w:w w:val="95"/>
          <w:sz w:val="20"/>
        </w:rPr>
        <w:t>GOVERNING</w:t>
      </w:r>
      <w:r w:rsidRPr="006B5B23">
        <w:rPr>
          <w:rFonts w:ascii="Arial" w:hAnsi="Arial" w:cs="Arial"/>
          <w:b/>
          <w:noProof/>
          <w:color w:val="000000"/>
          <w:spacing w:val="7"/>
          <w:sz w:val="20"/>
        </w:rPr>
        <w:t> </w:t>
      </w:r>
      <w:r w:rsidRPr="006B5B23">
        <w:rPr>
          <w:rFonts w:ascii="Arial" w:hAnsi="Arial" w:cs="Arial"/>
          <w:b/>
          <w:noProof/>
          <w:color w:val="000000"/>
          <w:spacing w:val="-4"/>
          <w:w w:val="95"/>
          <w:sz w:val="20"/>
        </w:rPr>
        <w:t>LAW</w:t>
      </w:r>
    </w:p>
    <w:p w14:paraId="577C5D8F" w14:textId="77777777" w:rsidR="00E925D3" w:rsidRPr="006B5B23" w:rsidRDefault="00E925D3" w:rsidP="009E4D6D">
      <w:pPr>
        <w:tabs>
          <w:tab w:val="left" w:pos="742"/>
        </w:tabs>
        <w:spacing w:after="0" w:line="240" w:lineRule="auto"/>
        <w:ind w:left="63"/>
        <w:jc w:val="both"/>
        <w:rPr>
          <w:rFonts w:ascii="Arial" w:hAnsi="Arial" w:cs="Arial"/>
          <w:sz w:val="20"/>
        </w:rPr>
      </w:pPr>
    </w:p>
    <w:p w14:paraId="591E2E62" w14:textId="77777777" w:rsidR="00E925D3" w:rsidRPr="006B5B23" w:rsidRDefault="00E925D3" w:rsidP="009E4D6D">
      <w:pPr>
        <w:spacing w:after="0" w:line="240" w:lineRule="auto"/>
        <w:ind w:left="63" w:firstLine="667"/>
        <w:jc w:val="both"/>
        <w:rPr>
          <w:rFonts w:ascii="Arial" w:hAnsi="Arial" w:cs="Arial"/>
          <w:sz w:val="20"/>
        </w:rPr>
      </w:pPr>
      <w:r w:rsidRPr="006B5B23">
        <w:rPr>
          <w:rFonts w:ascii="Arial" w:hAnsi="Arial" w:cs="Arial"/>
          <w:noProof/>
          <w:color w:val="000000"/>
          <w:spacing w:val="-3"/>
          <w:sz w:val="20"/>
        </w:rPr>
        <w:t>This</w:t>
      </w:r>
      <w:r w:rsidRPr="006B5B23">
        <w:rPr>
          <w:rFonts w:ascii="Arial" w:hAnsi="Arial" w:cs="Arial"/>
          <w:noProof/>
          <w:color w:val="000000"/>
          <w:w w:val="198"/>
          <w:sz w:val="20"/>
        </w:rPr>
        <w:t> </w:t>
      </w:r>
      <w:r w:rsidRPr="006B5B23">
        <w:rPr>
          <w:rFonts w:ascii="Arial" w:hAnsi="Arial" w:cs="Arial"/>
          <w:noProof/>
          <w:color w:val="000000"/>
          <w:spacing w:val="-3"/>
          <w:sz w:val="20"/>
        </w:rPr>
        <w:t>Agreement</w:t>
      </w:r>
      <w:r w:rsidRPr="006B5B23">
        <w:rPr>
          <w:rFonts w:ascii="Arial" w:hAnsi="Arial" w:cs="Arial"/>
          <w:noProof/>
          <w:color w:val="000000"/>
          <w:w w:val="198"/>
          <w:sz w:val="20"/>
        </w:rPr>
        <w:t> </w:t>
      </w:r>
      <w:r w:rsidRPr="006B5B23">
        <w:rPr>
          <w:rFonts w:ascii="Arial" w:hAnsi="Arial" w:cs="Arial"/>
          <w:noProof/>
          <w:color w:val="000000"/>
          <w:spacing w:val="-3"/>
          <w:sz w:val="20"/>
        </w:rPr>
        <w:t>shall</w:t>
      </w:r>
      <w:r w:rsidRPr="006B5B23">
        <w:rPr>
          <w:rFonts w:ascii="Arial" w:hAnsi="Arial" w:cs="Arial"/>
          <w:noProof/>
          <w:color w:val="000000"/>
          <w:w w:val="197"/>
          <w:sz w:val="20"/>
        </w:rPr>
        <w:t> </w:t>
      </w:r>
      <w:r w:rsidRPr="006B5B23">
        <w:rPr>
          <w:rFonts w:ascii="Arial" w:hAnsi="Arial" w:cs="Arial"/>
          <w:noProof/>
          <w:color w:val="000000"/>
          <w:spacing w:val="-3"/>
          <w:sz w:val="20"/>
        </w:rPr>
        <w:t>be</w:t>
      </w:r>
      <w:r w:rsidRPr="006B5B23">
        <w:rPr>
          <w:rFonts w:ascii="Arial" w:hAnsi="Arial" w:cs="Arial"/>
          <w:noProof/>
          <w:color w:val="000000"/>
          <w:w w:val="198"/>
          <w:sz w:val="20"/>
        </w:rPr>
        <w:t> </w:t>
      </w:r>
      <w:r w:rsidRPr="006B5B23">
        <w:rPr>
          <w:rFonts w:ascii="Arial" w:hAnsi="Arial" w:cs="Arial"/>
          <w:noProof/>
          <w:color w:val="000000"/>
          <w:spacing w:val="-3"/>
          <w:sz w:val="20"/>
        </w:rPr>
        <w:t>governed</w:t>
      </w:r>
      <w:r w:rsidRPr="006B5B23">
        <w:rPr>
          <w:rFonts w:ascii="Arial" w:hAnsi="Arial" w:cs="Arial"/>
          <w:noProof/>
          <w:color w:val="000000"/>
          <w:w w:val="198"/>
          <w:sz w:val="20"/>
        </w:rPr>
        <w:t> </w:t>
      </w:r>
      <w:r w:rsidRPr="006B5B23">
        <w:rPr>
          <w:rFonts w:ascii="Arial" w:hAnsi="Arial" w:cs="Arial"/>
          <w:noProof/>
          <w:color w:val="000000"/>
          <w:spacing w:val="-3"/>
          <w:sz w:val="20"/>
        </w:rPr>
        <w:t>by</w:t>
      </w:r>
      <w:r w:rsidRPr="006B5B23">
        <w:rPr>
          <w:rFonts w:ascii="Arial" w:hAnsi="Arial" w:cs="Arial"/>
          <w:noProof/>
          <w:color w:val="000000"/>
          <w:w w:val="198"/>
          <w:sz w:val="20"/>
        </w:rPr>
        <w:t> </w:t>
      </w:r>
      <w:r w:rsidRPr="006B5B23">
        <w:rPr>
          <w:rFonts w:ascii="Arial" w:hAnsi="Arial" w:cs="Arial"/>
          <w:noProof/>
          <w:color w:val="000000"/>
          <w:spacing w:val="-3"/>
          <w:sz w:val="20"/>
        </w:rPr>
        <w:t>and</w:t>
      </w:r>
      <w:r w:rsidRPr="006B5B23">
        <w:rPr>
          <w:rFonts w:ascii="Arial" w:hAnsi="Arial" w:cs="Arial"/>
          <w:noProof/>
          <w:color w:val="000000"/>
          <w:w w:val="198"/>
          <w:sz w:val="20"/>
        </w:rPr>
        <w:t> </w:t>
      </w:r>
      <w:r w:rsidRPr="006B5B23">
        <w:rPr>
          <w:rFonts w:ascii="Arial" w:hAnsi="Arial" w:cs="Arial"/>
          <w:noProof/>
          <w:color w:val="000000"/>
          <w:spacing w:val="-3"/>
          <w:sz w:val="20"/>
        </w:rPr>
        <w:t>construed</w:t>
      </w:r>
      <w:r w:rsidRPr="006B5B23">
        <w:rPr>
          <w:rFonts w:ascii="Arial" w:hAnsi="Arial" w:cs="Arial"/>
          <w:noProof/>
          <w:color w:val="000000"/>
          <w:w w:val="198"/>
          <w:sz w:val="20"/>
        </w:rPr>
        <w:t> </w:t>
      </w:r>
      <w:r w:rsidRPr="006B5B23">
        <w:rPr>
          <w:rFonts w:ascii="Arial" w:hAnsi="Arial" w:cs="Arial"/>
          <w:noProof/>
          <w:color w:val="000000"/>
          <w:spacing w:val="-2"/>
          <w:sz w:val="20"/>
        </w:rPr>
        <w:t>in</w:t>
      </w:r>
      <w:r w:rsidRPr="006B5B23">
        <w:rPr>
          <w:rFonts w:ascii="Arial" w:hAnsi="Arial" w:cs="Arial"/>
          <w:noProof/>
          <w:color w:val="000000"/>
          <w:w w:val="198"/>
          <w:sz w:val="20"/>
        </w:rPr>
        <w:t> </w:t>
      </w:r>
      <w:r w:rsidRPr="006B5B23">
        <w:rPr>
          <w:rFonts w:ascii="Arial" w:hAnsi="Arial" w:cs="Arial"/>
          <w:noProof/>
          <w:color w:val="000000"/>
          <w:spacing w:val="-3"/>
          <w:sz w:val="20"/>
        </w:rPr>
        <w:t>accordance</w:t>
      </w:r>
      <w:r w:rsidRPr="006B5B23">
        <w:rPr>
          <w:rFonts w:ascii="Arial" w:hAnsi="Arial" w:cs="Arial"/>
          <w:noProof/>
          <w:color w:val="000000"/>
          <w:w w:val="201"/>
          <w:sz w:val="20"/>
        </w:rPr>
        <w:t> </w:t>
      </w:r>
      <w:r w:rsidRPr="006B5B23">
        <w:rPr>
          <w:rFonts w:ascii="Arial" w:hAnsi="Arial" w:cs="Arial"/>
          <w:noProof/>
          <w:color w:val="000000"/>
          <w:spacing w:val="-3"/>
          <w:sz w:val="20"/>
        </w:rPr>
        <w:t>with</w:t>
      </w:r>
      <w:r w:rsidRPr="006B5B23">
        <w:rPr>
          <w:rFonts w:ascii="Arial" w:hAnsi="Arial" w:cs="Arial"/>
          <w:noProof/>
          <w:color w:val="000000"/>
          <w:w w:val="198"/>
          <w:sz w:val="20"/>
        </w:rPr>
        <w:t> </w:t>
      </w:r>
      <w:r w:rsidRPr="006B5B23">
        <w:rPr>
          <w:rFonts w:ascii="Arial" w:hAnsi="Arial" w:cs="Arial"/>
          <w:noProof/>
          <w:color w:val="000000"/>
          <w:spacing w:val="-3"/>
          <w:sz w:val="20"/>
        </w:rPr>
        <w:t>the</w:t>
      </w:r>
      <w:r w:rsidRPr="006B5B23">
        <w:rPr>
          <w:rFonts w:ascii="Arial" w:hAnsi="Arial" w:cs="Arial"/>
          <w:noProof/>
          <w:color w:val="000000"/>
          <w:w w:val="198"/>
          <w:sz w:val="20"/>
        </w:rPr>
        <w:t> </w:t>
      </w:r>
      <w:r w:rsidRPr="006B5B23">
        <w:rPr>
          <w:rFonts w:ascii="Arial" w:hAnsi="Arial" w:cs="Arial"/>
          <w:noProof/>
          <w:color w:val="000000"/>
          <w:spacing w:val="-3"/>
          <w:sz w:val="20"/>
        </w:rPr>
        <w:t>laws</w:t>
      </w:r>
      <w:r w:rsidRPr="006B5B23">
        <w:rPr>
          <w:rFonts w:ascii="Arial" w:hAnsi="Arial" w:cs="Arial"/>
          <w:noProof/>
          <w:color w:val="000000"/>
          <w:w w:val="198"/>
          <w:sz w:val="20"/>
        </w:rPr>
        <w:t> </w:t>
      </w:r>
      <w:r w:rsidRPr="006B5B23">
        <w:rPr>
          <w:rFonts w:ascii="Arial" w:hAnsi="Arial" w:cs="Arial"/>
          <w:noProof/>
          <w:color w:val="000000"/>
          <w:spacing w:val="-2"/>
          <w:sz w:val="20"/>
        </w:rPr>
        <w:t>of</w:t>
      </w:r>
    </w:p>
    <w:p w14:paraId="75E653F8" w14:textId="77777777" w:rsidR="00E925D3" w:rsidRPr="006B5B23" w:rsidRDefault="00E925D3" w:rsidP="009E4D6D">
      <w:pPr>
        <w:spacing w:after="0" w:line="240" w:lineRule="auto"/>
        <w:ind w:left="63" w:firstLine="667"/>
        <w:jc w:val="both"/>
        <w:rPr>
          <w:rFonts w:ascii="Arial" w:hAnsi="Arial" w:cs="Arial"/>
          <w:noProof/>
          <w:color w:val="000000"/>
          <w:spacing w:val="-3"/>
          <w:sz w:val="20"/>
        </w:rPr>
      </w:pPr>
      <w:r w:rsidRPr="006B5B23">
        <w:rPr>
          <w:rFonts w:ascii="Arial" w:hAnsi="Arial" w:cs="Arial"/>
          <w:noProof/>
          <w:color w:val="000000"/>
          <w:spacing w:val="-3"/>
          <w:sz w:val="20"/>
        </w:rPr>
        <w:t>Singapore.</w:t>
      </w:r>
    </w:p>
    <w:p w14:paraId="2030404A" w14:textId="77777777" w:rsidR="00E925D3" w:rsidRPr="006B5B23" w:rsidRDefault="00E925D3" w:rsidP="009E4D6D">
      <w:pPr>
        <w:spacing w:after="0" w:line="240" w:lineRule="auto"/>
        <w:ind w:left="63" w:firstLine="667"/>
        <w:jc w:val="both"/>
        <w:rPr>
          <w:rFonts w:ascii="Arial" w:hAnsi="Arial" w:cs="Arial"/>
          <w:sz w:val="20"/>
        </w:rPr>
      </w:pPr>
    </w:p>
    <w:p w14:paraId="761F1FA3" w14:textId="74469271" w:rsidR="00F80943" w:rsidRPr="006B5B23" w:rsidRDefault="00E925D3" w:rsidP="009E4D6D">
      <w:pPr>
        <w:tabs>
          <w:tab w:val="left" w:pos="740"/>
        </w:tabs>
        <w:spacing w:after="0" w:line="240" w:lineRule="auto"/>
        <w:ind w:left="63"/>
        <w:jc w:val="both"/>
        <w:rPr>
          <w:rFonts w:ascii="Arial" w:hAnsi="Arial" w:cs="Arial"/>
          <w:b/>
          <w:noProof/>
          <w:color w:val="000000"/>
          <w:spacing w:val="-3"/>
          <w:w w:val="95"/>
          <w:sz w:val="20"/>
        </w:rPr>
      </w:pPr>
      <w:r w:rsidRPr="006B5B23">
        <w:rPr>
          <w:rFonts w:ascii="Arial" w:hAnsi="Arial" w:cs="Arial"/>
          <w:b/>
          <w:noProof/>
          <w:color w:val="000000"/>
          <w:spacing w:val="-3"/>
          <w:w w:val="95"/>
          <w:sz w:val="20"/>
        </w:rPr>
        <w:t>3</w:t>
      </w:r>
      <w:r w:rsidR="00B90EAE" w:rsidRPr="006B5B23">
        <w:rPr>
          <w:rFonts w:ascii="Arial" w:hAnsi="Arial" w:cs="Arial"/>
          <w:b/>
          <w:noProof/>
          <w:color w:val="000000"/>
          <w:spacing w:val="-3"/>
          <w:w w:val="95"/>
          <w:sz w:val="20"/>
        </w:rPr>
        <w:t>7</w:t>
      </w:r>
      <w:r w:rsidRPr="006B5B23">
        <w:rPr>
          <w:rFonts w:ascii="Arial" w:hAnsi="Arial" w:cs="Arial"/>
          <w:b/>
          <w:noProof/>
          <w:color w:val="000000"/>
          <w:spacing w:val="-3"/>
          <w:w w:val="95"/>
          <w:sz w:val="20"/>
        </w:rPr>
        <w:t>.</w:t>
      </w:r>
      <w:r w:rsidRPr="006B5B23">
        <w:rPr>
          <w:rFonts w:ascii="Arial" w:hAnsi="Arial" w:cs="Arial"/>
          <w:color w:val="000000"/>
          <w:sz w:val="20"/>
        </w:rPr>
        <w:tab/>
      </w:r>
      <w:r w:rsidR="007E2F30">
        <w:rPr>
          <w:rFonts w:ascii="Arial" w:hAnsi="Arial" w:cs="Arial"/>
          <w:b/>
          <w:noProof/>
          <w:color w:val="000000"/>
          <w:spacing w:val="-3"/>
          <w:w w:val="95"/>
          <w:sz w:val="20"/>
        </w:rPr>
        <w:t>DISPUTE RESOLUTION</w:t>
      </w:r>
    </w:p>
    <w:p w14:paraId="230D985E" w14:textId="77777777" w:rsidR="00E925D3" w:rsidRPr="006B5B23" w:rsidRDefault="00E925D3" w:rsidP="009E4D6D">
      <w:pPr>
        <w:tabs>
          <w:tab w:val="left" w:pos="740"/>
        </w:tabs>
        <w:spacing w:after="0" w:line="240" w:lineRule="auto"/>
        <w:ind w:left="63"/>
        <w:jc w:val="both"/>
        <w:rPr>
          <w:rFonts w:ascii="Arial" w:hAnsi="Arial" w:cs="Arial"/>
          <w:sz w:val="20"/>
        </w:rPr>
      </w:pPr>
    </w:p>
    <w:p w14:paraId="524CBC70" w14:textId="6208BD88" w:rsidR="007E2F30" w:rsidRPr="007E2F30" w:rsidRDefault="007E2F30" w:rsidP="00B1704E">
      <w:pPr>
        <w:tabs>
          <w:tab w:val="left" w:pos="740"/>
        </w:tabs>
        <w:spacing w:after="0" w:line="240" w:lineRule="auto"/>
        <w:ind w:left="720" w:hanging="720"/>
        <w:jc w:val="both"/>
        <w:rPr>
          <w:rFonts w:ascii="Arial" w:hAnsi="Arial" w:cs="Arial"/>
          <w:noProof/>
          <w:color w:val="000000"/>
          <w:spacing w:val="-4"/>
          <w:sz w:val="20"/>
        </w:rPr>
      </w:pPr>
      <w:r w:rsidRPr="006B5B23">
        <w:rPr>
          <w:rFonts w:ascii="Arial" w:hAnsi="Arial" w:cs="Arial"/>
          <w:noProof/>
          <w:color w:val="000000"/>
          <w:spacing w:val="-3"/>
          <w:sz w:val="20"/>
        </w:rPr>
        <w:t>3</w:t>
      </w:r>
      <w:r>
        <w:rPr>
          <w:rFonts w:ascii="Arial" w:hAnsi="Arial" w:cs="Arial"/>
          <w:noProof/>
          <w:color w:val="000000"/>
          <w:spacing w:val="-3"/>
          <w:sz w:val="20"/>
        </w:rPr>
        <w:t>7.1</w:t>
      </w:r>
      <w:r w:rsidRPr="006B5B23">
        <w:rPr>
          <w:rFonts w:ascii="Arial" w:hAnsi="Arial" w:cs="Arial"/>
          <w:color w:val="000000"/>
          <w:sz w:val="20"/>
        </w:rPr>
        <w:tab/>
      </w:r>
      <w:r w:rsidRPr="007E2F30">
        <w:rPr>
          <w:rFonts w:ascii="Arial" w:hAnsi="Arial" w:cs="Arial"/>
          <w:noProof/>
          <w:color w:val="000000"/>
          <w:spacing w:val="-4"/>
          <w:sz w:val="20"/>
        </w:rPr>
        <w:t>Any dispute, controversy or claim arising out of or related to this Agreement, including but not limited to breach of contract, validity and termination of this Agreement, etc. shall be referred to and finally resolved by arbitration administered by the Singapore International Arbitration Centre (“SIAC”) in accordance with the arbitration rules of the SIAC for the time being in force, which rules are deemed to be incorporated by reference in this clause. The seat of the arbitration shall be Singapore. The Tribunal shall consist of one (1) arbitrator. The language of the arbitration shall be English.</w:t>
      </w:r>
    </w:p>
    <w:p w14:paraId="045BFF60" w14:textId="77777777" w:rsidR="007E2F30" w:rsidRDefault="007E2F30" w:rsidP="00B1704E">
      <w:pPr>
        <w:tabs>
          <w:tab w:val="left" w:pos="740"/>
        </w:tabs>
        <w:spacing w:after="0" w:line="240" w:lineRule="auto"/>
        <w:jc w:val="both"/>
        <w:rPr>
          <w:rFonts w:ascii="Arial" w:hAnsi="Arial" w:cs="Arial"/>
          <w:noProof/>
          <w:color w:val="000000"/>
          <w:spacing w:val="-4"/>
          <w:sz w:val="20"/>
        </w:rPr>
      </w:pPr>
    </w:p>
    <w:p w14:paraId="63DA0444" w14:textId="7420523B" w:rsidR="007E2F30" w:rsidRDefault="007E2F30" w:rsidP="00B1704E">
      <w:pPr>
        <w:tabs>
          <w:tab w:val="left" w:pos="740"/>
        </w:tabs>
        <w:spacing w:after="0" w:line="240" w:lineRule="auto"/>
        <w:ind w:left="720" w:hanging="720"/>
        <w:jc w:val="both"/>
        <w:rPr>
          <w:rFonts w:ascii="Arial" w:hAnsi="Arial" w:cs="Arial"/>
          <w:noProof/>
          <w:color w:val="000000"/>
          <w:spacing w:val="-4"/>
          <w:sz w:val="20"/>
        </w:rPr>
      </w:pPr>
      <w:r w:rsidRPr="006B5B23">
        <w:rPr>
          <w:rFonts w:ascii="Arial" w:hAnsi="Arial" w:cs="Arial"/>
          <w:noProof/>
          <w:color w:val="000000"/>
          <w:spacing w:val="-3"/>
          <w:sz w:val="20"/>
        </w:rPr>
        <w:t>3</w:t>
      </w:r>
      <w:r>
        <w:rPr>
          <w:rFonts w:ascii="Arial" w:hAnsi="Arial" w:cs="Arial"/>
          <w:noProof/>
          <w:color w:val="000000"/>
          <w:spacing w:val="-3"/>
          <w:sz w:val="20"/>
        </w:rPr>
        <w:t>7</w:t>
      </w:r>
      <w:r w:rsidRPr="006B5B23">
        <w:rPr>
          <w:rFonts w:ascii="Arial" w:hAnsi="Arial" w:cs="Arial"/>
          <w:noProof/>
          <w:color w:val="000000"/>
          <w:spacing w:val="-3"/>
          <w:sz w:val="20"/>
        </w:rPr>
        <w:t>.2</w:t>
      </w:r>
      <w:r w:rsidRPr="006B5B23">
        <w:rPr>
          <w:rFonts w:ascii="Arial" w:hAnsi="Arial" w:cs="Arial"/>
          <w:color w:val="000000"/>
          <w:sz w:val="20"/>
        </w:rPr>
        <w:tab/>
      </w:r>
      <w:r w:rsidRPr="007E2F30">
        <w:rPr>
          <w:rFonts w:ascii="Arial" w:hAnsi="Arial" w:cs="Arial"/>
          <w:noProof/>
          <w:color w:val="000000"/>
          <w:spacing w:val="-4"/>
          <w:sz w:val="20"/>
        </w:rPr>
        <w:t xml:space="preserve">The decision made by the SIAC shall be final and binding upon both parties, and the fees for arbitration shall be borne by the losing party unless otherwise awarded. </w:t>
      </w:r>
    </w:p>
    <w:p w14:paraId="5EDEC6ED" w14:textId="77777777" w:rsidR="00F80943" w:rsidRPr="006B5B23" w:rsidRDefault="00F80943" w:rsidP="00B1704E">
      <w:pPr>
        <w:tabs>
          <w:tab w:val="left" w:pos="740"/>
        </w:tabs>
        <w:spacing w:after="0" w:line="240" w:lineRule="auto"/>
        <w:ind w:left="720"/>
        <w:jc w:val="both"/>
        <w:rPr>
          <w:rFonts w:ascii="Arial" w:hAnsi="Arial" w:cs="Arial"/>
          <w:b/>
          <w:noProof/>
          <w:color w:val="000000"/>
          <w:spacing w:val="-3"/>
          <w:w w:val="95"/>
          <w:sz w:val="20"/>
        </w:rPr>
      </w:pPr>
    </w:p>
    <w:p w14:paraId="2382572E" w14:textId="77777777" w:rsidR="00F80943" w:rsidRPr="006B5B23" w:rsidRDefault="00E925D3" w:rsidP="009E4D6D">
      <w:pPr>
        <w:tabs>
          <w:tab w:val="left" w:pos="740"/>
        </w:tabs>
        <w:spacing w:after="0" w:line="240" w:lineRule="auto"/>
        <w:ind w:left="63"/>
        <w:jc w:val="both"/>
        <w:rPr>
          <w:rFonts w:ascii="Arial" w:hAnsi="Arial" w:cs="Arial"/>
          <w:b/>
          <w:noProof/>
          <w:color w:val="000000"/>
          <w:spacing w:val="-4"/>
          <w:w w:val="95"/>
          <w:sz w:val="20"/>
        </w:rPr>
      </w:pPr>
      <w:r w:rsidRPr="006B5B23">
        <w:rPr>
          <w:rFonts w:ascii="Arial" w:hAnsi="Arial" w:cs="Arial"/>
          <w:b/>
          <w:noProof/>
          <w:color w:val="000000"/>
          <w:spacing w:val="-3"/>
          <w:w w:val="95"/>
          <w:sz w:val="20"/>
        </w:rPr>
        <w:t>3</w:t>
      </w:r>
      <w:r w:rsidR="00B90EAE" w:rsidRPr="006B5B23">
        <w:rPr>
          <w:rFonts w:ascii="Arial" w:hAnsi="Arial" w:cs="Arial"/>
          <w:b/>
          <w:noProof/>
          <w:color w:val="000000"/>
          <w:spacing w:val="-3"/>
          <w:w w:val="95"/>
          <w:sz w:val="20"/>
        </w:rPr>
        <w:t>8</w:t>
      </w:r>
      <w:r w:rsidRPr="006B5B23">
        <w:rPr>
          <w:rFonts w:ascii="Arial" w:hAnsi="Arial" w:cs="Arial"/>
          <w:b/>
          <w:noProof/>
          <w:color w:val="000000"/>
          <w:spacing w:val="-3"/>
          <w:w w:val="95"/>
          <w:sz w:val="20"/>
        </w:rPr>
        <w:t>.</w:t>
      </w:r>
      <w:r w:rsidRPr="006B5B23">
        <w:rPr>
          <w:rFonts w:ascii="Arial" w:hAnsi="Arial" w:cs="Arial"/>
          <w:color w:val="000000"/>
          <w:sz w:val="20"/>
        </w:rPr>
        <w:tab/>
      </w:r>
      <w:r w:rsidRPr="006B5B23">
        <w:rPr>
          <w:rFonts w:ascii="Arial" w:hAnsi="Arial" w:cs="Arial"/>
          <w:b/>
          <w:noProof/>
          <w:color w:val="000000"/>
          <w:spacing w:val="-3"/>
          <w:w w:val="95"/>
          <w:sz w:val="20"/>
        </w:rPr>
        <w:t>THIRD</w:t>
      </w:r>
      <w:r w:rsidRPr="006B5B23">
        <w:rPr>
          <w:rFonts w:ascii="Arial" w:hAnsi="Arial" w:cs="Arial"/>
          <w:b/>
          <w:noProof/>
          <w:color w:val="000000"/>
          <w:spacing w:val="8"/>
          <w:sz w:val="20"/>
        </w:rPr>
        <w:t> </w:t>
      </w:r>
      <w:r w:rsidRPr="006B5B23">
        <w:rPr>
          <w:rFonts w:ascii="Arial" w:hAnsi="Arial" w:cs="Arial"/>
          <w:b/>
          <w:noProof/>
          <w:color w:val="000000"/>
          <w:spacing w:val="-3"/>
          <w:w w:val="95"/>
          <w:sz w:val="20"/>
        </w:rPr>
        <w:t>PARTY</w:t>
      </w:r>
      <w:r w:rsidRPr="006B5B23">
        <w:rPr>
          <w:rFonts w:ascii="Arial" w:hAnsi="Arial" w:cs="Arial"/>
          <w:b/>
          <w:noProof/>
          <w:color w:val="000000"/>
          <w:spacing w:val="8"/>
          <w:sz w:val="20"/>
        </w:rPr>
        <w:t> </w:t>
      </w:r>
      <w:r w:rsidRPr="006B5B23">
        <w:rPr>
          <w:rFonts w:ascii="Arial" w:hAnsi="Arial" w:cs="Arial"/>
          <w:b/>
          <w:noProof/>
          <w:color w:val="000000"/>
          <w:spacing w:val="-4"/>
          <w:w w:val="95"/>
          <w:sz w:val="20"/>
        </w:rPr>
        <w:t>RIGHTS</w:t>
      </w:r>
    </w:p>
    <w:p w14:paraId="5A573476" w14:textId="77777777" w:rsidR="00E925D3" w:rsidRPr="006B5B23" w:rsidRDefault="00E925D3" w:rsidP="009E4D6D">
      <w:pPr>
        <w:tabs>
          <w:tab w:val="left" w:pos="740"/>
        </w:tabs>
        <w:spacing w:after="0" w:line="240" w:lineRule="auto"/>
        <w:ind w:left="63"/>
        <w:jc w:val="both"/>
        <w:rPr>
          <w:rFonts w:ascii="Arial" w:hAnsi="Arial" w:cs="Arial"/>
          <w:sz w:val="20"/>
        </w:rPr>
      </w:pPr>
    </w:p>
    <w:p w14:paraId="5E8467E9" w14:textId="77777777" w:rsidR="00E925D3" w:rsidRPr="006B5B23" w:rsidRDefault="00E925D3" w:rsidP="009E4D6D">
      <w:pPr>
        <w:tabs>
          <w:tab w:val="left" w:pos="740"/>
        </w:tabs>
        <w:spacing w:after="0" w:line="240" w:lineRule="auto"/>
        <w:ind w:left="63"/>
        <w:jc w:val="both"/>
        <w:rPr>
          <w:rFonts w:ascii="Arial" w:hAnsi="Arial" w:cs="Arial"/>
          <w:sz w:val="20"/>
        </w:rPr>
      </w:pPr>
      <w:r w:rsidRPr="006B5B23">
        <w:rPr>
          <w:rFonts w:ascii="Arial" w:hAnsi="Arial" w:cs="Arial"/>
          <w:noProof/>
          <w:color w:val="000000"/>
          <w:spacing w:val="-3"/>
          <w:sz w:val="20"/>
        </w:rPr>
        <w:t>3</w:t>
      </w:r>
      <w:r w:rsidR="00B90EAE" w:rsidRPr="006B5B23">
        <w:rPr>
          <w:rFonts w:ascii="Arial" w:hAnsi="Arial" w:cs="Arial"/>
          <w:noProof/>
          <w:color w:val="000000"/>
          <w:spacing w:val="-3"/>
          <w:sz w:val="20"/>
        </w:rPr>
        <w:t>8</w:t>
      </w:r>
      <w:r w:rsidRPr="006B5B23">
        <w:rPr>
          <w:rFonts w:ascii="Arial" w:hAnsi="Arial" w:cs="Arial"/>
          <w:noProof/>
          <w:color w:val="000000"/>
          <w:spacing w:val="-3"/>
          <w:sz w:val="20"/>
        </w:rPr>
        <w:t>.1</w:t>
      </w:r>
      <w:r w:rsidRPr="006B5B23">
        <w:rPr>
          <w:rFonts w:ascii="Arial" w:hAnsi="Arial" w:cs="Arial"/>
          <w:color w:val="000000"/>
          <w:sz w:val="20"/>
        </w:rPr>
        <w:tab/>
      </w:r>
      <w:r w:rsidRPr="006B5B23">
        <w:rPr>
          <w:rFonts w:ascii="Arial" w:hAnsi="Arial" w:cs="Arial"/>
          <w:noProof/>
          <w:color w:val="000000"/>
          <w:spacing w:val="-3"/>
          <w:sz w:val="20"/>
        </w:rPr>
        <w:t>An</w:t>
      </w:r>
      <w:r w:rsidRPr="006B5B23">
        <w:rPr>
          <w:rFonts w:ascii="Arial" w:hAnsi="Arial" w:cs="Arial"/>
          <w:noProof/>
          <w:color w:val="000000"/>
          <w:w w:val="175"/>
          <w:sz w:val="20"/>
        </w:rPr>
        <w:t> </w:t>
      </w:r>
      <w:r w:rsidRPr="006B5B23">
        <w:rPr>
          <w:rFonts w:ascii="Arial" w:hAnsi="Arial" w:cs="Arial"/>
          <w:noProof/>
          <w:color w:val="000000"/>
          <w:spacing w:val="-2"/>
          <w:sz w:val="20"/>
        </w:rPr>
        <w:t>Affiliate</w:t>
      </w:r>
      <w:r w:rsidRPr="006B5B23">
        <w:rPr>
          <w:rFonts w:ascii="Arial" w:hAnsi="Arial" w:cs="Arial"/>
          <w:noProof/>
          <w:color w:val="000000"/>
          <w:w w:val="175"/>
          <w:sz w:val="20"/>
        </w:rPr>
        <w:t> </w:t>
      </w:r>
      <w:r w:rsidRPr="006B5B23">
        <w:rPr>
          <w:rFonts w:ascii="Arial" w:hAnsi="Arial" w:cs="Arial"/>
          <w:noProof/>
          <w:color w:val="000000"/>
          <w:spacing w:val="-3"/>
          <w:sz w:val="20"/>
        </w:rPr>
        <w:t>of</w:t>
      </w:r>
      <w:r w:rsidRPr="006B5B23">
        <w:rPr>
          <w:rFonts w:ascii="Arial" w:hAnsi="Arial" w:cs="Arial"/>
          <w:noProof/>
          <w:color w:val="000000"/>
          <w:w w:val="175"/>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r w:rsidRPr="006B5B23">
        <w:rPr>
          <w:rFonts w:ascii="Arial" w:hAnsi="Arial" w:cs="Arial"/>
          <w:noProof/>
          <w:color w:val="000000"/>
          <w:w w:val="173"/>
          <w:sz w:val="20"/>
        </w:rPr>
        <w:t> </w:t>
      </w:r>
      <w:r w:rsidRPr="006B5B23">
        <w:rPr>
          <w:rFonts w:ascii="Arial" w:hAnsi="Arial" w:cs="Arial"/>
          <w:noProof/>
          <w:color w:val="000000"/>
          <w:spacing w:val="-3"/>
          <w:sz w:val="20"/>
        </w:rPr>
        <w:t>or</w:t>
      </w:r>
      <w:r w:rsidRPr="006B5B23">
        <w:rPr>
          <w:rFonts w:ascii="Arial" w:hAnsi="Arial" w:cs="Arial"/>
          <w:noProof/>
          <w:color w:val="000000"/>
          <w:w w:val="173"/>
          <w:sz w:val="20"/>
        </w:rPr>
        <w:t> </w:t>
      </w:r>
      <w:r w:rsidRPr="006B5B23">
        <w:rPr>
          <w:rFonts w:ascii="Arial" w:hAnsi="Arial" w:cs="Arial"/>
          <w:noProof/>
          <w:color w:val="000000"/>
          <w:spacing w:val="-3"/>
          <w:sz w:val="20"/>
        </w:rPr>
        <w:t>an</w:t>
      </w:r>
      <w:r w:rsidRPr="006B5B23">
        <w:rPr>
          <w:rFonts w:ascii="Arial" w:hAnsi="Arial" w:cs="Arial"/>
          <w:noProof/>
          <w:color w:val="000000"/>
          <w:w w:val="175"/>
          <w:sz w:val="20"/>
        </w:rPr>
        <w:t> </w:t>
      </w:r>
      <w:r w:rsidRPr="006B5B23">
        <w:rPr>
          <w:rFonts w:ascii="Arial" w:hAnsi="Arial" w:cs="Arial"/>
          <w:noProof/>
          <w:color w:val="000000"/>
          <w:spacing w:val="-3"/>
          <w:sz w:val="20"/>
        </w:rPr>
        <w:t>Indemnitee,</w:t>
      </w:r>
      <w:r w:rsidRPr="006B5B23">
        <w:rPr>
          <w:rFonts w:ascii="Arial" w:hAnsi="Arial" w:cs="Arial"/>
          <w:noProof/>
          <w:color w:val="000000"/>
          <w:w w:val="178"/>
          <w:sz w:val="20"/>
        </w:rPr>
        <w:t> </w:t>
      </w:r>
      <w:r w:rsidRPr="006B5B23">
        <w:rPr>
          <w:rFonts w:ascii="Arial" w:hAnsi="Arial" w:cs="Arial"/>
          <w:noProof/>
          <w:color w:val="000000"/>
          <w:spacing w:val="-4"/>
          <w:sz w:val="20"/>
        </w:rPr>
        <w:t>may</w:t>
      </w:r>
      <w:r w:rsidRPr="006B5B23">
        <w:rPr>
          <w:rFonts w:ascii="Arial" w:hAnsi="Arial" w:cs="Arial"/>
          <w:noProof/>
          <w:color w:val="000000"/>
          <w:w w:val="175"/>
          <w:sz w:val="20"/>
        </w:rPr>
        <w:t> </w:t>
      </w:r>
      <w:r w:rsidRPr="006B5B23">
        <w:rPr>
          <w:rFonts w:ascii="Arial" w:hAnsi="Arial" w:cs="Arial"/>
          <w:noProof/>
          <w:color w:val="000000"/>
          <w:spacing w:val="-3"/>
          <w:sz w:val="20"/>
        </w:rPr>
        <w:t>enforce</w:t>
      </w:r>
      <w:r w:rsidRPr="006B5B23">
        <w:rPr>
          <w:rFonts w:ascii="Arial" w:hAnsi="Arial" w:cs="Arial"/>
          <w:noProof/>
          <w:color w:val="000000"/>
          <w:w w:val="173"/>
          <w:sz w:val="20"/>
        </w:rPr>
        <w:t> </w:t>
      </w:r>
      <w:r w:rsidRPr="006B5B23">
        <w:rPr>
          <w:rFonts w:ascii="Arial" w:hAnsi="Arial" w:cs="Arial"/>
          <w:noProof/>
          <w:color w:val="000000"/>
          <w:spacing w:val="-2"/>
          <w:sz w:val="20"/>
        </w:rPr>
        <w:t>this</w:t>
      </w:r>
      <w:r w:rsidRPr="006B5B23">
        <w:rPr>
          <w:rFonts w:ascii="Arial" w:hAnsi="Arial" w:cs="Arial"/>
          <w:noProof/>
          <w:color w:val="000000"/>
          <w:w w:val="173"/>
          <w:sz w:val="20"/>
        </w:rPr>
        <w:t> </w:t>
      </w:r>
      <w:r w:rsidRPr="006B5B23">
        <w:rPr>
          <w:rFonts w:ascii="Arial" w:hAnsi="Arial" w:cs="Arial"/>
          <w:noProof/>
          <w:color w:val="000000"/>
          <w:spacing w:val="-3"/>
          <w:sz w:val="20"/>
        </w:rPr>
        <w:t>Agreement</w:t>
      </w:r>
      <w:r w:rsidRPr="006B5B23">
        <w:rPr>
          <w:rFonts w:ascii="Arial" w:hAnsi="Arial" w:cs="Arial"/>
          <w:noProof/>
          <w:color w:val="000000"/>
          <w:w w:val="175"/>
          <w:sz w:val="20"/>
        </w:rPr>
        <w:t> </w:t>
      </w:r>
      <w:r w:rsidRPr="006B5B23">
        <w:rPr>
          <w:rFonts w:ascii="Arial" w:hAnsi="Arial" w:cs="Arial"/>
          <w:noProof/>
          <w:color w:val="000000"/>
          <w:spacing w:val="-3"/>
          <w:sz w:val="20"/>
        </w:rPr>
        <w:t>in</w:t>
      </w:r>
      <w:r w:rsidRPr="006B5B23">
        <w:rPr>
          <w:rFonts w:ascii="Arial" w:hAnsi="Arial" w:cs="Arial"/>
          <w:noProof/>
          <w:color w:val="000000"/>
          <w:w w:val="176"/>
          <w:sz w:val="20"/>
        </w:rPr>
        <w:t> </w:t>
      </w:r>
      <w:r w:rsidRPr="006B5B23">
        <w:rPr>
          <w:rFonts w:ascii="Arial" w:hAnsi="Arial" w:cs="Arial"/>
          <w:noProof/>
          <w:color w:val="000000"/>
          <w:spacing w:val="-3"/>
          <w:sz w:val="20"/>
        </w:rPr>
        <w:t>accordance</w:t>
      </w:r>
    </w:p>
    <w:p w14:paraId="189335B5" w14:textId="77777777" w:rsidR="00E925D3" w:rsidRPr="006B5B23" w:rsidRDefault="00E925D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with</w:t>
      </w:r>
      <w:r w:rsidRPr="006B5B23">
        <w:rPr>
          <w:rFonts w:ascii="Arial" w:hAnsi="Arial" w:cs="Arial"/>
          <w:noProof/>
          <w:color w:val="000000"/>
          <w:spacing w:val="16"/>
          <w:sz w:val="20"/>
        </w:rPr>
        <w:t> </w:t>
      </w:r>
      <w:r w:rsidRPr="006B5B23">
        <w:rPr>
          <w:rFonts w:ascii="Arial" w:hAnsi="Arial" w:cs="Arial"/>
          <w:noProof/>
          <w:color w:val="000000"/>
          <w:spacing w:val="-2"/>
          <w:sz w:val="20"/>
        </w:rPr>
        <w:t>its</w:t>
      </w:r>
      <w:r w:rsidRPr="006B5B23">
        <w:rPr>
          <w:rFonts w:ascii="Arial" w:hAnsi="Arial" w:cs="Arial"/>
          <w:noProof/>
          <w:color w:val="000000"/>
          <w:spacing w:val="13"/>
          <w:sz w:val="20"/>
        </w:rPr>
        <w:t> </w:t>
      </w:r>
      <w:r w:rsidRPr="006B5B23">
        <w:rPr>
          <w:rFonts w:ascii="Arial" w:hAnsi="Arial" w:cs="Arial"/>
          <w:noProof/>
          <w:color w:val="000000"/>
          <w:spacing w:val="-3"/>
          <w:sz w:val="20"/>
        </w:rPr>
        <w:t>terms</w:t>
      </w:r>
      <w:r w:rsidRPr="006B5B23">
        <w:rPr>
          <w:rFonts w:ascii="Arial" w:hAnsi="Arial" w:cs="Arial"/>
          <w:noProof/>
          <w:color w:val="000000"/>
          <w:spacing w:val="13"/>
          <w:sz w:val="20"/>
        </w:rPr>
        <w:t> </w:t>
      </w:r>
      <w:r w:rsidRPr="006B5B23">
        <w:rPr>
          <w:rFonts w:ascii="Arial" w:hAnsi="Arial" w:cs="Arial"/>
          <w:noProof/>
          <w:color w:val="000000"/>
          <w:spacing w:val="-3"/>
          <w:sz w:val="20"/>
        </w:rPr>
        <w:t>and</w:t>
      </w:r>
      <w:r w:rsidRPr="006B5B23">
        <w:rPr>
          <w:rFonts w:ascii="Arial" w:hAnsi="Arial" w:cs="Arial"/>
          <w:noProof/>
          <w:color w:val="000000"/>
          <w:spacing w:val="15"/>
          <w:sz w:val="20"/>
        </w:rPr>
        <w:t> </w:t>
      </w:r>
      <w:r w:rsidRPr="006B5B23">
        <w:rPr>
          <w:rFonts w:ascii="Arial" w:hAnsi="Arial" w:cs="Arial"/>
          <w:noProof/>
          <w:color w:val="000000"/>
          <w:spacing w:val="-3"/>
          <w:sz w:val="20"/>
        </w:rPr>
        <w:t>the</w:t>
      </w:r>
      <w:r w:rsidRPr="006B5B23">
        <w:rPr>
          <w:rFonts w:ascii="Arial" w:hAnsi="Arial" w:cs="Arial"/>
          <w:noProof/>
          <w:color w:val="000000"/>
          <w:spacing w:val="15"/>
          <w:sz w:val="20"/>
        </w:rPr>
        <w:t> </w:t>
      </w:r>
      <w:r w:rsidRPr="006B5B23">
        <w:rPr>
          <w:rFonts w:ascii="Arial" w:hAnsi="Arial" w:cs="Arial"/>
          <w:noProof/>
          <w:color w:val="000000"/>
          <w:spacing w:val="-3"/>
          <w:sz w:val="20"/>
        </w:rPr>
        <w:t>provisions</w:t>
      </w:r>
      <w:r w:rsidRPr="006B5B23">
        <w:rPr>
          <w:rFonts w:ascii="Arial" w:hAnsi="Arial" w:cs="Arial"/>
          <w:noProof/>
          <w:color w:val="000000"/>
          <w:spacing w:val="13"/>
          <w:sz w:val="20"/>
        </w:rPr>
        <w:t> </w:t>
      </w:r>
      <w:r w:rsidRPr="006B5B23">
        <w:rPr>
          <w:rFonts w:ascii="Arial" w:hAnsi="Arial" w:cs="Arial"/>
          <w:noProof/>
          <w:color w:val="000000"/>
          <w:spacing w:val="-2"/>
          <w:sz w:val="20"/>
        </w:rPr>
        <w:t>of</w:t>
      </w:r>
      <w:r w:rsidRPr="006B5B23">
        <w:rPr>
          <w:rFonts w:ascii="Arial" w:hAnsi="Arial" w:cs="Arial"/>
          <w:noProof/>
          <w:color w:val="000000"/>
          <w:spacing w:val="15"/>
          <w:sz w:val="20"/>
        </w:rPr>
        <w:t> </w:t>
      </w:r>
      <w:r w:rsidRPr="006B5B23">
        <w:rPr>
          <w:rFonts w:ascii="Arial" w:hAnsi="Arial" w:cs="Arial"/>
          <w:noProof/>
          <w:color w:val="000000"/>
          <w:spacing w:val="-2"/>
          <w:sz w:val="20"/>
        </w:rPr>
        <w:t>the</w:t>
      </w:r>
      <w:r w:rsidRPr="006B5B23">
        <w:rPr>
          <w:rFonts w:ascii="Arial" w:hAnsi="Arial" w:cs="Arial"/>
          <w:noProof/>
          <w:color w:val="000000"/>
          <w:spacing w:val="15"/>
          <w:sz w:val="20"/>
        </w:rPr>
        <w:t> </w:t>
      </w:r>
      <w:r w:rsidRPr="006B5B23">
        <w:rPr>
          <w:rFonts w:ascii="Arial" w:hAnsi="Arial" w:cs="Arial"/>
          <w:noProof/>
          <w:color w:val="000000"/>
          <w:spacing w:val="-2"/>
          <w:sz w:val="20"/>
        </w:rPr>
        <w:t>Contracts</w:t>
      </w:r>
      <w:r w:rsidRPr="006B5B23">
        <w:rPr>
          <w:rFonts w:ascii="Arial" w:hAnsi="Arial" w:cs="Arial"/>
          <w:noProof/>
          <w:color w:val="000000"/>
          <w:spacing w:val="13"/>
          <w:sz w:val="20"/>
        </w:rPr>
        <w:t> </w:t>
      </w:r>
      <w:r w:rsidRPr="006B5B23">
        <w:rPr>
          <w:rFonts w:ascii="Arial" w:hAnsi="Arial" w:cs="Arial"/>
          <w:noProof/>
          <w:color w:val="000000"/>
          <w:spacing w:val="-3"/>
          <w:sz w:val="20"/>
        </w:rPr>
        <w:t>(Rights</w:t>
      </w:r>
      <w:r w:rsidRPr="006B5B23">
        <w:rPr>
          <w:rFonts w:ascii="Arial" w:hAnsi="Arial" w:cs="Arial"/>
          <w:noProof/>
          <w:color w:val="000000"/>
          <w:spacing w:val="13"/>
          <w:sz w:val="20"/>
        </w:rPr>
        <w:t> </w:t>
      </w:r>
      <w:r w:rsidRPr="006B5B23">
        <w:rPr>
          <w:rFonts w:ascii="Arial" w:hAnsi="Arial" w:cs="Arial"/>
          <w:noProof/>
          <w:color w:val="000000"/>
          <w:spacing w:val="-3"/>
          <w:sz w:val="20"/>
        </w:rPr>
        <w:t>of</w:t>
      </w:r>
      <w:r w:rsidRPr="006B5B23">
        <w:rPr>
          <w:rFonts w:ascii="Arial" w:hAnsi="Arial" w:cs="Arial"/>
          <w:noProof/>
          <w:color w:val="000000"/>
          <w:spacing w:val="16"/>
          <w:sz w:val="20"/>
        </w:rPr>
        <w:t> </w:t>
      </w:r>
      <w:r w:rsidRPr="006B5B23">
        <w:rPr>
          <w:rFonts w:ascii="Arial" w:hAnsi="Arial" w:cs="Arial"/>
          <w:noProof/>
          <w:color w:val="000000"/>
          <w:spacing w:val="-3"/>
          <w:sz w:val="20"/>
        </w:rPr>
        <w:t>Third</w:t>
      </w:r>
      <w:r w:rsidRPr="006B5B23">
        <w:rPr>
          <w:rFonts w:ascii="Arial" w:hAnsi="Arial" w:cs="Arial"/>
          <w:noProof/>
          <w:color w:val="000000"/>
          <w:spacing w:val="14"/>
          <w:sz w:val="20"/>
        </w:rPr>
        <w:t> </w:t>
      </w:r>
      <w:r w:rsidRPr="006B5B23">
        <w:rPr>
          <w:rFonts w:ascii="Arial" w:hAnsi="Arial" w:cs="Arial"/>
          <w:noProof/>
          <w:color w:val="000000"/>
          <w:spacing w:val="-2"/>
          <w:sz w:val="20"/>
        </w:rPr>
        <w:t>Parties)</w:t>
      </w:r>
      <w:r w:rsidRPr="006B5B23">
        <w:rPr>
          <w:rFonts w:ascii="Arial" w:hAnsi="Arial" w:cs="Arial"/>
          <w:noProof/>
          <w:color w:val="000000"/>
          <w:spacing w:val="14"/>
          <w:sz w:val="20"/>
        </w:rPr>
        <w:t> </w:t>
      </w:r>
      <w:r w:rsidRPr="006B5B23">
        <w:rPr>
          <w:rFonts w:ascii="Arial" w:hAnsi="Arial" w:cs="Arial"/>
          <w:noProof/>
          <w:color w:val="000000"/>
          <w:spacing w:val="-3"/>
          <w:sz w:val="20"/>
        </w:rPr>
        <w:t>Act</w:t>
      </w:r>
      <w:r w:rsidRPr="006B5B23">
        <w:rPr>
          <w:rFonts w:ascii="Arial" w:hAnsi="Arial" w:cs="Arial"/>
          <w:noProof/>
          <w:color w:val="000000"/>
          <w:spacing w:val="14"/>
          <w:sz w:val="20"/>
        </w:rPr>
        <w:t> </w:t>
      </w:r>
      <w:r w:rsidRPr="006B5B23">
        <w:rPr>
          <w:rFonts w:ascii="Arial" w:hAnsi="Arial" w:cs="Arial"/>
          <w:noProof/>
          <w:color w:val="000000"/>
          <w:spacing w:val="-3"/>
          <w:sz w:val="20"/>
        </w:rPr>
        <w:t>2001</w:t>
      </w:r>
      <w:r w:rsidRPr="006B5B23">
        <w:rPr>
          <w:rFonts w:ascii="Arial" w:hAnsi="Arial" w:cs="Arial"/>
          <w:noProof/>
          <w:color w:val="000000"/>
          <w:spacing w:val="16"/>
          <w:sz w:val="20"/>
        </w:rPr>
        <w:t> </w:t>
      </w:r>
      <w:r w:rsidRPr="006B5B23">
        <w:rPr>
          <w:rFonts w:ascii="Arial" w:hAnsi="Arial" w:cs="Arial"/>
          <w:noProof/>
          <w:color w:val="000000"/>
          <w:spacing w:val="-3"/>
          <w:sz w:val="20"/>
        </w:rPr>
        <w:t>(the</w:t>
      </w:r>
    </w:p>
    <w:p w14:paraId="62800EFC" w14:textId="77777777" w:rsidR="00F80943" w:rsidRPr="006B5B23" w:rsidRDefault="00E925D3" w:rsidP="009E4D6D">
      <w:pPr>
        <w:spacing w:after="0" w:line="240" w:lineRule="auto"/>
        <w:ind w:left="63" w:firstLine="678"/>
        <w:jc w:val="both"/>
        <w:rPr>
          <w:rFonts w:ascii="Arial" w:hAnsi="Arial" w:cs="Arial"/>
          <w:noProof/>
          <w:color w:val="000000"/>
          <w:spacing w:val="-2"/>
          <w:sz w:val="20"/>
        </w:rPr>
      </w:pPr>
      <w:r w:rsidRPr="006B5B23">
        <w:rPr>
          <w:rFonts w:ascii="Arial" w:hAnsi="Arial" w:cs="Arial"/>
          <w:noProof/>
          <w:color w:val="000000"/>
          <w:spacing w:val="-2"/>
          <w:sz w:val="20"/>
        </w:rPr>
        <w:t>“</w:t>
      </w:r>
      <w:r w:rsidRPr="006B5B23">
        <w:rPr>
          <w:rFonts w:ascii="Arial" w:hAnsi="Arial" w:cs="Arial"/>
          <w:b/>
          <w:noProof/>
          <w:color w:val="000000"/>
          <w:spacing w:val="-3"/>
          <w:w w:val="95"/>
          <w:sz w:val="20"/>
        </w:rPr>
        <w:t>Act</w:t>
      </w:r>
      <w:r w:rsidRPr="006B5B23">
        <w:rPr>
          <w:rFonts w:ascii="Arial" w:hAnsi="Arial" w:cs="Arial"/>
          <w:noProof/>
          <w:color w:val="000000"/>
          <w:spacing w:val="-2"/>
          <w:sz w:val="20"/>
        </w:rPr>
        <w:t>”).</w:t>
      </w:r>
    </w:p>
    <w:p w14:paraId="65CBB628" w14:textId="77777777" w:rsidR="00E925D3" w:rsidRPr="006B5B23" w:rsidRDefault="00E925D3" w:rsidP="009E4D6D">
      <w:pPr>
        <w:spacing w:after="0" w:line="240" w:lineRule="auto"/>
        <w:ind w:left="63" w:firstLine="678"/>
        <w:jc w:val="both"/>
        <w:rPr>
          <w:rFonts w:ascii="Arial" w:hAnsi="Arial" w:cs="Arial"/>
          <w:sz w:val="20"/>
        </w:rPr>
      </w:pPr>
    </w:p>
    <w:p w14:paraId="531809DA" w14:textId="77777777" w:rsidR="00E925D3" w:rsidRPr="006B5B23" w:rsidRDefault="00E925D3" w:rsidP="009E4D6D">
      <w:pPr>
        <w:tabs>
          <w:tab w:val="left" w:pos="740"/>
        </w:tabs>
        <w:spacing w:after="0" w:line="240" w:lineRule="auto"/>
        <w:ind w:left="63"/>
        <w:jc w:val="both"/>
        <w:rPr>
          <w:rFonts w:ascii="Arial" w:hAnsi="Arial" w:cs="Arial"/>
          <w:sz w:val="20"/>
        </w:rPr>
      </w:pPr>
      <w:r w:rsidRPr="006B5B23">
        <w:rPr>
          <w:rFonts w:ascii="Arial" w:hAnsi="Arial" w:cs="Arial"/>
          <w:noProof/>
          <w:color w:val="000000"/>
          <w:spacing w:val="-3"/>
          <w:sz w:val="20"/>
        </w:rPr>
        <w:t>3</w:t>
      </w:r>
      <w:r w:rsidR="00B90EAE" w:rsidRPr="006B5B23">
        <w:rPr>
          <w:rFonts w:ascii="Arial" w:hAnsi="Arial" w:cs="Arial"/>
          <w:noProof/>
          <w:color w:val="000000"/>
          <w:spacing w:val="-3"/>
          <w:sz w:val="20"/>
        </w:rPr>
        <w:t>8</w:t>
      </w:r>
      <w:r w:rsidRPr="006B5B23">
        <w:rPr>
          <w:rFonts w:ascii="Arial" w:hAnsi="Arial" w:cs="Arial"/>
          <w:noProof/>
          <w:color w:val="000000"/>
          <w:spacing w:val="-3"/>
          <w:sz w:val="20"/>
        </w:rPr>
        <w:t>.2</w:t>
      </w:r>
      <w:r w:rsidRPr="006B5B23">
        <w:rPr>
          <w:rFonts w:ascii="Arial" w:hAnsi="Arial" w:cs="Arial"/>
          <w:color w:val="000000"/>
          <w:sz w:val="20"/>
        </w:rPr>
        <w:tab/>
      </w:r>
      <w:r w:rsidRPr="006B5B23">
        <w:rPr>
          <w:rFonts w:ascii="Arial" w:hAnsi="Arial" w:cs="Arial"/>
          <w:noProof/>
          <w:color w:val="000000"/>
          <w:spacing w:val="-3"/>
          <w:sz w:val="20"/>
        </w:rPr>
        <w:t>Except</w:t>
      </w:r>
      <w:r w:rsidRPr="006B5B23">
        <w:rPr>
          <w:rFonts w:ascii="Arial" w:hAnsi="Arial" w:cs="Arial"/>
          <w:noProof/>
          <w:color w:val="000000"/>
          <w:spacing w:val="24"/>
          <w:sz w:val="20"/>
        </w:rPr>
        <w:t> </w:t>
      </w:r>
      <w:r w:rsidRPr="006B5B23">
        <w:rPr>
          <w:rFonts w:ascii="Arial" w:hAnsi="Arial" w:cs="Arial"/>
          <w:noProof/>
          <w:color w:val="000000"/>
          <w:spacing w:val="-3"/>
          <w:sz w:val="20"/>
        </w:rPr>
        <w:t>as</w:t>
      </w:r>
      <w:r w:rsidRPr="006B5B23">
        <w:rPr>
          <w:rFonts w:ascii="Arial" w:hAnsi="Arial" w:cs="Arial"/>
          <w:noProof/>
          <w:color w:val="000000"/>
          <w:spacing w:val="23"/>
          <w:sz w:val="20"/>
        </w:rPr>
        <w:t> </w:t>
      </w:r>
      <w:r w:rsidRPr="006B5B23">
        <w:rPr>
          <w:rFonts w:ascii="Arial" w:hAnsi="Arial" w:cs="Arial"/>
          <w:noProof/>
          <w:color w:val="000000"/>
          <w:spacing w:val="-3"/>
          <w:sz w:val="20"/>
        </w:rPr>
        <w:t>provided</w:t>
      </w:r>
      <w:r w:rsidRPr="006B5B23">
        <w:rPr>
          <w:rFonts w:ascii="Arial" w:hAnsi="Arial" w:cs="Arial"/>
          <w:noProof/>
          <w:color w:val="000000"/>
          <w:spacing w:val="25"/>
          <w:sz w:val="20"/>
        </w:rPr>
        <w:t> </w:t>
      </w:r>
      <w:r w:rsidRPr="006B5B23">
        <w:rPr>
          <w:rFonts w:ascii="Arial" w:hAnsi="Arial" w:cs="Arial"/>
          <w:noProof/>
          <w:color w:val="000000"/>
          <w:spacing w:val="-2"/>
          <w:sz w:val="20"/>
        </w:rPr>
        <w:t>in</w:t>
      </w:r>
      <w:r w:rsidRPr="006B5B23">
        <w:rPr>
          <w:rFonts w:ascii="Arial" w:hAnsi="Arial" w:cs="Arial"/>
          <w:noProof/>
          <w:color w:val="000000"/>
          <w:spacing w:val="24"/>
          <w:sz w:val="20"/>
        </w:rPr>
        <w:t> </w:t>
      </w:r>
      <w:r w:rsidRPr="006B5B23">
        <w:rPr>
          <w:rFonts w:ascii="Arial" w:hAnsi="Arial" w:cs="Arial"/>
          <w:noProof/>
          <w:color w:val="000000"/>
          <w:spacing w:val="-3"/>
          <w:sz w:val="20"/>
        </w:rPr>
        <w:t>Clause</w:t>
      </w:r>
      <w:r w:rsidRPr="006B5B23">
        <w:rPr>
          <w:rFonts w:ascii="Arial" w:hAnsi="Arial" w:cs="Arial"/>
          <w:noProof/>
          <w:color w:val="000000"/>
          <w:spacing w:val="24"/>
          <w:sz w:val="20"/>
        </w:rPr>
        <w:t> </w:t>
      </w:r>
      <w:r w:rsidRPr="006B5B23">
        <w:rPr>
          <w:rFonts w:ascii="Arial" w:hAnsi="Arial" w:cs="Arial"/>
          <w:noProof/>
          <w:color w:val="000000"/>
          <w:spacing w:val="-3"/>
          <w:sz w:val="20"/>
        </w:rPr>
        <w:t>3</w:t>
      </w:r>
      <w:r w:rsidR="00B90EAE" w:rsidRPr="006B5B23">
        <w:rPr>
          <w:rFonts w:ascii="Arial" w:hAnsi="Arial" w:cs="Arial"/>
          <w:noProof/>
          <w:color w:val="000000"/>
          <w:spacing w:val="-3"/>
          <w:sz w:val="20"/>
        </w:rPr>
        <w:t>8</w:t>
      </w:r>
      <w:r w:rsidRPr="006B5B23">
        <w:rPr>
          <w:rFonts w:ascii="Arial" w:hAnsi="Arial" w:cs="Arial"/>
          <w:noProof/>
          <w:color w:val="000000"/>
          <w:spacing w:val="-3"/>
          <w:sz w:val="20"/>
        </w:rPr>
        <w:t>.1,</w:t>
      </w:r>
      <w:r w:rsidRPr="006B5B23">
        <w:rPr>
          <w:rFonts w:ascii="Arial" w:hAnsi="Arial" w:cs="Arial"/>
          <w:noProof/>
          <w:color w:val="000000"/>
          <w:spacing w:val="25"/>
          <w:sz w:val="20"/>
        </w:rPr>
        <w:t> </w:t>
      </w:r>
      <w:r w:rsidRPr="006B5B23">
        <w:rPr>
          <w:rFonts w:ascii="Arial" w:hAnsi="Arial" w:cs="Arial"/>
          <w:noProof/>
          <w:color w:val="000000"/>
          <w:spacing w:val="-3"/>
          <w:sz w:val="20"/>
        </w:rPr>
        <w:t>a</w:t>
      </w:r>
      <w:r w:rsidRPr="006B5B23">
        <w:rPr>
          <w:rFonts w:ascii="Arial" w:hAnsi="Arial" w:cs="Arial"/>
          <w:noProof/>
          <w:color w:val="000000"/>
          <w:spacing w:val="24"/>
          <w:sz w:val="20"/>
        </w:rPr>
        <w:t> </w:t>
      </w:r>
      <w:r w:rsidRPr="006B5B23">
        <w:rPr>
          <w:rFonts w:ascii="Arial" w:hAnsi="Arial" w:cs="Arial"/>
          <w:noProof/>
          <w:color w:val="000000"/>
          <w:spacing w:val="-3"/>
          <w:sz w:val="20"/>
        </w:rPr>
        <w:t>person</w:t>
      </w:r>
      <w:r w:rsidRPr="006B5B23">
        <w:rPr>
          <w:rFonts w:ascii="Arial" w:hAnsi="Arial" w:cs="Arial"/>
          <w:noProof/>
          <w:color w:val="000000"/>
          <w:spacing w:val="24"/>
          <w:sz w:val="20"/>
        </w:rPr>
        <w:t> </w:t>
      </w:r>
      <w:r w:rsidRPr="006B5B23">
        <w:rPr>
          <w:rFonts w:ascii="Arial" w:hAnsi="Arial" w:cs="Arial"/>
          <w:noProof/>
          <w:color w:val="000000"/>
          <w:spacing w:val="-3"/>
          <w:sz w:val="20"/>
        </w:rPr>
        <w:t>who</w:t>
      </w:r>
      <w:r w:rsidRPr="006B5B23">
        <w:rPr>
          <w:rFonts w:ascii="Arial" w:hAnsi="Arial" w:cs="Arial"/>
          <w:noProof/>
          <w:color w:val="000000"/>
          <w:spacing w:val="24"/>
          <w:sz w:val="20"/>
        </w:rPr>
        <w:t> </w:t>
      </w:r>
      <w:r w:rsidRPr="006B5B23">
        <w:rPr>
          <w:rFonts w:ascii="Arial" w:hAnsi="Arial" w:cs="Arial"/>
          <w:noProof/>
          <w:color w:val="000000"/>
          <w:spacing w:val="-2"/>
          <w:sz w:val="20"/>
        </w:rPr>
        <w:t>is</w:t>
      </w:r>
      <w:r w:rsidRPr="006B5B23">
        <w:rPr>
          <w:rFonts w:ascii="Arial" w:hAnsi="Arial" w:cs="Arial"/>
          <w:noProof/>
          <w:color w:val="000000"/>
          <w:spacing w:val="24"/>
          <w:sz w:val="20"/>
        </w:rPr>
        <w:t> </w:t>
      </w:r>
      <w:r w:rsidRPr="006B5B23">
        <w:rPr>
          <w:rFonts w:ascii="Arial" w:hAnsi="Arial" w:cs="Arial"/>
          <w:noProof/>
          <w:color w:val="000000"/>
          <w:spacing w:val="-3"/>
          <w:sz w:val="20"/>
        </w:rPr>
        <w:t>not</w:t>
      </w:r>
      <w:r w:rsidRPr="006B5B23">
        <w:rPr>
          <w:rFonts w:ascii="Arial" w:hAnsi="Arial" w:cs="Arial"/>
          <w:noProof/>
          <w:color w:val="000000"/>
          <w:spacing w:val="24"/>
          <w:sz w:val="20"/>
        </w:rPr>
        <w:t> </w:t>
      </w:r>
      <w:r w:rsidRPr="006B5B23">
        <w:rPr>
          <w:rFonts w:ascii="Arial" w:hAnsi="Arial" w:cs="Arial"/>
          <w:noProof/>
          <w:color w:val="000000"/>
          <w:spacing w:val="-3"/>
          <w:sz w:val="20"/>
        </w:rPr>
        <w:t>a</w:t>
      </w:r>
      <w:r w:rsidRPr="006B5B23">
        <w:rPr>
          <w:rFonts w:ascii="Arial" w:hAnsi="Arial" w:cs="Arial"/>
          <w:noProof/>
          <w:color w:val="000000"/>
          <w:spacing w:val="24"/>
          <w:sz w:val="20"/>
        </w:rPr>
        <w:t> </w:t>
      </w:r>
      <w:r w:rsidRPr="006B5B23">
        <w:rPr>
          <w:rFonts w:ascii="Arial" w:hAnsi="Arial" w:cs="Arial"/>
          <w:noProof/>
          <w:color w:val="000000"/>
          <w:spacing w:val="-3"/>
          <w:sz w:val="20"/>
        </w:rPr>
        <w:t>Party</w:t>
      </w:r>
      <w:r w:rsidRPr="006B5B23">
        <w:rPr>
          <w:rFonts w:ascii="Arial" w:hAnsi="Arial" w:cs="Arial"/>
          <w:noProof/>
          <w:color w:val="000000"/>
          <w:spacing w:val="24"/>
          <w:sz w:val="20"/>
        </w:rPr>
        <w:t> </w:t>
      </w:r>
      <w:r w:rsidRPr="006B5B23">
        <w:rPr>
          <w:rFonts w:ascii="Arial" w:hAnsi="Arial" w:cs="Arial"/>
          <w:noProof/>
          <w:color w:val="000000"/>
          <w:spacing w:val="-3"/>
          <w:sz w:val="20"/>
        </w:rPr>
        <w:t>to</w:t>
      </w:r>
      <w:r w:rsidRPr="006B5B23">
        <w:rPr>
          <w:rFonts w:ascii="Arial" w:hAnsi="Arial" w:cs="Arial"/>
          <w:noProof/>
          <w:color w:val="000000"/>
          <w:spacing w:val="24"/>
          <w:sz w:val="20"/>
        </w:rPr>
        <w:t> </w:t>
      </w:r>
      <w:r w:rsidRPr="006B5B23">
        <w:rPr>
          <w:rFonts w:ascii="Arial" w:hAnsi="Arial" w:cs="Arial"/>
          <w:noProof/>
          <w:color w:val="000000"/>
          <w:spacing w:val="-2"/>
          <w:sz w:val="20"/>
        </w:rPr>
        <w:t>this</w:t>
      </w:r>
      <w:r w:rsidRPr="006B5B23">
        <w:rPr>
          <w:rFonts w:ascii="Arial" w:hAnsi="Arial" w:cs="Arial"/>
          <w:noProof/>
          <w:color w:val="000000"/>
          <w:spacing w:val="24"/>
          <w:sz w:val="20"/>
        </w:rPr>
        <w:t> </w:t>
      </w:r>
      <w:r w:rsidRPr="006B5B23">
        <w:rPr>
          <w:rFonts w:ascii="Arial" w:hAnsi="Arial" w:cs="Arial"/>
          <w:noProof/>
          <w:color w:val="000000"/>
          <w:spacing w:val="-3"/>
          <w:sz w:val="20"/>
        </w:rPr>
        <w:t>Agreement</w:t>
      </w:r>
      <w:r w:rsidRPr="006B5B23">
        <w:rPr>
          <w:rFonts w:ascii="Arial" w:hAnsi="Arial" w:cs="Arial"/>
          <w:noProof/>
          <w:color w:val="000000"/>
          <w:spacing w:val="25"/>
          <w:sz w:val="20"/>
        </w:rPr>
        <w:t> </w:t>
      </w:r>
      <w:r w:rsidRPr="006B5B23">
        <w:rPr>
          <w:rFonts w:ascii="Arial" w:hAnsi="Arial" w:cs="Arial"/>
          <w:noProof/>
          <w:color w:val="000000"/>
          <w:spacing w:val="-3"/>
          <w:sz w:val="20"/>
        </w:rPr>
        <w:t>has</w:t>
      </w:r>
    </w:p>
    <w:p w14:paraId="5C3ECA8F" w14:textId="77777777" w:rsidR="00E925D3" w:rsidRPr="006B5B23" w:rsidRDefault="00E925D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no</w:t>
      </w:r>
      <w:r w:rsidRPr="006B5B23">
        <w:rPr>
          <w:rFonts w:ascii="Arial" w:hAnsi="Arial" w:cs="Arial"/>
          <w:noProof/>
          <w:color w:val="000000"/>
          <w:spacing w:val="11"/>
          <w:sz w:val="20"/>
        </w:rPr>
        <w:t> </w:t>
      </w:r>
      <w:r w:rsidRPr="006B5B23">
        <w:rPr>
          <w:rFonts w:ascii="Arial" w:hAnsi="Arial" w:cs="Arial"/>
          <w:noProof/>
          <w:color w:val="000000"/>
          <w:spacing w:val="-3"/>
          <w:sz w:val="20"/>
        </w:rPr>
        <w:t>right</w:t>
      </w:r>
      <w:r w:rsidRPr="006B5B23">
        <w:rPr>
          <w:rFonts w:ascii="Arial" w:hAnsi="Arial" w:cs="Arial"/>
          <w:noProof/>
          <w:color w:val="000000"/>
          <w:spacing w:val="12"/>
          <w:sz w:val="20"/>
        </w:rPr>
        <w:t> </w:t>
      </w:r>
      <w:r w:rsidRPr="006B5B23">
        <w:rPr>
          <w:rFonts w:ascii="Arial" w:hAnsi="Arial" w:cs="Arial"/>
          <w:noProof/>
          <w:color w:val="000000"/>
          <w:spacing w:val="-3"/>
          <w:sz w:val="20"/>
        </w:rPr>
        <w:t>under</w:t>
      </w:r>
      <w:r w:rsidRPr="006B5B23">
        <w:rPr>
          <w:rFonts w:ascii="Arial" w:hAnsi="Arial" w:cs="Arial"/>
          <w:noProof/>
          <w:color w:val="000000"/>
          <w:spacing w:val="12"/>
          <w:sz w:val="20"/>
        </w:rPr>
        <w:t> </w:t>
      </w:r>
      <w:r w:rsidRPr="006B5B23">
        <w:rPr>
          <w:rFonts w:ascii="Arial" w:hAnsi="Arial" w:cs="Arial"/>
          <w:noProof/>
          <w:color w:val="000000"/>
          <w:spacing w:val="-3"/>
          <w:sz w:val="20"/>
        </w:rPr>
        <w:t>the</w:t>
      </w:r>
      <w:r w:rsidRPr="006B5B23">
        <w:rPr>
          <w:rFonts w:ascii="Arial" w:hAnsi="Arial" w:cs="Arial"/>
          <w:noProof/>
          <w:color w:val="000000"/>
          <w:spacing w:val="12"/>
          <w:sz w:val="20"/>
        </w:rPr>
        <w:t> </w:t>
      </w:r>
      <w:r w:rsidRPr="006B5B23">
        <w:rPr>
          <w:rFonts w:ascii="Arial" w:hAnsi="Arial" w:cs="Arial"/>
          <w:noProof/>
          <w:color w:val="000000"/>
          <w:spacing w:val="-3"/>
          <w:sz w:val="20"/>
        </w:rPr>
        <w:t>Act</w:t>
      </w:r>
      <w:r w:rsidRPr="006B5B23">
        <w:rPr>
          <w:rFonts w:ascii="Arial" w:hAnsi="Arial" w:cs="Arial"/>
          <w:noProof/>
          <w:color w:val="000000"/>
          <w:spacing w:val="12"/>
          <w:sz w:val="20"/>
        </w:rPr>
        <w:t> </w:t>
      </w:r>
      <w:r w:rsidRPr="006B5B23">
        <w:rPr>
          <w:rFonts w:ascii="Arial" w:hAnsi="Arial" w:cs="Arial"/>
          <w:noProof/>
          <w:color w:val="000000"/>
          <w:spacing w:val="-2"/>
          <w:sz w:val="20"/>
        </w:rPr>
        <w:t>to</w:t>
      </w:r>
      <w:r w:rsidRPr="006B5B23">
        <w:rPr>
          <w:rFonts w:ascii="Arial" w:hAnsi="Arial" w:cs="Arial"/>
          <w:noProof/>
          <w:color w:val="000000"/>
          <w:spacing w:val="12"/>
          <w:sz w:val="20"/>
        </w:rPr>
        <w:t> </w:t>
      </w:r>
      <w:r w:rsidRPr="006B5B23">
        <w:rPr>
          <w:rFonts w:ascii="Arial" w:hAnsi="Arial" w:cs="Arial"/>
          <w:noProof/>
          <w:color w:val="000000"/>
          <w:spacing w:val="-3"/>
          <w:sz w:val="20"/>
        </w:rPr>
        <w:t>enforce</w:t>
      </w:r>
      <w:r w:rsidRPr="006B5B23">
        <w:rPr>
          <w:rFonts w:ascii="Arial" w:hAnsi="Arial" w:cs="Arial"/>
          <w:noProof/>
          <w:color w:val="000000"/>
          <w:spacing w:val="11"/>
          <w:sz w:val="20"/>
        </w:rPr>
        <w:t> </w:t>
      </w:r>
      <w:r w:rsidRPr="006B5B23">
        <w:rPr>
          <w:rFonts w:ascii="Arial" w:hAnsi="Arial" w:cs="Arial"/>
          <w:noProof/>
          <w:color w:val="000000"/>
          <w:spacing w:val="-3"/>
          <w:sz w:val="20"/>
        </w:rPr>
        <w:t>any</w:t>
      </w:r>
      <w:r w:rsidRPr="006B5B23">
        <w:rPr>
          <w:rFonts w:ascii="Arial" w:hAnsi="Arial" w:cs="Arial"/>
          <w:noProof/>
          <w:color w:val="000000"/>
          <w:spacing w:val="12"/>
          <w:sz w:val="20"/>
        </w:rPr>
        <w:t> </w:t>
      </w:r>
      <w:r w:rsidRPr="006B5B23">
        <w:rPr>
          <w:rFonts w:ascii="Arial" w:hAnsi="Arial" w:cs="Arial"/>
          <w:noProof/>
          <w:color w:val="000000"/>
          <w:spacing w:val="-3"/>
          <w:sz w:val="20"/>
        </w:rPr>
        <w:t>term</w:t>
      </w:r>
      <w:r w:rsidRPr="006B5B23">
        <w:rPr>
          <w:rFonts w:ascii="Arial" w:hAnsi="Arial" w:cs="Arial"/>
          <w:noProof/>
          <w:color w:val="000000"/>
          <w:spacing w:val="12"/>
          <w:sz w:val="20"/>
        </w:rPr>
        <w:t> </w:t>
      </w:r>
      <w:r w:rsidRPr="006B5B23">
        <w:rPr>
          <w:rFonts w:ascii="Arial" w:hAnsi="Arial" w:cs="Arial"/>
          <w:noProof/>
          <w:color w:val="000000"/>
          <w:spacing w:val="-2"/>
          <w:sz w:val="20"/>
        </w:rPr>
        <w:t>of</w:t>
      </w:r>
      <w:r w:rsidRPr="006B5B23">
        <w:rPr>
          <w:rFonts w:ascii="Arial" w:hAnsi="Arial" w:cs="Arial"/>
          <w:noProof/>
          <w:color w:val="000000"/>
          <w:spacing w:val="12"/>
          <w:sz w:val="20"/>
        </w:rPr>
        <w:t> </w:t>
      </w:r>
      <w:r w:rsidRPr="006B5B23">
        <w:rPr>
          <w:rFonts w:ascii="Arial" w:hAnsi="Arial" w:cs="Arial"/>
          <w:noProof/>
          <w:color w:val="000000"/>
          <w:spacing w:val="-3"/>
          <w:sz w:val="20"/>
        </w:rPr>
        <w:t>this</w:t>
      </w:r>
      <w:r w:rsidRPr="006B5B23">
        <w:rPr>
          <w:rFonts w:ascii="Arial" w:hAnsi="Arial" w:cs="Arial"/>
          <w:noProof/>
          <w:color w:val="000000"/>
          <w:spacing w:val="13"/>
          <w:sz w:val="20"/>
        </w:rPr>
        <w:t> </w:t>
      </w:r>
      <w:r w:rsidRPr="006B5B23">
        <w:rPr>
          <w:rFonts w:ascii="Arial" w:hAnsi="Arial" w:cs="Arial"/>
          <w:noProof/>
          <w:color w:val="000000"/>
          <w:spacing w:val="-3"/>
          <w:sz w:val="20"/>
        </w:rPr>
        <w:t>Agreement</w:t>
      </w:r>
      <w:r w:rsidRPr="006B5B23">
        <w:rPr>
          <w:rFonts w:ascii="Arial" w:hAnsi="Arial" w:cs="Arial"/>
          <w:noProof/>
          <w:color w:val="000000"/>
          <w:spacing w:val="12"/>
          <w:sz w:val="20"/>
        </w:rPr>
        <w:t> </w:t>
      </w:r>
      <w:r w:rsidRPr="006B5B23">
        <w:rPr>
          <w:rFonts w:ascii="Arial" w:hAnsi="Arial" w:cs="Arial"/>
          <w:noProof/>
          <w:color w:val="000000"/>
          <w:spacing w:val="-3"/>
          <w:sz w:val="20"/>
        </w:rPr>
        <w:t>but</w:t>
      </w:r>
      <w:r w:rsidRPr="006B5B23">
        <w:rPr>
          <w:rFonts w:ascii="Arial" w:hAnsi="Arial" w:cs="Arial"/>
          <w:noProof/>
          <w:color w:val="000000"/>
          <w:spacing w:val="12"/>
          <w:sz w:val="20"/>
        </w:rPr>
        <w:t> </w:t>
      </w:r>
      <w:r w:rsidRPr="006B5B23">
        <w:rPr>
          <w:rFonts w:ascii="Arial" w:hAnsi="Arial" w:cs="Arial"/>
          <w:noProof/>
          <w:color w:val="000000"/>
          <w:spacing w:val="-2"/>
          <w:sz w:val="20"/>
        </w:rPr>
        <w:t>this</w:t>
      </w:r>
      <w:r w:rsidRPr="006B5B23">
        <w:rPr>
          <w:rFonts w:ascii="Arial" w:hAnsi="Arial" w:cs="Arial"/>
          <w:noProof/>
          <w:color w:val="000000"/>
          <w:spacing w:val="11"/>
          <w:sz w:val="20"/>
        </w:rPr>
        <w:t> </w:t>
      </w:r>
      <w:r w:rsidRPr="006B5B23">
        <w:rPr>
          <w:rFonts w:ascii="Arial" w:hAnsi="Arial" w:cs="Arial"/>
          <w:noProof/>
          <w:color w:val="000000"/>
          <w:spacing w:val="-3"/>
          <w:sz w:val="20"/>
        </w:rPr>
        <w:t>does</w:t>
      </w:r>
      <w:r w:rsidRPr="006B5B23">
        <w:rPr>
          <w:rFonts w:ascii="Arial" w:hAnsi="Arial" w:cs="Arial"/>
          <w:noProof/>
          <w:color w:val="000000"/>
          <w:spacing w:val="11"/>
          <w:sz w:val="20"/>
        </w:rPr>
        <w:t> </w:t>
      </w:r>
      <w:r w:rsidRPr="006B5B23">
        <w:rPr>
          <w:rFonts w:ascii="Arial" w:hAnsi="Arial" w:cs="Arial"/>
          <w:noProof/>
          <w:color w:val="000000"/>
          <w:spacing w:val="-3"/>
          <w:sz w:val="20"/>
        </w:rPr>
        <w:t>not</w:t>
      </w:r>
      <w:r w:rsidRPr="006B5B23">
        <w:rPr>
          <w:rFonts w:ascii="Arial" w:hAnsi="Arial" w:cs="Arial"/>
          <w:noProof/>
          <w:color w:val="000000"/>
          <w:spacing w:val="12"/>
          <w:sz w:val="20"/>
        </w:rPr>
        <w:t> </w:t>
      </w:r>
      <w:r w:rsidRPr="006B5B23">
        <w:rPr>
          <w:rFonts w:ascii="Arial" w:hAnsi="Arial" w:cs="Arial"/>
          <w:noProof/>
          <w:color w:val="000000"/>
          <w:spacing w:val="-2"/>
          <w:sz w:val="20"/>
        </w:rPr>
        <w:t>affect</w:t>
      </w:r>
      <w:r w:rsidRPr="006B5B23">
        <w:rPr>
          <w:rFonts w:ascii="Arial" w:hAnsi="Arial" w:cs="Arial"/>
          <w:noProof/>
          <w:color w:val="000000"/>
          <w:spacing w:val="11"/>
          <w:sz w:val="20"/>
        </w:rPr>
        <w:t> </w:t>
      </w:r>
      <w:r w:rsidRPr="006B5B23">
        <w:rPr>
          <w:rFonts w:ascii="Arial" w:hAnsi="Arial" w:cs="Arial"/>
          <w:noProof/>
          <w:color w:val="000000"/>
          <w:spacing w:val="-3"/>
          <w:sz w:val="20"/>
        </w:rPr>
        <w:t>any</w:t>
      </w:r>
    </w:p>
    <w:p w14:paraId="6FEDAC09" w14:textId="77777777" w:rsidR="00F80943" w:rsidRPr="006B5B23" w:rsidRDefault="00E925D3" w:rsidP="009E4D6D">
      <w:pPr>
        <w:spacing w:after="0" w:line="240" w:lineRule="auto"/>
        <w:ind w:left="63" w:firstLine="678"/>
        <w:jc w:val="both"/>
        <w:rPr>
          <w:rFonts w:ascii="Arial" w:hAnsi="Arial" w:cs="Arial"/>
          <w:noProof/>
          <w:color w:val="000000"/>
          <w:spacing w:val="-3"/>
          <w:sz w:val="20"/>
        </w:rPr>
      </w:pPr>
      <w:r w:rsidRPr="006B5B23">
        <w:rPr>
          <w:rFonts w:ascii="Arial" w:hAnsi="Arial" w:cs="Arial"/>
          <w:noProof/>
          <w:color w:val="000000"/>
          <w:spacing w:val="-2"/>
          <w:sz w:val="20"/>
        </w:rPr>
        <w:t>right</w:t>
      </w:r>
      <w:r w:rsidRPr="006B5B23">
        <w:rPr>
          <w:rFonts w:ascii="Arial" w:hAnsi="Arial" w:cs="Arial"/>
          <w:noProof/>
          <w:color w:val="000000"/>
          <w:spacing w:val="9"/>
          <w:sz w:val="20"/>
        </w:rPr>
        <w:t> </w:t>
      </w:r>
      <w:r w:rsidRPr="006B5B23">
        <w:rPr>
          <w:rFonts w:ascii="Arial" w:hAnsi="Arial" w:cs="Arial"/>
          <w:noProof/>
          <w:color w:val="000000"/>
          <w:spacing w:val="-3"/>
          <w:sz w:val="20"/>
        </w:rPr>
        <w:t>or</w:t>
      </w:r>
      <w:r w:rsidRPr="006B5B23">
        <w:rPr>
          <w:rFonts w:ascii="Arial" w:hAnsi="Arial" w:cs="Arial"/>
          <w:noProof/>
          <w:color w:val="000000"/>
          <w:spacing w:val="9"/>
          <w:sz w:val="20"/>
        </w:rPr>
        <w:t> </w:t>
      </w:r>
      <w:r w:rsidRPr="006B5B23">
        <w:rPr>
          <w:rFonts w:ascii="Arial" w:hAnsi="Arial" w:cs="Arial"/>
          <w:noProof/>
          <w:color w:val="000000"/>
          <w:spacing w:val="-3"/>
          <w:sz w:val="20"/>
        </w:rPr>
        <w:t>remedy</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a</w:t>
      </w:r>
      <w:r w:rsidRPr="006B5B23">
        <w:rPr>
          <w:rFonts w:ascii="Arial" w:hAnsi="Arial" w:cs="Arial"/>
          <w:noProof/>
          <w:color w:val="000000"/>
          <w:spacing w:val="9"/>
          <w:sz w:val="20"/>
        </w:rPr>
        <w:t> </w:t>
      </w:r>
      <w:r w:rsidRPr="006B5B23">
        <w:rPr>
          <w:rFonts w:ascii="Arial" w:hAnsi="Arial" w:cs="Arial"/>
          <w:noProof/>
          <w:color w:val="000000"/>
          <w:spacing w:val="-2"/>
          <w:sz w:val="20"/>
        </w:rPr>
        <w:t>third</w:t>
      </w:r>
      <w:r w:rsidRPr="006B5B23">
        <w:rPr>
          <w:rFonts w:ascii="Arial" w:hAnsi="Arial" w:cs="Arial"/>
          <w:noProof/>
          <w:color w:val="000000"/>
          <w:spacing w:val="7"/>
          <w:sz w:val="20"/>
        </w:rPr>
        <w:t> </w:t>
      </w:r>
      <w:r w:rsidRPr="006B5B23">
        <w:rPr>
          <w:rFonts w:ascii="Arial" w:hAnsi="Arial" w:cs="Arial"/>
          <w:noProof/>
          <w:color w:val="000000"/>
          <w:spacing w:val="-3"/>
          <w:sz w:val="20"/>
        </w:rPr>
        <w:t>party</w:t>
      </w:r>
      <w:r w:rsidRPr="006B5B23">
        <w:rPr>
          <w:rFonts w:ascii="Arial" w:hAnsi="Arial" w:cs="Arial"/>
          <w:noProof/>
          <w:color w:val="000000"/>
          <w:spacing w:val="7"/>
          <w:sz w:val="20"/>
        </w:rPr>
        <w:t> </w:t>
      </w:r>
      <w:r w:rsidRPr="006B5B23">
        <w:rPr>
          <w:rFonts w:ascii="Arial" w:hAnsi="Arial" w:cs="Arial"/>
          <w:noProof/>
          <w:color w:val="000000"/>
          <w:spacing w:val="-3"/>
          <w:sz w:val="20"/>
        </w:rPr>
        <w:t>which</w:t>
      </w:r>
      <w:r w:rsidRPr="006B5B23">
        <w:rPr>
          <w:rFonts w:ascii="Arial" w:hAnsi="Arial" w:cs="Arial"/>
          <w:noProof/>
          <w:color w:val="000000"/>
          <w:spacing w:val="9"/>
          <w:sz w:val="20"/>
        </w:rPr>
        <w:t> </w:t>
      </w:r>
      <w:r w:rsidRPr="006B5B23">
        <w:rPr>
          <w:rFonts w:ascii="Arial" w:hAnsi="Arial" w:cs="Arial"/>
          <w:noProof/>
          <w:color w:val="000000"/>
          <w:spacing w:val="-3"/>
          <w:sz w:val="20"/>
        </w:rPr>
        <w:t>exists</w:t>
      </w:r>
      <w:r w:rsidRPr="006B5B23">
        <w:rPr>
          <w:rFonts w:ascii="Arial" w:hAnsi="Arial" w:cs="Arial"/>
          <w:noProof/>
          <w:color w:val="000000"/>
          <w:spacing w:val="8"/>
          <w:sz w:val="20"/>
        </w:rPr>
        <w:t> </w:t>
      </w:r>
      <w:r w:rsidRPr="006B5B23">
        <w:rPr>
          <w:rFonts w:ascii="Arial" w:hAnsi="Arial" w:cs="Arial"/>
          <w:noProof/>
          <w:color w:val="000000"/>
          <w:spacing w:val="-3"/>
          <w:sz w:val="20"/>
        </w:rPr>
        <w:t>or</w:t>
      </w:r>
      <w:r w:rsidRPr="006B5B23">
        <w:rPr>
          <w:rFonts w:ascii="Arial" w:hAnsi="Arial" w:cs="Arial"/>
          <w:noProof/>
          <w:color w:val="000000"/>
          <w:spacing w:val="9"/>
          <w:sz w:val="20"/>
        </w:rPr>
        <w:t> </w:t>
      </w:r>
      <w:r w:rsidRPr="006B5B23">
        <w:rPr>
          <w:rFonts w:ascii="Arial" w:hAnsi="Arial" w:cs="Arial"/>
          <w:noProof/>
          <w:color w:val="000000"/>
          <w:spacing w:val="-2"/>
          <w:sz w:val="20"/>
        </w:rPr>
        <w:t>is</w:t>
      </w:r>
      <w:r w:rsidRPr="006B5B23">
        <w:rPr>
          <w:rFonts w:ascii="Arial" w:hAnsi="Arial" w:cs="Arial"/>
          <w:noProof/>
          <w:color w:val="000000"/>
          <w:spacing w:val="9"/>
          <w:sz w:val="20"/>
        </w:rPr>
        <w:t> </w:t>
      </w:r>
      <w:r w:rsidRPr="006B5B23">
        <w:rPr>
          <w:rFonts w:ascii="Arial" w:hAnsi="Arial" w:cs="Arial"/>
          <w:noProof/>
          <w:color w:val="000000"/>
          <w:spacing w:val="-2"/>
          <w:sz w:val="20"/>
        </w:rPr>
        <w:t>available</w:t>
      </w:r>
      <w:r w:rsidRPr="006B5B23">
        <w:rPr>
          <w:rFonts w:ascii="Arial" w:hAnsi="Arial" w:cs="Arial"/>
          <w:noProof/>
          <w:color w:val="000000"/>
          <w:spacing w:val="9"/>
          <w:sz w:val="20"/>
        </w:rPr>
        <w:t> </w:t>
      </w:r>
      <w:r w:rsidRPr="006B5B23">
        <w:rPr>
          <w:rFonts w:ascii="Arial" w:hAnsi="Arial" w:cs="Arial"/>
          <w:noProof/>
          <w:color w:val="000000"/>
          <w:spacing w:val="-3"/>
          <w:sz w:val="20"/>
        </w:rPr>
        <w:t>apart</w:t>
      </w:r>
      <w:r w:rsidRPr="006B5B23">
        <w:rPr>
          <w:rFonts w:ascii="Arial" w:hAnsi="Arial" w:cs="Arial"/>
          <w:noProof/>
          <w:color w:val="000000"/>
          <w:spacing w:val="9"/>
          <w:sz w:val="20"/>
        </w:rPr>
        <w:t> </w:t>
      </w:r>
      <w:r w:rsidRPr="006B5B23">
        <w:rPr>
          <w:rFonts w:ascii="Arial" w:hAnsi="Arial" w:cs="Arial"/>
          <w:noProof/>
          <w:color w:val="000000"/>
          <w:spacing w:val="-3"/>
          <w:sz w:val="20"/>
        </w:rPr>
        <w:t>from</w:t>
      </w:r>
      <w:r w:rsidRPr="006B5B23">
        <w:rPr>
          <w:rFonts w:ascii="Arial" w:hAnsi="Arial" w:cs="Arial"/>
          <w:noProof/>
          <w:color w:val="000000"/>
          <w:spacing w:val="9"/>
          <w:sz w:val="20"/>
        </w:rPr>
        <w:t> </w:t>
      </w:r>
      <w:r w:rsidRPr="006B5B23">
        <w:rPr>
          <w:rFonts w:ascii="Arial" w:hAnsi="Arial" w:cs="Arial"/>
          <w:noProof/>
          <w:color w:val="000000"/>
          <w:spacing w:val="-3"/>
          <w:sz w:val="20"/>
        </w:rPr>
        <w:t>the</w:t>
      </w:r>
      <w:r w:rsidRPr="006B5B23">
        <w:rPr>
          <w:rFonts w:ascii="Arial" w:hAnsi="Arial" w:cs="Arial"/>
          <w:noProof/>
          <w:color w:val="000000"/>
          <w:spacing w:val="9"/>
          <w:sz w:val="20"/>
        </w:rPr>
        <w:t> </w:t>
      </w:r>
      <w:r w:rsidRPr="006B5B23">
        <w:rPr>
          <w:rFonts w:ascii="Arial" w:hAnsi="Arial" w:cs="Arial"/>
          <w:noProof/>
          <w:color w:val="000000"/>
          <w:spacing w:val="-3"/>
          <w:sz w:val="20"/>
        </w:rPr>
        <w:t>Act.</w:t>
      </w:r>
    </w:p>
    <w:p w14:paraId="0BEDB82E" w14:textId="77777777" w:rsidR="00E925D3" w:rsidRPr="006B5B23" w:rsidRDefault="00E925D3" w:rsidP="009E4D6D">
      <w:pPr>
        <w:spacing w:after="0" w:line="240" w:lineRule="auto"/>
        <w:ind w:left="63" w:firstLine="678"/>
        <w:jc w:val="both"/>
        <w:rPr>
          <w:rFonts w:ascii="Arial" w:hAnsi="Arial" w:cs="Arial"/>
          <w:sz w:val="20"/>
        </w:rPr>
      </w:pPr>
    </w:p>
    <w:p w14:paraId="39BF6732" w14:textId="77777777" w:rsidR="00E925D3" w:rsidRPr="006B5B23" w:rsidRDefault="00B90EAE" w:rsidP="009E4D6D">
      <w:pPr>
        <w:tabs>
          <w:tab w:val="left" w:pos="740"/>
        </w:tabs>
        <w:spacing w:after="0" w:line="240" w:lineRule="auto"/>
        <w:ind w:left="63"/>
        <w:jc w:val="both"/>
        <w:rPr>
          <w:rFonts w:ascii="Arial" w:hAnsi="Arial" w:cs="Arial"/>
          <w:sz w:val="20"/>
        </w:rPr>
      </w:pPr>
      <w:r w:rsidRPr="006B5B23">
        <w:rPr>
          <w:rFonts w:ascii="Arial" w:hAnsi="Arial" w:cs="Arial"/>
          <w:noProof/>
          <w:color w:val="000000"/>
          <w:spacing w:val="-3"/>
          <w:sz w:val="20"/>
        </w:rPr>
        <w:t>38</w:t>
      </w:r>
      <w:r w:rsidR="00E925D3" w:rsidRPr="006B5B23">
        <w:rPr>
          <w:rFonts w:ascii="Arial" w:hAnsi="Arial" w:cs="Arial"/>
          <w:noProof/>
          <w:color w:val="000000"/>
          <w:spacing w:val="-3"/>
          <w:sz w:val="20"/>
        </w:rPr>
        <w:t>.3</w:t>
      </w:r>
      <w:r w:rsidR="00E925D3" w:rsidRPr="006B5B23">
        <w:rPr>
          <w:rFonts w:ascii="Arial" w:hAnsi="Arial" w:cs="Arial"/>
          <w:color w:val="000000"/>
          <w:sz w:val="20"/>
        </w:rPr>
        <w:tab/>
      </w:r>
      <w:r w:rsidR="00E925D3" w:rsidRPr="006B5B23">
        <w:rPr>
          <w:rFonts w:ascii="Arial" w:hAnsi="Arial" w:cs="Arial"/>
          <w:noProof/>
          <w:color w:val="000000"/>
          <w:spacing w:val="-3"/>
          <w:sz w:val="20"/>
        </w:rPr>
        <w:t>The</w:t>
      </w:r>
      <w:r w:rsidR="00E925D3" w:rsidRPr="006B5B23">
        <w:rPr>
          <w:rFonts w:ascii="Arial" w:hAnsi="Arial" w:cs="Arial"/>
          <w:noProof/>
          <w:color w:val="000000"/>
          <w:w w:val="299"/>
          <w:sz w:val="20"/>
        </w:rPr>
        <w:t> </w:t>
      </w:r>
      <w:r w:rsidR="00E925D3" w:rsidRPr="006B5B23">
        <w:rPr>
          <w:rFonts w:ascii="Arial" w:hAnsi="Arial" w:cs="Arial"/>
          <w:noProof/>
          <w:color w:val="000000"/>
          <w:spacing w:val="-3"/>
          <w:sz w:val="20"/>
        </w:rPr>
        <w:t>terms</w:t>
      </w:r>
      <w:r w:rsidR="00E925D3" w:rsidRPr="006B5B23">
        <w:rPr>
          <w:rFonts w:ascii="Arial" w:hAnsi="Arial" w:cs="Arial"/>
          <w:noProof/>
          <w:color w:val="000000"/>
          <w:w w:val="301"/>
          <w:sz w:val="20"/>
        </w:rPr>
        <w:t> </w:t>
      </w:r>
      <w:r w:rsidR="00E925D3" w:rsidRPr="006B5B23">
        <w:rPr>
          <w:rFonts w:ascii="Arial" w:hAnsi="Arial" w:cs="Arial"/>
          <w:noProof/>
          <w:color w:val="000000"/>
          <w:spacing w:val="-2"/>
          <w:sz w:val="20"/>
        </w:rPr>
        <w:t>of</w:t>
      </w:r>
      <w:r w:rsidR="00E925D3" w:rsidRPr="006B5B23">
        <w:rPr>
          <w:rFonts w:ascii="Arial" w:hAnsi="Arial" w:cs="Arial"/>
          <w:noProof/>
          <w:color w:val="000000"/>
          <w:w w:val="299"/>
          <w:sz w:val="20"/>
        </w:rPr>
        <w:t> </w:t>
      </w:r>
      <w:r w:rsidR="00E925D3" w:rsidRPr="006B5B23">
        <w:rPr>
          <w:rFonts w:ascii="Arial" w:hAnsi="Arial" w:cs="Arial"/>
          <w:noProof/>
          <w:color w:val="000000"/>
          <w:spacing w:val="-2"/>
          <w:sz w:val="20"/>
        </w:rPr>
        <w:t>this</w:t>
      </w:r>
      <w:r w:rsidR="00E925D3" w:rsidRPr="006B5B23">
        <w:rPr>
          <w:rFonts w:ascii="Arial" w:hAnsi="Arial" w:cs="Arial"/>
          <w:noProof/>
          <w:color w:val="000000"/>
          <w:w w:val="298"/>
          <w:sz w:val="20"/>
        </w:rPr>
        <w:t> </w:t>
      </w:r>
      <w:r w:rsidR="00E925D3" w:rsidRPr="006B5B23">
        <w:rPr>
          <w:rFonts w:ascii="Arial" w:hAnsi="Arial" w:cs="Arial"/>
          <w:noProof/>
          <w:color w:val="000000"/>
          <w:spacing w:val="-3"/>
          <w:sz w:val="20"/>
        </w:rPr>
        <w:t>Agreement</w:t>
      </w:r>
      <w:r w:rsidR="00E925D3" w:rsidRPr="006B5B23">
        <w:rPr>
          <w:rFonts w:ascii="Arial" w:hAnsi="Arial" w:cs="Arial"/>
          <w:noProof/>
          <w:color w:val="000000"/>
          <w:w w:val="299"/>
          <w:sz w:val="20"/>
        </w:rPr>
        <w:t> </w:t>
      </w:r>
      <w:r w:rsidR="00E925D3" w:rsidRPr="006B5B23">
        <w:rPr>
          <w:rFonts w:ascii="Arial" w:hAnsi="Arial" w:cs="Arial"/>
          <w:noProof/>
          <w:color w:val="000000"/>
          <w:spacing w:val="-3"/>
          <w:sz w:val="20"/>
        </w:rPr>
        <w:t>(including</w:t>
      </w:r>
      <w:r w:rsidR="00E925D3" w:rsidRPr="006B5B23">
        <w:rPr>
          <w:rFonts w:ascii="Arial" w:hAnsi="Arial" w:cs="Arial"/>
          <w:noProof/>
          <w:color w:val="000000"/>
          <w:w w:val="299"/>
          <w:sz w:val="20"/>
        </w:rPr>
        <w:t> </w:t>
      </w:r>
      <w:r w:rsidR="00E925D3" w:rsidRPr="006B5B23">
        <w:rPr>
          <w:rFonts w:ascii="Arial" w:hAnsi="Arial" w:cs="Arial"/>
          <w:noProof/>
          <w:color w:val="000000"/>
          <w:spacing w:val="-3"/>
          <w:sz w:val="20"/>
        </w:rPr>
        <w:t>those</w:t>
      </w:r>
      <w:r w:rsidR="00E925D3" w:rsidRPr="006B5B23">
        <w:rPr>
          <w:rFonts w:ascii="Arial" w:hAnsi="Arial" w:cs="Arial"/>
          <w:noProof/>
          <w:color w:val="000000"/>
          <w:w w:val="299"/>
          <w:sz w:val="20"/>
        </w:rPr>
        <w:t> </w:t>
      </w:r>
      <w:r w:rsidR="00E925D3" w:rsidRPr="006B5B23">
        <w:rPr>
          <w:rFonts w:ascii="Arial" w:hAnsi="Arial" w:cs="Arial"/>
          <w:noProof/>
          <w:color w:val="000000"/>
          <w:spacing w:val="-3"/>
          <w:sz w:val="20"/>
        </w:rPr>
        <w:t>terms</w:t>
      </w:r>
      <w:r w:rsidR="00E925D3" w:rsidRPr="006B5B23">
        <w:rPr>
          <w:rFonts w:ascii="Arial" w:hAnsi="Arial" w:cs="Arial"/>
          <w:noProof/>
          <w:color w:val="000000"/>
          <w:w w:val="300"/>
          <w:sz w:val="20"/>
        </w:rPr>
        <w:t> </w:t>
      </w:r>
      <w:r w:rsidR="00E925D3" w:rsidRPr="006B5B23">
        <w:rPr>
          <w:rFonts w:ascii="Arial" w:hAnsi="Arial" w:cs="Arial"/>
          <w:noProof/>
          <w:color w:val="000000"/>
          <w:spacing w:val="-3"/>
          <w:sz w:val="20"/>
        </w:rPr>
        <w:t>which</w:t>
      </w:r>
      <w:r w:rsidR="00E925D3" w:rsidRPr="006B5B23">
        <w:rPr>
          <w:rFonts w:ascii="Arial" w:hAnsi="Arial" w:cs="Arial"/>
          <w:noProof/>
          <w:color w:val="000000"/>
          <w:w w:val="301"/>
          <w:sz w:val="20"/>
        </w:rPr>
        <w:t> </w:t>
      </w:r>
      <w:r w:rsidR="00E925D3" w:rsidRPr="006B5B23">
        <w:rPr>
          <w:rFonts w:ascii="Arial" w:hAnsi="Arial" w:cs="Arial"/>
          <w:noProof/>
          <w:color w:val="000000"/>
          <w:spacing w:val="-4"/>
          <w:sz w:val="20"/>
        </w:rPr>
        <w:t>may</w:t>
      </w:r>
      <w:r w:rsidR="00E925D3" w:rsidRPr="006B5B23">
        <w:rPr>
          <w:rFonts w:ascii="Arial" w:hAnsi="Arial" w:cs="Arial"/>
          <w:noProof/>
          <w:color w:val="000000"/>
          <w:w w:val="299"/>
          <w:sz w:val="20"/>
        </w:rPr>
        <w:t> </w:t>
      </w:r>
      <w:r w:rsidR="00E925D3" w:rsidRPr="006B5B23">
        <w:rPr>
          <w:rFonts w:ascii="Arial" w:hAnsi="Arial" w:cs="Arial"/>
          <w:noProof/>
          <w:color w:val="000000"/>
          <w:spacing w:val="-3"/>
          <w:sz w:val="20"/>
        </w:rPr>
        <w:t>be</w:t>
      </w:r>
      <w:r w:rsidR="00E925D3" w:rsidRPr="006B5B23">
        <w:rPr>
          <w:rFonts w:ascii="Arial" w:hAnsi="Arial" w:cs="Arial"/>
          <w:noProof/>
          <w:color w:val="000000"/>
          <w:w w:val="301"/>
          <w:sz w:val="20"/>
        </w:rPr>
        <w:t> </w:t>
      </w:r>
      <w:r w:rsidR="00E925D3" w:rsidRPr="006B5B23">
        <w:rPr>
          <w:rFonts w:ascii="Arial" w:hAnsi="Arial" w:cs="Arial"/>
          <w:noProof/>
          <w:color w:val="000000"/>
          <w:spacing w:val="-3"/>
          <w:sz w:val="20"/>
        </w:rPr>
        <w:t>or</w:t>
      </w:r>
      <w:r w:rsidR="00E925D3" w:rsidRPr="006B5B23">
        <w:rPr>
          <w:rFonts w:ascii="Arial" w:hAnsi="Arial" w:cs="Arial"/>
          <w:noProof/>
          <w:color w:val="000000"/>
          <w:w w:val="301"/>
          <w:sz w:val="20"/>
        </w:rPr>
        <w:t> </w:t>
      </w:r>
      <w:r w:rsidR="00E925D3" w:rsidRPr="006B5B23">
        <w:rPr>
          <w:rFonts w:ascii="Arial" w:hAnsi="Arial" w:cs="Arial"/>
          <w:noProof/>
          <w:color w:val="000000"/>
          <w:spacing w:val="-3"/>
          <w:sz w:val="20"/>
        </w:rPr>
        <w:t>become</w:t>
      </w:r>
    </w:p>
    <w:p w14:paraId="7EE6C2A0" w14:textId="77777777" w:rsidR="00E925D3" w:rsidRPr="006B5B23" w:rsidRDefault="00E925D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enforceable</w:t>
      </w:r>
      <w:r w:rsidRPr="006B5B23">
        <w:rPr>
          <w:rFonts w:ascii="Arial" w:hAnsi="Arial" w:cs="Arial"/>
          <w:noProof/>
          <w:color w:val="000000"/>
          <w:spacing w:val="19"/>
          <w:sz w:val="20"/>
        </w:rPr>
        <w:t> </w:t>
      </w:r>
      <w:r w:rsidRPr="006B5B23">
        <w:rPr>
          <w:rFonts w:ascii="Arial" w:hAnsi="Arial" w:cs="Arial"/>
          <w:noProof/>
          <w:color w:val="000000"/>
          <w:spacing w:val="-3"/>
          <w:sz w:val="20"/>
        </w:rPr>
        <w:t>by</w:t>
      </w:r>
      <w:r w:rsidRPr="006B5B23">
        <w:rPr>
          <w:rFonts w:ascii="Arial" w:hAnsi="Arial" w:cs="Arial"/>
          <w:noProof/>
          <w:color w:val="000000"/>
          <w:spacing w:val="18"/>
          <w:sz w:val="20"/>
        </w:rPr>
        <w:t> </w:t>
      </w:r>
      <w:r w:rsidRPr="006B5B23">
        <w:rPr>
          <w:rFonts w:ascii="Arial" w:hAnsi="Arial" w:cs="Arial"/>
          <w:noProof/>
          <w:color w:val="000000"/>
          <w:spacing w:val="-3"/>
          <w:sz w:val="20"/>
        </w:rPr>
        <w:t>an</w:t>
      </w:r>
      <w:r w:rsidRPr="006B5B23">
        <w:rPr>
          <w:rFonts w:ascii="Arial" w:hAnsi="Arial" w:cs="Arial"/>
          <w:noProof/>
          <w:color w:val="000000"/>
          <w:spacing w:val="19"/>
          <w:sz w:val="20"/>
        </w:rPr>
        <w:t> </w:t>
      </w:r>
      <w:r w:rsidRPr="006B5B23">
        <w:rPr>
          <w:rFonts w:ascii="Arial" w:hAnsi="Arial" w:cs="Arial"/>
          <w:noProof/>
          <w:color w:val="000000"/>
          <w:spacing w:val="-2"/>
          <w:sz w:val="20"/>
        </w:rPr>
        <w:t>Affiliate</w:t>
      </w:r>
      <w:r w:rsidRPr="006B5B23">
        <w:rPr>
          <w:rFonts w:ascii="Arial" w:hAnsi="Arial" w:cs="Arial"/>
          <w:noProof/>
          <w:color w:val="000000"/>
          <w:spacing w:val="19"/>
          <w:sz w:val="20"/>
        </w:rPr>
        <w:t> </w:t>
      </w:r>
      <w:r w:rsidRPr="006B5B23">
        <w:rPr>
          <w:rFonts w:ascii="Arial" w:hAnsi="Arial" w:cs="Arial"/>
          <w:noProof/>
          <w:color w:val="000000"/>
          <w:spacing w:val="-2"/>
          <w:sz w:val="20"/>
        </w:rPr>
        <w:t>of</w:t>
      </w:r>
      <w:r w:rsidRPr="006B5B23">
        <w:rPr>
          <w:rFonts w:ascii="Arial" w:hAnsi="Arial" w:cs="Arial"/>
          <w:noProof/>
          <w:color w:val="000000"/>
          <w:spacing w:val="18"/>
          <w:sz w:val="20"/>
        </w:rPr>
        <w:t> </w:t>
      </w:r>
      <w:r w:rsidRPr="006B5B23">
        <w:rPr>
          <w:rFonts w:ascii="Arial" w:hAnsi="Arial" w:cs="Arial"/>
          <w:b/>
          <w:noProof/>
          <w:color w:val="000000"/>
          <w:spacing w:val="-3"/>
          <w:sz w:val="20"/>
        </w:rPr>
        <w:t>SINOPEC</w:t>
      </w:r>
      <w:r w:rsidRPr="006B5B23">
        <w:rPr>
          <w:rFonts w:ascii="Arial" w:hAnsi="Arial" w:cs="Arial"/>
          <w:noProof/>
          <w:color w:val="000000"/>
          <w:spacing w:val="19"/>
          <w:sz w:val="20"/>
        </w:rPr>
        <w:t> </w:t>
      </w:r>
      <w:r w:rsidRPr="006B5B23">
        <w:rPr>
          <w:rFonts w:ascii="Arial" w:hAnsi="Arial" w:cs="Arial"/>
          <w:noProof/>
          <w:color w:val="000000"/>
          <w:spacing w:val="-3"/>
          <w:sz w:val="20"/>
        </w:rPr>
        <w:t>or</w:t>
      </w:r>
      <w:r w:rsidRPr="006B5B23">
        <w:rPr>
          <w:rFonts w:ascii="Arial" w:hAnsi="Arial" w:cs="Arial"/>
          <w:noProof/>
          <w:color w:val="000000"/>
          <w:spacing w:val="19"/>
          <w:sz w:val="20"/>
        </w:rPr>
        <w:t> </w:t>
      </w:r>
      <w:r w:rsidRPr="006B5B23">
        <w:rPr>
          <w:rFonts w:ascii="Arial" w:hAnsi="Arial" w:cs="Arial"/>
          <w:noProof/>
          <w:color w:val="000000"/>
          <w:spacing w:val="-3"/>
          <w:sz w:val="20"/>
        </w:rPr>
        <w:t>an</w:t>
      </w:r>
      <w:r w:rsidRPr="006B5B23">
        <w:rPr>
          <w:rFonts w:ascii="Arial" w:hAnsi="Arial" w:cs="Arial"/>
          <w:noProof/>
          <w:color w:val="000000"/>
          <w:spacing w:val="19"/>
          <w:sz w:val="20"/>
        </w:rPr>
        <w:t> </w:t>
      </w:r>
      <w:r w:rsidRPr="006B5B23">
        <w:rPr>
          <w:rFonts w:ascii="Arial" w:hAnsi="Arial" w:cs="Arial"/>
          <w:noProof/>
          <w:color w:val="000000"/>
          <w:spacing w:val="-3"/>
          <w:sz w:val="20"/>
        </w:rPr>
        <w:t>Indemnitee</w:t>
      </w:r>
      <w:r w:rsidRPr="006B5B23">
        <w:rPr>
          <w:rFonts w:ascii="Arial" w:hAnsi="Arial" w:cs="Arial"/>
          <w:noProof/>
          <w:color w:val="000000"/>
          <w:spacing w:val="19"/>
          <w:sz w:val="20"/>
        </w:rPr>
        <w:t> </w:t>
      </w:r>
      <w:r w:rsidRPr="006B5B23">
        <w:rPr>
          <w:rFonts w:ascii="Arial" w:hAnsi="Arial" w:cs="Arial"/>
          <w:noProof/>
          <w:color w:val="000000"/>
          <w:spacing w:val="-3"/>
          <w:sz w:val="20"/>
        </w:rPr>
        <w:t>or</w:t>
      </w:r>
      <w:r w:rsidRPr="006B5B23">
        <w:rPr>
          <w:rFonts w:ascii="Arial" w:hAnsi="Arial" w:cs="Arial"/>
          <w:noProof/>
          <w:color w:val="000000"/>
          <w:spacing w:val="18"/>
          <w:sz w:val="20"/>
        </w:rPr>
        <w:t> </w:t>
      </w:r>
      <w:r w:rsidRPr="006B5B23">
        <w:rPr>
          <w:rFonts w:ascii="Arial" w:hAnsi="Arial" w:cs="Arial"/>
          <w:noProof/>
          <w:color w:val="000000"/>
          <w:spacing w:val="-3"/>
          <w:sz w:val="20"/>
        </w:rPr>
        <w:t>any</w:t>
      </w:r>
      <w:r w:rsidRPr="006B5B23">
        <w:rPr>
          <w:rFonts w:ascii="Arial" w:hAnsi="Arial" w:cs="Arial"/>
          <w:noProof/>
          <w:color w:val="000000"/>
          <w:spacing w:val="18"/>
          <w:sz w:val="20"/>
        </w:rPr>
        <w:t> </w:t>
      </w:r>
      <w:r w:rsidRPr="006B5B23">
        <w:rPr>
          <w:rFonts w:ascii="Arial" w:hAnsi="Arial" w:cs="Arial"/>
          <w:noProof/>
          <w:color w:val="000000"/>
          <w:spacing w:val="-2"/>
          <w:sz w:val="20"/>
        </w:rPr>
        <w:t>of</w:t>
      </w:r>
      <w:r w:rsidRPr="006B5B23">
        <w:rPr>
          <w:rFonts w:ascii="Arial" w:hAnsi="Arial" w:cs="Arial"/>
          <w:noProof/>
          <w:color w:val="000000"/>
          <w:spacing w:val="19"/>
          <w:sz w:val="20"/>
        </w:rPr>
        <w:t> </w:t>
      </w:r>
      <w:r w:rsidRPr="006B5B23">
        <w:rPr>
          <w:rFonts w:ascii="Arial" w:hAnsi="Arial" w:cs="Arial"/>
          <w:noProof/>
          <w:color w:val="000000"/>
          <w:spacing w:val="-3"/>
          <w:sz w:val="20"/>
        </w:rPr>
        <w:t>them)</w:t>
      </w:r>
      <w:r w:rsidRPr="006B5B23">
        <w:rPr>
          <w:rFonts w:ascii="Arial" w:hAnsi="Arial" w:cs="Arial"/>
          <w:noProof/>
          <w:color w:val="000000"/>
          <w:spacing w:val="19"/>
          <w:sz w:val="20"/>
        </w:rPr>
        <w:t> </w:t>
      </w:r>
      <w:r w:rsidRPr="006B5B23">
        <w:rPr>
          <w:rFonts w:ascii="Arial" w:hAnsi="Arial" w:cs="Arial"/>
          <w:noProof/>
          <w:color w:val="000000"/>
          <w:spacing w:val="-4"/>
          <w:sz w:val="20"/>
        </w:rPr>
        <w:t>may</w:t>
      </w:r>
      <w:r w:rsidRPr="006B5B23">
        <w:rPr>
          <w:rFonts w:ascii="Arial" w:hAnsi="Arial" w:cs="Arial"/>
          <w:noProof/>
          <w:color w:val="000000"/>
          <w:spacing w:val="18"/>
          <w:sz w:val="20"/>
        </w:rPr>
        <w:t> </w:t>
      </w:r>
      <w:r w:rsidRPr="006B5B23">
        <w:rPr>
          <w:rFonts w:ascii="Arial" w:hAnsi="Arial" w:cs="Arial"/>
          <w:noProof/>
          <w:color w:val="000000"/>
          <w:spacing w:val="-3"/>
          <w:sz w:val="20"/>
        </w:rPr>
        <w:t>be</w:t>
      </w:r>
      <w:r w:rsidRPr="006B5B23">
        <w:rPr>
          <w:rFonts w:ascii="Arial" w:hAnsi="Arial" w:cs="Arial"/>
          <w:noProof/>
          <w:color w:val="000000"/>
          <w:spacing w:val="20"/>
          <w:sz w:val="20"/>
        </w:rPr>
        <w:t> </w:t>
      </w:r>
      <w:r w:rsidRPr="006B5B23">
        <w:rPr>
          <w:rFonts w:ascii="Arial" w:hAnsi="Arial" w:cs="Arial"/>
          <w:noProof/>
          <w:color w:val="000000"/>
          <w:spacing w:val="-3"/>
          <w:sz w:val="20"/>
        </w:rPr>
        <w:t>varied,</w:t>
      </w:r>
    </w:p>
    <w:p w14:paraId="75C56FAE" w14:textId="77777777" w:rsidR="00E925D3" w:rsidRPr="006B5B23" w:rsidRDefault="00E925D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amended</w:t>
      </w:r>
      <w:r w:rsidRPr="006B5B23">
        <w:rPr>
          <w:rFonts w:ascii="Arial" w:hAnsi="Arial" w:cs="Arial"/>
          <w:noProof/>
          <w:color w:val="000000"/>
          <w:spacing w:val="17"/>
          <w:sz w:val="20"/>
        </w:rPr>
        <w:t> </w:t>
      </w:r>
      <w:r w:rsidRPr="006B5B23">
        <w:rPr>
          <w:rFonts w:ascii="Arial" w:hAnsi="Arial" w:cs="Arial"/>
          <w:noProof/>
          <w:color w:val="000000"/>
          <w:spacing w:val="-3"/>
          <w:sz w:val="20"/>
        </w:rPr>
        <w:t>or</w:t>
      </w:r>
      <w:r w:rsidRPr="006B5B23">
        <w:rPr>
          <w:rFonts w:ascii="Arial" w:hAnsi="Arial" w:cs="Arial"/>
          <w:noProof/>
          <w:color w:val="000000"/>
          <w:spacing w:val="17"/>
          <w:sz w:val="20"/>
        </w:rPr>
        <w:t> </w:t>
      </w:r>
      <w:r w:rsidRPr="006B5B23">
        <w:rPr>
          <w:rFonts w:ascii="Arial" w:hAnsi="Arial" w:cs="Arial"/>
          <w:noProof/>
          <w:color w:val="000000"/>
          <w:spacing w:val="-3"/>
          <w:sz w:val="20"/>
        </w:rPr>
        <w:t>modified</w:t>
      </w:r>
      <w:r w:rsidRPr="006B5B23">
        <w:rPr>
          <w:rFonts w:ascii="Arial" w:hAnsi="Arial" w:cs="Arial"/>
          <w:noProof/>
          <w:color w:val="000000"/>
          <w:spacing w:val="17"/>
          <w:sz w:val="20"/>
        </w:rPr>
        <w:t> </w:t>
      </w:r>
      <w:r w:rsidRPr="006B5B23">
        <w:rPr>
          <w:rFonts w:ascii="Arial" w:hAnsi="Arial" w:cs="Arial"/>
          <w:noProof/>
          <w:color w:val="000000"/>
          <w:spacing w:val="-3"/>
          <w:sz w:val="20"/>
        </w:rPr>
        <w:t>or</w:t>
      </w:r>
      <w:r w:rsidRPr="006B5B23">
        <w:rPr>
          <w:rFonts w:ascii="Arial" w:hAnsi="Arial" w:cs="Arial"/>
          <w:noProof/>
          <w:color w:val="000000"/>
          <w:spacing w:val="18"/>
          <w:sz w:val="20"/>
        </w:rPr>
        <w:t> </w:t>
      </w:r>
      <w:r w:rsidRPr="006B5B23">
        <w:rPr>
          <w:rFonts w:ascii="Arial" w:hAnsi="Arial" w:cs="Arial"/>
          <w:noProof/>
          <w:color w:val="000000"/>
          <w:spacing w:val="-2"/>
          <w:sz w:val="20"/>
        </w:rPr>
        <w:t>this</w:t>
      </w:r>
      <w:r w:rsidRPr="006B5B23">
        <w:rPr>
          <w:rFonts w:ascii="Arial" w:hAnsi="Arial" w:cs="Arial"/>
          <w:noProof/>
          <w:color w:val="000000"/>
          <w:spacing w:val="15"/>
          <w:sz w:val="20"/>
        </w:rPr>
        <w:t> </w:t>
      </w:r>
      <w:r w:rsidRPr="006B5B23">
        <w:rPr>
          <w:rFonts w:ascii="Arial" w:hAnsi="Arial" w:cs="Arial"/>
          <w:noProof/>
          <w:color w:val="000000"/>
          <w:spacing w:val="-3"/>
          <w:sz w:val="20"/>
        </w:rPr>
        <w:t>Agreement</w:t>
      </w:r>
      <w:r w:rsidRPr="006B5B23">
        <w:rPr>
          <w:rFonts w:ascii="Arial" w:hAnsi="Arial" w:cs="Arial"/>
          <w:noProof/>
          <w:color w:val="000000"/>
          <w:spacing w:val="17"/>
          <w:sz w:val="20"/>
        </w:rPr>
        <w:t> </w:t>
      </w:r>
      <w:r w:rsidRPr="006B5B23">
        <w:rPr>
          <w:rFonts w:ascii="Arial" w:hAnsi="Arial" w:cs="Arial"/>
          <w:noProof/>
          <w:color w:val="000000"/>
          <w:spacing w:val="-3"/>
          <w:sz w:val="20"/>
        </w:rPr>
        <w:t>may</w:t>
      </w:r>
      <w:r w:rsidRPr="006B5B23">
        <w:rPr>
          <w:rFonts w:ascii="Arial" w:hAnsi="Arial" w:cs="Arial"/>
          <w:noProof/>
          <w:color w:val="000000"/>
          <w:spacing w:val="17"/>
          <w:sz w:val="20"/>
        </w:rPr>
        <w:t> </w:t>
      </w:r>
      <w:r w:rsidRPr="006B5B23">
        <w:rPr>
          <w:rFonts w:ascii="Arial" w:hAnsi="Arial" w:cs="Arial"/>
          <w:noProof/>
          <w:color w:val="000000"/>
          <w:spacing w:val="-3"/>
          <w:sz w:val="20"/>
        </w:rPr>
        <w:t>be</w:t>
      </w:r>
      <w:r w:rsidRPr="006B5B23">
        <w:rPr>
          <w:rFonts w:ascii="Arial" w:hAnsi="Arial" w:cs="Arial"/>
          <w:noProof/>
          <w:color w:val="000000"/>
          <w:spacing w:val="17"/>
          <w:sz w:val="20"/>
        </w:rPr>
        <w:t> </w:t>
      </w:r>
      <w:r w:rsidRPr="006B5B23">
        <w:rPr>
          <w:rFonts w:ascii="Arial" w:hAnsi="Arial" w:cs="Arial"/>
          <w:noProof/>
          <w:color w:val="000000"/>
          <w:spacing w:val="-3"/>
          <w:sz w:val="20"/>
        </w:rPr>
        <w:t>suspended,</w:t>
      </w:r>
      <w:r w:rsidRPr="006B5B23">
        <w:rPr>
          <w:rFonts w:ascii="Arial" w:hAnsi="Arial" w:cs="Arial"/>
          <w:noProof/>
          <w:color w:val="000000"/>
          <w:spacing w:val="16"/>
          <w:sz w:val="20"/>
        </w:rPr>
        <w:t> </w:t>
      </w:r>
      <w:r w:rsidRPr="006B5B23">
        <w:rPr>
          <w:rFonts w:ascii="Arial" w:hAnsi="Arial" w:cs="Arial"/>
          <w:noProof/>
          <w:color w:val="000000"/>
          <w:spacing w:val="-3"/>
          <w:sz w:val="20"/>
        </w:rPr>
        <w:t>cancelled</w:t>
      </w:r>
      <w:r w:rsidRPr="006B5B23">
        <w:rPr>
          <w:rFonts w:ascii="Arial" w:hAnsi="Arial" w:cs="Arial"/>
          <w:noProof/>
          <w:color w:val="000000"/>
          <w:spacing w:val="17"/>
          <w:sz w:val="20"/>
        </w:rPr>
        <w:t> </w:t>
      </w:r>
      <w:r w:rsidRPr="006B5B23">
        <w:rPr>
          <w:rFonts w:ascii="Arial" w:hAnsi="Arial" w:cs="Arial"/>
          <w:noProof/>
          <w:color w:val="000000"/>
          <w:spacing w:val="-3"/>
          <w:sz w:val="20"/>
        </w:rPr>
        <w:t>or</w:t>
      </w:r>
      <w:r w:rsidRPr="006B5B23">
        <w:rPr>
          <w:rFonts w:ascii="Arial" w:hAnsi="Arial" w:cs="Arial"/>
          <w:noProof/>
          <w:color w:val="000000"/>
          <w:spacing w:val="17"/>
          <w:sz w:val="20"/>
        </w:rPr>
        <w:t> </w:t>
      </w:r>
      <w:r w:rsidRPr="006B5B23">
        <w:rPr>
          <w:rFonts w:ascii="Arial" w:hAnsi="Arial" w:cs="Arial"/>
          <w:noProof/>
          <w:color w:val="000000"/>
          <w:spacing w:val="-3"/>
          <w:sz w:val="20"/>
        </w:rPr>
        <w:t>terminated</w:t>
      </w:r>
      <w:r w:rsidRPr="006B5B23">
        <w:rPr>
          <w:rFonts w:ascii="Arial" w:hAnsi="Arial" w:cs="Arial"/>
          <w:noProof/>
          <w:color w:val="000000"/>
          <w:spacing w:val="16"/>
          <w:sz w:val="20"/>
        </w:rPr>
        <w:t> </w:t>
      </w:r>
      <w:r w:rsidRPr="006B5B23">
        <w:rPr>
          <w:rFonts w:ascii="Arial" w:hAnsi="Arial" w:cs="Arial"/>
          <w:noProof/>
          <w:color w:val="000000"/>
          <w:spacing w:val="-3"/>
          <w:sz w:val="20"/>
        </w:rPr>
        <w:t>by</w:t>
      </w:r>
    </w:p>
    <w:p w14:paraId="325A5448" w14:textId="77777777" w:rsidR="00E925D3" w:rsidRPr="006B5B23" w:rsidRDefault="00E925D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agreement</w:t>
      </w:r>
      <w:r w:rsidRPr="006B5B23">
        <w:rPr>
          <w:rFonts w:ascii="Arial" w:hAnsi="Arial" w:cs="Arial"/>
          <w:noProof/>
          <w:color w:val="000000"/>
          <w:spacing w:val="21"/>
          <w:sz w:val="20"/>
        </w:rPr>
        <w:t> </w:t>
      </w:r>
      <w:r w:rsidRPr="006B5B23">
        <w:rPr>
          <w:rFonts w:ascii="Arial" w:hAnsi="Arial" w:cs="Arial"/>
          <w:noProof/>
          <w:color w:val="000000"/>
          <w:spacing w:val="-2"/>
          <w:sz w:val="20"/>
        </w:rPr>
        <w:t>in</w:t>
      </w:r>
      <w:r w:rsidRPr="006B5B23">
        <w:rPr>
          <w:rFonts w:ascii="Arial" w:hAnsi="Arial" w:cs="Arial"/>
          <w:noProof/>
          <w:color w:val="000000"/>
          <w:spacing w:val="21"/>
          <w:sz w:val="20"/>
        </w:rPr>
        <w:t> </w:t>
      </w:r>
      <w:r w:rsidRPr="006B5B23">
        <w:rPr>
          <w:rFonts w:ascii="Arial" w:hAnsi="Arial" w:cs="Arial"/>
          <w:noProof/>
          <w:color w:val="000000"/>
          <w:spacing w:val="-2"/>
          <w:sz w:val="20"/>
        </w:rPr>
        <w:t>writing</w:t>
      </w:r>
      <w:r w:rsidRPr="006B5B23">
        <w:rPr>
          <w:rFonts w:ascii="Arial" w:hAnsi="Arial" w:cs="Arial"/>
          <w:noProof/>
          <w:color w:val="000000"/>
          <w:spacing w:val="21"/>
          <w:sz w:val="20"/>
        </w:rPr>
        <w:t> </w:t>
      </w:r>
      <w:r w:rsidRPr="006B5B23">
        <w:rPr>
          <w:rFonts w:ascii="Arial" w:hAnsi="Arial" w:cs="Arial"/>
          <w:noProof/>
          <w:color w:val="000000"/>
          <w:spacing w:val="-3"/>
          <w:sz w:val="20"/>
        </w:rPr>
        <w:t>between</w:t>
      </w:r>
      <w:r w:rsidRPr="006B5B23">
        <w:rPr>
          <w:rFonts w:ascii="Arial" w:hAnsi="Arial" w:cs="Arial"/>
          <w:noProof/>
          <w:color w:val="000000"/>
          <w:spacing w:val="21"/>
          <w:sz w:val="20"/>
        </w:rPr>
        <w:t> </w:t>
      </w:r>
      <w:r w:rsidRPr="006B5B23">
        <w:rPr>
          <w:rFonts w:ascii="Arial" w:hAnsi="Arial" w:cs="Arial"/>
          <w:noProof/>
          <w:color w:val="000000"/>
          <w:spacing w:val="-3"/>
          <w:sz w:val="20"/>
        </w:rPr>
        <w:t>the</w:t>
      </w:r>
      <w:r w:rsidRPr="006B5B23">
        <w:rPr>
          <w:rFonts w:ascii="Arial" w:hAnsi="Arial" w:cs="Arial"/>
          <w:noProof/>
          <w:color w:val="000000"/>
          <w:spacing w:val="22"/>
          <w:sz w:val="20"/>
        </w:rPr>
        <w:t> </w:t>
      </w:r>
      <w:r w:rsidRPr="006B5B23">
        <w:rPr>
          <w:rFonts w:ascii="Arial" w:hAnsi="Arial" w:cs="Arial"/>
          <w:noProof/>
          <w:color w:val="000000"/>
          <w:spacing w:val="-3"/>
          <w:sz w:val="20"/>
        </w:rPr>
        <w:t>Parties</w:t>
      </w:r>
      <w:r w:rsidRPr="006B5B23">
        <w:rPr>
          <w:rFonts w:ascii="Arial" w:hAnsi="Arial" w:cs="Arial"/>
          <w:noProof/>
          <w:color w:val="000000"/>
          <w:spacing w:val="21"/>
          <w:sz w:val="20"/>
        </w:rPr>
        <w:t> </w:t>
      </w:r>
      <w:r w:rsidRPr="006B5B23">
        <w:rPr>
          <w:rFonts w:ascii="Arial" w:hAnsi="Arial" w:cs="Arial"/>
          <w:noProof/>
          <w:color w:val="000000"/>
          <w:spacing w:val="-3"/>
          <w:sz w:val="20"/>
        </w:rPr>
        <w:t>or</w:t>
      </w:r>
      <w:r w:rsidRPr="006B5B23">
        <w:rPr>
          <w:rFonts w:ascii="Arial" w:hAnsi="Arial" w:cs="Arial"/>
          <w:noProof/>
          <w:color w:val="000000"/>
          <w:spacing w:val="21"/>
          <w:sz w:val="20"/>
        </w:rPr>
        <w:t> </w:t>
      </w:r>
      <w:r w:rsidRPr="006B5B23">
        <w:rPr>
          <w:rFonts w:ascii="Arial" w:hAnsi="Arial" w:cs="Arial"/>
          <w:noProof/>
          <w:color w:val="000000"/>
          <w:spacing w:val="-2"/>
          <w:sz w:val="20"/>
        </w:rPr>
        <w:t>this</w:t>
      </w:r>
      <w:r w:rsidRPr="006B5B23">
        <w:rPr>
          <w:rFonts w:ascii="Arial" w:hAnsi="Arial" w:cs="Arial"/>
          <w:noProof/>
          <w:color w:val="000000"/>
          <w:spacing w:val="21"/>
          <w:sz w:val="20"/>
        </w:rPr>
        <w:t> </w:t>
      </w:r>
      <w:r w:rsidRPr="006B5B23">
        <w:rPr>
          <w:rFonts w:ascii="Arial" w:hAnsi="Arial" w:cs="Arial"/>
          <w:noProof/>
          <w:color w:val="000000"/>
          <w:spacing w:val="-3"/>
          <w:sz w:val="20"/>
        </w:rPr>
        <w:t>Agreement</w:t>
      </w:r>
      <w:r w:rsidRPr="006B5B23">
        <w:rPr>
          <w:rFonts w:ascii="Arial" w:hAnsi="Arial" w:cs="Arial"/>
          <w:noProof/>
          <w:color w:val="000000"/>
          <w:spacing w:val="22"/>
          <w:sz w:val="20"/>
        </w:rPr>
        <w:t> </w:t>
      </w:r>
      <w:r w:rsidRPr="006B5B23">
        <w:rPr>
          <w:rFonts w:ascii="Arial" w:hAnsi="Arial" w:cs="Arial"/>
          <w:noProof/>
          <w:color w:val="000000"/>
          <w:spacing w:val="-3"/>
          <w:sz w:val="20"/>
        </w:rPr>
        <w:t>may</w:t>
      </w:r>
      <w:r w:rsidRPr="006B5B23">
        <w:rPr>
          <w:rFonts w:ascii="Arial" w:hAnsi="Arial" w:cs="Arial"/>
          <w:noProof/>
          <w:color w:val="000000"/>
          <w:spacing w:val="20"/>
          <w:sz w:val="20"/>
        </w:rPr>
        <w:t> </w:t>
      </w:r>
      <w:r w:rsidRPr="006B5B23">
        <w:rPr>
          <w:rFonts w:ascii="Arial" w:hAnsi="Arial" w:cs="Arial"/>
          <w:noProof/>
          <w:color w:val="000000"/>
          <w:spacing w:val="-3"/>
          <w:sz w:val="20"/>
        </w:rPr>
        <w:t>be</w:t>
      </w:r>
      <w:r w:rsidRPr="006B5B23">
        <w:rPr>
          <w:rFonts w:ascii="Arial" w:hAnsi="Arial" w:cs="Arial"/>
          <w:noProof/>
          <w:color w:val="000000"/>
          <w:spacing w:val="21"/>
          <w:sz w:val="20"/>
        </w:rPr>
        <w:t> </w:t>
      </w:r>
      <w:r w:rsidRPr="006B5B23">
        <w:rPr>
          <w:rFonts w:ascii="Arial" w:hAnsi="Arial" w:cs="Arial"/>
          <w:noProof/>
          <w:color w:val="000000"/>
          <w:spacing w:val="-3"/>
          <w:sz w:val="20"/>
        </w:rPr>
        <w:t>rescinded</w:t>
      </w:r>
      <w:r w:rsidRPr="006B5B23">
        <w:rPr>
          <w:rFonts w:ascii="Arial" w:hAnsi="Arial" w:cs="Arial"/>
          <w:noProof/>
          <w:color w:val="000000"/>
          <w:spacing w:val="21"/>
          <w:sz w:val="20"/>
        </w:rPr>
        <w:t> </w:t>
      </w:r>
      <w:r w:rsidRPr="006B5B23">
        <w:rPr>
          <w:rFonts w:ascii="Arial" w:hAnsi="Arial" w:cs="Arial"/>
          <w:noProof/>
          <w:color w:val="000000"/>
          <w:spacing w:val="-3"/>
          <w:sz w:val="20"/>
        </w:rPr>
        <w:t>(in</w:t>
      </w:r>
      <w:r w:rsidRPr="006B5B23">
        <w:rPr>
          <w:rFonts w:ascii="Arial" w:hAnsi="Arial" w:cs="Arial"/>
          <w:noProof/>
          <w:color w:val="000000"/>
          <w:spacing w:val="22"/>
          <w:sz w:val="20"/>
        </w:rPr>
        <w:t> </w:t>
      </w:r>
      <w:r w:rsidRPr="006B5B23">
        <w:rPr>
          <w:rFonts w:ascii="Arial" w:hAnsi="Arial" w:cs="Arial"/>
          <w:noProof/>
          <w:color w:val="000000"/>
          <w:spacing w:val="-3"/>
          <w:sz w:val="20"/>
        </w:rPr>
        <w:t>each</w:t>
      </w:r>
    </w:p>
    <w:p w14:paraId="4E60218D" w14:textId="77777777" w:rsidR="00F80943" w:rsidRPr="006B5B23" w:rsidRDefault="00E925D3" w:rsidP="009E4D6D">
      <w:pPr>
        <w:spacing w:after="0" w:line="240" w:lineRule="auto"/>
        <w:ind w:left="63" w:firstLine="678"/>
        <w:jc w:val="both"/>
        <w:rPr>
          <w:rFonts w:ascii="Arial" w:hAnsi="Arial" w:cs="Arial"/>
          <w:noProof/>
          <w:color w:val="000000"/>
          <w:spacing w:val="-3"/>
          <w:sz w:val="20"/>
        </w:rPr>
      </w:pPr>
      <w:r w:rsidRPr="006B5B23">
        <w:rPr>
          <w:rFonts w:ascii="Arial" w:hAnsi="Arial" w:cs="Arial"/>
          <w:noProof/>
          <w:color w:val="000000"/>
          <w:spacing w:val="-3"/>
          <w:sz w:val="20"/>
        </w:rPr>
        <w:t>case),</w:t>
      </w:r>
      <w:r w:rsidRPr="006B5B23">
        <w:rPr>
          <w:rFonts w:ascii="Arial" w:hAnsi="Arial" w:cs="Arial"/>
          <w:noProof/>
          <w:color w:val="000000"/>
          <w:spacing w:val="10"/>
          <w:sz w:val="20"/>
        </w:rPr>
        <w:t> </w:t>
      </w:r>
      <w:r w:rsidRPr="006B5B23">
        <w:rPr>
          <w:rFonts w:ascii="Arial" w:hAnsi="Arial" w:cs="Arial"/>
          <w:noProof/>
          <w:color w:val="000000"/>
          <w:spacing w:val="-2"/>
          <w:sz w:val="20"/>
        </w:rPr>
        <w:t>without</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consent</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2"/>
          <w:sz w:val="20"/>
        </w:rPr>
        <w:t>Affiliates</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b/>
          <w:noProof/>
          <w:color w:val="000000"/>
          <w:spacing w:val="-3"/>
          <w:sz w:val="20"/>
        </w:rPr>
        <w:t>SINOPEC</w:t>
      </w:r>
      <w:r w:rsidRPr="006B5B23">
        <w:rPr>
          <w:rFonts w:ascii="Arial" w:hAnsi="Arial" w:cs="Arial"/>
          <w:noProof/>
          <w:color w:val="000000"/>
          <w:spacing w:val="8"/>
          <w:sz w:val="20"/>
        </w:rPr>
        <w:t> </w:t>
      </w:r>
      <w:r w:rsidRPr="006B5B23">
        <w:rPr>
          <w:rFonts w:ascii="Arial" w:hAnsi="Arial" w:cs="Arial"/>
          <w:noProof/>
          <w:color w:val="000000"/>
          <w:spacing w:val="-3"/>
          <w:sz w:val="20"/>
        </w:rPr>
        <w:t>or</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Indemnitees.</w:t>
      </w:r>
    </w:p>
    <w:p w14:paraId="58F3FE6E" w14:textId="77777777" w:rsidR="00E925D3" w:rsidRPr="006B5B23" w:rsidRDefault="00E925D3" w:rsidP="009E4D6D">
      <w:pPr>
        <w:spacing w:after="0" w:line="240" w:lineRule="auto"/>
        <w:ind w:left="63" w:firstLine="678"/>
        <w:jc w:val="both"/>
        <w:rPr>
          <w:rFonts w:ascii="Arial" w:hAnsi="Arial" w:cs="Arial"/>
          <w:sz w:val="20"/>
        </w:rPr>
      </w:pPr>
    </w:p>
    <w:p w14:paraId="2374A47E" w14:textId="77777777" w:rsidR="00E925D3" w:rsidRPr="006B5B23" w:rsidRDefault="00E925D3" w:rsidP="009E4D6D">
      <w:pPr>
        <w:tabs>
          <w:tab w:val="left" w:pos="740"/>
        </w:tabs>
        <w:spacing w:after="0" w:line="240" w:lineRule="auto"/>
        <w:ind w:left="63"/>
        <w:jc w:val="both"/>
        <w:rPr>
          <w:rFonts w:ascii="Arial" w:hAnsi="Arial" w:cs="Arial"/>
          <w:sz w:val="20"/>
        </w:rPr>
      </w:pPr>
      <w:r w:rsidRPr="006B5B23">
        <w:rPr>
          <w:rFonts w:ascii="Arial" w:hAnsi="Arial" w:cs="Arial"/>
          <w:noProof/>
          <w:color w:val="000000"/>
          <w:spacing w:val="-3"/>
          <w:sz w:val="20"/>
        </w:rPr>
        <w:t>3</w:t>
      </w:r>
      <w:r w:rsidR="00B90EAE" w:rsidRPr="006B5B23">
        <w:rPr>
          <w:rFonts w:ascii="Arial" w:hAnsi="Arial" w:cs="Arial"/>
          <w:noProof/>
          <w:color w:val="000000"/>
          <w:spacing w:val="-3"/>
          <w:sz w:val="20"/>
        </w:rPr>
        <w:t>8</w:t>
      </w:r>
      <w:r w:rsidRPr="006B5B23">
        <w:rPr>
          <w:rFonts w:ascii="Arial" w:hAnsi="Arial" w:cs="Arial"/>
          <w:noProof/>
          <w:color w:val="000000"/>
          <w:spacing w:val="-3"/>
          <w:sz w:val="20"/>
        </w:rPr>
        <w:t>.4</w:t>
      </w:r>
      <w:r w:rsidRPr="006B5B23">
        <w:rPr>
          <w:rFonts w:ascii="Arial" w:hAnsi="Arial" w:cs="Arial"/>
          <w:color w:val="000000"/>
          <w:sz w:val="20"/>
        </w:rPr>
        <w:tab/>
      </w:r>
      <w:r w:rsidRPr="006B5B23">
        <w:rPr>
          <w:rFonts w:ascii="Arial" w:hAnsi="Arial" w:cs="Arial"/>
          <w:noProof/>
          <w:color w:val="000000"/>
          <w:spacing w:val="-2"/>
          <w:sz w:val="20"/>
        </w:rPr>
        <w:t>In</w:t>
      </w:r>
      <w:r w:rsidRPr="006B5B23">
        <w:rPr>
          <w:rFonts w:ascii="Arial" w:hAnsi="Arial" w:cs="Arial"/>
          <w:noProof/>
          <w:color w:val="000000"/>
          <w:w w:val="158"/>
          <w:sz w:val="20"/>
        </w:rPr>
        <w:t> </w:t>
      </w:r>
      <w:r w:rsidRPr="006B5B23">
        <w:rPr>
          <w:rFonts w:ascii="Arial" w:hAnsi="Arial" w:cs="Arial"/>
          <w:noProof/>
          <w:color w:val="000000"/>
          <w:spacing w:val="-3"/>
          <w:sz w:val="20"/>
        </w:rPr>
        <w:t>any</w:t>
      </w:r>
      <w:r w:rsidRPr="006B5B23">
        <w:rPr>
          <w:rFonts w:ascii="Arial" w:hAnsi="Arial" w:cs="Arial"/>
          <w:noProof/>
          <w:color w:val="000000"/>
          <w:spacing w:val="25"/>
          <w:sz w:val="20"/>
        </w:rPr>
        <w:t> </w:t>
      </w:r>
      <w:r w:rsidRPr="006B5B23">
        <w:rPr>
          <w:rFonts w:ascii="Arial" w:hAnsi="Arial" w:cs="Arial"/>
          <w:noProof/>
          <w:color w:val="000000"/>
          <w:spacing w:val="-2"/>
          <w:sz w:val="20"/>
        </w:rPr>
        <w:t>legal</w:t>
      </w:r>
      <w:r w:rsidRPr="006B5B23">
        <w:rPr>
          <w:rFonts w:ascii="Arial" w:hAnsi="Arial" w:cs="Arial"/>
          <w:noProof/>
          <w:color w:val="000000"/>
          <w:w w:val="158"/>
          <w:sz w:val="20"/>
        </w:rPr>
        <w:t> </w:t>
      </w:r>
      <w:r w:rsidRPr="006B5B23">
        <w:rPr>
          <w:rFonts w:ascii="Arial" w:hAnsi="Arial" w:cs="Arial"/>
          <w:noProof/>
          <w:color w:val="000000"/>
          <w:spacing w:val="-3"/>
          <w:sz w:val="20"/>
        </w:rPr>
        <w:t>action</w:t>
      </w:r>
      <w:r w:rsidRPr="006B5B23">
        <w:rPr>
          <w:rFonts w:ascii="Arial" w:hAnsi="Arial" w:cs="Arial"/>
          <w:noProof/>
          <w:color w:val="000000"/>
          <w:w w:val="158"/>
          <w:sz w:val="20"/>
        </w:rPr>
        <w:t> </w:t>
      </w:r>
      <w:r w:rsidRPr="006B5B23">
        <w:rPr>
          <w:rFonts w:ascii="Arial" w:hAnsi="Arial" w:cs="Arial"/>
          <w:noProof/>
          <w:color w:val="000000"/>
          <w:spacing w:val="-3"/>
          <w:sz w:val="20"/>
        </w:rPr>
        <w:t>or</w:t>
      </w:r>
      <w:r w:rsidRPr="006B5B23">
        <w:rPr>
          <w:rFonts w:ascii="Arial" w:hAnsi="Arial" w:cs="Arial"/>
          <w:noProof/>
          <w:color w:val="000000"/>
          <w:w w:val="158"/>
          <w:sz w:val="20"/>
        </w:rPr>
        <w:t> </w:t>
      </w:r>
      <w:r w:rsidRPr="006B5B23">
        <w:rPr>
          <w:rFonts w:ascii="Arial" w:hAnsi="Arial" w:cs="Arial"/>
          <w:noProof/>
          <w:color w:val="000000"/>
          <w:spacing w:val="-3"/>
          <w:sz w:val="20"/>
        </w:rPr>
        <w:t>proceedings</w:t>
      </w:r>
      <w:r w:rsidRPr="006B5B23">
        <w:rPr>
          <w:rFonts w:ascii="Arial" w:hAnsi="Arial" w:cs="Arial"/>
          <w:noProof/>
          <w:color w:val="000000"/>
          <w:w w:val="158"/>
          <w:sz w:val="20"/>
        </w:rPr>
        <w:t> </w:t>
      </w:r>
      <w:r w:rsidRPr="006B5B23">
        <w:rPr>
          <w:rFonts w:ascii="Arial" w:hAnsi="Arial" w:cs="Arial"/>
          <w:noProof/>
          <w:color w:val="000000"/>
          <w:spacing w:val="-3"/>
          <w:sz w:val="20"/>
        </w:rPr>
        <w:t>brought</w:t>
      </w:r>
      <w:r w:rsidRPr="006B5B23">
        <w:rPr>
          <w:rFonts w:ascii="Arial" w:hAnsi="Arial" w:cs="Arial"/>
          <w:noProof/>
          <w:color w:val="000000"/>
          <w:w w:val="158"/>
          <w:sz w:val="20"/>
        </w:rPr>
        <w:t> </w:t>
      </w:r>
      <w:r w:rsidRPr="006B5B23">
        <w:rPr>
          <w:rFonts w:ascii="Arial" w:hAnsi="Arial" w:cs="Arial"/>
          <w:noProof/>
          <w:color w:val="000000"/>
          <w:spacing w:val="-3"/>
          <w:sz w:val="20"/>
        </w:rPr>
        <w:t>by</w:t>
      </w:r>
      <w:r w:rsidRPr="006B5B23">
        <w:rPr>
          <w:rFonts w:ascii="Arial" w:hAnsi="Arial" w:cs="Arial"/>
          <w:noProof/>
          <w:color w:val="000000"/>
          <w:w w:val="158"/>
          <w:sz w:val="20"/>
        </w:rPr>
        <w:t> </w:t>
      </w:r>
      <w:r w:rsidRPr="006B5B23">
        <w:rPr>
          <w:rFonts w:ascii="Arial" w:hAnsi="Arial" w:cs="Arial"/>
          <w:noProof/>
          <w:color w:val="000000"/>
          <w:spacing w:val="-3"/>
          <w:sz w:val="20"/>
        </w:rPr>
        <w:t>an</w:t>
      </w:r>
      <w:r w:rsidRPr="006B5B23">
        <w:rPr>
          <w:rFonts w:ascii="Arial" w:hAnsi="Arial" w:cs="Arial"/>
          <w:noProof/>
          <w:color w:val="000000"/>
          <w:w w:val="158"/>
          <w:sz w:val="20"/>
        </w:rPr>
        <w:t> </w:t>
      </w:r>
      <w:r w:rsidRPr="006B5B23">
        <w:rPr>
          <w:rFonts w:ascii="Arial" w:hAnsi="Arial" w:cs="Arial"/>
          <w:noProof/>
          <w:color w:val="000000"/>
          <w:spacing w:val="-2"/>
          <w:sz w:val="20"/>
        </w:rPr>
        <w:t>Affiliate</w:t>
      </w:r>
      <w:r w:rsidRPr="006B5B23">
        <w:rPr>
          <w:rFonts w:ascii="Arial" w:hAnsi="Arial" w:cs="Arial"/>
          <w:noProof/>
          <w:color w:val="000000"/>
          <w:w w:val="158"/>
          <w:sz w:val="20"/>
        </w:rPr>
        <w:t> </w:t>
      </w:r>
      <w:r w:rsidRPr="006B5B23">
        <w:rPr>
          <w:rFonts w:ascii="Arial" w:hAnsi="Arial" w:cs="Arial"/>
          <w:noProof/>
          <w:color w:val="000000"/>
          <w:spacing w:val="-2"/>
          <w:sz w:val="20"/>
        </w:rPr>
        <w:t>of</w:t>
      </w:r>
      <w:r w:rsidRPr="006B5B23">
        <w:rPr>
          <w:rFonts w:ascii="Arial" w:hAnsi="Arial" w:cs="Arial"/>
          <w:noProof/>
          <w:color w:val="000000"/>
          <w:w w:val="161"/>
          <w:sz w:val="20"/>
        </w:rPr>
        <w:t> </w:t>
      </w:r>
      <w:r w:rsidRPr="006B5B23">
        <w:rPr>
          <w:rFonts w:ascii="Arial" w:hAnsi="Arial" w:cs="Arial"/>
          <w:b/>
          <w:noProof/>
          <w:color w:val="000000"/>
          <w:spacing w:val="-3"/>
          <w:sz w:val="20"/>
        </w:rPr>
        <w:t>SINOPEC</w:t>
      </w:r>
      <w:r w:rsidRPr="006B5B23">
        <w:rPr>
          <w:rFonts w:ascii="Arial" w:hAnsi="Arial" w:cs="Arial"/>
          <w:noProof/>
          <w:color w:val="000000"/>
          <w:w w:val="158"/>
          <w:sz w:val="20"/>
        </w:rPr>
        <w:t> </w:t>
      </w:r>
      <w:r w:rsidRPr="006B5B23">
        <w:rPr>
          <w:rFonts w:ascii="Arial" w:hAnsi="Arial" w:cs="Arial"/>
          <w:noProof/>
          <w:color w:val="000000"/>
          <w:spacing w:val="-3"/>
          <w:sz w:val="20"/>
        </w:rPr>
        <w:t>or</w:t>
      </w:r>
      <w:r w:rsidRPr="006B5B23">
        <w:rPr>
          <w:rFonts w:ascii="Arial" w:hAnsi="Arial" w:cs="Arial"/>
          <w:noProof/>
          <w:color w:val="000000"/>
          <w:w w:val="158"/>
          <w:sz w:val="20"/>
        </w:rPr>
        <w:t> </w:t>
      </w:r>
      <w:r w:rsidRPr="006B5B23">
        <w:rPr>
          <w:rFonts w:ascii="Arial" w:hAnsi="Arial" w:cs="Arial"/>
          <w:noProof/>
          <w:color w:val="000000"/>
          <w:spacing w:val="-3"/>
          <w:sz w:val="20"/>
        </w:rPr>
        <w:t>an</w:t>
      </w:r>
      <w:r w:rsidRPr="006B5B23">
        <w:rPr>
          <w:rFonts w:ascii="Arial" w:hAnsi="Arial" w:cs="Arial"/>
          <w:noProof/>
          <w:color w:val="000000"/>
          <w:w w:val="158"/>
          <w:sz w:val="20"/>
        </w:rPr>
        <w:t> </w:t>
      </w:r>
      <w:r w:rsidRPr="006B5B23">
        <w:rPr>
          <w:rFonts w:ascii="Arial" w:hAnsi="Arial" w:cs="Arial"/>
          <w:noProof/>
          <w:color w:val="000000"/>
          <w:spacing w:val="-3"/>
          <w:sz w:val="20"/>
        </w:rPr>
        <w:t>Indemnitee</w:t>
      </w:r>
    </w:p>
    <w:p w14:paraId="4CD74A24" w14:textId="77777777" w:rsidR="00E925D3" w:rsidRPr="006B5B23" w:rsidRDefault="00E925D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against</w:t>
      </w:r>
      <w:r w:rsidRPr="006B5B23">
        <w:rPr>
          <w:rFonts w:ascii="Arial" w:hAnsi="Arial" w:cs="Arial"/>
          <w:noProof/>
          <w:color w:val="000000"/>
          <w:w w:val="211"/>
          <w:sz w:val="20"/>
        </w:rPr>
        <w:t> </w:t>
      </w:r>
      <w:r w:rsidRPr="006B5B23">
        <w:rPr>
          <w:rFonts w:ascii="Arial" w:hAnsi="Arial" w:cs="Arial"/>
          <w:b/>
          <w:noProof/>
          <w:color w:val="000000"/>
          <w:spacing w:val="-4"/>
          <w:sz w:val="20"/>
        </w:rPr>
        <w:t>CONTRACTOR</w:t>
      </w:r>
      <w:r w:rsidRPr="006B5B23">
        <w:rPr>
          <w:rFonts w:ascii="Arial" w:hAnsi="Arial" w:cs="Arial"/>
          <w:noProof/>
          <w:color w:val="000000"/>
          <w:w w:val="213"/>
          <w:sz w:val="20"/>
        </w:rPr>
        <w:t> </w:t>
      </w:r>
      <w:r w:rsidRPr="006B5B23">
        <w:rPr>
          <w:rFonts w:ascii="Arial" w:hAnsi="Arial" w:cs="Arial"/>
          <w:noProof/>
          <w:color w:val="000000"/>
          <w:spacing w:val="-3"/>
          <w:sz w:val="20"/>
        </w:rPr>
        <w:t>to</w:t>
      </w:r>
      <w:r w:rsidRPr="006B5B23">
        <w:rPr>
          <w:rFonts w:ascii="Arial" w:hAnsi="Arial" w:cs="Arial"/>
          <w:noProof/>
          <w:color w:val="000000"/>
          <w:w w:val="211"/>
          <w:sz w:val="20"/>
        </w:rPr>
        <w:t> </w:t>
      </w:r>
      <w:r w:rsidRPr="006B5B23">
        <w:rPr>
          <w:rFonts w:ascii="Arial" w:hAnsi="Arial" w:cs="Arial"/>
          <w:noProof/>
          <w:color w:val="000000"/>
          <w:spacing w:val="-3"/>
          <w:sz w:val="20"/>
        </w:rPr>
        <w:t>enforce</w:t>
      </w:r>
      <w:r w:rsidRPr="006B5B23">
        <w:rPr>
          <w:rFonts w:ascii="Arial" w:hAnsi="Arial" w:cs="Arial"/>
          <w:noProof/>
          <w:color w:val="000000"/>
          <w:w w:val="213"/>
          <w:sz w:val="20"/>
        </w:rPr>
        <w:t> </w:t>
      </w:r>
      <w:r w:rsidRPr="006B5B23">
        <w:rPr>
          <w:rFonts w:ascii="Arial" w:hAnsi="Arial" w:cs="Arial"/>
          <w:noProof/>
          <w:color w:val="000000"/>
          <w:spacing w:val="-3"/>
          <w:sz w:val="20"/>
        </w:rPr>
        <w:t>any</w:t>
      </w:r>
      <w:r w:rsidRPr="006B5B23">
        <w:rPr>
          <w:rFonts w:ascii="Arial" w:hAnsi="Arial" w:cs="Arial"/>
          <w:noProof/>
          <w:color w:val="000000"/>
          <w:w w:val="210"/>
          <w:sz w:val="20"/>
        </w:rPr>
        <w:t> </w:t>
      </w:r>
      <w:r w:rsidRPr="006B5B23">
        <w:rPr>
          <w:rFonts w:ascii="Arial" w:hAnsi="Arial" w:cs="Arial"/>
          <w:noProof/>
          <w:color w:val="000000"/>
          <w:spacing w:val="-3"/>
          <w:sz w:val="20"/>
        </w:rPr>
        <w:t>term</w:t>
      </w:r>
      <w:r w:rsidRPr="006B5B23">
        <w:rPr>
          <w:rFonts w:ascii="Arial" w:hAnsi="Arial" w:cs="Arial"/>
          <w:noProof/>
          <w:color w:val="000000"/>
          <w:w w:val="215"/>
          <w:sz w:val="20"/>
        </w:rPr>
        <w:t> </w:t>
      </w:r>
      <w:r w:rsidRPr="006B5B23">
        <w:rPr>
          <w:rFonts w:ascii="Arial" w:hAnsi="Arial" w:cs="Arial"/>
          <w:noProof/>
          <w:color w:val="000000"/>
          <w:spacing w:val="-3"/>
          <w:sz w:val="20"/>
        </w:rPr>
        <w:t>of</w:t>
      </w:r>
      <w:r w:rsidRPr="006B5B23">
        <w:rPr>
          <w:rFonts w:ascii="Arial" w:hAnsi="Arial" w:cs="Arial"/>
          <w:noProof/>
          <w:color w:val="000000"/>
          <w:w w:val="211"/>
          <w:sz w:val="20"/>
        </w:rPr>
        <w:t> </w:t>
      </w:r>
      <w:r w:rsidRPr="006B5B23">
        <w:rPr>
          <w:rFonts w:ascii="Arial" w:hAnsi="Arial" w:cs="Arial"/>
          <w:noProof/>
          <w:color w:val="000000"/>
          <w:spacing w:val="-2"/>
          <w:sz w:val="20"/>
        </w:rPr>
        <w:t>this</w:t>
      </w:r>
      <w:r w:rsidRPr="006B5B23">
        <w:rPr>
          <w:rFonts w:ascii="Arial" w:hAnsi="Arial" w:cs="Arial"/>
          <w:noProof/>
          <w:color w:val="000000"/>
          <w:w w:val="211"/>
          <w:sz w:val="20"/>
        </w:rPr>
        <w:t> </w:t>
      </w:r>
      <w:r w:rsidRPr="006B5B23">
        <w:rPr>
          <w:rFonts w:ascii="Arial" w:hAnsi="Arial" w:cs="Arial"/>
          <w:noProof/>
          <w:color w:val="000000"/>
          <w:spacing w:val="-3"/>
          <w:sz w:val="20"/>
        </w:rPr>
        <w:t>Agreement</w:t>
      </w:r>
      <w:r w:rsidRPr="006B5B23">
        <w:rPr>
          <w:rFonts w:ascii="Arial" w:hAnsi="Arial" w:cs="Arial"/>
          <w:noProof/>
          <w:color w:val="000000"/>
          <w:w w:val="213"/>
          <w:sz w:val="20"/>
        </w:rPr>
        <w:t> </w:t>
      </w:r>
      <w:r w:rsidRPr="006B5B23">
        <w:rPr>
          <w:rFonts w:ascii="Arial" w:hAnsi="Arial" w:cs="Arial"/>
          <w:noProof/>
          <w:color w:val="000000"/>
          <w:spacing w:val="-3"/>
          <w:sz w:val="20"/>
        </w:rPr>
        <w:t>pursuant</w:t>
      </w:r>
      <w:r w:rsidRPr="006B5B23">
        <w:rPr>
          <w:rFonts w:ascii="Arial" w:hAnsi="Arial" w:cs="Arial"/>
          <w:noProof/>
          <w:color w:val="000000"/>
          <w:w w:val="211"/>
          <w:sz w:val="20"/>
        </w:rPr>
        <w:t> </w:t>
      </w:r>
      <w:r w:rsidRPr="006B5B23">
        <w:rPr>
          <w:rFonts w:ascii="Arial" w:hAnsi="Arial" w:cs="Arial"/>
          <w:noProof/>
          <w:color w:val="000000"/>
          <w:spacing w:val="-3"/>
          <w:sz w:val="20"/>
        </w:rPr>
        <w:t>to</w:t>
      </w:r>
      <w:r w:rsidRPr="006B5B23">
        <w:rPr>
          <w:rFonts w:ascii="Arial" w:hAnsi="Arial" w:cs="Arial"/>
          <w:noProof/>
          <w:color w:val="000000"/>
          <w:w w:val="213"/>
          <w:sz w:val="20"/>
        </w:rPr>
        <w:t> </w:t>
      </w:r>
      <w:r w:rsidRPr="006B5B23">
        <w:rPr>
          <w:rFonts w:ascii="Arial" w:hAnsi="Arial" w:cs="Arial"/>
          <w:noProof/>
          <w:color w:val="000000"/>
          <w:spacing w:val="-3"/>
          <w:sz w:val="20"/>
        </w:rPr>
        <w:t>the</w:t>
      </w:r>
      <w:r w:rsidRPr="006B5B23">
        <w:rPr>
          <w:rFonts w:ascii="Arial" w:hAnsi="Arial" w:cs="Arial"/>
          <w:noProof/>
          <w:color w:val="000000"/>
          <w:w w:val="211"/>
          <w:sz w:val="20"/>
        </w:rPr>
        <w:t> </w:t>
      </w:r>
      <w:r w:rsidRPr="006B5B23">
        <w:rPr>
          <w:rFonts w:ascii="Arial" w:hAnsi="Arial" w:cs="Arial"/>
          <w:noProof/>
          <w:color w:val="000000"/>
          <w:spacing w:val="-3"/>
          <w:sz w:val="20"/>
        </w:rPr>
        <w:t>Act,</w:t>
      </w:r>
    </w:p>
    <w:p w14:paraId="7A443525" w14:textId="77777777" w:rsidR="00E925D3" w:rsidRPr="006B5B23" w:rsidRDefault="00E925D3" w:rsidP="009E4D6D">
      <w:pPr>
        <w:spacing w:after="0" w:line="240" w:lineRule="auto"/>
        <w:ind w:left="63" w:firstLine="678"/>
        <w:jc w:val="both"/>
        <w:rPr>
          <w:rFonts w:ascii="Arial" w:hAnsi="Arial" w:cs="Arial"/>
          <w:sz w:val="20"/>
        </w:rPr>
      </w:pPr>
      <w:r w:rsidRPr="006B5B23">
        <w:rPr>
          <w:rFonts w:ascii="Arial" w:hAnsi="Arial" w:cs="Arial"/>
          <w:b/>
          <w:noProof/>
          <w:color w:val="000000"/>
          <w:spacing w:val="-4"/>
          <w:sz w:val="20"/>
        </w:rPr>
        <w:t>CONTRACTOR</w:t>
      </w:r>
      <w:r w:rsidRPr="006B5B23">
        <w:rPr>
          <w:rFonts w:ascii="Arial" w:hAnsi="Arial" w:cs="Arial"/>
          <w:noProof/>
          <w:color w:val="000000"/>
          <w:spacing w:val="13"/>
          <w:sz w:val="20"/>
        </w:rPr>
        <w:t> </w:t>
      </w:r>
      <w:r w:rsidRPr="006B5B23">
        <w:rPr>
          <w:rFonts w:ascii="Arial" w:hAnsi="Arial" w:cs="Arial"/>
          <w:noProof/>
          <w:color w:val="000000"/>
          <w:spacing w:val="-3"/>
          <w:sz w:val="20"/>
        </w:rPr>
        <w:t>shall</w:t>
      </w:r>
      <w:r w:rsidRPr="006B5B23">
        <w:rPr>
          <w:rFonts w:ascii="Arial" w:hAnsi="Arial" w:cs="Arial"/>
          <w:noProof/>
          <w:color w:val="000000"/>
          <w:spacing w:val="11"/>
          <w:sz w:val="20"/>
        </w:rPr>
        <w:t> </w:t>
      </w:r>
      <w:r w:rsidRPr="006B5B23">
        <w:rPr>
          <w:rFonts w:ascii="Arial" w:hAnsi="Arial" w:cs="Arial"/>
          <w:noProof/>
          <w:color w:val="000000"/>
          <w:spacing w:val="-3"/>
          <w:sz w:val="20"/>
        </w:rPr>
        <w:t>not</w:t>
      </w:r>
      <w:r w:rsidRPr="006B5B23">
        <w:rPr>
          <w:rFonts w:ascii="Arial" w:hAnsi="Arial" w:cs="Arial"/>
          <w:noProof/>
          <w:color w:val="000000"/>
          <w:spacing w:val="13"/>
          <w:sz w:val="20"/>
        </w:rPr>
        <w:t> </w:t>
      </w:r>
      <w:r w:rsidRPr="006B5B23">
        <w:rPr>
          <w:rFonts w:ascii="Arial" w:hAnsi="Arial" w:cs="Arial"/>
          <w:noProof/>
          <w:color w:val="000000"/>
          <w:spacing w:val="-3"/>
          <w:sz w:val="20"/>
        </w:rPr>
        <w:t>have</w:t>
      </w:r>
      <w:r w:rsidRPr="006B5B23">
        <w:rPr>
          <w:rFonts w:ascii="Arial" w:hAnsi="Arial" w:cs="Arial"/>
          <w:noProof/>
          <w:color w:val="000000"/>
          <w:spacing w:val="11"/>
          <w:sz w:val="20"/>
        </w:rPr>
        <w:t> </w:t>
      </w:r>
      <w:r w:rsidRPr="006B5B23">
        <w:rPr>
          <w:rFonts w:ascii="Arial" w:hAnsi="Arial" w:cs="Arial"/>
          <w:noProof/>
          <w:color w:val="000000"/>
          <w:spacing w:val="-2"/>
          <w:sz w:val="20"/>
        </w:rPr>
        <w:t>available</w:t>
      </w:r>
      <w:r w:rsidRPr="006B5B23">
        <w:rPr>
          <w:rFonts w:ascii="Arial" w:hAnsi="Arial" w:cs="Arial"/>
          <w:noProof/>
          <w:color w:val="000000"/>
          <w:spacing w:val="11"/>
          <w:sz w:val="20"/>
        </w:rPr>
        <w:t> </w:t>
      </w:r>
      <w:r w:rsidRPr="006B5B23">
        <w:rPr>
          <w:rFonts w:ascii="Arial" w:hAnsi="Arial" w:cs="Arial"/>
          <w:noProof/>
          <w:color w:val="000000"/>
          <w:spacing w:val="-3"/>
          <w:sz w:val="20"/>
        </w:rPr>
        <w:t>to</w:t>
      </w:r>
      <w:r w:rsidRPr="006B5B23">
        <w:rPr>
          <w:rFonts w:ascii="Arial" w:hAnsi="Arial" w:cs="Arial"/>
          <w:noProof/>
          <w:color w:val="000000"/>
          <w:spacing w:val="12"/>
          <w:sz w:val="20"/>
        </w:rPr>
        <w:t> </w:t>
      </w:r>
      <w:r w:rsidRPr="006B5B23">
        <w:rPr>
          <w:rFonts w:ascii="Arial" w:hAnsi="Arial" w:cs="Arial"/>
          <w:noProof/>
          <w:color w:val="000000"/>
          <w:spacing w:val="-2"/>
          <w:sz w:val="20"/>
        </w:rPr>
        <w:t>it</w:t>
      </w:r>
      <w:r w:rsidRPr="006B5B23">
        <w:rPr>
          <w:rFonts w:ascii="Arial" w:hAnsi="Arial" w:cs="Arial"/>
          <w:noProof/>
          <w:color w:val="000000"/>
          <w:spacing w:val="12"/>
          <w:sz w:val="20"/>
        </w:rPr>
        <w:t> </w:t>
      </w:r>
      <w:r w:rsidRPr="006B5B23">
        <w:rPr>
          <w:rFonts w:ascii="Arial" w:hAnsi="Arial" w:cs="Arial"/>
          <w:noProof/>
          <w:color w:val="000000"/>
          <w:spacing w:val="-3"/>
          <w:sz w:val="20"/>
        </w:rPr>
        <w:t>and</w:t>
      </w:r>
      <w:r w:rsidRPr="006B5B23">
        <w:rPr>
          <w:rFonts w:ascii="Arial" w:hAnsi="Arial" w:cs="Arial"/>
          <w:noProof/>
          <w:color w:val="000000"/>
          <w:spacing w:val="12"/>
          <w:sz w:val="20"/>
        </w:rPr>
        <w:t> </w:t>
      </w:r>
      <w:r w:rsidRPr="006B5B23">
        <w:rPr>
          <w:rFonts w:ascii="Arial" w:hAnsi="Arial" w:cs="Arial"/>
          <w:noProof/>
          <w:color w:val="000000"/>
          <w:spacing w:val="-2"/>
          <w:sz w:val="20"/>
        </w:rPr>
        <w:t>shall</w:t>
      </w:r>
      <w:r w:rsidRPr="006B5B23">
        <w:rPr>
          <w:rFonts w:ascii="Arial" w:hAnsi="Arial" w:cs="Arial"/>
          <w:noProof/>
          <w:color w:val="000000"/>
          <w:spacing w:val="12"/>
          <w:sz w:val="20"/>
        </w:rPr>
        <w:t> </w:t>
      </w:r>
      <w:r w:rsidRPr="006B5B23">
        <w:rPr>
          <w:rFonts w:ascii="Arial" w:hAnsi="Arial" w:cs="Arial"/>
          <w:noProof/>
          <w:color w:val="000000"/>
          <w:spacing w:val="-3"/>
          <w:sz w:val="20"/>
        </w:rPr>
        <w:t>not</w:t>
      </w:r>
      <w:r w:rsidRPr="006B5B23">
        <w:rPr>
          <w:rFonts w:ascii="Arial" w:hAnsi="Arial" w:cs="Arial"/>
          <w:noProof/>
          <w:color w:val="000000"/>
          <w:spacing w:val="11"/>
          <w:sz w:val="20"/>
        </w:rPr>
        <w:t> </w:t>
      </w:r>
      <w:r w:rsidRPr="006B5B23">
        <w:rPr>
          <w:rFonts w:ascii="Arial" w:hAnsi="Arial" w:cs="Arial"/>
          <w:noProof/>
          <w:color w:val="000000"/>
          <w:spacing w:val="-3"/>
          <w:sz w:val="20"/>
        </w:rPr>
        <w:t>be</w:t>
      </w:r>
      <w:r w:rsidRPr="006B5B23">
        <w:rPr>
          <w:rFonts w:ascii="Arial" w:hAnsi="Arial" w:cs="Arial"/>
          <w:noProof/>
          <w:color w:val="000000"/>
          <w:spacing w:val="13"/>
          <w:sz w:val="20"/>
        </w:rPr>
        <w:t> </w:t>
      </w:r>
      <w:r w:rsidRPr="006B5B23">
        <w:rPr>
          <w:rFonts w:ascii="Arial" w:hAnsi="Arial" w:cs="Arial"/>
          <w:noProof/>
          <w:color w:val="000000"/>
          <w:spacing w:val="-3"/>
          <w:sz w:val="20"/>
        </w:rPr>
        <w:t>entitled</w:t>
      </w:r>
      <w:r w:rsidRPr="006B5B23">
        <w:rPr>
          <w:rFonts w:ascii="Arial" w:hAnsi="Arial" w:cs="Arial"/>
          <w:noProof/>
          <w:color w:val="000000"/>
          <w:spacing w:val="12"/>
          <w:sz w:val="20"/>
        </w:rPr>
        <w:t> </w:t>
      </w:r>
      <w:r w:rsidRPr="006B5B23">
        <w:rPr>
          <w:rFonts w:ascii="Arial" w:hAnsi="Arial" w:cs="Arial"/>
          <w:noProof/>
          <w:color w:val="000000"/>
          <w:spacing w:val="-3"/>
          <w:sz w:val="20"/>
        </w:rPr>
        <w:t>to</w:t>
      </w:r>
      <w:r w:rsidRPr="006B5B23">
        <w:rPr>
          <w:rFonts w:ascii="Arial" w:hAnsi="Arial" w:cs="Arial"/>
          <w:noProof/>
          <w:color w:val="000000"/>
          <w:spacing w:val="12"/>
          <w:sz w:val="20"/>
        </w:rPr>
        <w:t> </w:t>
      </w:r>
      <w:r w:rsidRPr="006B5B23">
        <w:rPr>
          <w:rFonts w:ascii="Arial" w:hAnsi="Arial" w:cs="Arial"/>
          <w:noProof/>
          <w:color w:val="000000"/>
          <w:spacing w:val="-2"/>
          <w:sz w:val="20"/>
        </w:rPr>
        <w:t>raise,</w:t>
      </w:r>
      <w:r w:rsidRPr="006B5B23">
        <w:rPr>
          <w:rFonts w:ascii="Arial" w:hAnsi="Arial" w:cs="Arial"/>
          <w:noProof/>
          <w:color w:val="000000"/>
          <w:spacing w:val="12"/>
          <w:sz w:val="20"/>
        </w:rPr>
        <w:t> </w:t>
      </w:r>
      <w:r w:rsidRPr="006B5B23">
        <w:rPr>
          <w:rFonts w:ascii="Arial" w:hAnsi="Arial" w:cs="Arial"/>
          <w:noProof/>
          <w:color w:val="000000"/>
          <w:spacing w:val="-2"/>
          <w:sz w:val="20"/>
        </w:rPr>
        <w:t>by</w:t>
      </w:r>
      <w:r w:rsidRPr="006B5B23">
        <w:rPr>
          <w:rFonts w:ascii="Arial" w:hAnsi="Arial" w:cs="Arial"/>
          <w:noProof/>
          <w:color w:val="000000"/>
          <w:spacing w:val="11"/>
          <w:sz w:val="20"/>
        </w:rPr>
        <w:t> </w:t>
      </w:r>
      <w:r w:rsidRPr="006B5B23">
        <w:rPr>
          <w:rFonts w:ascii="Arial" w:hAnsi="Arial" w:cs="Arial"/>
          <w:noProof/>
          <w:color w:val="000000"/>
          <w:spacing w:val="-3"/>
          <w:sz w:val="20"/>
        </w:rPr>
        <w:t>way</w:t>
      </w:r>
      <w:r w:rsidRPr="006B5B23">
        <w:rPr>
          <w:rFonts w:ascii="Arial" w:hAnsi="Arial" w:cs="Arial"/>
          <w:noProof/>
          <w:color w:val="000000"/>
          <w:spacing w:val="12"/>
          <w:sz w:val="20"/>
        </w:rPr>
        <w:t> </w:t>
      </w:r>
      <w:r w:rsidRPr="006B5B23">
        <w:rPr>
          <w:rFonts w:ascii="Arial" w:hAnsi="Arial" w:cs="Arial"/>
          <w:noProof/>
          <w:color w:val="000000"/>
          <w:spacing w:val="-3"/>
          <w:sz w:val="20"/>
        </w:rPr>
        <w:t>of</w:t>
      </w:r>
    </w:p>
    <w:p w14:paraId="25B7C620" w14:textId="77777777" w:rsidR="00E925D3" w:rsidRPr="006B5B23" w:rsidRDefault="00E925D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defense</w:t>
      </w:r>
      <w:r w:rsidRPr="006B5B23">
        <w:rPr>
          <w:rFonts w:ascii="Arial" w:hAnsi="Arial" w:cs="Arial"/>
          <w:noProof/>
          <w:color w:val="000000"/>
          <w:w w:val="263"/>
          <w:sz w:val="20"/>
        </w:rPr>
        <w:t> </w:t>
      </w:r>
      <w:r w:rsidRPr="006B5B23">
        <w:rPr>
          <w:rFonts w:ascii="Arial" w:hAnsi="Arial" w:cs="Arial"/>
          <w:noProof/>
          <w:color w:val="000000"/>
          <w:spacing w:val="-3"/>
          <w:sz w:val="20"/>
        </w:rPr>
        <w:t>or</w:t>
      </w:r>
      <w:r w:rsidRPr="006B5B23">
        <w:rPr>
          <w:rFonts w:ascii="Arial" w:hAnsi="Arial" w:cs="Arial"/>
          <w:noProof/>
          <w:color w:val="000000"/>
          <w:w w:val="263"/>
          <w:sz w:val="20"/>
        </w:rPr>
        <w:t> </w:t>
      </w:r>
      <w:r w:rsidRPr="006B5B23">
        <w:rPr>
          <w:rFonts w:ascii="Arial" w:hAnsi="Arial" w:cs="Arial"/>
          <w:noProof/>
          <w:color w:val="000000"/>
          <w:spacing w:val="-2"/>
          <w:sz w:val="20"/>
        </w:rPr>
        <w:t>set-off,</w:t>
      </w:r>
      <w:r w:rsidRPr="006B5B23">
        <w:rPr>
          <w:rFonts w:ascii="Arial" w:hAnsi="Arial" w:cs="Arial"/>
          <w:noProof/>
          <w:color w:val="000000"/>
          <w:w w:val="263"/>
          <w:sz w:val="20"/>
        </w:rPr>
        <w:t> </w:t>
      </w:r>
      <w:r w:rsidRPr="006B5B23">
        <w:rPr>
          <w:rFonts w:ascii="Arial" w:hAnsi="Arial" w:cs="Arial"/>
          <w:noProof/>
          <w:color w:val="000000"/>
          <w:spacing w:val="-3"/>
          <w:sz w:val="20"/>
        </w:rPr>
        <w:t>any</w:t>
      </w:r>
      <w:r w:rsidRPr="006B5B23">
        <w:rPr>
          <w:rFonts w:ascii="Arial" w:hAnsi="Arial" w:cs="Arial"/>
          <w:noProof/>
          <w:color w:val="000000"/>
          <w:w w:val="263"/>
          <w:sz w:val="20"/>
        </w:rPr>
        <w:t> </w:t>
      </w:r>
      <w:r w:rsidRPr="006B5B23">
        <w:rPr>
          <w:rFonts w:ascii="Arial" w:hAnsi="Arial" w:cs="Arial"/>
          <w:noProof/>
          <w:color w:val="000000"/>
          <w:spacing w:val="-3"/>
          <w:sz w:val="20"/>
        </w:rPr>
        <w:t>defense</w:t>
      </w:r>
      <w:r w:rsidRPr="006B5B23">
        <w:rPr>
          <w:rFonts w:ascii="Arial" w:hAnsi="Arial" w:cs="Arial"/>
          <w:noProof/>
          <w:color w:val="000000"/>
          <w:w w:val="266"/>
          <w:sz w:val="20"/>
        </w:rPr>
        <w:t> </w:t>
      </w:r>
      <w:r w:rsidRPr="006B5B23">
        <w:rPr>
          <w:rFonts w:ascii="Arial" w:hAnsi="Arial" w:cs="Arial"/>
          <w:noProof/>
          <w:color w:val="000000"/>
          <w:spacing w:val="-3"/>
          <w:sz w:val="20"/>
        </w:rPr>
        <w:t>or</w:t>
      </w:r>
      <w:r w:rsidRPr="006B5B23">
        <w:rPr>
          <w:rFonts w:ascii="Arial" w:hAnsi="Arial" w:cs="Arial"/>
          <w:noProof/>
          <w:color w:val="000000"/>
          <w:w w:val="266"/>
          <w:sz w:val="20"/>
        </w:rPr>
        <w:t> </w:t>
      </w:r>
      <w:r w:rsidRPr="006B5B23">
        <w:rPr>
          <w:rFonts w:ascii="Arial" w:hAnsi="Arial" w:cs="Arial"/>
          <w:noProof/>
          <w:color w:val="000000"/>
          <w:spacing w:val="-3"/>
          <w:sz w:val="20"/>
        </w:rPr>
        <w:t>set-off</w:t>
      </w:r>
      <w:r w:rsidRPr="006B5B23">
        <w:rPr>
          <w:rFonts w:ascii="Arial" w:hAnsi="Arial" w:cs="Arial"/>
          <w:noProof/>
          <w:color w:val="000000"/>
          <w:w w:val="263"/>
          <w:sz w:val="20"/>
        </w:rPr>
        <w:t> </w:t>
      </w:r>
      <w:r w:rsidRPr="006B5B23">
        <w:rPr>
          <w:rFonts w:ascii="Arial" w:hAnsi="Arial" w:cs="Arial"/>
          <w:noProof/>
          <w:color w:val="000000"/>
          <w:spacing w:val="-2"/>
          <w:sz w:val="20"/>
        </w:rPr>
        <w:t>that</w:t>
      </w:r>
      <w:r w:rsidRPr="006B5B23">
        <w:rPr>
          <w:rFonts w:ascii="Arial" w:hAnsi="Arial" w:cs="Arial"/>
          <w:noProof/>
          <w:color w:val="000000"/>
          <w:w w:val="263"/>
          <w:sz w:val="20"/>
        </w:rPr>
        <w:t> </w:t>
      </w:r>
      <w:r w:rsidRPr="006B5B23">
        <w:rPr>
          <w:rFonts w:ascii="Arial" w:hAnsi="Arial" w:cs="Arial"/>
          <w:b/>
          <w:noProof/>
          <w:color w:val="000000"/>
          <w:spacing w:val="-4"/>
          <w:sz w:val="20"/>
        </w:rPr>
        <w:t>CONTRACTOR</w:t>
      </w:r>
      <w:r w:rsidRPr="006B5B23">
        <w:rPr>
          <w:rFonts w:ascii="Arial" w:hAnsi="Arial" w:cs="Arial"/>
          <w:noProof/>
          <w:color w:val="000000"/>
          <w:w w:val="262"/>
          <w:sz w:val="20"/>
        </w:rPr>
        <w:t> </w:t>
      </w:r>
      <w:r w:rsidRPr="006B5B23">
        <w:rPr>
          <w:rFonts w:ascii="Arial" w:hAnsi="Arial" w:cs="Arial"/>
          <w:noProof/>
          <w:color w:val="000000"/>
          <w:spacing w:val="-3"/>
          <w:sz w:val="20"/>
        </w:rPr>
        <w:t>may</w:t>
      </w:r>
      <w:r w:rsidRPr="006B5B23">
        <w:rPr>
          <w:rFonts w:ascii="Arial" w:hAnsi="Arial" w:cs="Arial"/>
          <w:noProof/>
          <w:color w:val="000000"/>
          <w:w w:val="263"/>
          <w:sz w:val="20"/>
        </w:rPr>
        <w:t> </w:t>
      </w:r>
      <w:r w:rsidRPr="006B5B23">
        <w:rPr>
          <w:rFonts w:ascii="Arial" w:hAnsi="Arial" w:cs="Arial"/>
          <w:noProof/>
          <w:color w:val="000000"/>
          <w:spacing w:val="-3"/>
          <w:sz w:val="20"/>
        </w:rPr>
        <w:t>have</w:t>
      </w:r>
      <w:r w:rsidRPr="006B5B23">
        <w:rPr>
          <w:rFonts w:ascii="Arial" w:hAnsi="Arial" w:cs="Arial"/>
          <w:noProof/>
          <w:color w:val="000000"/>
          <w:w w:val="264"/>
          <w:sz w:val="20"/>
        </w:rPr>
        <w:t> </w:t>
      </w:r>
      <w:r w:rsidRPr="006B5B23">
        <w:rPr>
          <w:rFonts w:ascii="Arial" w:hAnsi="Arial" w:cs="Arial"/>
          <w:noProof/>
          <w:color w:val="000000"/>
          <w:spacing w:val="-3"/>
          <w:sz w:val="20"/>
        </w:rPr>
        <w:t>against</w:t>
      </w:r>
    </w:p>
    <w:p w14:paraId="163892DE" w14:textId="77777777" w:rsidR="00F80943" w:rsidRPr="006B5B23" w:rsidRDefault="00E925D3" w:rsidP="009E4D6D">
      <w:pPr>
        <w:spacing w:after="0" w:line="240" w:lineRule="auto"/>
        <w:ind w:left="63" w:firstLine="678"/>
        <w:jc w:val="both"/>
        <w:rPr>
          <w:rFonts w:ascii="Arial" w:hAnsi="Arial" w:cs="Arial"/>
          <w:noProof/>
          <w:color w:val="000000"/>
          <w:spacing w:val="-3"/>
          <w:sz w:val="20"/>
        </w:rPr>
      </w:pPr>
      <w:r w:rsidRPr="006B5B23">
        <w:rPr>
          <w:rFonts w:ascii="Arial" w:hAnsi="Arial" w:cs="Arial"/>
          <w:b/>
          <w:noProof/>
          <w:color w:val="000000"/>
          <w:spacing w:val="-3"/>
          <w:sz w:val="20"/>
        </w:rPr>
        <w:t>SINOPEC</w:t>
      </w:r>
      <w:r w:rsidRPr="006B5B23">
        <w:rPr>
          <w:rFonts w:ascii="Arial" w:hAnsi="Arial" w:cs="Arial"/>
          <w:noProof/>
          <w:color w:val="000000"/>
          <w:spacing w:val="10"/>
          <w:sz w:val="20"/>
        </w:rPr>
        <w:t> </w:t>
      </w:r>
      <w:r w:rsidRPr="006B5B23">
        <w:rPr>
          <w:rFonts w:ascii="Arial" w:hAnsi="Arial" w:cs="Arial"/>
          <w:noProof/>
          <w:color w:val="000000"/>
          <w:spacing w:val="-3"/>
          <w:sz w:val="20"/>
        </w:rPr>
        <w:t>in</w:t>
      </w:r>
      <w:r w:rsidRPr="006B5B23">
        <w:rPr>
          <w:rFonts w:ascii="Arial" w:hAnsi="Arial" w:cs="Arial"/>
          <w:noProof/>
          <w:color w:val="000000"/>
          <w:spacing w:val="9"/>
          <w:sz w:val="20"/>
        </w:rPr>
        <w:t> </w:t>
      </w:r>
      <w:r w:rsidRPr="006B5B23">
        <w:rPr>
          <w:rFonts w:ascii="Arial" w:hAnsi="Arial" w:cs="Arial"/>
          <w:noProof/>
          <w:color w:val="000000"/>
          <w:spacing w:val="-3"/>
          <w:sz w:val="20"/>
        </w:rPr>
        <w:t>respect</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noProof/>
          <w:color w:val="000000"/>
          <w:spacing w:val="9"/>
          <w:sz w:val="20"/>
        </w:rPr>
        <w:t> </w:t>
      </w:r>
      <w:r w:rsidRPr="006B5B23">
        <w:rPr>
          <w:rFonts w:ascii="Arial" w:hAnsi="Arial" w:cs="Arial"/>
          <w:noProof/>
          <w:color w:val="000000"/>
          <w:spacing w:val="-3"/>
          <w:sz w:val="20"/>
        </w:rPr>
        <w:t>any</w:t>
      </w:r>
      <w:r w:rsidRPr="006B5B23">
        <w:rPr>
          <w:rFonts w:ascii="Arial" w:hAnsi="Arial" w:cs="Arial"/>
          <w:noProof/>
          <w:color w:val="000000"/>
          <w:spacing w:val="9"/>
          <w:sz w:val="20"/>
        </w:rPr>
        <w:t> </w:t>
      </w:r>
      <w:r w:rsidRPr="006B5B23">
        <w:rPr>
          <w:rFonts w:ascii="Arial" w:hAnsi="Arial" w:cs="Arial"/>
          <w:noProof/>
          <w:color w:val="000000"/>
          <w:spacing w:val="-3"/>
          <w:sz w:val="20"/>
        </w:rPr>
        <w:t>matter</w:t>
      </w:r>
      <w:r w:rsidRPr="006B5B23">
        <w:rPr>
          <w:rFonts w:ascii="Arial" w:hAnsi="Arial" w:cs="Arial"/>
          <w:noProof/>
          <w:color w:val="000000"/>
          <w:spacing w:val="9"/>
          <w:sz w:val="20"/>
        </w:rPr>
        <w:t> </w:t>
      </w:r>
      <w:r w:rsidRPr="006B5B23">
        <w:rPr>
          <w:rFonts w:ascii="Arial" w:hAnsi="Arial" w:cs="Arial"/>
          <w:noProof/>
          <w:color w:val="000000"/>
          <w:spacing w:val="-2"/>
          <w:sz w:val="20"/>
        </w:rPr>
        <w:t>that</w:t>
      </w:r>
      <w:r w:rsidRPr="006B5B23">
        <w:rPr>
          <w:rFonts w:ascii="Arial" w:hAnsi="Arial" w:cs="Arial"/>
          <w:noProof/>
          <w:color w:val="000000"/>
          <w:spacing w:val="10"/>
          <w:sz w:val="20"/>
        </w:rPr>
        <w:t> </w:t>
      </w:r>
      <w:r w:rsidRPr="006B5B23">
        <w:rPr>
          <w:rFonts w:ascii="Arial" w:hAnsi="Arial" w:cs="Arial"/>
          <w:noProof/>
          <w:color w:val="000000"/>
          <w:spacing w:val="-2"/>
          <w:sz w:val="20"/>
        </w:rPr>
        <w:t>arises</w:t>
      </w:r>
      <w:r w:rsidRPr="006B5B23">
        <w:rPr>
          <w:rFonts w:ascii="Arial" w:hAnsi="Arial" w:cs="Arial"/>
          <w:noProof/>
          <w:color w:val="000000"/>
          <w:spacing w:val="7"/>
          <w:sz w:val="20"/>
        </w:rPr>
        <w:t> </w:t>
      </w:r>
      <w:r w:rsidRPr="006B5B23">
        <w:rPr>
          <w:rFonts w:ascii="Arial" w:hAnsi="Arial" w:cs="Arial"/>
          <w:noProof/>
          <w:color w:val="000000"/>
          <w:spacing w:val="-3"/>
          <w:sz w:val="20"/>
        </w:rPr>
        <w:t>from</w:t>
      </w:r>
      <w:r w:rsidRPr="006B5B23">
        <w:rPr>
          <w:rFonts w:ascii="Arial" w:hAnsi="Arial" w:cs="Arial"/>
          <w:noProof/>
          <w:color w:val="000000"/>
          <w:spacing w:val="8"/>
          <w:sz w:val="20"/>
        </w:rPr>
        <w:t> </w:t>
      </w:r>
      <w:r w:rsidRPr="006B5B23">
        <w:rPr>
          <w:rFonts w:ascii="Arial" w:hAnsi="Arial" w:cs="Arial"/>
          <w:noProof/>
          <w:color w:val="000000"/>
          <w:spacing w:val="-3"/>
          <w:sz w:val="20"/>
        </w:rPr>
        <w:t>or</w:t>
      </w:r>
      <w:r w:rsidRPr="006B5B23">
        <w:rPr>
          <w:rFonts w:ascii="Arial" w:hAnsi="Arial" w:cs="Arial"/>
          <w:noProof/>
          <w:color w:val="000000"/>
          <w:spacing w:val="9"/>
          <w:sz w:val="20"/>
        </w:rPr>
        <w:t> </w:t>
      </w:r>
      <w:r w:rsidRPr="006B5B23">
        <w:rPr>
          <w:rFonts w:ascii="Arial" w:hAnsi="Arial" w:cs="Arial"/>
          <w:noProof/>
          <w:color w:val="000000"/>
          <w:spacing w:val="-3"/>
          <w:sz w:val="20"/>
        </w:rPr>
        <w:t>in</w:t>
      </w:r>
      <w:r w:rsidRPr="006B5B23">
        <w:rPr>
          <w:rFonts w:ascii="Arial" w:hAnsi="Arial" w:cs="Arial"/>
          <w:noProof/>
          <w:color w:val="000000"/>
          <w:spacing w:val="9"/>
          <w:sz w:val="20"/>
        </w:rPr>
        <w:t> </w:t>
      </w:r>
      <w:r w:rsidRPr="006B5B23">
        <w:rPr>
          <w:rFonts w:ascii="Arial" w:hAnsi="Arial" w:cs="Arial"/>
          <w:noProof/>
          <w:color w:val="000000"/>
          <w:spacing w:val="-3"/>
          <w:sz w:val="20"/>
        </w:rPr>
        <w:t>connection</w:t>
      </w:r>
      <w:r w:rsidRPr="006B5B23">
        <w:rPr>
          <w:rFonts w:ascii="Arial" w:hAnsi="Arial" w:cs="Arial"/>
          <w:noProof/>
          <w:color w:val="000000"/>
          <w:spacing w:val="9"/>
          <w:sz w:val="20"/>
        </w:rPr>
        <w:t> </w:t>
      </w:r>
      <w:r w:rsidRPr="006B5B23">
        <w:rPr>
          <w:rFonts w:ascii="Arial" w:hAnsi="Arial" w:cs="Arial"/>
          <w:noProof/>
          <w:color w:val="000000"/>
          <w:spacing w:val="-3"/>
          <w:sz w:val="20"/>
        </w:rPr>
        <w:t>with</w:t>
      </w:r>
      <w:r w:rsidRPr="006B5B23">
        <w:rPr>
          <w:rFonts w:ascii="Arial" w:hAnsi="Arial" w:cs="Arial"/>
          <w:noProof/>
          <w:color w:val="000000"/>
          <w:spacing w:val="9"/>
          <w:sz w:val="20"/>
        </w:rPr>
        <w:t> </w:t>
      </w:r>
      <w:r w:rsidRPr="006B5B23">
        <w:rPr>
          <w:rFonts w:ascii="Arial" w:hAnsi="Arial" w:cs="Arial"/>
          <w:noProof/>
          <w:color w:val="000000"/>
          <w:spacing w:val="-2"/>
          <w:sz w:val="20"/>
        </w:rPr>
        <w:t>this</w:t>
      </w:r>
      <w:r w:rsidRPr="006B5B23">
        <w:rPr>
          <w:rFonts w:ascii="Arial" w:hAnsi="Arial" w:cs="Arial"/>
          <w:noProof/>
          <w:color w:val="000000"/>
          <w:spacing w:val="9"/>
          <w:sz w:val="20"/>
        </w:rPr>
        <w:t> </w:t>
      </w:r>
      <w:r w:rsidRPr="006B5B23">
        <w:rPr>
          <w:rFonts w:ascii="Arial" w:hAnsi="Arial" w:cs="Arial"/>
          <w:noProof/>
          <w:color w:val="000000"/>
          <w:spacing w:val="-3"/>
          <w:sz w:val="20"/>
        </w:rPr>
        <w:t>Agreement.</w:t>
      </w:r>
    </w:p>
    <w:p w14:paraId="13670EF1" w14:textId="77777777" w:rsidR="00E925D3" w:rsidRPr="006B5B23" w:rsidRDefault="00E925D3" w:rsidP="009E4D6D">
      <w:pPr>
        <w:spacing w:after="0" w:line="240" w:lineRule="auto"/>
        <w:ind w:left="63" w:firstLine="678"/>
        <w:jc w:val="both"/>
        <w:rPr>
          <w:rFonts w:ascii="Arial" w:hAnsi="Arial" w:cs="Arial"/>
          <w:sz w:val="20"/>
        </w:rPr>
      </w:pPr>
    </w:p>
    <w:p w14:paraId="73B4E12E" w14:textId="77777777" w:rsidR="00E925D3" w:rsidRPr="006B5B23" w:rsidRDefault="00E925D3" w:rsidP="009E4D6D">
      <w:pPr>
        <w:tabs>
          <w:tab w:val="left" w:pos="741"/>
        </w:tabs>
        <w:spacing w:after="0" w:line="240" w:lineRule="auto"/>
        <w:ind w:left="63"/>
        <w:jc w:val="both"/>
        <w:rPr>
          <w:rFonts w:ascii="Arial" w:hAnsi="Arial" w:cs="Arial"/>
          <w:sz w:val="20"/>
        </w:rPr>
      </w:pPr>
      <w:r w:rsidRPr="006B5B23">
        <w:rPr>
          <w:rFonts w:ascii="Arial" w:hAnsi="Arial" w:cs="Arial"/>
          <w:noProof/>
          <w:color w:val="000000"/>
          <w:spacing w:val="-3"/>
          <w:sz w:val="20"/>
        </w:rPr>
        <w:t>3</w:t>
      </w:r>
      <w:r w:rsidR="00B90EAE" w:rsidRPr="006B5B23">
        <w:rPr>
          <w:rFonts w:ascii="Arial" w:hAnsi="Arial" w:cs="Arial"/>
          <w:noProof/>
          <w:color w:val="000000"/>
          <w:spacing w:val="-3"/>
          <w:sz w:val="20"/>
        </w:rPr>
        <w:t>8</w:t>
      </w:r>
      <w:r w:rsidRPr="006B5B23">
        <w:rPr>
          <w:rFonts w:ascii="Arial" w:hAnsi="Arial" w:cs="Arial"/>
          <w:noProof/>
          <w:color w:val="000000"/>
          <w:spacing w:val="-3"/>
          <w:sz w:val="20"/>
        </w:rPr>
        <w:t>.5</w:t>
      </w:r>
      <w:r w:rsidRPr="006B5B23">
        <w:rPr>
          <w:rFonts w:ascii="Arial" w:hAnsi="Arial" w:cs="Arial"/>
          <w:color w:val="000000"/>
          <w:sz w:val="20"/>
        </w:rPr>
        <w:tab/>
      </w:r>
      <w:r w:rsidRPr="006B5B23">
        <w:rPr>
          <w:rFonts w:ascii="Arial" w:hAnsi="Arial" w:cs="Arial"/>
          <w:noProof/>
          <w:color w:val="000000"/>
          <w:spacing w:val="-3"/>
          <w:sz w:val="20"/>
        </w:rPr>
        <w:t>Before</w:t>
      </w:r>
      <w:r w:rsidRPr="006B5B23">
        <w:rPr>
          <w:rFonts w:ascii="Arial" w:hAnsi="Arial" w:cs="Arial"/>
          <w:noProof/>
          <w:color w:val="000000"/>
          <w:w w:val="251"/>
          <w:sz w:val="20"/>
        </w:rPr>
        <w:t> </w:t>
      </w:r>
      <w:r w:rsidRPr="006B5B23">
        <w:rPr>
          <w:rFonts w:ascii="Arial" w:hAnsi="Arial" w:cs="Arial"/>
          <w:noProof/>
          <w:color w:val="000000"/>
          <w:spacing w:val="-3"/>
          <w:sz w:val="20"/>
        </w:rPr>
        <w:t>any</w:t>
      </w:r>
      <w:r w:rsidRPr="006B5B23">
        <w:rPr>
          <w:rFonts w:ascii="Arial" w:hAnsi="Arial" w:cs="Arial"/>
          <w:noProof/>
          <w:color w:val="000000"/>
          <w:w w:val="254"/>
          <w:sz w:val="20"/>
        </w:rPr>
        <w:t> </w:t>
      </w:r>
      <w:r w:rsidRPr="006B5B23">
        <w:rPr>
          <w:rFonts w:ascii="Arial" w:hAnsi="Arial" w:cs="Arial"/>
          <w:noProof/>
          <w:color w:val="000000"/>
          <w:spacing w:val="-2"/>
          <w:sz w:val="20"/>
        </w:rPr>
        <w:t>Affiliate</w:t>
      </w:r>
      <w:r w:rsidRPr="006B5B23">
        <w:rPr>
          <w:rFonts w:ascii="Arial" w:hAnsi="Arial" w:cs="Arial"/>
          <w:noProof/>
          <w:color w:val="000000"/>
          <w:w w:val="254"/>
          <w:sz w:val="20"/>
        </w:rPr>
        <w:t> </w:t>
      </w:r>
      <w:r w:rsidRPr="006B5B23">
        <w:rPr>
          <w:rFonts w:ascii="Arial" w:hAnsi="Arial" w:cs="Arial"/>
          <w:noProof/>
          <w:color w:val="000000"/>
          <w:spacing w:val="-2"/>
          <w:sz w:val="20"/>
        </w:rPr>
        <w:t>of</w:t>
      </w:r>
      <w:r w:rsidRPr="006B5B23">
        <w:rPr>
          <w:rFonts w:ascii="Arial" w:hAnsi="Arial" w:cs="Arial"/>
          <w:noProof/>
          <w:color w:val="000000"/>
          <w:w w:val="253"/>
          <w:sz w:val="20"/>
        </w:rPr>
        <w:t> </w:t>
      </w:r>
      <w:r w:rsidRPr="006B5B23">
        <w:rPr>
          <w:rFonts w:ascii="Arial" w:hAnsi="Arial" w:cs="Arial"/>
          <w:b/>
          <w:noProof/>
          <w:color w:val="000000"/>
          <w:spacing w:val="-3"/>
          <w:sz w:val="20"/>
        </w:rPr>
        <w:t>SINOPEC</w:t>
      </w:r>
      <w:r w:rsidRPr="006B5B23">
        <w:rPr>
          <w:rFonts w:ascii="Arial" w:hAnsi="Arial" w:cs="Arial"/>
          <w:noProof/>
          <w:color w:val="000000"/>
          <w:w w:val="254"/>
          <w:sz w:val="20"/>
        </w:rPr>
        <w:t> </w:t>
      </w:r>
      <w:r w:rsidRPr="006B5B23">
        <w:rPr>
          <w:rFonts w:ascii="Arial" w:hAnsi="Arial" w:cs="Arial"/>
          <w:noProof/>
          <w:color w:val="000000"/>
          <w:spacing w:val="-3"/>
          <w:sz w:val="20"/>
        </w:rPr>
        <w:t>or</w:t>
      </w:r>
      <w:r w:rsidRPr="006B5B23">
        <w:rPr>
          <w:rFonts w:ascii="Arial" w:hAnsi="Arial" w:cs="Arial"/>
          <w:noProof/>
          <w:color w:val="000000"/>
          <w:w w:val="254"/>
          <w:sz w:val="20"/>
        </w:rPr>
        <w:t> </w:t>
      </w:r>
      <w:r w:rsidRPr="006B5B23">
        <w:rPr>
          <w:rFonts w:ascii="Arial" w:hAnsi="Arial" w:cs="Arial"/>
          <w:noProof/>
          <w:color w:val="000000"/>
          <w:spacing w:val="-3"/>
          <w:sz w:val="20"/>
        </w:rPr>
        <w:t>an</w:t>
      </w:r>
      <w:r w:rsidRPr="006B5B23">
        <w:rPr>
          <w:rFonts w:ascii="Arial" w:hAnsi="Arial" w:cs="Arial"/>
          <w:noProof/>
          <w:color w:val="000000"/>
          <w:w w:val="254"/>
          <w:sz w:val="20"/>
        </w:rPr>
        <w:t> </w:t>
      </w:r>
      <w:r w:rsidRPr="006B5B23">
        <w:rPr>
          <w:rFonts w:ascii="Arial" w:hAnsi="Arial" w:cs="Arial"/>
          <w:noProof/>
          <w:color w:val="000000"/>
          <w:spacing w:val="-3"/>
          <w:sz w:val="20"/>
        </w:rPr>
        <w:t>Indemnitee</w:t>
      </w:r>
      <w:r w:rsidRPr="006B5B23">
        <w:rPr>
          <w:rFonts w:ascii="Arial" w:hAnsi="Arial" w:cs="Arial"/>
          <w:noProof/>
          <w:color w:val="000000"/>
          <w:w w:val="254"/>
          <w:sz w:val="20"/>
        </w:rPr>
        <w:t> </w:t>
      </w:r>
      <w:r w:rsidRPr="006B5B23">
        <w:rPr>
          <w:rFonts w:ascii="Arial" w:hAnsi="Arial" w:cs="Arial"/>
          <w:noProof/>
          <w:color w:val="000000"/>
          <w:spacing w:val="-3"/>
          <w:sz w:val="20"/>
        </w:rPr>
        <w:t>commences</w:t>
      </w:r>
      <w:r w:rsidRPr="006B5B23">
        <w:rPr>
          <w:rFonts w:ascii="Arial" w:hAnsi="Arial" w:cs="Arial"/>
          <w:noProof/>
          <w:color w:val="000000"/>
          <w:w w:val="250"/>
          <w:sz w:val="20"/>
        </w:rPr>
        <w:t> </w:t>
      </w:r>
      <w:r w:rsidRPr="006B5B23">
        <w:rPr>
          <w:rFonts w:ascii="Arial" w:hAnsi="Arial" w:cs="Arial"/>
          <w:noProof/>
          <w:color w:val="000000"/>
          <w:spacing w:val="-3"/>
          <w:sz w:val="20"/>
        </w:rPr>
        <w:t>any</w:t>
      </w:r>
      <w:r w:rsidRPr="006B5B23">
        <w:rPr>
          <w:rFonts w:ascii="Arial" w:hAnsi="Arial" w:cs="Arial"/>
          <w:noProof/>
          <w:color w:val="000000"/>
          <w:w w:val="250"/>
          <w:sz w:val="20"/>
        </w:rPr>
        <w:t> </w:t>
      </w:r>
      <w:r w:rsidRPr="006B5B23">
        <w:rPr>
          <w:rFonts w:ascii="Arial" w:hAnsi="Arial" w:cs="Arial"/>
          <w:noProof/>
          <w:color w:val="000000"/>
          <w:spacing w:val="-2"/>
          <w:sz w:val="20"/>
        </w:rPr>
        <w:t>legal</w:t>
      </w:r>
      <w:r w:rsidRPr="006B5B23">
        <w:rPr>
          <w:rFonts w:ascii="Arial" w:hAnsi="Arial" w:cs="Arial"/>
          <w:noProof/>
          <w:color w:val="000000"/>
          <w:w w:val="250"/>
          <w:sz w:val="20"/>
        </w:rPr>
        <w:t> </w:t>
      </w:r>
      <w:r w:rsidRPr="006B5B23">
        <w:rPr>
          <w:rFonts w:ascii="Arial" w:hAnsi="Arial" w:cs="Arial"/>
          <w:noProof/>
          <w:color w:val="000000"/>
          <w:spacing w:val="-3"/>
          <w:sz w:val="20"/>
        </w:rPr>
        <w:t>action</w:t>
      </w:r>
      <w:r w:rsidRPr="006B5B23">
        <w:rPr>
          <w:rFonts w:ascii="Arial" w:hAnsi="Arial" w:cs="Arial"/>
          <w:noProof/>
          <w:color w:val="000000"/>
          <w:w w:val="256"/>
          <w:sz w:val="20"/>
        </w:rPr>
        <w:t> </w:t>
      </w:r>
      <w:r w:rsidRPr="006B5B23">
        <w:rPr>
          <w:rFonts w:ascii="Arial" w:hAnsi="Arial" w:cs="Arial"/>
          <w:noProof/>
          <w:color w:val="000000"/>
          <w:spacing w:val="-2"/>
          <w:sz w:val="20"/>
        </w:rPr>
        <w:t>or</w:t>
      </w:r>
    </w:p>
    <w:p w14:paraId="7D2F934C" w14:textId="77777777" w:rsidR="00E925D3" w:rsidRPr="006B5B23" w:rsidRDefault="00E925D3" w:rsidP="009E4D6D">
      <w:pPr>
        <w:spacing w:after="0" w:line="240" w:lineRule="auto"/>
        <w:ind w:left="63" w:firstLine="678"/>
        <w:jc w:val="both"/>
        <w:rPr>
          <w:rFonts w:ascii="Arial" w:hAnsi="Arial" w:cs="Arial"/>
          <w:sz w:val="20"/>
        </w:rPr>
      </w:pPr>
      <w:r w:rsidRPr="006B5B23">
        <w:rPr>
          <w:rFonts w:ascii="Arial" w:hAnsi="Arial" w:cs="Arial"/>
          <w:noProof/>
          <w:color w:val="000000"/>
          <w:spacing w:val="-3"/>
          <w:sz w:val="20"/>
        </w:rPr>
        <w:t>proceedings</w:t>
      </w:r>
      <w:r w:rsidRPr="006B5B23">
        <w:rPr>
          <w:rFonts w:ascii="Arial" w:hAnsi="Arial" w:cs="Arial"/>
          <w:noProof/>
          <w:color w:val="000000"/>
          <w:spacing w:val="18"/>
          <w:sz w:val="20"/>
        </w:rPr>
        <w:t> </w:t>
      </w:r>
      <w:r w:rsidRPr="006B5B23">
        <w:rPr>
          <w:rFonts w:ascii="Arial" w:hAnsi="Arial" w:cs="Arial"/>
          <w:noProof/>
          <w:color w:val="000000"/>
          <w:spacing w:val="-3"/>
          <w:sz w:val="20"/>
        </w:rPr>
        <w:t>against</w:t>
      </w:r>
      <w:r w:rsidRPr="006B5B23">
        <w:rPr>
          <w:rFonts w:ascii="Arial" w:hAnsi="Arial" w:cs="Arial"/>
          <w:noProof/>
          <w:color w:val="000000"/>
          <w:spacing w:val="19"/>
          <w:sz w:val="20"/>
        </w:rPr>
        <w:t> </w:t>
      </w:r>
      <w:r w:rsidRPr="006B5B23">
        <w:rPr>
          <w:rFonts w:ascii="Arial" w:hAnsi="Arial" w:cs="Arial"/>
          <w:b/>
          <w:noProof/>
          <w:color w:val="000000"/>
          <w:spacing w:val="-4"/>
          <w:sz w:val="20"/>
        </w:rPr>
        <w:t>CONTRACTOR</w:t>
      </w:r>
      <w:r w:rsidRPr="006B5B23">
        <w:rPr>
          <w:rFonts w:ascii="Arial" w:hAnsi="Arial" w:cs="Arial"/>
          <w:noProof/>
          <w:color w:val="000000"/>
          <w:spacing w:val="18"/>
          <w:sz w:val="20"/>
        </w:rPr>
        <w:t> </w:t>
      </w:r>
      <w:r w:rsidRPr="006B5B23">
        <w:rPr>
          <w:rFonts w:ascii="Arial" w:hAnsi="Arial" w:cs="Arial"/>
          <w:noProof/>
          <w:color w:val="000000"/>
          <w:spacing w:val="-3"/>
          <w:sz w:val="20"/>
        </w:rPr>
        <w:t>to</w:t>
      </w:r>
      <w:r w:rsidRPr="006B5B23">
        <w:rPr>
          <w:rFonts w:ascii="Arial" w:hAnsi="Arial" w:cs="Arial"/>
          <w:noProof/>
          <w:color w:val="000000"/>
          <w:spacing w:val="17"/>
          <w:sz w:val="20"/>
        </w:rPr>
        <w:t> </w:t>
      </w:r>
      <w:r w:rsidRPr="006B5B23">
        <w:rPr>
          <w:rFonts w:ascii="Arial" w:hAnsi="Arial" w:cs="Arial"/>
          <w:noProof/>
          <w:color w:val="000000"/>
          <w:spacing w:val="-3"/>
          <w:sz w:val="20"/>
        </w:rPr>
        <w:t>enforce</w:t>
      </w:r>
      <w:r w:rsidRPr="006B5B23">
        <w:rPr>
          <w:rFonts w:ascii="Arial" w:hAnsi="Arial" w:cs="Arial"/>
          <w:noProof/>
          <w:color w:val="000000"/>
          <w:spacing w:val="18"/>
          <w:sz w:val="20"/>
        </w:rPr>
        <w:t> </w:t>
      </w:r>
      <w:r w:rsidRPr="006B5B23">
        <w:rPr>
          <w:rFonts w:ascii="Arial" w:hAnsi="Arial" w:cs="Arial"/>
          <w:noProof/>
          <w:color w:val="000000"/>
          <w:spacing w:val="-3"/>
          <w:sz w:val="20"/>
        </w:rPr>
        <w:t>any</w:t>
      </w:r>
      <w:r w:rsidRPr="006B5B23">
        <w:rPr>
          <w:rFonts w:ascii="Arial" w:hAnsi="Arial" w:cs="Arial"/>
          <w:noProof/>
          <w:color w:val="000000"/>
          <w:spacing w:val="17"/>
          <w:sz w:val="20"/>
        </w:rPr>
        <w:t> </w:t>
      </w:r>
      <w:r w:rsidRPr="006B5B23">
        <w:rPr>
          <w:rFonts w:ascii="Arial" w:hAnsi="Arial" w:cs="Arial"/>
          <w:noProof/>
          <w:color w:val="000000"/>
          <w:spacing w:val="-3"/>
          <w:sz w:val="20"/>
        </w:rPr>
        <w:t>term</w:t>
      </w:r>
      <w:r w:rsidRPr="006B5B23">
        <w:rPr>
          <w:rFonts w:ascii="Arial" w:hAnsi="Arial" w:cs="Arial"/>
          <w:noProof/>
          <w:color w:val="000000"/>
          <w:spacing w:val="17"/>
          <w:sz w:val="20"/>
        </w:rPr>
        <w:t> </w:t>
      </w:r>
      <w:r w:rsidRPr="006B5B23">
        <w:rPr>
          <w:rFonts w:ascii="Arial" w:hAnsi="Arial" w:cs="Arial"/>
          <w:noProof/>
          <w:color w:val="000000"/>
          <w:spacing w:val="-2"/>
          <w:sz w:val="20"/>
        </w:rPr>
        <w:t>of</w:t>
      </w:r>
      <w:r w:rsidRPr="006B5B23">
        <w:rPr>
          <w:rFonts w:ascii="Arial" w:hAnsi="Arial" w:cs="Arial"/>
          <w:noProof/>
          <w:color w:val="000000"/>
          <w:spacing w:val="19"/>
          <w:sz w:val="20"/>
        </w:rPr>
        <w:t> </w:t>
      </w:r>
      <w:r w:rsidRPr="006B5B23">
        <w:rPr>
          <w:rFonts w:ascii="Arial" w:hAnsi="Arial" w:cs="Arial"/>
          <w:noProof/>
          <w:color w:val="000000"/>
          <w:spacing w:val="-3"/>
          <w:sz w:val="20"/>
        </w:rPr>
        <w:t>this</w:t>
      </w:r>
      <w:r w:rsidRPr="006B5B23">
        <w:rPr>
          <w:rFonts w:ascii="Arial" w:hAnsi="Arial" w:cs="Arial"/>
          <w:noProof/>
          <w:color w:val="000000"/>
          <w:spacing w:val="18"/>
          <w:sz w:val="20"/>
        </w:rPr>
        <w:t> </w:t>
      </w:r>
      <w:r w:rsidRPr="006B5B23">
        <w:rPr>
          <w:rFonts w:ascii="Arial" w:hAnsi="Arial" w:cs="Arial"/>
          <w:noProof/>
          <w:color w:val="000000"/>
          <w:spacing w:val="-3"/>
          <w:sz w:val="20"/>
        </w:rPr>
        <w:t>Agreement</w:t>
      </w:r>
      <w:r w:rsidRPr="006B5B23">
        <w:rPr>
          <w:rFonts w:ascii="Arial" w:hAnsi="Arial" w:cs="Arial"/>
          <w:noProof/>
          <w:color w:val="000000"/>
          <w:spacing w:val="18"/>
          <w:sz w:val="20"/>
        </w:rPr>
        <w:t> </w:t>
      </w:r>
      <w:r w:rsidRPr="006B5B23">
        <w:rPr>
          <w:rFonts w:ascii="Arial" w:hAnsi="Arial" w:cs="Arial"/>
          <w:noProof/>
          <w:color w:val="000000"/>
          <w:spacing w:val="-3"/>
          <w:sz w:val="20"/>
        </w:rPr>
        <w:t>pursuant</w:t>
      </w:r>
      <w:r w:rsidRPr="006B5B23">
        <w:rPr>
          <w:rFonts w:ascii="Arial" w:hAnsi="Arial" w:cs="Arial"/>
          <w:noProof/>
          <w:color w:val="000000"/>
          <w:spacing w:val="17"/>
          <w:sz w:val="20"/>
        </w:rPr>
        <w:t> </w:t>
      </w:r>
      <w:r w:rsidRPr="006B5B23">
        <w:rPr>
          <w:rFonts w:ascii="Arial" w:hAnsi="Arial" w:cs="Arial"/>
          <w:noProof/>
          <w:color w:val="000000"/>
          <w:spacing w:val="-2"/>
          <w:sz w:val="20"/>
        </w:rPr>
        <w:t>to</w:t>
      </w:r>
    </w:p>
    <w:p w14:paraId="2532D8E6" w14:textId="77777777" w:rsidR="00E925D3" w:rsidRPr="006B5B23" w:rsidRDefault="00E925D3" w:rsidP="009E4D6D">
      <w:pPr>
        <w:spacing w:after="0" w:line="240" w:lineRule="auto"/>
        <w:ind w:left="709"/>
        <w:jc w:val="both"/>
        <w:rPr>
          <w:rFonts w:ascii="Arial" w:hAnsi="Arial" w:cs="Arial"/>
          <w:noProof/>
          <w:color w:val="000000"/>
          <w:spacing w:val="-3"/>
          <w:sz w:val="20"/>
        </w:rPr>
      </w:pP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3"/>
          <w:sz w:val="20"/>
        </w:rPr>
        <w:t>Act,</w:t>
      </w:r>
      <w:r w:rsidRPr="006B5B23">
        <w:rPr>
          <w:rFonts w:ascii="Arial" w:hAnsi="Arial" w:cs="Arial"/>
          <w:noProof/>
          <w:color w:val="000000"/>
          <w:spacing w:val="8"/>
          <w:sz w:val="20"/>
        </w:rPr>
        <w:t> </w:t>
      </w:r>
      <w:r w:rsidRPr="006B5B23">
        <w:rPr>
          <w:rFonts w:ascii="Arial" w:hAnsi="Arial" w:cs="Arial"/>
          <w:noProof/>
          <w:color w:val="000000"/>
          <w:spacing w:val="-2"/>
          <w:sz w:val="20"/>
        </w:rPr>
        <w:t>it</w:t>
      </w:r>
      <w:r w:rsidRPr="006B5B23">
        <w:rPr>
          <w:rFonts w:ascii="Arial" w:hAnsi="Arial" w:cs="Arial"/>
          <w:noProof/>
          <w:color w:val="000000"/>
          <w:spacing w:val="8"/>
          <w:sz w:val="20"/>
        </w:rPr>
        <w:t> </w:t>
      </w:r>
      <w:r w:rsidRPr="006B5B23">
        <w:rPr>
          <w:rFonts w:ascii="Arial" w:hAnsi="Arial" w:cs="Arial"/>
          <w:noProof/>
          <w:color w:val="000000"/>
          <w:spacing w:val="-2"/>
          <w:sz w:val="20"/>
        </w:rPr>
        <w:t>shall</w:t>
      </w:r>
      <w:r w:rsidRPr="006B5B23">
        <w:rPr>
          <w:rFonts w:ascii="Arial" w:hAnsi="Arial" w:cs="Arial"/>
          <w:noProof/>
          <w:color w:val="000000"/>
          <w:spacing w:val="7"/>
          <w:sz w:val="20"/>
        </w:rPr>
        <w:t> </w:t>
      </w:r>
      <w:r w:rsidRPr="006B5B23">
        <w:rPr>
          <w:rFonts w:ascii="Arial" w:hAnsi="Arial" w:cs="Arial"/>
          <w:noProof/>
          <w:color w:val="000000"/>
          <w:spacing w:val="-2"/>
          <w:sz w:val="20"/>
        </w:rPr>
        <w:t>first</w:t>
      </w:r>
      <w:r w:rsidRPr="006B5B23">
        <w:rPr>
          <w:rFonts w:ascii="Arial" w:hAnsi="Arial" w:cs="Arial"/>
          <w:noProof/>
          <w:color w:val="000000"/>
          <w:spacing w:val="8"/>
          <w:sz w:val="20"/>
        </w:rPr>
        <w:t> </w:t>
      </w:r>
      <w:r w:rsidRPr="006B5B23">
        <w:rPr>
          <w:rFonts w:ascii="Arial" w:hAnsi="Arial" w:cs="Arial"/>
          <w:noProof/>
          <w:color w:val="000000"/>
          <w:spacing w:val="-3"/>
          <w:sz w:val="20"/>
        </w:rPr>
        <w:t>obtain</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8"/>
          <w:sz w:val="20"/>
        </w:rPr>
        <w:t> </w:t>
      </w:r>
      <w:r w:rsidRPr="006B5B23">
        <w:rPr>
          <w:rFonts w:ascii="Arial" w:hAnsi="Arial" w:cs="Arial"/>
          <w:noProof/>
          <w:color w:val="000000"/>
          <w:spacing w:val="-2"/>
          <w:sz w:val="20"/>
        </w:rPr>
        <w:t>prior</w:t>
      </w:r>
      <w:r w:rsidRPr="006B5B23">
        <w:rPr>
          <w:rFonts w:ascii="Arial" w:hAnsi="Arial" w:cs="Arial"/>
          <w:noProof/>
          <w:color w:val="000000"/>
          <w:spacing w:val="8"/>
          <w:sz w:val="20"/>
        </w:rPr>
        <w:t> </w:t>
      </w:r>
      <w:r w:rsidRPr="006B5B23">
        <w:rPr>
          <w:rFonts w:ascii="Arial" w:hAnsi="Arial" w:cs="Arial"/>
          <w:noProof/>
          <w:color w:val="000000"/>
          <w:spacing w:val="-3"/>
          <w:sz w:val="20"/>
        </w:rPr>
        <w:t>written</w:t>
      </w:r>
      <w:r w:rsidRPr="006B5B23">
        <w:rPr>
          <w:rFonts w:ascii="Arial" w:hAnsi="Arial" w:cs="Arial"/>
          <w:noProof/>
          <w:color w:val="000000"/>
          <w:spacing w:val="8"/>
          <w:sz w:val="20"/>
        </w:rPr>
        <w:t> </w:t>
      </w:r>
      <w:r w:rsidRPr="006B5B23">
        <w:rPr>
          <w:rFonts w:ascii="Arial" w:hAnsi="Arial" w:cs="Arial"/>
          <w:noProof/>
          <w:color w:val="000000"/>
          <w:spacing w:val="-3"/>
          <w:sz w:val="20"/>
        </w:rPr>
        <w:t>consent</w:t>
      </w:r>
      <w:r w:rsidRPr="006B5B23">
        <w:rPr>
          <w:rFonts w:ascii="Arial" w:hAnsi="Arial" w:cs="Arial"/>
          <w:noProof/>
          <w:color w:val="000000"/>
          <w:spacing w:val="8"/>
          <w:sz w:val="20"/>
        </w:rPr>
        <w:t> </w:t>
      </w:r>
      <w:r w:rsidRPr="006B5B23">
        <w:rPr>
          <w:rFonts w:ascii="Arial" w:hAnsi="Arial" w:cs="Arial"/>
          <w:noProof/>
          <w:color w:val="000000"/>
          <w:spacing w:val="-3"/>
          <w:sz w:val="20"/>
        </w:rPr>
        <w:t>of</w:t>
      </w:r>
      <w:r w:rsidRPr="006B5B23">
        <w:rPr>
          <w:rFonts w:ascii="Arial" w:hAnsi="Arial" w:cs="Arial"/>
          <w:noProof/>
          <w:color w:val="000000"/>
          <w:spacing w:val="8"/>
          <w:sz w:val="20"/>
        </w:rPr>
        <w:t> </w:t>
      </w:r>
      <w:r w:rsidRPr="006B5B23">
        <w:rPr>
          <w:rFonts w:ascii="Arial" w:hAnsi="Arial" w:cs="Arial"/>
          <w:b/>
          <w:noProof/>
          <w:color w:val="000000"/>
          <w:spacing w:val="-3"/>
          <w:sz w:val="20"/>
        </w:rPr>
        <w:t>SINOPEC</w:t>
      </w:r>
      <w:r w:rsidRPr="006B5B23">
        <w:rPr>
          <w:rFonts w:ascii="Arial" w:hAnsi="Arial" w:cs="Arial"/>
          <w:noProof/>
          <w:color w:val="000000"/>
          <w:spacing w:val="-3"/>
          <w:sz w:val="20"/>
        </w:rPr>
        <w:t>.</w:t>
      </w:r>
    </w:p>
    <w:p w14:paraId="2AB7C6FF" w14:textId="77777777" w:rsidR="00E925D3" w:rsidRPr="006B5B23" w:rsidRDefault="00E925D3" w:rsidP="009E4D6D">
      <w:pPr>
        <w:spacing w:after="0" w:line="240" w:lineRule="auto"/>
        <w:ind w:left="709"/>
        <w:jc w:val="both"/>
        <w:rPr>
          <w:rFonts w:ascii="Arial" w:hAnsi="Arial" w:cs="Arial"/>
          <w:noProof/>
          <w:color w:val="000000"/>
          <w:spacing w:val="-3"/>
          <w:sz w:val="20"/>
        </w:rPr>
      </w:pPr>
    </w:p>
    <w:p w14:paraId="6759FD80" w14:textId="77777777" w:rsidR="00ED15F2" w:rsidRPr="006B5B23" w:rsidRDefault="00ED15F2" w:rsidP="009E4D6D">
      <w:pPr>
        <w:pStyle w:val="1"/>
        <w:widowControl/>
        <w:overflowPunct w:val="0"/>
        <w:autoSpaceDE w:val="0"/>
        <w:autoSpaceDN w:val="0"/>
        <w:adjustRightInd w:val="0"/>
        <w:ind w:firstLineChars="0" w:firstLine="0"/>
        <w:contextualSpacing/>
        <w:textAlignment w:val="baseline"/>
        <w:rPr>
          <w:rFonts w:ascii="Arial" w:hAnsi="Arial" w:cs="Arial"/>
          <w:spacing w:val="-3"/>
          <w:sz w:val="20"/>
          <w:szCs w:val="20"/>
        </w:rPr>
      </w:pPr>
      <w:r w:rsidRPr="006B5B23">
        <w:rPr>
          <w:rFonts w:ascii="Arial" w:hAnsi="Arial" w:cs="Arial"/>
          <w:b/>
          <w:noProof/>
          <w:color w:val="000000"/>
          <w:spacing w:val="-3"/>
          <w:sz w:val="20"/>
          <w:szCs w:val="20"/>
        </w:rPr>
        <w:t>39</w:t>
      </w:r>
      <w:r w:rsidRPr="006B5B23">
        <w:rPr>
          <w:rFonts w:ascii="Arial" w:hAnsi="Arial" w:cs="Arial"/>
          <w:noProof/>
          <w:color w:val="000000"/>
          <w:spacing w:val="-3"/>
          <w:sz w:val="20"/>
          <w:szCs w:val="20"/>
        </w:rPr>
        <w:tab/>
      </w:r>
      <w:r w:rsidRPr="006B5B23">
        <w:rPr>
          <w:rFonts w:ascii="Arial" w:hAnsi="Arial" w:cs="Arial"/>
          <w:b/>
          <w:spacing w:val="-3"/>
          <w:sz w:val="20"/>
          <w:szCs w:val="20"/>
        </w:rPr>
        <w:t>Health, Safety and Environment (HSE)</w:t>
      </w:r>
      <w:r w:rsidRPr="006B5B23">
        <w:rPr>
          <w:rFonts w:ascii="Arial" w:hAnsi="Arial" w:cs="Arial"/>
          <w:spacing w:val="-3"/>
          <w:sz w:val="20"/>
          <w:szCs w:val="20"/>
        </w:rPr>
        <w:t xml:space="preserve"> </w:t>
      </w:r>
    </w:p>
    <w:p w14:paraId="025F01AD" w14:textId="36E71150" w:rsidR="00ED15F2" w:rsidRPr="006B5B23" w:rsidRDefault="00ED15F2" w:rsidP="009E4D6D">
      <w:pPr>
        <w:pStyle w:val="1"/>
        <w:ind w:left="686" w:firstLineChars="0" w:firstLine="0"/>
        <w:rPr>
          <w:rFonts w:ascii="Arial" w:hAnsi="Arial" w:cs="Arial"/>
          <w:spacing w:val="-3"/>
          <w:sz w:val="20"/>
          <w:szCs w:val="20"/>
        </w:rPr>
      </w:pPr>
      <w:r w:rsidRPr="006B5B23">
        <w:rPr>
          <w:rFonts w:ascii="Arial" w:hAnsi="Arial" w:cs="Arial"/>
          <w:spacing w:val="-3"/>
          <w:sz w:val="20"/>
          <w:szCs w:val="20"/>
        </w:rPr>
        <w:t>Each Party shall ensure that performance of its obligations under this Contract shall meet health, safety an</w:t>
      </w:r>
      <w:r w:rsidR="00897D42" w:rsidRPr="006B5B23">
        <w:rPr>
          <w:rFonts w:ascii="Arial" w:hAnsi="Arial" w:cs="Arial"/>
          <w:spacing w:val="-3"/>
          <w:sz w:val="20"/>
          <w:szCs w:val="20"/>
        </w:rPr>
        <w:t>d</w:t>
      </w:r>
      <w:r w:rsidRPr="006B5B23">
        <w:rPr>
          <w:rFonts w:ascii="Arial" w:hAnsi="Arial" w:cs="Arial"/>
          <w:spacing w:val="-3"/>
          <w:sz w:val="20"/>
          <w:szCs w:val="20"/>
        </w:rPr>
        <w:t xml:space="preserve"> environment standards as required by</w:t>
      </w:r>
      <w:r w:rsidR="0043604A">
        <w:rPr>
          <w:rFonts w:ascii="Arial" w:hAnsi="Arial" w:cs="Arial" w:hint="eastAsia"/>
          <w:spacing w:val="-3"/>
          <w:sz w:val="20"/>
          <w:szCs w:val="20"/>
        </w:rPr>
        <w:t xml:space="preserve"> </w:t>
      </w:r>
      <w:r w:rsidR="0043604A">
        <w:rPr>
          <w:rFonts w:ascii="Arial" w:hAnsi="Arial" w:cs="Arial"/>
          <w:spacing w:val="-3"/>
          <w:sz w:val="20"/>
          <w:szCs w:val="20"/>
        </w:rPr>
        <w:t>the</w:t>
      </w:r>
      <w:r w:rsidR="0043604A">
        <w:rPr>
          <w:rFonts w:ascii="Arial" w:hAnsi="Arial" w:cs="Arial" w:hint="eastAsia"/>
          <w:spacing w:val="-3"/>
          <w:sz w:val="20"/>
          <w:szCs w:val="20"/>
        </w:rPr>
        <w:t xml:space="preserve"> applicable</w:t>
      </w:r>
      <w:r w:rsidRPr="006B5B23">
        <w:rPr>
          <w:rFonts w:ascii="Arial" w:hAnsi="Arial" w:cs="Arial"/>
          <w:spacing w:val="-3"/>
          <w:sz w:val="20"/>
          <w:szCs w:val="20"/>
        </w:rPr>
        <w:t xml:space="preserve"> laws and regulations .</w:t>
      </w:r>
    </w:p>
    <w:p w14:paraId="11D00C16" w14:textId="77777777" w:rsidR="00ED15F2" w:rsidRPr="006B5B23" w:rsidRDefault="00ED15F2" w:rsidP="009E4D6D">
      <w:pPr>
        <w:pStyle w:val="1"/>
        <w:ind w:firstLineChars="0" w:firstLine="0"/>
        <w:rPr>
          <w:rFonts w:ascii="Arial" w:hAnsi="Arial" w:cs="Arial"/>
          <w:spacing w:val="-3"/>
          <w:sz w:val="20"/>
          <w:szCs w:val="20"/>
        </w:rPr>
      </w:pPr>
    </w:p>
    <w:p w14:paraId="756C7159" w14:textId="0CE24461" w:rsidR="00ED15F2" w:rsidRPr="006B5B23" w:rsidRDefault="00ED15F2" w:rsidP="009E4D6D">
      <w:pPr>
        <w:pStyle w:val="1"/>
        <w:ind w:firstLineChars="0" w:firstLine="0"/>
        <w:rPr>
          <w:rFonts w:ascii="Arial" w:hAnsi="Arial" w:cs="Arial"/>
          <w:sz w:val="20"/>
          <w:szCs w:val="20"/>
        </w:rPr>
      </w:pPr>
      <w:r w:rsidRPr="006B5B23">
        <w:rPr>
          <w:rFonts w:ascii="Arial" w:hAnsi="Arial" w:cs="Arial"/>
          <w:b/>
          <w:spacing w:val="-3"/>
          <w:sz w:val="20"/>
          <w:szCs w:val="20"/>
        </w:rPr>
        <w:t>40</w:t>
      </w:r>
      <w:r w:rsidRPr="006B5B23">
        <w:rPr>
          <w:rFonts w:ascii="Arial" w:hAnsi="Arial" w:cs="Arial"/>
          <w:spacing w:val="-3"/>
          <w:sz w:val="20"/>
          <w:szCs w:val="20"/>
        </w:rPr>
        <w:tab/>
      </w:r>
      <w:r w:rsidR="0033277A">
        <w:rPr>
          <w:rFonts w:ascii="Arial" w:hAnsi="Arial" w:cs="Arial"/>
          <w:b/>
          <w:sz w:val="20"/>
          <w:szCs w:val="20"/>
        </w:rPr>
        <w:t>Sanctions and Anti-Corruption</w:t>
      </w:r>
    </w:p>
    <w:p w14:paraId="582BFCC2" w14:textId="77777777" w:rsidR="0033277A" w:rsidRDefault="0033277A" w:rsidP="00B1704E">
      <w:pPr>
        <w:pStyle w:val="1"/>
        <w:ind w:firstLineChars="0" w:firstLine="0"/>
        <w:rPr>
          <w:rFonts w:ascii="Arial" w:hAnsi="Arial" w:cs="Arial"/>
          <w:sz w:val="20"/>
          <w:szCs w:val="20"/>
        </w:rPr>
      </w:pPr>
    </w:p>
    <w:p w14:paraId="2A8C8BA1" w14:textId="394F0B3D" w:rsidR="0033277A" w:rsidRPr="003256A0" w:rsidRDefault="0033277A" w:rsidP="0033277A">
      <w:pPr>
        <w:spacing w:after="0" w:line="240" w:lineRule="auto"/>
        <w:ind w:left="709" w:hanging="709"/>
        <w:jc w:val="both"/>
        <w:rPr>
          <w:rFonts w:ascii="Arial" w:hAnsi="Arial" w:cs="Arial"/>
          <w:sz w:val="20"/>
          <w:lang w:val="en-GB"/>
        </w:rPr>
      </w:pPr>
      <w:r>
        <w:rPr>
          <w:rFonts w:ascii="Arial" w:hAnsi="Arial" w:cs="Arial"/>
          <w:noProof/>
          <w:color w:val="000000"/>
          <w:spacing w:val="-3"/>
          <w:sz w:val="20"/>
          <w:lang w:val="en-GB"/>
        </w:rPr>
        <w:t>4</w:t>
      </w:r>
      <w:r>
        <w:rPr>
          <w:rFonts w:ascii="Arial" w:hAnsi="Arial" w:cs="Arial"/>
          <w:noProof/>
          <w:color w:val="000000"/>
          <w:spacing w:val="-3"/>
          <w:sz w:val="20"/>
        </w:rPr>
        <w:t>0</w:t>
      </w:r>
      <w:r w:rsidRPr="006B5B23">
        <w:rPr>
          <w:rFonts w:ascii="Arial" w:hAnsi="Arial" w:cs="Arial"/>
          <w:noProof/>
          <w:color w:val="000000"/>
          <w:spacing w:val="-3"/>
          <w:sz w:val="20"/>
        </w:rPr>
        <w:t>.1</w:t>
      </w:r>
      <w:r w:rsidRPr="006B5B23">
        <w:rPr>
          <w:rFonts w:ascii="Arial" w:hAnsi="Arial" w:cs="Arial"/>
          <w:color w:val="000000"/>
          <w:sz w:val="20"/>
        </w:rPr>
        <w:tab/>
      </w:r>
      <w:r w:rsidRPr="003256A0">
        <w:rPr>
          <w:rFonts w:ascii="Arial" w:hAnsi="Arial" w:cs="Arial"/>
          <w:sz w:val="20"/>
          <w:lang w:val="en-GB"/>
        </w:rPr>
        <w:t xml:space="preserve">None of the Parties, their legal/beneficial owners, their subsidiaries (if any), nor (to the knowledge of the respective Party) any of their respective officers, directors or employees, is the </w:t>
      </w:r>
      <w:r w:rsidRPr="003256A0">
        <w:rPr>
          <w:rFonts w:ascii="Arial" w:hAnsi="Arial" w:cs="Arial"/>
          <w:sz w:val="20"/>
          <w:lang w:val="en-GB"/>
        </w:rPr>
        <w:lastRenderedPageBreak/>
        <w:t>subject or target of any sanctions administered by the United Nations Security Council, the European Union, the Office of Foreign Assets Control of the U.S. Department of the Treasury, Singapore or China (collectively, “Sanctions”), nor are the Parties located, organized or resident in a country or territory that is the subject or target of broad and comprehensive countrywide or territory-wide sanctions administered by the United Nations, European Union, United States, Singapore or China. Either Party shall be entitled to terminate this Contract immediately upon written notice to the other Party if, at any time, the contents of this clause or any part thereof proves to have been or becomes untrue.</w:t>
      </w:r>
    </w:p>
    <w:p w14:paraId="6CD573C8" w14:textId="77777777" w:rsidR="0033277A" w:rsidRPr="003256A0" w:rsidRDefault="0033277A" w:rsidP="0033277A">
      <w:pPr>
        <w:spacing w:after="0" w:line="240" w:lineRule="auto"/>
        <w:ind w:left="709"/>
        <w:jc w:val="both"/>
        <w:rPr>
          <w:rFonts w:ascii="Arial" w:hAnsi="Arial" w:cs="Arial"/>
          <w:sz w:val="20"/>
          <w:lang w:val="en-GB"/>
        </w:rPr>
      </w:pPr>
    </w:p>
    <w:p w14:paraId="53C7A6C2" w14:textId="419FA0B2" w:rsidR="0033277A" w:rsidRDefault="0033277A" w:rsidP="0033277A">
      <w:pPr>
        <w:spacing w:after="0" w:line="240" w:lineRule="auto"/>
        <w:ind w:left="709" w:hanging="709"/>
        <w:jc w:val="both"/>
        <w:rPr>
          <w:rFonts w:ascii="Arial" w:hAnsi="Arial" w:cs="Arial"/>
          <w:sz w:val="20"/>
          <w:lang w:val="en-GB"/>
        </w:rPr>
      </w:pPr>
      <w:r>
        <w:rPr>
          <w:rFonts w:ascii="Arial" w:hAnsi="Arial" w:cs="Arial"/>
          <w:noProof/>
          <w:color w:val="000000"/>
          <w:spacing w:val="-3"/>
          <w:sz w:val="20"/>
          <w:lang w:val="en-GB"/>
        </w:rPr>
        <w:t>4</w:t>
      </w:r>
      <w:r>
        <w:rPr>
          <w:rFonts w:ascii="Arial" w:hAnsi="Arial" w:cs="Arial"/>
          <w:noProof/>
          <w:color w:val="000000"/>
          <w:spacing w:val="-3"/>
          <w:sz w:val="20"/>
        </w:rPr>
        <w:t>0.2</w:t>
      </w:r>
      <w:r w:rsidRPr="006B5B23">
        <w:rPr>
          <w:rFonts w:ascii="Arial" w:hAnsi="Arial" w:cs="Arial"/>
          <w:color w:val="000000"/>
          <w:sz w:val="20"/>
        </w:rPr>
        <w:tab/>
      </w:r>
      <w:r w:rsidRPr="003256A0">
        <w:rPr>
          <w:rFonts w:ascii="Arial" w:hAnsi="Arial" w:cs="Arial"/>
          <w:sz w:val="20"/>
          <w:lang w:val="en-GB"/>
        </w:rPr>
        <w:t>Each Party shall procure its officers, directors, employees, representatives, affiliates, consultants and/or advisors to comply with the applicable anti-corruption laws applicable to the relationship between them.</w:t>
      </w:r>
    </w:p>
    <w:p w14:paraId="33BEDC29" w14:textId="390A758A" w:rsidR="007C0E9C" w:rsidRDefault="007C0E9C" w:rsidP="00B1704E">
      <w:pPr>
        <w:pStyle w:val="1"/>
        <w:ind w:firstLineChars="0" w:firstLine="0"/>
        <w:rPr>
          <w:rFonts w:ascii="Arial" w:hAnsi="Arial" w:cs="Arial"/>
          <w:spacing w:val="-3"/>
          <w:sz w:val="20"/>
          <w:szCs w:val="20"/>
        </w:rPr>
      </w:pPr>
    </w:p>
    <w:p w14:paraId="70072018" w14:textId="5D433815" w:rsidR="007C0E9C" w:rsidRPr="006B5B23" w:rsidRDefault="007C0E9C" w:rsidP="007C0E9C">
      <w:pPr>
        <w:pStyle w:val="1"/>
        <w:ind w:firstLineChars="0" w:firstLine="0"/>
        <w:rPr>
          <w:rFonts w:ascii="Arial" w:hAnsi="Arial" w:cs="Arial"/>
          <w:sz w:val="20"/>
          <w:szCs w:val="20"/>
        </w:rPr>
      </w:pPr>
      <w:r>
        <w:rPr>
          <w:rFonts w:ascii="Arial" w:hAnsi="Arial" w:cs="Arial"/>
          <w:b/>
          <w:spacing w:val="-3"/>
          <w:sz w:val="20"/>
          <w:szCs w:val="20"/>
        </w:rPr>
        <w:t>41</w:t>
      </w:r>
      <w:r w:rsidRPr="006B5B23">
        <w:rPr>
          <w:rFonts w:ascii="Arial" w:hAnsi="Arial" w:cs="Arial"/>
          <w:spacing w:val="-3"/>
          <w:sz w:val="20"/>
          <w:szCs w:val="20"/>
        </w:rPr>
        <w:tab/>
      </w:r>
      <w:r w:rsidR="003256A0">
        <w:rPr>
          <w:rFonts w:ascii="Arial" w:hAnsi="Arial" w:cs="Arial"/>
          <w:b/>
          <w:sz w:val="20"/>
          <w:szCs w:val="20"/>
        </w:rPr>
        <w:t>Schedules and Annexes</w:t>
      </w:r>
    </w:p>
    <w:p w14:paraId="5C673C97" w14:textId="76CB6C25" w:rsidR="007C0E9C" w:rsidRPr="006B5B23" w:rsidRDefault="007C0E9C" w:rsidP="007C0E9C">
      <w:pPr>
        <w:pStyle w:val="1"/>
        <w:ind w:left="720" w:firstLineChars="0" w:firstLine="0"/>
        <w:rPr>
          <w:rFonts w:ascii="Arial" w:hAnsi="Arial" w:cs="Arial"/>
          <w:sz w:val="20"/>
        </w:rPr>
      </w:pPr>
      <w:r w:rsidRPr="007C0E9C">
        <w:rPr>
          <w:rFonts w:ascii="Arial" w:hAnsi="Arial" w:cs="Arial"/>
          <w:sz w:val="20"/>
          <w:szCs w:val="20"/>
        </w:rPr>
        <w:t xml:space="preserve">The </w:t>
      </w:r>
      <w:r>
        <w:rPr>
          <w:rFonts w:ascii="Arial" w:hAnsi="Arial" w:cs="Arial"/>
          <w:sz w:val="20"/>
          <w:szCs w:val="20"/>
        </w:rPr>
        <w:t xml:space="preserve">Schedules and </w:t>
      </w:r>
      <w:r w:rsidRPr="007C0E9C">
        <w:rPr>
          <w:rFonts w:ascii="Arial" w:hAnsi="Arial" w:cs="Arial"/>
          <w:sz w:val="20"/>
          <w:szCs w:val="20"/>
        </w:rPr>
        <w:t>Annexes to this Agreement shall be an integral part of this Agreement and shall have the same effect as the terms of this Agreement.</w:t>
      </w:r>
      <w:r w:rsidRPr="006B5B23" w:rsidDel="00544ED1">
        <w:rPr>
          <w:rFonts w:ascii="Arial" w:hAnsi="Arial" w:cs="Arial"/>
          <w:spacing w:val="-3"/>
          <w:sz w:val="20"/>
          <w:szCs w:val="20"/>
        </w:rPr>
        <w:t xml:space="preserve"> </w:t>
      </w:r>
    </w:p>
    <w:p w14:paraId="37B29767" w14:textId="77777777" w:rsidR="0033277A" w:rsidRPr="006B5B23" w:rsidRDefault="0033277A" w:rsidP="00B1704E">
      <w:pPr>
        <w:pStyle w:val="1"/>
        <w:ind w:firstLineChars="0" w:firstLine="0"/>
        <w:rPr>
          <w:rFonts w:ascii="Arial" w:hAnsi="Arial" w:cs="Arial"/>
          <w:sz w:val="20"/>
        </w:rPr>
      </w:pPr>
    </w:p>
    <w:p w14:paraId="49B3EAEE" w14:textId="77777777" w:rsidR="003256A0" w:rsidRPr="00B1704E" w:rsidRDefault="003256A0" w:rsidP="00B1704E">
      <w:pPr>
        <w:spacing w:after="0" w:line="240" w:lineRule="auto"/>
        <w:ind w:left="709" w:hanging="709"/>
        <w:rPr>
          <w:rFonts w:ascii="Arial" w:hAnsi="Arial" w:cs="Arial"/>
          <w:sz w:val="20"/>
          <w:lang w:val="en-GB"/>
        </w:rPr>
      </w:pPr>
    </w:p>
    <w:p w14:paraId="603D65DC" w14:textId="77777777" w:rsidR="00BA18FB" w:rsidRPr="006B5B23" w:rsidRDefault="00BA18FB" w:rsidP="00F0785C">
      <w:pPr>
        <w:spacing w:after="0" w:line="240" w:lineRule="auto"/>
        <w:ind w:left="60"/>
        <w:rPr>
          <w:rFonts w:ascii="Arial" w:hAnsi="Arial" w:cs="Arial"/>
          <w:sz w:val="20"/>
        </w:rPr>
      </w:pPr>
      <w:r w:rsidRPr="006B5B23">
        <w:rPr>
          <w:rFonts w:ascii="Arial" w:hAnsi="Arial" w:cs="Arial"/>
          <w:b/>
          <w:noProof/>
          <w:color w:val="000000"/>
          <w:spacing w:val="-3"/>
          <w:w w:val="95"/>
          <w:sz w:val="20"/>
        </w:rPr>
        <w:t>IN</w:t>
      </w:r>
      <w:r w:rsidRPr="006B5B23">
        <w:rPr>
          <w:rFonts w:ascii="Arial" w:hAnsi="Arial" w:cs="Arial"/>
          <w:b/>
          <w:noProof/>
          <w:color w:val="000000"/>
          <w:w w:val="193"/>
          <w:sz w:val="20"/>
        </w:rPr>
        <w:t> </w:t>
      </w:r>
      <w:r w:rsidRPr="006B5B23">
        <w:rPr>
          <w:rFonts w:ascii="Arial" w:hAnsi="Arial" w:cs="Arial"/>
          <w:b/>
          <w:noProof/>
          <w:color w:val="000000"/>
          <w:spacing w:val="-4"/>
          <w:w w:val="95"/>
          <w:sz w:val="20"/>
        </w:rPr>
        <w:t>WITNESS</w:t>
      </w:r>
      <w:r w:rsidRPr="006B5B23">
        <w:rPr>
          <w:rFonts w:ascii="Arial" w:hAnsi="Arial" w:cs="Arial"/>
          <w:b/>
          <w:noProof/>
          <w:color w:val="000000"/>
          <w:w w:val="190"/>
          <w:sz w:val="20"/>
        </w:rPr>
        <w:t> </w:t>
      </w:r>
      <w:r w:rsidRPr="006B5B23">
        <w:rPr>
          <w:rFonts w:ascii="Arial" w:hAnsi="Arial" w:cs="Arial"/>
          <w:b/>
          <w:noProof/>
          <w:color w:val="000000"/>
          <w:spacing w:val="-4"/>
          <w:w w:val="95"/>
          <w:sz w:val="20"/>
        </w:rPr>
        <w:t>WHEREOF</w:t>
      </w:r>
      <w:r w:rsidRPr="006B5B23">
        <w:rPr>
          <w:rFonts w:ascii="Arial" w:hAnsi="Arial" w:cs="Arial"/>
          <w:noProof/>
          <w:color w:val="000000"/>
          <w:spacing w:val="-2"/>
          <w:sz w:val="20"/>
        </w:rPr>
        <w:t>,</w:t>
      </w:r>
      <w:r w:rsidRPr="006B5B23">
        <w:rPr>
          <w:rFonts w:ascii="Arial" w:hAnsi="Arial" w:cs="Arial"/>
          <w:noProof/>
          <w:color w:val="000000"/>
          <w:w w:val="188"/>
          <w:sz w:val="20"/>
        </w:rPr>
        <w:t> </w:t>
      </w:r>
      <w:r w:rsidRPr="006B5B23">
        <w:rPr>
          <w:rFonts w:ascii="Arial" w:hAnsi="Arial" w:cs="Arial"/>
          <w:noProof/>
          <w:color w:val="000000"/>
          <w:spacing w:val="-3"/>
          <w:sz w:val="20"/>
        </w:rPr>
        <w:t>the</w:t>
      </w:r>
      <w:r w:rsidRPr="006B5B23">
        <w:rPr>
          <w:rFonts w:ascii="Arial" w:hAnsi="Arial" w:cs="Arial"/>
          <w:noProof/>
          <w:color w:val="000000"/>
          <w:w w:val="176"/>
          <w:sz w:val="20"/>
        </w:rPr>
        <w:t> </w:t>
      </w:r>
      <w:r w:rsidRPr="006B5B23">
        <w:rPr>
          <w:rFonts w:ascii="Arial" w:hAnsi="Arial" w:cs="Arial"/>
          <w:noProof/>
          <w:color w:val="000000"/>
          <w:spacing w:val="-3"/>
          <w:sz w:val="20"/>
        </w:rPr>
        <w:t>Parties</w:t>
      </w:r>
      <w:r w:rsidRPr="006B5B23">
        <w:rPr>
          <w:rFonts w:ascii="Arial" w:hAnsi="Arial" w:cs="Arial"/>
          <w:noProof/>
          <w:color w:val="000000"/>
          <w:w w:val="176"/>
          <w:sz w:val="20"/>
        </w:rPr>
        <w:t> </w:t>
      </w:r>
      <w:r w:rsidRPr="006B5B23">
        <w:rPr>
          <w:rFonts w:ascii="Arial" w:hAnsi="Arial" w:cs="Arial"/>
          <w:noProof/>
          <w:color w:val="000000"/>
          <w:spacing w:val="-3"/>
          <w:sz w:val="20"/>
        </w:rPr>
        <w:t>hereto</w:t>
      </w:r>
      <w:r w:rsidRPr="006B5B23">
        <w:rPr>
          <w:rFonts w:ascii="Arial" w:hAnsi="Arial" w:cs="Arial"/>
          <w:noProof/>
          <w:color w:val="000000"/>
          <w:w w:val="176"/>
          <w:sz w:val="20"/>
        </w:rPr>
        <w:t> </w:t>
      </w:r>
      <w:r w:rsidRPr="006B5B23">
        <w:rPr>
          <w:rFonts w:ascii="Arial" w:hAnsi="Arial" w:cs="Arial"/>
          <w:noProof/>
          <w:color w:val="000000"/>
          <w:spacing w:val="-3"/>
          <w:sz w:val="20"/>
        </w:rPr>
        <w:t>have</w:t>
      </w:r>
      <w:r w:rsidRPr="006B5B23">
        <w:rPr>
          <w:rFonts w:ascii="Arial" w:hAnsi="Arial" w:cs="Arial"/>
          <w:noProof/>
          <w:color w:val="000000"/>
          <w:w w:val="176"/>
          <w:sz w:val="20"/>
        </w:rPr>
        <w:t> </w:t>
      </w:r>
      <w:r w:rsidRPr="006B5B23">
        <w:rPr>
          <w:rFonts w:ascii="Arial" w:hAnsi="Arial" w:cs="Arial"/>
          <w:noProof/>
          <w:color w:val="000000"/>
          <w:spacing w:val="-3"/>
          <w:sz w:val="20"/>
        </w:rPr>
        <w:t>executed</w:t>
      </w:r>
      <w:r w:rsidRPr="006B5B23">
        <w:rPr>
          <w:rFonts w:ascii="Arial" w:hAnsi="Arial" w:cs="Arial"/>
          <w:noProof/>
          <w:color w:val="000000"/>
          <w:w w:val="173"/>
          <w:sz w:val="20"/>
        </w:rPr>
        <w:t> </w:t>
      </w:r>
      <w:r w:rsidRPr="006B5B23">
        <w:rPr>
          <w:rFonts w:ascii="Arial" w:hAnsi="Arial" w:cs="Arial"/>
          <w:noProof/>
          <w:color w:val="000000"/>
          <w:spacing w:val="-2"/>
          <w:sz w:val="20"/>
        </w:rPr>
        <w:t>this</w:t>
      </w:r>
      <w:r w:rsidRPr="006B5B23">
        <w:rPr>
          <w:rFonts w:ascii="Arial" w:hAnsi="Arial" w:cs="Arial"/>
          <w:noProof/>
          <w:color w:val="000000"/>
          <w:w w:val="172"/>
          <w:sz w:val="20"/>
        </w:rPr>
        <w:t> </w:t>
      </w:r>
      <w:r w:rsidRPr="006B5B23">
        <w:rPr>
          <w:rFonts w:ascii="Arial" w:hAnsi="Arial" w:cs="Arial"/>
          <w:noProof/>
          <w:color w:val="000000"/>
          <w:spacing w:val="-3"/>
          <w:sz w:val="20"/>
        </w:rPr>
        <w:t>Agreement</w:t>
      </w:r>
      <w:r w:rsidRPr="006B5B23">
        <w:rPr>
          <w:rFonts w:ascii="Arial" w:hAnsi="Arial" w:cs="Arial"/>
          <w:noProof/>
          <w:color w:val="000000"/>
          <w:w w:val="176"/>
          <w:sz w:val="20"/>
        </w:rPr>
        <w:t> </w:t>
      </w:r>
      <w:r w:rsidRPr="006B5B23">
        <w:rPr>
          <w:rFonts w:ascii="Arial" w:hAnsi="Arial" w:cs="Arial"/>
          <w:noProof/>
          <w:color w:val="000000"/>
          <w:spacing w:val="-3"/>
          <w:sz w:val="20"/>
        </w:rPr>
        <w:t>on</w:t>
      </w:r>
      <w:r w:rsidRPr="006B5B23">
        <w:rPr>
          <w:rFonts w:ascii="Arial" w:hAnsi="Arial" w:cs="Arial"/>
          <w:noProof/>
          <w:color w:val="000000"/>
          <w:w w:val="173"/>
          <w:sz w:val="20"/>
        </w:rPr>
        <w:t> </w:t>
      </w:r>
      <w:r w:rsidRPr="006B5B23">
        <w:rPr>
          <w:rFonts w:ascii="Arial" w:hAnsi="Arial" w:cs="Arial"/>
          <w:noProof/>
          <w:color w:val="000000"/>
          <w:spacing w:val="-3"/>
          <w:sz w:val="20"/>
        </w:rPr>
        <w:t>the</w:t>
      </w:r>
      <w:r w:rsidRPr="006B5B23">
        <w:rPr>
          <w:rFonts w:ascii="Arial" w:hAnsi="Arial" w:cs="Arial"/>
          <w:noProof/>
          <w:color w:val="000000"/>
          <w:w w:val="176"/>
          <w:sz w:val="20"/>
        </w:rPr>
        <w:t> </w:t>
      </w:r>
      <w:r w:rsidRPr="006B5B23">
        <w:rPr>
          <w:rFonts w:ascii="Arial" w:hAnsi="Arial" w:cs="Arial"/>
          <w:noProof/>
          <w:color w:val="000000"/>
          <w:spacing w:val="-3"/>
          <w:sz w:val="20"/>
        </w:rPr>
        <w:t>date</w:t>
      </w:r>
      <w:r w:rsidRPr="006B5B23">
        <w:rPr>
          <w:rFonts w:ascii="Arial" w:hAnsi="Arial" w:cs="Arial"/>
          <w:noProof/>
          <w:color w:val="000000"/>
          <w:w w:val="173"/>
          <w:sz w:val="20"/>
        </w:rPr>
        <w:t> </w:t>
      </w:r>
      <w:r w:rsidRPr="006B5B23">
        <w:rPr>
          <w:rFonts w:ascii="Arial" w:hAnsi="Arial" w:cs="Arial"/>
          <w:noProof/>
          <w:color w:val="000000"/>
          <w:spacing w:val="-2"/>
          <w:sz w:val="20"/>
        </w:rPr>
        <w:t>first</w:t>
      </w:r>
    </w:p>
    <w:p w14:paraId="0A435A5B" w14:textId="14BB2B8B" w:rsidR="00BA18FB" w:rsidRPr="006B5B23" w:rsidRDefault="00BA18FB" w:rsidP="00F0785C">
      <w:pPr>
        <w:spacing w:after="0" w:line="240" w:lineRule="auto"/>
        <w:ind w:left="60"/>
        <w:rPr>
          <w:rFonts w:ascii="Arial" w:hAnsi="Arial" w:cs="Arial"/>
          <w:sz w:val="20"/>
        </w:rPr>
      </w:pPr>
      <w:r w:rsidRPr="006B5B23">
        <w:rPr>
          <w:rFonts w:ascii="Arial" w:hAnsi="Arial" w:cs="Arial"/>
          <w:noProof/>
          <w:color w:val="000000"/>
          <w:spacing w:val="-3"/>
          <w:sz w:val="20"/>
        </w:rPr>
        <w:t>written</w:t>
      </w:r>
      <w:r w:rsidRPr="006B5B23">
        <w:rPr>
          <w:rFonts w:ascii="Arial" w:hAnsi="Arial" w:cs="Arial"/>
          <w:noProof/>
          <w:color w:val="000000"/>
          <w:spacing w:val="9"/>
          <w:sz w:val="20"/>
        </w:rPr>
        <w:t> </w:t>
      </w:r>
      <w:r w:rsidRPr="006B5B23">
        <w:rPr>
          <w:rFonts w:ascii="Arial" w:hAnsi="Arial" w:cs="Arial"/>
          <w:noProof/>
          <w:color w:val="000000"/>
          <w:spacing w:val="-3"/>
          <w:sz w:val="20"/>
        </w:rPr>
        <w:t>above.</w:t>
      </w:r>
    </w:p>
    <w:p w14:paraId="54EE0756" w14:textId="77777777" w:rsidR="00BA18FB" w:rsidRPr="006B5B23" w:rsidRDefault="00BA18FB" w:rsidP="00F0785C">
      <w:pPr>
        <w:spacing w:after="0" w:line="240" w:lineRule="auto"/>
        <w:ind w:left="60"/>
        <w:rPr>
          <w:rFonts w:ascii="Arial" w:hAnsi="Arial" w:cs="Arial"/>
          <w:sz w:val="20"/>
        </w:rPr>
      </w:pPr>
    </w:p>
    <w:p w14:paraId="67D6C730" w14:textId="6B823FFF" w:rsidR="00BA18FB" w:rsidRPr="006B5B23" w:rsidRDefault="00BA18FB" w:rsidP="00F0785C">
      <w:pPr>
        <w:widowControl/>
        <w:spacing w:line="240" w:lineRule="auto"/>
        <w:rPr>
          <w:rFonts w:ascii="Arial" w:hAnsi="Arial" w:cs="Arial"/>
          <w:b/>
          <w:noProof/>
          <w:color w:val="000000"/>
          <w:spacing w:val="-3"/>
          <w:w w:val="95"/>
          <w:sz w:val="20"/>
        </w:rPr>
      </w:pPr>
      <w:r w:rsidRPr="006B5B23">
        <w:rPr>
          <w:rFonts w:ascii="Arial" w:hAnsi="Arial" w:cs="Arial"/>
          <w:noProof/>
          <w:color w:val="000000"/>
          <w:spacing w:val="-3"/>
          <w:sz w:val="20"/>
        </w:rPr>
        <w:t>For</w:t>
      </w:r>
      <w:r w:rsidRPr="006B5B23">
        <w:rPr>
          <w:rFonts w:ascii="Arial" w:hAnsi="Arial" w:cs="Arial"/>
          <w:noProof/>
          <w:color w:val="000000"/>
          <w:spacing w:val="9"/>
          <w:sz w:val="20"/>
        </w:rPr>
        <w:t> </w:t>
      </w: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noProof/>
          <w:color w:val="000000"/>
          <w:spacing w:val="-3"/>
          <w:sz w:val="20"/>
        </w:rPr>
        <w:t>on</w:t>
      </w:r>
      <w:r w:rsidRPr="006B5B23">
        <w:rPr>
          <w:rFonts w:ascii="Arial" w:hAnsi="Arial" w:cs="Arial"/>
          <w:noProof/>
          <w:color w:val="000000"/>
          <w:spacing w:val="9"/>
          <w:sz w:val="20"/>
        </w:rPr>
        <w:t> </w:t>
      </w:r>
      <w:r w:rsidRPr="006B5B23">
        <w:rPr>
          <w:rFonts w:ascii="Arial" w:hAnsi="Arial" w:cs="Arial"/>
          <w:noProof/>
          <w:color w:val="000000"/>
          <w:spacing w:val="-3"/>
          <w:sz w:val="20"/>
        </w:rPr>
        <w:t>behalf</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b/>
          <w:noProof/>
          <w:color w:val="000000"/>
          <w:spacing w:val="8"/>
          <w:sz w:val="20"/>
        </w:rPr>
        <w:t> </w:t>
      </w:r>
      <w:r w:rsidRPr="006B5B23">
        <w:rPr>
          <w:rFonts w:ascii="Arial" w:hAnsi="Arial" w:cs="Arial"/>
          <w:b/>
          <w:noProof/>
          <w:color w:val="000000"/>
          <w:spacing w:val="-3"/>
          <w:w w:val="95"/>
          <w:sz w:val="20"/>
        </w:rPr>
        <w:t>SINOPEC Lubricant</w:t>
      </w:r>
      <w:r w:rsidRPr="006B5B23">
        <w:rPr>
          <w:rFonts w:ascii="Arial" w:hAnsi="Arial" w:cs="Arial"/>
          <w:b/>
          <w:noProof/>
          <w:color w:val="000000"/>
          <w:spacing w:val="8"/>
          <w:sz w:val="20"/>
        </w:rPr>
        <w:t> (</w:t>
      </w:r>
      <w:r w:rsidRPr="006B5B23">
        <w:rPr>
          <w:rFonts w:ascii="Arial" w:hAnsi="Arial" w:cs="Arial"/>
          <w:b/>
          <w:noProof/>
          <w:color w:val="000000"/>
          <w:spacing w:val="-3"/>
          <w:w w:val="95"/>
          <w:sz w:val="20"/>
        </w:rPr>
        <w:t>Singapore)</w:t>
      </w:r>
      <w:r w:rsidRPr="006B5B23">
        <w:rPr>
          <w:rFonts w:ascii="Arial" w:hAnsi="Arial" w:cs="Arial"/>
          <w:b/>
          <w:noProof/>
          <w:color w:val="000000"/>
          <w:spacing w:val="8"/>
          <w:sz w:val="20"/>
        </w:rPr>
        <w:t> </w:t>
      </w:r>
      <w:r w:rsidRPr="006B5B23">
        <w:rPr>
          <w:rFonts w:ascii="Arial" w:hAnsi="Arial" w:cs="Arial"/>
          <w:b/>
          <w:noProof/>
          <w:color w:val="000000"/>
          <w:spacing w:val="-3"/>
          <w:w w:val="95"/>
          <w:sz w:val="20"/>
        </w:rPr>
        <w:t>Pte</w:t>
      </w:r>
      <w:r w:rsidRPr="006B5B23">
        <w:rPr>
          <w:rFonts w:ascii="Arial" w:hAnsi="Arial" w:cs="Arial"/>
          <w:b/>
          <w:noProof/>
          <w:color w:val="000000"/>
          <w:spacing w:val="8"/>
          <w:sz w:val="20"/>
        </w:rPr>
        <w:t> </w:t>
      </w:r>
      <w:r w:rsidRPr="006B5B23">
        <w:rPr>
          <w:rFonts w:ascii="Arial" w:hAnsi="Arial" w:cs="Arial"/>
          <w:b/>
          <w:noProof/>
          <w:color w:val="000000"/>
          <w:spacing w:val="-3"/>
          <w:w w:val="95"/>
          <w:sz w:val="20"/>
        </w:rPr>
        <w:t>Ltd</w:t>
      </w:r>
    </w:p>
    <w:p w14:paraId="35A46B08" w14:textId="77777777" w:rsidR="00BA18FB" w:rsidRPr="006B5B23" w:rsidRDefault="00BA18FB" w:rsidP="00F0785C">
      <w:pPr>
        <w:widowControl/>
        <w:spacing w:line="240" w:lineRule="auto"/>
        <w:rPr>
          <w:rFonts w:ascii="Arial" w:hAnsi="Arial" w:cs="Arial"/>
          <w:b/>
          <w:noProof/>
          <w:color w:val="000000"/>
          <w:spacing w:val="-3"/>
          <w:w w:val="95"/>
          <w:sz w:val="20"/>
        </w:rPr>
      </w:pPr>
    </w:p>
    <w:p w14:paraId="7FAAEFA3" w14:textId="77777777" w:rsidR="00BA18FB" w:rsidRPr="006B5B23" w:rsidRDefault="00BA18FB" w:rsidP="00F0785C">
      <w:pPr>
        <w:widowControl/>
        <w:spacing w:line="240" w:lineRule="auto"/>
        <w:rPr>
          <w:rFonts w:ascii="Arial" w:hAnsi="Arial" w:cs="Arial"/>
          <w:sz w:val="20"/>
        </w:rPr>
      </w:pPr>
      <w:r w:rsidRPr="006B5B23">
        <w:rPr>
          <w:rFonts w:ascii="Arial" w:hAnsi="Arial" w:cs="Arial"/>
          <w:sz w:val="20"/>
        </w:rPr>
        <w:t>Name:</w:t>
      </w:r>
      <w:r w:rsidRPr="006B5B23">
        <w:rPr>
          <w:rFonts w:ascii="Arial" w:hAnsi="Arial" w:cs="Arial"/>
          <w:sz w:val="20"/>
        </w:rPr>
        <w:br/>
        <w:t>Title:</w:t>
      </w:r>
    </w:p>
    <w:p w14:paraId="4AA4189E" w14:textId="6A58D464" w:rsidR="00BA18FB" w:rsidRPr="006B5B23" w:rsidRDefault="00BA18FB" w:rsidP="00F0785C">
      <w:pPr>
        <w:widowControl/>
        <w:spacing w:line="240" w:lineRule="auto"/>
        <w:rPr>
          <w:rFonts w:ascii="Arial" w:hAnsi="Arial" w:cs="Arial"/>
          <w:b/>
          <w:noProof/>
          <w:color w:val="000000"/>
          <w:spacing w:val="-4"/>
          <w:w w:val="95"/>
          <w:sz w:val="20"/>
        </w:rPr>
      </w:pPr>
      <w:r w:rsidRPr="006B5B23">
        <w:rPr>
          <w:rFonts w:ascii="Arial" w:hAnsi="Arial" w:cs="Arial"/>
          <w:noProof/>
          <w:color w:val="000000"/>
          <w:spacing w:val="-3"/>
          <w:sz w:val="20"/>
        </w:rPr>
        <w:t>For</w:t>
      </w:r>
      <w:r w:rsidRPr="006B5B23">
        <w:rPr>
          <w:rFonts w:ascii="Arial" w:hAnsi="Arial" w:cs="Arial"/>
          <w:noProof/>
          <w:color w:val="000000"/>
          <w:spacing w:val="9"/>
          <w:sz w:val="20"/>
        </w:rPr>
        <w:t> </w:t>
      </w:r>
      <w:r w:rsidRPr="006B5B23">
        <w:rPr>
          <w:rFonts w:ascii="Arial" w:hAnsi="Arial" w:cs="Arial"/>
          <w:noProof/>
          <w:color w:val="000000"/>
          <w:spacing w:val="-3"/>
          <w:sz w:val="20"/>
        </w:rPr>
        <w:t>and</w:t>
      </w:r>
      <w:r w:rsidRPr="006B5B23">
        <w:rPr>
          <w:rFonts w:ascii="Arial" w:hAnsi="Arial" w:cs="Arial"/>
          <w:noProof/>
          <w:color w:val="000000"/>
          <w:spacing w:val="9"/>
          <w:sz w:val="20"/>
        </w:rPr>
        <w:t> </w:t>
      </w:r>
      <w:r w:rsidRPr="006B5B23">
        <w:rPr>
          <w:rFonts w:ascii="Arial" w:hAnsi="Arial" w:cs="Arial"/>
          <w:noProof/>
          <w:color w:val="000000"/>
          <w:spacing w:val="-3"/>
          <w:sz w:val="20"/>
        </w:rPr>
        <w:t>on</w:t>
      </w:r>
      <w:r w:rsidRPr="006B5B23">
        <w:rPr>
          <w:rFonts w:ascii="Arial" w:hAnsi="Arial" w:cs="Arial"/>
          <w:noProof/>
          <w:color w:val="000000"/>
          <w:spacing w:val="9"/>
          <w:sz w:val="20"/>
        </w:rPr>
        <w:t> </w:t>
      </w:r>
      <w:r w:rsidRPr="006B5B23">
        <w:rPr>
          <w:rFonts w:ascii="Arial" w:hAnsi="Arial" w:cs="Arial"/>
          <w:noProof/>
          <w:color w:val="000000"/>
          <w:spacing w:val="-3"/>
          <w:sz w:val="20"/>
        </w:rPr>
        <w:t>behalf</w:t>
      </w:r>
      <w:r w:rsidRPr="006B5B23">
        <w:rPr>
          <w:rFonts w:ascii="Arial" w:hAnsi="Arial" w:cs="Arial"/>
          <w:noProof/>
          <w:color w:val="000000"/>
          <w:spacing w:val="9"/>
          <w:sz w:val="20"/>
        </w:rPr>
        <w:t> </w:t>
      </w:r>
      <w:r w:rsidRPr="006B5B23">
        <w:rPr>
          <w:rFonts w:ascii="Arial" w:hAnsi="Arial" w:cs="Arial"/>
          <w:noProof/>
          <w:color w:val="000000"/>
          <w:spacing w:val="-2"/>
          <w:sz w:val="20"/>
        </w:rPr>
        <w:t>of</w:t>
      </w:r>
      <w:r w:rsidRPr="006B5B23">
        <w:rPr>
          <w:rFonts w:ascii="Arial" w:hAnsi="Arial" w:cs="Arial"/>
          <w:b/>
          <w:noProof/>
          <w:color w:val="000000"/>
          <w:spacing w:val="8"/>
          <w:sz w:val="20"/>
        </w:rPr>
        <w:t> </w:t>
      </w:r>
      <w:r w:rsidR="00A47119">
        <w:rPr>
          <w:rFonts w:ascii="Arial" w:hAnsi="Arial" w:cs="Arial"/>
          <w:b/>
          <w:noProof/>
          <w:color w:val="000000"/>
          <w:spacing w:val="8"/>
          <w:sz w:val="20"/>
        </w:rPr>
        <w:t>XXXX</w:t>
      </w:r>
      <w:r w:rsidR="00897D42" w:rsidRPr="006B5B23">
        <w:rPr>
          <w:rFonts w:ascii="Arial" w:hAnsi="Arial" w:cs="Arial"/>
          <w:b/>
          <w:noProof/>
          <w:color w:val="000000"/>
          <w:spacing w:val="-4"/>
          <w:w w:val="95"/>
          <w:sz w:val="20"/>
        </w:rPr>
        <w:t>.</w:t>
      </w:r>
    </w:p>
    <w:p w14:paraId="1451319A" w14:textId="77777777" w:rsidR="00BA18FB" w:rsidRPr="006B5B23" w:rsidRDefault="00BA18FB" w:rsidP="00F0785C">
      <w:pPr>
        <w:widowControl/>
        <w:spacing w:line="240" w:lineRule="auto"/>
        <w:rPr>
          <w:rFonts w:ascii="Arial" w:hAnsi="Arial" w:cs="Arial"/>
          <w:b/>
          <w:noProof/>
          <w:color w:val="000000"/>
          <w:spacing w:val="-4"/>
          <w:w w:val="95"/>
          <w:sz w:val="20"/>
        </w:rPr>
      </w:pPr>
    </w:p>
    <w:p w14:paraId="09E8B05F" w14:textId="77777777" w:rsidR="00433516" w:rsidRPr="006B5B23" w:rsidRDefault="00BA18FB" w:rsidP="00F0785C">
      <w:pPr>
        <w:widowControl/>
        <w:spacing w:line="240" w:lineRule="auto"/>
        <w:rPr>
          <w:rFonts w:ascii="Arial" w:eastAsia="宋体" w:hAnsi="Arial" w:cs="Arial"/>
          <w:sz w:val="20"/>
        </w:rPr>
      </w:pPr>
      <w:r w:rsidRPr="006B5B23">
        <w:rPr>
          <w:rFonts w:ascii="Arial" w:hAnsi="Arial" w:cs="Arial"/>
          <w:sz w:val="20"/>
        </w:rPr>
        <w:t>Name:</w:t>
      </w:r>
      <w:r w:rsidRPr="006B5B23">
        <w:rPr>
          <w:rFonts w:ascii="Arial" w:hAnsi="Arial" w:cs="Arial"/>
          <w:sz w:val="20"/>
        </w:rPr>
        <w:br/>
        <w:t>Title:</w:t>
      </w:r>
    </w:p>
    <w:p w14:paraId="3C403983" w14:textId="77777777" w:rsidR="009F26FB" w:rsidRDefault="009F26FB">
      <w:pPr>
        <w:widowControl/>
        <w:rPr>
          <w:rFonts w:ascii="Arial" w:hAnsi="Arial" w:cs="Arial"/>
          <w:b/>
          <w:noProof/>
          <w:color w:val="000000"/>
          <w:spacing w:val="-2"/>
          <w:w w:val="95"/>
          <w:u w:val="single"/>
        </w:rPr>
      </w:pPr>
      <w:r>
        <w:rPr>
          <w:rFonts w:ascii="Arial" w:hAnsi="Arial" w:cs="Arial"/>
          <w:b/>
          <w:noProof/>
          <w:color w:val="000000"/>
          <w:spacing w:val="-2"/>
          <w:w w:val="95"/>
          <w:u w:val="single"/>
        </w:rPr>
        <w:br w:type="page"/>
      </w:r>
    </w:p>
    <w:p w14:paraId="3EC2F4AB" w14:textId="36678403" w:rsidR="00BA18FB" w:rsidRPr="006B5B23" w:rsidRDefault="00BA18FB" w:rsidP="00B1704E">
      <w:pPr>
        <w:spacing w:after="0" w:line="240" w:lineRule="auto"/>
        <w:jc w:val="center"/>
        <w:rPr>
          <w:rFonts w:ascii="Arial" w:hAnsi="Arial" w:cs="Arial"/>
        </w:rPr>
      </w:pPr>
      <w:r w:rsidRPr="006B5B23">
        <w:rPr>
          <w:rFonts w:ascii="Arial" w:hAnsi="Arial" w:cs="Arial"/>
          <w:b/>
          <w:noProof/>
          <w:color w:val="000000"/>
          <w:spacing w:val="-2"/>
          <w:w w:val="95"/>
          <w:u w:val="single"/>
        </w:rPr>
        <w:lastRenderedPageBreak/>
        <w:t>SCHEDULE 1</w:t>
      </w:r>
    </w:p>
    <w:p w14:paraId="58311AE3" w14:textId="77777777" w:rsidR="00BA18FB" w:rsidRPr="006B5B23" w:rsidRDefault="00BA18FB" w:rsidP="00B1704E">
      <w:pPr>
        <w:spacing w:after="0" w:line="240" w:lineRule="auto"/>
        <w:jc w:val="center"/>
        <w:rPr>
          <w:rFonts w:ascii="Arial" w:hAnsi="Arial" w:cs="Arial"/>
        </w:rPr>
      </w:pPr>
      <w:r w:rsidRPr="006B5B23">
        <w:rPr>
          <w:rFonts w:ascii="Arial" w:hAnsi="Arial" w:cs="Arial"/>
          <w:b/>
          <w:noProof/>
          <w:color w:val="000000"/>
          <w:spacing w:val="-4"/>
          <w:w w:val="95"/>
          <w:u w:val="single"/>
        </w:rPr>
        <w:t>SERVICES</w:t>
      </w:r>
    </w:p>
    <w:p w14:paraId="6EE15D57" w14:textId="77777777" w:rsidR="00DA4E77" w:rsidRPr="006B5B23" w:rsidRDefault="00D6667F" w:rsidP="00986FC4">
      <w:pPr>
        <w:pStyle w:val="ListParagraph"/>
        <w:spacing w:after="0" w:line="496" w:lineRule="exact"/>
        <w:ind w:left="0" w:right="43"/>
        <w:rPr>
          <w:rFonts w:ascii="Arial" w:hAnsi="Arial" w:cs="Arial"/>
          <w:sz w:val="20"/>
        </w:rPr>
      </w:pPr>
      <w:r w:rsidRPr="006B5B23">
        <w:rPr>
          <w:rFonts w:ascii="Arial" w:hAnsi="Arial" w:cs="Arial"/>
          <w:noProof/>
          <w:sz w:val="20"/>
          <w:lang w:val="en-SG"/>
        </w:rPr>
        <mc:AlternateContent>
          <mc:Choice Requires="wps">
            <w:drawing>
              <wp:anchor distT="0" distB="0" distL="114300" distR="114300" simplePos="0" relativeHeight="251661312" behindDoc="1" locked="0" layoutInCell="1" allowOverlap="1" wp14:anchorId="46D480CE" wp14:editId="615E2A49">
                <wp:simplePos x="0" y="0"/>
                <wp:positionH relativeFrom="page">
                  <wp:posOffset>1189990</wp:posOffset>
                </wp:positionH>
                <wp:positionV relativeFrom="page">
                  <wp:posOffset>2343785</wp:posOffset>
                </wp:positionV>
                <wp:extent cx="283210" cy="194310"/>
                <wp:effectExtent l="0" t="0" r="0" b="1905"/>
                <wp:wrapNone/>
                <wp:docPr id="8" name="wondershare_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CD1DB" w14:textId="77777777" w:rsidR="00883CAE" w:rsidRDefault="00883CAE" w:rsidP="00DA4E77">
                            <w:pPr>
                              <w:autoSpaceDE w:val="0"/>
                              <w:autoSpaceDN w:val="0"/>
                              <w:adjustRightInd w:val="0"/>
                              <w:spacing w:after="0" w:line="207" w:lineRule="exact"/>
                            </w:pPr>
                            <w:r>
                              <w:rPr>
                                <w:rFonts w:ascii="Calibri" w:hAnsi="Calibri" w:cs="Calibri"/>
                                <w:noProof/>
                                <w:color w:val="000000"/>
                                <w:spacing w:val="-2"/>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480CE" id="_x0000_t202" coordsize="21600,21600" o:spt="202" path="m,l,21600r21600,l21600,xe">
                <v:stroke joinstyle="miter"/>
                <v:path gradientshapeok="t" o:connecttype="rect"/>
              </v:shapetype>
              <v:shape id="wondershare_84" o:spid="_x0000_s1026" type="#_x0000_t202" style="position:absolute;margin-left:93.7pt;margin-top:184.55pt;width:22.3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" filled="f" stroked="f">
                <v:textbox inset="0,0,0,0">
                  <w:txbxContent>
                    <w:p w14:paraId="6F5CD1DB" w14:textId="77777777" w:rsidR="00883CAE" w:rsidRDefault="00883CAE" w:rsidP="00DA4E77">
                      <w:pPr>
                        <w:autoSpaceDE w:val="0"/>
                        <w:autoSpaceDN w:val="0"/>
                        <w:adjustRightInd w:val="0"/>
                        <w:spacing w:after="0" w:line="207" w:lineRule="exact"/>
                      </w:pPr>
                      <w:r>
                        <w:rPr>
                          <w:rFonts w:ascii="Calibri" w:hAnsi="Calibri" w:cs="Calibri"/>
                          <w:noProof/>
                          <w:color w:val="000000"/>
                          <w:spacing w:val="-2"/>
                        </w:rPr>
                        <w:t> </w:t>
                      </w:r>
                    </w:p>
                  </w:txbxContent>
                </v:textbox>
                <w10:wrap anchorx="page" anchory="page"/>
              </v:shape>
            </w:pict>
          </mc:Fallback>
        </mc:AlternateContent>
      </w:r>
      <w:r w:rsidR="00DA4E77" w:rsidRPr="006B5B23">
        <w:rPr>
          <w:rFonts w:ascii="Arial" w:hAnsi="Arial" w:cs="Arial"/>
          <w:b/>
          <w:noProof/>
          <w:color w:val="000000"/>
          <w:spacing w:val="-3"/>
          <w:w w:val="95"/>
          <w:sz w:val="20"/>
        </w:rPr>
        <w:t>SCOPE</w:t>
      </w:r>
      <w:r w:rsidR="00DA4E77" w:rsidRPr="006B5B23">
        <w:rPr>
          <w:rFonts w:ascii="Arial" w:hAnsi="Arial" w:cs="Arial"/>
          <w:b/>
          <w:noProof/>
          <w:color w:val="000000"/>
          <w:spacing w:val="-2"/>
          <w:w w:val="95"/>
          <w:sz w:val="20"/>
        </w:rPr>
        <w:t> </w:t>
      </w:r>
      <w:r w:rsidR="00DA4E77" w:rsidRPr="006B5B23">
        <w:rPr>
          <w:rFonts w:ascii="Arial" w:hAnsi="Arial" w:cs="Arial"/>
          <w:b/>
          <w:noProof/>
          <w:color w:val="000000"/>
          <w:spacing w:val="-4"/>
          <w:w w:val="95"/>
          <w:sz w:val="20"/>
        </w:rPr>
        <w:t>OF</w:t>
      </w:r>
      <w:r w:rsidR="00DA4E77" w:rsidRPr="006B5B23">
        <w:rPr>
          <w:rFonts w:ascii="Arial" w:hAnsi="Arial" w:cs="Arial"/>
          <w:b/>
          <w:noProof/>
          <w:color w:val="000000"/>
          <w:spacing w:val="-2"/>
          <w:w w:val="95"/>
          <w:sz w:val="20"/>
        </w:rPr>
        <w:t> </w:t>
      </w:r>
      <w:r w:rsidR="00DA4E77" w:rsidRPr="006B5B23">
        <w:rPr>
          <w:rFonts w:ascii="Arial" w:hAnsi="Arial" w:cs="Arial"/>
          <w:b/>
          <w:noProof/>
          <w:color w:val="000000"/>
          <w:spacing w:val="-3"/>
          <w:w w:val="95"/>
          <w:sz w:val="20"/>
        </w:rPr>
        <w:t>SERVICES</w:t>
      </w:r>
      <w:r w:rsidR="00DA4E77" w:rsidRPr="006B5B23">
        <w:rPr>
          <w:rFonts w:ascii="Arial" w:hAnsi="Arial" w:cs="Arial"/>
          <w:b/>
          <w:noProof/>
          <w:color w:val="000000"/>
          <w:spacing w:val="-2"/>
          <w:w w:val="95"/>
          <w:sz w:val="20"/>
        </w:rPr>
        <w:t> </w:t>
      </w:r>
    </w:p>
    <w:p w14:paraId="56C6BB81" w14:textId="77777777" w:rsidR="00DA4E77" w:rsidRPr="006B5B23" w:rsidRDefault="00DA4E77" w:rsidP="00DA4E77">
      <w:pPr>
        <w:spacing w:after="0" w:line="241" w:lineRule="exact"/>
        <w:ind w:left="251"/>
        <w:rPr>
          <w:rFonts w:ascii="Arial" w:hAnsi="Arial" w:cs="Arial"/>
          <w:sz w:val="20"/>
        </w:rPr>
      </w:pPr>
      <w:r w:rsidRPr="006B5B23">
        <w:rPr>
          <w:rFonts w:ascii="Arial" w:hAnsi="Arial" w:cs="Arial"/>
          <w:noProof/>
          <w:color w:val="000000"/>
          <w:spacing w:val="-2"/>
          <w:sz w:val="20"/>
        </w:rPr>
        <w:t> </w:t>
      </w:r>
      <w:bookmarkStart w:id="8" w:name="4"/>
      <w:bookmarkEnd w:id="8"/>
      <w:r w:rsidR="00D6667F" w:rsidRPr="006B5B23">
        <w:rPr>
          <w:rFonts w:ascii="Arial" w:hAnsi="Arial" w:cs="Arial"/>
          <w:noProof/>
          <w:sz w:val="20"/>
          <w:lang w:val="en-SG"/>
        </w:rPr>
        <mc:AlternateContent>
          <mc:Choice Requires="wps">
            <w:drawing>
              <wp:anchor distT="0" distB="0" distL="114300" distR="114300" simplePos="0" relativeHeight="251662336" behindDoc="1" locked="0" layoutInCell="1" allowOverlap="1" wp14:anchorId="74892F59" wp14:editId="4DEA5AB3">
                <wp:simplePos x="0" y="0"/>
                <wp:positionH relativeFrom="page">
                  <wp:posOffset>1189990</wp:posOffset>
                </wp:positionH>
                <wp:positionV relativeFrom="page">
                  <wp:posOffset>2343785</wp:posOffset>
                </wp:positionV>
                <wp:extent cx="283210" cy="194310"/>
                <wp:effectExtent l="0" t="0" r="0" b="190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8EA32" w14:textId="77777777" w:rsidR="00883CAE" w:rsidRDefault="00883CAE" w:rsidP="00DA4E77">
                            <w:pPr>
                              <w:autoSpaceDE w:val="0"/>
                              <w:autoSpaceDN w:val="0"/>
                              <w:adjustRightInd w:val="0"/>
                              <w:spacing w:after="0" w:line="207" w:lineRule="exact"/>
                            </w:pPr>
                            <w:r>
                              <w:rPr>
                                <w:rFonts w:ascii="Calibri" w:hAnsi="Calibri" w:cs="Calibri"/>
                                <w:noProof/>
                                <w:color w:val="000000"/>
                                <w:spacing w:val="-2"/>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92F59" id="Text Box 6" o:spid="_x0000_s1027" type="#_x0000_t202" style="position:absolute;left:0;text-align:left;margin-left:93.7pt;margin-top:184.55pt;width:22.3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" filled="f" stroked="f">
                <v:textbox inset="0,0,0,0">
                  <w:txbxContent>
                    <w:p w14:paraId="2AC8EA32" w14:textId="77777777" w:rsidR="00883CAE" w:rsidRDefault="00883CAE" w:rsidP="00DA4E77">
                      <w:pPr>
                        <w:autoSpaceDE w:val="0"/>
                        <w:autoSpaceDN w:val="0"/>
                        <w:adjustRightInd w:val="0"/>
                        <w:spacing w:after="0" w:line="207" w:lineRule="exact"/>
                      </w:pPr>
                      <w:r>
                        <w:rPr>
                          <w:rFonts w:ascii="Calibri" w:hAnsi="Calibri" w:cs="Calibri"/>
                          <w:noProof/>
                          <w:color w:val="000000"/>
                          <w:spacing w:val="-2"/>
                        </w:rPr>
                        <w:t> </w:t>
                      </w:r>
                    </w:p>
                  </w:txbxContent>
                </v:textbox>
                <w10:wrap anchorx="page" anchory="page"/>
              </v:shape>
            </w:pict>
          </mc:Fallback>
        </mc:AlternateContent>
      </w:r>
      <w:bookmarkStart w:id="9" w:name="5"/>
      <w:bookmarkEnd w:id="9"/>
      <w:r w:rsidR="00D6667F" w:rsidRPr="006B5B23">
        <w:rPr>
          <w:rFonts w:ascii="Arial" w:hAnsi="Arial" w:cs="Arial"/>
          <w:noProof/>
          <w:sz w:val="20"/>
          <w:lang w:val="en-SG"/>
        </w:rPr>
        <mc:AlternateContent>
          <mc:Choice Requires="wps">
            <w:drawing>
              <wp:anchor distT="0" distB="0" distL="114300" distR="114300" simplePos="0" relativeHeight="251663360" behindDoc="1" locked="0" layoutInCell="1" allowOverlap="1" wp14:anchorId="32A65820" wp14:editId="328F87F6">
                <wp:simplePos x="0" y="0"/>
                <wp:positionH relativeFrom="page">
                  <wp:posOffset>1189990</wp:posOffset>
                </wp:positionH>
                <wp:positionV relativeFrom="page">
                  <wp:posOffset>2343785</wp:posOffset>
                </wp:positionV>
                <wp:extent cx="283210" cy="194310"/>
                <wp:effectExtent l="0" t="0" r="0" b="190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9AF26" w14:textId="77777777" w:rsidR="00883CAE" w:rsidRDefault="00883CAE" w:rsidP="00DA4E77">
                            <w:pPr>
                              <w:autoSpaceDE w:val="0"/>
                              <w:autoSpaceDN w:val="0"/>
                              <w:adjustRightInd w:val="0"/>
                              <w:spacing w:after="0" w:line="207" w:lineRule="exact"/>
                            </w:pPr>
                            <w:r>
                              <w:rPr>
                                <w:rFonts w:ascii="Calibri" w:hAnsi="Calibri" w:cs="Calibri"/>
                                <w:noProof/>
                                <w:color w:val="000000"/>
                                <w:spacing w:val="-2"/>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65820" id="Text Box 7" o:spid="_x0000_s1028" type="#_x0000_t202" style="position:absolute;left:0;text-align:left;margin-left:93.7pt;margin-top:184.55pt;width:22.3pt;height:15.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" filled="f" stroked="f">
                <v:textbox inset="0,0,0,0">
                  <w:txbxContent>
                    <w:p w14:paraId="75C9AF26" w14:textId="77777777" w:rsidR="00883CAE" w:rsidRDefault="00883CAE" w:rsidP="00DA4E77">
                      <w:pPr>
                        <w:autoSpaceDE w:val="0"/>
                        <w:autoSpaceDN w:val="0"/>
                        <w:adjustRightInd w:val="0"/>
                        <w:spacing w:after="0" w:line="207" w:lineRule="exact"/>
                      </w:pPr>
                      <w:r>
                        <w:rPr>
                          <w:rFonts w:ascii="Calibri" w:hAnsi="Calibri" w:cs="Calibri"/>
                          <w:noProof/>
                          <w:color w:val="000000"/>
                          <w:spacing w:val="-2"/>
                        </w:rPr>
                        <w:t> </w:t>
                      </w:r>
                    </w:p>
                  </w:txbxContent>
                </v:textbox>
                <w10:wrap anchorx="page" anchory="page"/>
              </v:shape>
            </w:pict>
          </mc:Fallback>
        </mc:AlternateContent>
      </w:r>
      <w:r w:rsidRPr="006B5B23">
        <w:rPr>
          <w:rFonts w:ascii="Arial" w:hAnsi="Arial" w:cs="Arial"/>
          <w:b/>
          <w:noProof/>
          <w:color w:val="000000"/>
          <w:spacing w:val="-2"/>
          <w:w w:val="95"/>
          <w:sz w:val="20"/>
        </w:rPr>
        <w:t>   </w:t>
      </w:r>
      <w:r w:rsidRPr="006B5B23">
        <w:rPr>
          <w:rFonts w:ascii="Arial" w:hAnsi="Arial" w:cs="Arial"/>
          <w:color w:val="000000"/>
          <w:sz w:val="20"/>
        </w:rPr>
        <w:tab/>
      </w:r>
      <w:r w:rsidRPr="006B5B23">
        <w:rPr>
          <w:rFonts w:ascii="Arial" w:hAnsi="Arial" w:cs="Arial"/>
          <w:noProof/>
          <w:color w:val="000000"/>
          <w:spacing w:val="-2"/>
          <w:sz w:val="20"/>
        </w:rPr>
        <w:t> </w:t>
      </w:r>
    </w:p>
    <w:p w14:paraId="21142918" w14:textId="1753B77E" w:rsidR="00DA4E77" w:rsidRPr="006B5B23" w:rsidRDefault="00DA4E77" w:rsidP="00986FC4">
      <w:pPr>
        <w:pStyle w:val="ListParagraph"/>
        <w:numPr>
          <w:ilvl w:val="0"/>
          <w:numId w:val="8"/>
        </w:numPr>
        <w:spacing w:after="0" w:line="253" w:lineRule="exact"/>
        <w:ind w:left="426"/>
        <w:rPr>
          <w:rFonts w:ascii="Arial" w:hAnsi="Arial" w:cs="Arial"/>
          <w:sz w:val="20"/>
        </w:rPr>
      </w:pPr>
      <w:r w:rsidRPr="006B5B23">
        <w:rPr>
          <w:rFonts w:ascii="Arial" w:hAnsi="Arial" w:cs="Arial"/>
          <w:b/>
          <w:noProof/>
          <w:color w:val="000000"/>
          <w:spacing w:val="-4"/>
          <w:w w:val="95"/>
          <w:sz w:val="20"/>
        </w:rPr>
        <w:t xml:space="preserve">   </w:t>
      </w:r>
      <w:r w:rsidR="00561B3A">
        <w:rPr>
          <w:rFonts w:ascii="Arial" w:eastAsia="宋体" w:hAnsi="Arial" w:cs="Arial" w:hint="eastAsia"/>
          <w:b/>
          <w:noProof/>
          <w:color w:val="000000"/>
          <w:spacing w:val="-4"/>
          <w:w w:val="95"/>
          <w:sz w:val="20"/>
        </w:rPr>
        <w:t>Land/</w:t>
      </w:r>
      <w:r w:rsidRPr="006B5B23">
        <w:rPr>
          <w:rFonts w:ascii="Arial" w:hAnsi="Arial" w:cs="Arial"/>
          <w:b/>
          <w:noProof/>
          <w:color w:val="000000"/>
          <w:spacing w:val="-4"/>
          <w:w w:val="95"/>
          <w:sz w:val="20"/>
        </w:rPr>
        <w:t>Marine</w:t>
      </w:r>
      <w:r w:rsidRPr="006B5B23">
        <w:rPr>
          <w:rFonts w:ascii="Arial" w:hAnsi="Arial" w:cs="Arial"/>
          <w:b/>
          <w:noProof/>
          <w:color w:val="000000"/>
          <w:spacing w:val="-2"/>
          <w:w w:val="95"/>
          <w:sz w:val="20"/>
        </w:rPr>
        <w:t> </w:t>
      </w:r>
      <w:r w:rsidRPr="006B5B23">
        <w:rPr>
          <w:rFonts w:ascii="Arial" w:hAnsi="Arial" w:cs="Arial"/>
          <w:b/>
          <w:noProof/>
          <w:color w:val="000000"/>
          <w:spacing w:val="-4"/>
          <w:w w:val="95"/>
          <w:sz w:val="20"/>
        </w:rPr>
        <w:t>Services</w:t>
      </w:r>
      <w:r w:rsidRPr="006B5B23">
        <w:rPr>
          <w:rFonts w:ascii="Arial" w:hAnsi="Arial" w:cs="Arial"/>
          <w:b/>
          <w:noProof/>
          <w:color w:val="000000"/>
          <w:spacing w:val="-2"/>
          <w:w w:val="95"/>
          <w:sz w:val="20"/>
        </w:rPr>
        <w:t> </w:t>
      </w:r>
    </w:p>
    <w:p w14:paraId="1D794068" w14:textId="77777777" w:rsidR="00DA4E77" w:rsidRPr="006B5B23" w:rsidRDefault="00DA4E77" w:rsidP="00DA4E77">
      <w:pPr>
        <w:pStyle w:val="ListParagraph"/>
        <w:spacing w:after="0" w:line="253" w:lineRule="exact"/>
        <w:ind w:left="794"/>
        <w:rPr>
          <w:rFonts w:ascii="Arial" w:hAnsi="Arial" w:cs="Arial"/>
          <w:sz w:val="20"/>
        </w:rPr>
      </w:pPr>
    </w:p>
    <w:p w14:paraId="4FA8A295" w14:textId="011FC4FD" w:rsidR="00DA4E77" w:rsidRPr="006B5B23" w:rsidRDefault="00DA4E77" w:rsidP="00986FC4">
      <w:pPr>
        <w:pStyle w:val="ListParagraph"/>
        <w:numPr>
          <w:ilvl w:val="1"/>
          <w:numId w:val="8"/>
        </w:numPr>
        <w:tabs>
          <w:tab w:val="left" w:pos="567"/>
        </w:tabs>
        <w:spacing w:after="0" w:line="253" w:lineRule="exact"/>
        <w:ind w:left="567" w:hanging="567"/>
        <w:jc w:val="both"/>
        <w:rPr>
          <w:rFonts w:ascii="Arial" w:hAnsi="Arial" w:cs="Arial"/>
          <w:noProof/>
          <w:spacing w:val="-2"/>
          <w:sz w:val="20"/>
        </w:rPr>
      </w:pPr>
      <w:r w:rsidRPr="006B5B23">
        <w:rPr>
          <w:rFonts w:ascii="Arial" w:hAnsi="Arial" w:cs="Arial"/>
          <w:noProof/>
          <w:color w:val="000000"/>
          <w:spacing w:val="-4"/>
          <w:sz w:val="20"/>
        </w:rPr>
        <w:t>All</w:t>
      </w:r>
      <w:r w:rsidRPr="006B5B23">
        <w:rPr>
          <w:rFonts w:ascii="Arial" w:hAnsi="Arial" w:cs="Arial"/>
          <w:noProof/>
          <w:color w:val="000000"/>
          <w:spacing w:val="-2"/>
          <w:sz w:val="20"/>
        </w:rPr>
        <w:t> </w:t>
      </w:r>
      <w:r w:rsidRPr="006B5B23">
        <w:rPr>
          <w:rFonts w:ascii="Arial" w:hAnsi="Arial" w:cs="Arial"/>
          <w:noProof/>
          <w:color w:val="000000"/>
          <w:spacing w:val="-24"/>
          <w:sz w:val="20"/>
        </w:rPr>
        <w:t> </w:t>
      </w:r>
      <w:r w:rsidRPr="006B5B23">
        <w:rPr>
          <w:rFonts w:ascii="Arial" w:hAnsi="Arial" w:cs="Arial"/>
          <w:noProof/>
          <w:color w:val="000000"/>
          <w:spacing w:val="-4"/>
          <w:sz w:val="20"/>
        </w:rPr>
        <w:t>services</w:t>
      </w:r>
      <w:r w:rsidRPr="006B5B23">
        <w:rPr>
          <w:rFonts w:ascii="Arial" w:hAnsi="Arial" w:cs="Arial"/>
          <w:noProof/>
          <w:color w:val="000000"/>
          <w:spacing w:val="-2"/>
          <w:sz w:val="20"/>
        </w:rPr>
        <w:t> </w:t>
      </w:r>
      <w:r w:rsidRPr="006B5B23">
        <w:rPr>
          <w:rFonts w:ascii="Arial" w:hAnsi="Arial" w:cs="Arial"/>
          <w:noProof/>
          <w:color w:val="000000"/>
          <w:spacing w:val="-24"/>
          <w:sz w:val="20"/>
        </w:rPr>
        <w:t> </w:t>
      </w:r>
      <w:r w:rsidRPr="006B5B23">
        <w:rPr>
          <w:rFonts w:ascii="Arial" w:hAnsi="Arial" w:cs="Arial"/>
          <w:noProof/>
          <w:color w:val="000000"/>
          <w:spacing w:val="-4"/>
          <w:sz w:val="20"/>
        </w:rPr>
        <w:t>from</w:t>
      </w:r>
      <w:r w:rsidRPr="006B5B23">
        <w:rPr>
          <w:rFonts w:ascii="Arial" w:hAnsi="Arial" w:cs="Arial"/>
          <w:noProof/>
          <w:color w:val="000000"/>
          <w:spacing w:val="-2"/>
          <w:sz w:val="20"/>
        </w:rPr>
        <w:t> </w:t>
      </w:r>
      <w:r w:rsidRPr="006B5B23">
        <w:rPr>
          <w:rFonts w:ascii="Arial" w:hAnsi="Arial" w:cs="Arial"/>
          <w:noProof/>
          <w:color w:val="000000"/>
          <w:spacing w:val="-25"/>
          <w:sz w:val="20"/>
        </w:rPr>
        <w:t> </w:t>
      </w:r>
      <w:r w:rsidRPr="006B5B23">
        <w:rPr>
          <w:rFonts w:ascii="Arial" w:hAnsi="Arial" w:cs="Arial"/>
          <w:noProof/>
          <w:color w:val="000000"/>
          <w:spacing w:val="-4"/>
          <w:sz w:val="20"/>
        </w:rPr>
        <w:t>time</w:t>
      </w:r>
      <w:r w:rsidRPr="006B5B23">
        <w:rPr>
          <w:rFonts w:ascii="Arial" w:hAnsi="Arial" w:cs="Arial"/>
          <w:noProof/>
          <w:color w:val="000000"/>
          <w:spacing w:val="-2"/>
          <w:sz w:val="20"/>
        </w:rPr>
        <w:t> </w:t>
      </w:r>
      <w:r w:rsidRPr="006B5B23">
        <w:rPr>
          <w:rFonts w:ascii="Arial" w:hAnsi="Arial" w:cs="Arial"/>
          <w:noProof/>
          <w:color w:val="000000"/>
          <w:spacing w:val="-25"/>
          <w:sz w:val="20"/>
        </w:rPr>
        <w:t> </w:t>
      </w:r>
      <w:r w:rsidRPr="006B5B23">
        <w:rPr>
          <w:rFonts w:ascii="Arial" w:hAnsi="Arial" w:cs="Arial"/>
          <w:noProof/>
          <w:color w:val="000000"/>
          <w:spacing w:val="-4"/>
          <w:sz w:val="20"/>
        </w:rPr>
        <w:t>to</w:t>
      </w:r>
      <w:r w:rsidRPr="006B5B23">
        <w:rPr>
          <w:rFonts w:ascii="Arial" w:hAnsi="Arial" w:cs="Arial"/>
          <w:noProof/>
          <w:color w:val="000000"/>
          <w:spacing w:val="-2"/>
          <w:sz w:val="20"/>
        </w:rPr>
        <w:t> </w:t>
      </w:r>
      <w:r w:rsidRPr="006B5B23">
        <w:rPr>
          <w:rFonts w:ascii="Arial" w:hAnsi="Arial" w:cs="Arial"/>
          <w:noProof/>
          <w:color w:val="000000"/>
          <w:spacing w:val="-25"/>
          <w:sz w:val="20"/>
        </w:rPr>
        <w:t> </w:t>
      </w:r>
      <w:r w:rsidRPr="006B5B23">
        <w:rPr>
          <w:rFonts w:ascii="Arial" w:hAnsi="Arial" w:cs="Arial"/>
          <w:noProof/>
          <w:color w:val="000000"/>
          <w:spacing w:val="-4"/>
          <w:sz w:val="20"/>
        </w:rPr>
        <w:t>time</w:t>
      </w:r>
      <w:r w:rsidRPr="006B5B23">
        <w:rPr>
          <w:rFonts w:ascii="Arial" w:hAnsi="Arial" w:cs="Arial"/>
          <w:noProof/>
          <w:color w:val="000000"/>
          <w:spacing w:val="-2"/>
          <w:sz w:val="20"/>
        </w:rPr>
        <w:t> </w:t>
      </w:r>
      <w:r w:rsidRPr="006B5B23">
        <w:rPr>
          <w:rFonts w:ascii="Arial" w:hAnsi="Arial" w:cs="Arial"/>
          <w:noProof/>
          <w:color w:val="000000"/>
          <w:spacing w:val="-23"/>
          <w:sz w:val="20"/>
        </w:rPr>
        <w:t> </w:t>
      </w:r>
      <w:r w:rsidRPr="006B5B23">
        <w:rPr>
          <w:rFonts w:ascii="Arial" w:hAnsi="Arial" w:cs="Arial"/>
          <w:noProof/>
          <w:color w:val="000000"/>
          <w:spacing w:val="-4"/>
          <w:sz w:val="20"/>
        </w:rPr>
        <w:t>as</w:t>
      </w:r>
      <w:r w:rsidRPr="006B5B23">
        <w:rPr>
          <w:rFonts w:ascii="Arial" w:hAnsi="Arial" w:cs="Arial"/>
          <w:noProof/>
          <w:color w:val="000000"/>
          <w:spacing w:val="-2"/>
          <w:sz w:val="20"/>
        </w:rPr>
        <w:t> </w:t>
      </w:r>
      <w:r w:rsidRPr="006B5B23">
        <w:rPr>
          <w:rFonts w:ascii="Arial" w:hAnsi="Arial" w:cs="Arial"/>
          <w:noProof/>
          <w:color w:val="000000"/>
          <w:spacing w:val="-24"/>
          <w:sz w:val="20"/>
        </w:rPr>
        <w:t> </w:t>
      </w:r>
      <w:r w:rsidRPr="006B5B23">
        <w:rPr>
          <w:rFonts w:ascii="Arial" w:hAnsi="Arial" w:cs="Arial"/>
          <w:noProof/>
          <w:color w:val="000000"/>
          <w:spacing w:val="-4"/>
          <w:sz w:val="20"/>
        </w:rPr>
        <w:t>are</w:t>
      </w:r>
      <w:r w:rsidRPr="006B5B23">
        <w:rPr>
          <w:rFonts w:ascii="Arial" w:hAnsi="Arial" w:cs="Arial"/>
          <w:noProof/>
          <w:color w:val="000000"/>
          <w:spacing w:val="-2"/>
          <w:sz w:val="20"/>
        </w:rPr>
        <w:t> </w:t>
      </w:r>
      <w:r w:rsidRPr="006B5B23">
        <w:rPr>
          <w:rFonts w:ascii="Arial" w:hAnsi="Arial" w:cs="Arial"/>
          <w:noProof/>
          <w:color w:val="000000"/>
          <w:spacing w:val="-24"/>
          <w:sz w:val="20"/>
        </w:rPr>
        <w:t> </w:t>
      </w:r>
      <w:r w:rsidRPr="006B5B23">
        <w:rPr>
          <w:rFonts w:ascii="Arial" w:hAnsi="Arial" w:cs="Arial"/>
          <w:noProof/>
          <w:color w:val="000000"/>
          <w:spacing w:val="-4"/>
          <w:sz w:val="20"/>
        </w:rPr>
        <w:t>necessary</w:t>
      </w:r>
      <w:r w:rsidRPr="006B5B23">
        <w:rPr>
          <w:rFonts w:ascii="Arial" w:hAnsi="Arial" w:cs="Arial"/>
          <w:noProof/>
          <w:color w:val="000000"/>
          <w:spacing w:val="-2"/>
          <w:sz w:val="20"/>
        </w:rPr>
        <w:t> </w:t>
      </w:r>
      <w:r w:rsidRPr="006B5B23">
        <w:rPr>
          <w:rFonts w:ascii="Arial" w:hAnsi="Arial" w:cs="Arial"/>
          <w:noProof/>
          <w:color w:val="000000"/>
          <w:spacing w:val="-25"/>
          <w:sz w:val="20"/>
        </w:rPr>
        <w:t> </w:t>
      </w:r>
      <w:r w:rsidRPr="006B5B23">
        <w:rPr>
          <w:rFonts w:ascii="Arial" w:hAnsi="Arial" w:cs="Arial"/>
          <w:noProof/>
          <w:color w:val="000000"/>
          <w:spacing w:val="-4"/>
          <w:sz w:val="20"/>
        </w:rPr>
        <w:t>or</w:t>
      </w:r>
      <w:r w:rsidRPr="006B5B23">
        <w:rPr>
          <w:rFonts w:ascii="Arial" w:hAnsi="Arial" w:cs="Arial"/>
          <w:noProof/>
          <w:color w:val="000000"/>
          <w:spacing w:val="-2"/>
          <w:sz w:val="20"/>
        </w:rPr>
        <w:t> </w:t>
      </w:r>
      <w:r w:rsidRPr="006B5B23">
        <w:rPr>
          <w:rFonts w:ascii="Arial" w:hAnsi="Arial" w:cs="Arial"/>
          <w:noProof/>
          <w:color w:val="000000"/>
          <w:spacing w:val="-24"/>
          <w:sz w:val="20"/>
        </w:rPr>
        <w:t> </w:t>
      </w:r>
      <w:r w:rsidRPr="006B5B23">
        <w:rPr>
          <w:rFonts w:ascii="Arial" w:hAnsi="Arial" w:cs="Arial"/>
          <w:noProof/>
          <w:color w:val="000000"/>
          <w:spacing w:val="-4"/>
          <w:sz w:val="20"/>
        </w:rPr>
        <w:t>desirable</w:t>
      </w:r>
      <w:r w:rsidRPr="006B5B23">
        <w:rPr>
          <w:rFonts w:ascii="Arial" w:hAnsi="Arial" w:cs="Arial"/>
          <w:noProof/>
          <w:color w:val="000000"/>
          <w:spacing w:val="-2"/>
          <w:sz w:val="20"/>
        </w:rPr>
        <w:t> </w:t>
      </w:r>
      <w:r w:rsidRPr="006B5B23">
        <w:rPr>
          <w:rFonts w:ascii="Arial" w:hAnsi="Arial" w:cs="Arial"/>
          <w:noProof/>
          <w:color w:val="000000"/>
          <w:spacing w:val="-23"/>
          <w:sz w:val="20"/>
        </w:rPr>
        <w:t> </w:t>
      </w:r>
      <w:r w:rsidRPr="006B5B23">
        <w:rPr>
          <w:rFonts w:ascii="Arial" w:hAnsi="Arial" w:cs="Arial"/>
          <w:noProof/>
          <w:color w:val="000000"/>
          <w:spacing w:val="-4"/>
          <w:sz w:val="20"/>
        </w:rPr>
        <w:t>in</w:t>
      </w:r>
      <w:r w:rsidRPr="006B5B23">
        <w:rPr>
          <w:rFonts w:ascii="Arial" w:hAnsi="Arial" w:cs="Arial"/>
          <w:noProof/>
          <w:color w:val="000000"/>
          <w:spacing w:val="-2"/>
          <w:sz w:val="20"/>
        </w:rPr>
        <w:t> </w:t>
      </w:r>
      <w:r w:rsidRPr="006B5B23">
        <w:rPr>
          <w:rFonts w:ascii="Arial" w:hAnsi="Arial" w:cs="Arial"/>
          <w:noProof/>
          <w:color w:val="000000"/>
          <w:spacing w:val="-25"/>
          <w:sz w:val="20"/>
        </w:rPr>
        <w:t> </w:t>
      </w:r>
      <w:r w:rsidRPr="006B5B23">
        <w:rPr>
          <w:rFonts w:ascii="Arial" w:hAnsi="Arial" w:cs="Arial"/>
          <w:noProof/>
          <w:color w:val="000000"/>
          <w:spacing w:val="-4"/>
          <w:sz w:val="20"/>
        </w:rPr>
        <w:t>connection</w:t>
      </w:r>
      <w:r w:rsidRPr="006B5B23">
        <w:rPr>
          <w:rFonts w:ascii="Arial" w:hAnsi="Arial" w:cs="Arial"/>
          <w:noProof/>
          <w:color w:val="000000"/>
          <w:spacing w:val="-2"/>
          <w:sz w:val="20"/>
        </w:rPr>
        <w:t> </w:t>
      </w:r>
      <w:r w:rsidRPr="006B5B23">
        <w:rPr>
          <w:rFonts w:ascii="Arial" w:hAnsi="Arial" w:cs="Arial"/>
          <w:noProof/>
          <w:color w:val="000000"/>
          <w:spacing w:val="-25"/>
          <w:sz w:val="20"/>
        </w:rPr>
        <w:t> </w:t>
      </w:r>
      <w:r w:rsidRPr="006B5B23">
        <w:rPr>
          <w:rFonts w:ascii="Arial" w:hAnsi="Arial" w:cs="Arial"/>
          <w:noProof/>
          <w:color w:val="000000"/>
          <w:spacing w:val="-4"/>
          <w:sz w:val="20"/>
        </w:rPr>
        <w:t>with</w:t>
      </w:r>
      <w:r w:rsidRPr="006B5B23">
        <w:rPr>
          <w:rFonts w:ascii="Arial" w:hAnsi="Arial" w:cs="Arial"/>
          <w:noProof/>
          <w:color w:val="000000"/>
          <w:spacing w:val="-2"/>
          <w:sz w:val="20"/>
        </w:rPr>
        <w:t> </w:t>
      </w:r>
      <w:r w:rsidRPr="006B5B23">
        <w:rPr>
          <w:rFonts w:ascii="Arial" w:hAnsi="Arial" w:cs="Arial"/>
          <w:noProof/>
          <w:color w:val="000000"/>
          <w:spacing w:val="-24"/>
          <w:sz w:val="20"/>
        </w:rPr>
        <w:t> </w:t>
      </w:r>
      <w:r w:rsidRPr="006B5B23">
        <w:rPr>
          <w:rFonts w:ascii="Arial" w:hAnsi="Arial" w:cs="Arial"/>
          <w:noProof/>
          <w:color w:val="000000"/>
          <w:spacing w:val="-4"/>
          <w:sz w:val="20"/>
        </w:rPr>
        <w:t>the</w:t>
      </w:r>
      <w:r w:rsidRPr="006B5B23">
        <w:rPr>
          <w:rFonts w:ascii="Arial" w:hAnsi="Arial" w:cs="Arial"/>
          <w:noProof/>
          <w:color w:val="000000"/>
          <w:spacing w:val="-2"/>
          <w:sz w:val="20"/>
        </w:rPr>
        <w:t> </w:t>
      </w:r>
      <w:r w:rsidRPr="006B5B23">
        <w:rPr>
          <w:rFonts w:ascii="Arial" w:hAnsi="Arial" w:cs="Arial"/>
          <w:noProof/>
          <w:sz w:val="20"/>
        </w:rPr>
        <w:t>loading,transportation,</w:t>
      </w:r>
      <w:r w:rsidRPr="006B5B23">
        <w:rPr>
          <w:rFonts w:ascii="Arial" w:hAnsi="Arial" w:cs="Arial"/>
          <w:noProof/>
          <w:spacing w:val="-2"/>
          <w:sz w:val="20"/>
        </w:rPr>
        <w:t> </w:t>
      </w:r>
      <w:r w:rsidRPr="006B5B23">
        <w:rPr>
          <w:rFonts w:ascii="Arial" w:hAnsi="Arial" w:cs="Arial"/>
          <w:noProof/>
          <w:spacing w:val="16"/>
          <w:sz w:val="20"/>
        </w:rPr>
        <w:t> </w:t>
      </w:r>
      <w:r w:rsidRPr="006B5B23">
        <w:rPr>
          <w:rFonts w:ascii="Arial" w:hAnsi="Arial" w:cs="Arial"/>
          <w:noProof/>
          <w:sz w:val="20"/>
        </w:rPr>
        <w:t>storage,</w:t>
      </w:r>
      <w:r w:rsidRPr="006B5B23">
        <w:rPr>
          <w:rFonts w:ascii="Arial" w:hAnsi="Arial" w:cs="Arial"/>
          <w:noProof/>
          <w:spacing w:val="-2"/>
          <w:sz w:val="20"/>
        </w:rPr>
        <w:t> </w:t>
      </w:r>
      <w:r w:rsidRPr="006B5B23">
        <w:rPr>
          <w:rFonts w:ascii="Arial" w:hAnsi="Arial" w:cs="Arial"/>
          <w:noProof/>
          <w:spacing w:val="14"/>
          <w:sz w:val="20"/>
        </w:rPr>
        <w:t> </w:t>
      </w:r>
      <w:r w:rsidRPr="006B5B23">
        <w:rPr>
          <w:rFonts w:ascii="Arial" w:hAnsi="Arial" w:cs="Arial"/>
          <w:noProof/>
          <w:sz w:val="20"/>
        </w:rPr>
        <w:t>unloading</w:t>
      </w:r>
      <w:r w:rsidRPr="006B5B23">
        <w:rPr>
          <w:rFonts w:ascii="Arial" w:hAnsi="Arial" w:cs="Arial"/>
          <w:noProof/>
          <w:spacing w:val="-2"/>
          <w:sz w:val="20"/>
        </w:rPr>
        <w:t> </w:t>
      </w:r>
      <w:r w:rsidRPr="006B5B23">
        <w:rPr>
          <w:rFonts w:ascii="Arial" w:hAnsi="Arial" w:cs="Arial"/>
          <w:noProof/>
          <w:spacing w:val="14"/>
          <w:sz w:val="20"/>
        </w:rPr>
        <w:t> </w:t>
      </w:r>
      <w:r w:rsidRPr="006B5B23">
        <w:rPr>
          <w:rFonts w:ascii="Arial" w:hAnsi="Arial" w:cs="Arial"/>
          <w:noProof/>
          <w:spacing w:val="-5"/>
          <w:sz w:val="20"/>
        </w:rPr>
        <w:t>and/or</w:t>
      </w:r>
      <w:r w:rsidRPr="006B5B23">
        <w:rPr>
          <w:rFonts w:ascii="Arial" w:hAnsi="Arial" w:cs="Arial"/>
          <w:noProof/>
          <w:spacing w:val="-2"/>
          <w:sz w:val="20"/>
        </w:rPr>
        <w:t> </w:t>
      </w:r>
      <w:r w:rsidRPr="006B5B23">
        <w:rPr>
          <w:rFonts w:ascii="Arial" w:hAnsi="Arial" w:cs="Arial"/>
          <w:noProof/>
          <w:spacing w:val="14"/>
          <w:sz w:val="20"/>
        </w:rPr>
        <w:t> </w:t>
      </w:r>
      <w:r w:rsidRPr="006B5B23">
        <w:rPr>
          <w:rFonts w:ascii="Arial" w:hAnsi="Arial" w:cs="Arial"/>
          <w:noProof/>
          <w:sz w:val="20"/>
        </w:rPr>
        <w:t>delivery</w:t>
      </w:r>
      <w:r w:rsidRPr="006B5B23">
        <w:rPr>
          <w:rFonts w:ascii="Arial" w:hAnsi="Arial" w:cs="Arial"/>
          <w:noProof/>
          <w:spacing w:val="-2"/>
          <w:sz w:val="20"/>
        </w:rPr>
        <w:t> </w:t>
      </w:r>
      <w:r w:rsidRPr="006B5B23">
        <w:rPr>
          <w:rFonts w:ascii="Arial" w:hAnsi="Arial" w:cs="Arial"/>
          <w:noProof/>
          <w:spacing w:val="14"/>
          <w:sz w:val="20"/>
        </w:rPr>
        <w:t> </w:t>
      </w:r>
      <w:r w:rsidRPr="006B5B23">
        <w:rPr>
          <w:rFonts w:ascii="Arial" w:hAnsi="Arial" w:cs="Arial"/>
          <w:noProof/>
          <w:sz w:val="20"/>
        </w:rPr>
        <w:t>of</w:t>
      </w:r>
      <w:r w:rsidRPr="006B5B23">
        <w:rPr>
          <w:rFonts w:ascii="Arial" w:hAnsi="Arial" w:cs="Arial"/>
          <w:noProof/>
          <w:spacing w:val="-2"/>
          <w:sz w:val="20"/>
        </w:rPr>
        <w:t> </w:t>
      </w:r>
      <w:r w:rsidRPr="006B5B23">
        <w:rPr>
          <w:rFonts w:ascii="Arial" w:hAnsi="Arial" w:cs="Arial"/>
          <w:noProof/>
          <w:spacing w:val="13"/>
          <w:sz w:val="20"/>
        </w:rPr>
        <w:t> </w:t>
      </w:r>
      <w:r w:rsidRPr="006B5B23">
        <w:rPr>
          <w:rFonts w:ascii="Arial" w:hAnsi="Arial" w:cs="Arial"/>
          <w:noProof/>
          <w:sz w:val="20"/>
        </w:rPr>
        <w:t>the</w:t>
      </w:r>
      <w:r w:rsidRPr="006B5B23">
        <w:rPr>
          <w:rFonts w:ascii="Arial" w:hAnsi="Arial" w:cs="Arial"/>
          <w:noProof/>
          <w:spacing w:val="-2"/>
          <w:sz w:val="20"/>
        </w:rPr>
        <w:t> </w:t>
      </w:r>
      <w:r w:rsidRPr="006B5B23">
        <w:rPr>
          <w:rFonts w:ascii="Arial" w:hAnsi="Arial" w:cs="Arial"/>
          <w:noProof/>
          <w:spacing w:val="13"/>
          <w:sz w:val="20"/>
        </w:rPr>
        <w:t> </w:t>
      </w:r>
      <w:r w:rsidRPr="006B5B23">
        <w:rPr>
          <w:rFonts w:ascii="Arial" w:hAnsi="Arial" w:cs="Arial"/>
          <w:noProof/>
          <w:sz w:val="20"/>
        </w:rPr>
        <w:t>Products</w:t>
      </w:r>
      <w:r w:rsidRPr="006B5B23">
        <w:rPr>
          <w:rFonts w:ascii="Arial" w:hAnsi="Arial" w:cs="Arial"/>
          <w:noProof/>
          <w:spacing w:val="-2"/>
          <w:sz w:val="20"/>
        </w:rPr>
        <w:t> </w:t>
      </w:r>
      <w:r w:rsidRPr="006B5B23">
        <w:rPr>
          <w:rFonts w:ascii="Arial" w:hAnsi="Arial" w:cs="Arial"/>
          <w:noProof/>
          <w:spacing w:val="14"/>
          <w:sz w:val="20"/>
        </w:rPr>
        <w:t> </w:t>
      </w:r>
      <w:r w:rsidRPr="006B5B23">
        <w:rPr>
          <w:rFonts w:ascii="Arial" w:hAnsi="Arial" w:cs="Arial"/>
          <w:noProof/>
          <w:sz w:val="20"/>
        </w:rPr>
        <w:t>involving</w:t>
      </w:r>
      <w:r w:rsidR="005770A5" w:rsidRPr="006B5B23">
        <w:rPr>
          <w:rFonts w:ascii="Arial" w:hAnsi="Arial" w:cs="Arial"/>
          <w:noProof/>
          <w:sz w:val="20"/>
        </w:rPr>
        <w:t xml:space="preserve"> </w:t>
      </w:r>
      <w:r w:rsidRPr="006B5B23">
        <w:rPr>
          <w:rFonts w:ascii="Arial" w:hAnsi="Arial" w:cs="Arial"/>
          <w:noProof/>
          <w:sz w:val="20"/>
        </w:rPr>
        <w:t>the</w:t>
      </w:r>
      <w:r w:rsidRPr="006B5B23">
        <w:rPr>
          <w:rFonts w:ascii="Arial" w:hAnsi="Arial" w:cs="Arial"/>
          <w:noProof/>
          <w:spacing w:val="-2"/>
          <w:sz w:val="20"/>
        </w:rPr>
        <w:t> </w:t>
      </w:r>
      <w:r w:rsidRPr="006B5B23">
        <w:rPr>
          <w:rFonts w:ascii="Arial" w:hAnsi="Arial" w:cs="Arial"/>
          <w:noProof/>
          <w:sz w:val="20"/>
        </w:rPr>
        <w:t xml:space="preserve">use </w:t>
      </w:r>
      <w:r w:rsidRPr="006B5B23">
        <w:rPr>
          <w:rFonts w:ascii="Arial" w:hAnsi="Arial" w:cs="Arial"/>
          <w:noProof/>
          <w:spacing w:val="-2"/>
          <w:sz w:val="20"/>
        </w:rPr>
        <w:t xml:space="preserve">of </w:t>
      </w:r>
      <w:r w:rsidRPr="006B5B23">
        <w:rPr>
          <w:rFonts w:ascii="Arial" w:hAnsi="Arial" w:cs="Arial"/>
          <w:noProof/>
          <w:sz w:val="20"/>
        </w:rPr>
        <w:t>Delivery</w:t>
      </w:r>
      <w:r w:rsidRPr="006B5B23">
        <w:rPr>
          <w:rFonts w:ascii="Arial" w:hAnsi="Arial" w:cs="Arial"/>
          <w:noProof/>
          <w:spacing w:val="-2"/>
          <w:sz w:val="20"/>
        </w:rPr>
        <w:t> </w:t>
      </w:r>
      <w:r w:rsidRPr="006B5B23">
        <w:rPr>
          <w:rFonts w:ascii="Arial" w:hAnsi="Arial" w:cs="Arial"/>
          <w:noProof/>
          <w:sz w:val="20"/>
        </w:rPr>
        <w:t>Vessel</w:t>
      </w:r>
      <w:r w:rsidRPr="006B5B23">
        <w:rPr>
          <w:rFonts w:ascii="Arial" w:hAnsi="Arial" w:cs="Arial"/>
          <w:strike/>
          <w:noProof/>
          <w:sz w:val="20"/>
        </w:rPr>
        <w:t>s</w:t>
      </w:r>
      <w:r w:rsidR="00561B3A" w:rsidRPr="00B83794">
        <w:rPr>
          <w:rFonts w:ascii="Arial" w:eastAsia="宋体" w:hAnsi="Arial" w:cs="Arial"/>
          <w:noProof/>
          <w:sz w:val="20"/>
        </w:rPr>
        <w:t>/Vehicles</w:t>
      </w:r>
      <w:r w:rsidRPr="006B5B23">
        <w:rPr>
          <w:rFonts w:ascii="Arial" w:hAnsi="Arial" w:cs="Arial"/>
          <w:noProof/>
          <w:sz w:val="20"/>
        </w:rPr>
        <w:t>,</w:t>
      </w:r>
      <w:r w:rsidRPr="006B5B23">
        <w:rPr>
          <w:rFonts w:ascii="Arial" w:hAnsi="Arial" w:cs="Arial"/>
          <w:noProof/>
          <w:spacing w:val="-2"/>
          <w:sz w:val="20"/>
        </w:rPr>
        <w:t> </w:t>
      </w:r>
      <w:r w:rsidRPr="006B5B23">
        <w:rPr>
          <w:rFonts w:ascii="Arial" w:hAnsi="Arial" w:cs="Arial"/>
          <w:noProof/>
          <w:sz w:val="20"/>
        </w:rPr>
        <w:t>including,</w:t>
      </w:r>
      <w:r w:rsidRPr="006B5B23">
        <w:rPr>
          <w:rFonts w:ascii="Arial" w:hAnsi="Arial" w:cs="Arial"/>
          <w:noProof/>
          <w:spacing w:val="-2"/>
          <w:sz w:val="20"/>
        </w:rPr>
        <w:t> </w:t>
      </w:r>
      <w:r w:rsidRPr="006B5B23">
        <w:rPr>
          <w:rFonts w:ascii="Arial" w:hAnsi="Arial" w:cs="Arial"/>
          <w:noProof/>
          <w:sz w:val="20"/>
        </w:rPr>
        <w:t>without</w:t>
      </w:r>
      <w:r w:rsidRPr="006B5B23">
        <w:rPr>
          <w:rFonts w:ascii="Arial" w:hAnsi="Arial" w:cs="Arial"/>
          <w:noProof/>
          <w:spacing w:val="-2"/>
          <w:sz w:val="20"/>
        </w:rPr>
        <w:t> </w:t>
      </w:r>
      <w:r w:rsidRPr="006B5B23">
        <w:rPr>
          <w:rFonts w:ascii="Arial" w:hAnsi="Arial" w:cs="Arial"/>
          <w:noProof/>
          <w:sz w:val="20"/>
        </w:rPr>
        <w:t>limitation:</w:t>
      </w:r>
      <w:r w:rsidRPr="006B5B23">
        <w:rPr>
          <w:rFonts w:ascii="微软雅黑" w:eastAsia="微软雅黑" w:hAnsi="微软雅黑" w:cs="微软雅黑" w:hint="eastAsia"/>
          <w:noProof/>
          <w:spacing w:val="-2"/>
          <w:sz w:val="20"/>
        </w:rPr>
        <w:t>‐</w:t>
      </w:r>
      <w:r w:rsidRPr="006B5B23">
        <w:rPr>
          <w:rFonts w:ascii="Arial" w:hAnsi="Arial" w:cs="Arial"/>
          <w:noProof/>
          <w:spacing w:val="-2"/>
          <w:sz w:val="20"/>
        </w:rPr>
        <w:t> </w:t>
      </w:r>
    </w:p>
    <w:p w14:paraId="13720EF0" w14:textId="77777777" w:rsidR="00DA4E77" w:rsidRPr="006B5B23" w:rsidRDefault="00DA4E77" w:rsidP="009E4D6D">
      <w:pPr>
        <w:pStyle w:val="ListParagraph"/>
        <w:tabs>
          <w:tab w:val="left" w:pos="945"/>
        </w:tabs>
        <w:spacing w:after="0" w:line="253" w:lineRule="exact"/>
        <w:ind w:left="945"/>
        <w:jc w:val="both"/>
        <w:rPr>
          <w:rFonts w:ascii="Arial" w:eastAsia="宋体" w:hAnsi="Arial" w:cs="Arial"/>
          <w:sz w:val="20"/>
        </w:rPr>
      </w:pPr>
    </w:p>
    <w:p w14:paraId="19B3DABE" w14:textId="6EDCD59B" w:rsidR="00DA4E77" w:rsidRPr="006B5B23" w:rsidRDefault="00561B3A" w:rsidP="00986FC4">
      <w:pPr>
        <w:pStyle w:val="ListParagraph"/>
        <w:numPr>
          <w:ilvl w:val="2"/>
          <w:numId w:val="8"/>
        </w:numPr>
        <w:spacing w:after="0" w:line="240" w:lineRule="auto"/>
        <w:ind w:left="2127" w:hanging="567"/>
        <w:jc w:val="both"/>
        <w:rPr>
          <w:rFonts w:ascii="Arial" w:hAnsi="Arial" w:cs="Arial"/>
          <w:sz w:val="20"/>
        </w:rPr>
      </w:pPr>
      <w:r>
        <w:rPr>
          <w:rFonts w:ascii="Arial" w:eastAsia="宋体" w:hAnsi="Arial" w:cs="Arial" w:hint="eastAsia"/>
          <w:noProof/>
          <w:color w:val="000000"/>
          <w:spacing w:val="-4"/>
          <w:sz w:val="20"/>
        </w:rPr>
        <w:t>DeliveryVehicle/</w:t>
      </w:r>
      <w:r w:rsidR="00DA4E77" w:rsidRPr="006B5B23">
        <w:rPr>
          <w:rFonts w:ascii="Arial" w:hAnsi="Arial" w:cs="Arial"/>
          <w:noProof/>
          <w:color w:val="000000"/>
          <w:spacing w:val="-4"/>
          <w:sz w:val="20"/>
        </w:rPr>
        <w:t>Barge</w:t>
      </w:r>
      <w:r w:rsidR="00DA4E77" w:rsidRPr="006B5B23">
        <w:rPr>
          <w:rFonts w:ascii="Arial" w:hAnsi="Arial" w:cs="Arial"/>
          <w:noProof/>
          <w:color w:val="000000"/>
          <w:spacing w:val="-2"/>
          <w:sz w:val="20"/>
        </w:rPr>
        <w:t> </w:t>
      </w:r>
      <w:r w:rsidR="00DA4E77" w:rsidRPr="006B5B23">
        <w:rPr>
          <w:rFonts w:ascii="Arial" w:hAnsi="Arial" w:cs="Arial"/>
          <w:noProof/>
          <w:color w:val="000000"/>
          <w:spacing w:val="-19"/>
          <w:sz w:val="20"/>
        </w:rPr>
        <w:t> </w:t>
      </w:r>
      <w:r w:rsidR="00DA4E77" w:rsidRPr="006B5B23">
        <w:rPr>
          <w:rFonts w:ascii="Arial" w:hAnsi="Arial" w:cs="Arial"/>
          <w:noProof/>
          <w:color w:val="000000"/>
          <w:spacing w:val="-4"/>
          <w:sz w:val="20"/>
        </w:rPr>
        <w:t>scheduling,</w:t>
      </w:r>
      <w:r w:rsidR="00DA4E77" w:rsidRPr="006B5B23">
        <w:rPr>
          <w:rFonts w:ascii="Arial" w:hAnsi="Arial" w:cs="Arial"/>
          <w:noProof/>
          <w:color w:val="000000"/>
          <w:spacing w:val="-2"/>
          <w:sz w:val="20"/>
        </w:rPr>
        <w:t> </w:t>
      </w:r>
      <w:r w:rsidR="00DA4E77" w:rsidRPr="006B5B23">
        <w:rPr>
          <w:rFonts w:ascii="Arial" w:hAnsi="Arial" w:cs="Arial"/>
          <w:noProof/>
          <w:color w:val="000000"/>
          <w:spacing w:val="-21"/>
          <w:sz w:val="20"/>
        </w:rPr>
        <w:t> </w:t>
      </w:r>
      <w:r>
        <w:rPr>
          <w:rFonts w:ascii="Arial" w:eastAsia="宋体" w:hAnsi="Arial" w:cs="Arial" w:hint="eastAsia"/>
          <w:noProof/>
          <w:color w:val="000000"/>
          <w:spacing w:val="-21"/>
          <w:sz w:val="20"/>
        </w:rPr>
        <w:t>Delivery Vehicle/</w:t>
      </w:r>
      <w:r w:rsidR="00DA4E77" w:rsidRPr="006B5B23">
        <w:rPr>
          <w:rFonts w:ascii="Arial" w:hAnsi="Arial" w:cs="Arial"/>
          <w:noProof/>
          <w:color w:val="000000"/>
          <w:spacing w:val="-4"/>
          <w:sz w:val="20"/>
        </w:rPr>
        <w:t>Barge</w:t>
      </w:r>
      <w:r w:rsidR="00DA4E77" w:rsidRPr="006B5B23">
        <w:rPr>
          <w:rFonts w:ascii="Arial" w:hAnsi="Arial" w:cs="Arial"/>
          <w:noProof/>
          <w:color w:val="000000"/>
          <w:spacing w:val="-2"/>
          <w:sz w:val="20"/>
        </w:rPr>
        <w:t> </w:t>
      </w:r>
      <w:r w:rsidR="00DA4E77" w:rsidRPr="006B5B23">
        <w:rPr>
          <w:rFonts w:ascii="Arial" w:hAnsi="Arial" w:cs="Arial"/>
          <w:noProof/>
          <w:color w:val="000000"/>
          <w:spacing w:val="-19"/>
          <w:sz w:val="20"/>
        </w:rPr>
        <w:t> </w:t>
      </w:r>
      <w:r w:rsidR="00DA4E77" w:rsidRPr="006B5B23">
        <w:rPr>
          <w:rFonts w:ascii="Arial" w:hAnsi="Arial" w:cs="Arial"/>
          <w:noProof/>
          <w:color w:val="000000"/>
          <w:spacing w:val="-4"/>
          <w:sz w:val="20"/>
        </w:rPr>
        <w:t>loading</w:t>
      </w:r>
      <w:r w:rsidR="00DA4E77" w:rsidRPr="006B5B23">
        <w:rPr>
          <w:rFonts w:ascii="Arial" w:hAnsi="Arial" w:cs="Arial"/>
          <w:noProof/>
          <w:color w:val="000000"/>
          <w:spacing w:val="-2"/>
          <w:sz w:val="20"/>
        </w:rPr>
        <w:t> </w:t>
      </w:r>
      <w:r w:rsidR="00DA4E77" w:rsidRPr="006B5B23">
        <w:rPr>
          <w:rFonts w:ascii="Arial" w:hAnsi="Arial" w:cs="Arial"/>
          <w:noProof/>
          <w:color w:val="000000"/>
          <w:spacing w:val="-19"/>
          <w:sz w:val="20"/>
        </w:rPr>
        <w:t> </w:t>
      </w:r>
      <w:r w:rsidR="00DA4E77" w:rsidRPr="006B5B23">
        <w:rPr>
          <w:rFonts w:ascii="Arial" w:hAnsi="Arial" w:cs="Arial"/>
          <w:noProof/>
          <w:color w:val="000000"/>
          <w:spacing w:val="-5"/>
          <w:sz w:val="20"/>
        </w:rPr>
        <w:t>and</w:t>
      </w:r>
      <w:r w:rsidR="00DA4E77" w:rsidRPr="006B5B23">
        <w:rPr>
          <w:rFonts w:ascii="Arial" w:hAnsi="Arial" w:cs="Arial"/>
          <w:noProof/>
          <w:color w:val="000000"/>
          <w:spacing w:val="-2"/>
          <w:sz w:val="20"/>
        </w:rPr>
        <w:t> </w:t>
      </w:r>
      <w:r w:rsidR="00DA4E77" w:rsidRPr="006B5B23">
        <w:rPr>
          <w:rFonts w:ascii="Arial" w:hAnsi="Arial" w:cs="Arial"/>
          <w:noProof/>
          <w:color w:val="000000"/>
          <w:spacing w:val="-21"/>
          <w:sz w:val="20"/>
        </w:rPr>
        <w:t> </w:t>
      </w:r>
      <w:r w:rsidR="00DA4E77" w:rsidRPr="006B5B23">
        <w:rPr>
          <w:rFonts w:ascii="Arial" w:hAnsi="Arial" w:cs="Arial"/>
          <w:noProof/>
          <w:color w:val="000000"/>
          <w:spacing w:val="-4"/>
          <w:sz w:val="20"/>
        </w:rPr>
        <w:t>unloading</w:t>
      </w:r>
      <w:r w:rsidR="00DA4E77" w:rsidRPr="006B5B23">
        <w:rPr>
          <w:rFonts w:ascii="Arial" w:hAnsi="Arial" w:cs="Arial"/>
          <w:noProof/>
          <w:color w:val="000000"/>
          <w:spacing w:val="-2"/>
          <w:sz w:val="20"/>
        </w:rPr>
        <w:t> </w:t>
      </w:r>
      <w:r w:rsidR="00DA4E77" w:rsidRPr="006B5B23">
        <w:rPr>
          <w:rFonts w:ascii="Arial" w:hAnsi="Arial" w:cs="Arial"/>
          <w:noProof/>
          <w:color w:val="000000"/>
          <w:spacing w:val="-19"/>
          <w:sz w:val="20"/>
        </w:rPr>
        <w:t> </w:t>
      </w:r>
      <w:r w:rsidR="00DA4E77" w:rsidRPr="006B5B23">
        <w:rPr>
          <w:rFonts w:ascii="Arial" w:hAnsi="Arial" w:cs="Arial"/>
          <w:noProof/>
          <w:color w:val="000000"/>
          <w:spacing w:val="-4"/>
          <w:sz w:val="20"/>
        </w:rPr>
        <w:t>and</w:t>
      </w:r>
      <w:r w:rsidR="00DA4E77" w:rsidRPr="006B5B23">
        <w:rPr>
          <w:rFonts w:ascii="Arial" w:hAnsi="Arial" w:cs="Arial"/>
          <w:noProof/>
          <w:color w:val="000000"/>
          <w:spacing w:val="-2"/>
          <w:sz w:val="20"/>
        </w:rPr>
        <w:t> </w:t>
      </w:r>
      <w:r w:rsidR="00DA4E77" w:rsidRPr="006B5B23">
        <w:rPr>
          <w:rFonts w:ascii="Arial" w:hAnsi="Arial" w:cs="Arial"/>
          <w:noProof/>
          <w:color w:val="000000"/>
          <w:spacing w:val="-19"/>
          <w:sz w:val="20"/>
        </w:rPr>
        <w:t> </w:t>
      </w:r>
      <w:r w:rsidR="00DA4E77" w:rsidRPr="006B5B23">
        <w:rPr>
          <w:rFonts w:ascii="Arial" w:hAnsi="Arial" w:cs="Arial"/>
          <w:noProof/>
          <w:color w:val="000000"/>
          <w:spacing w:val="-4"/>
          <w:sz w:val="20"/>
        </w:rPr>
        <w:t>inventory</w:t>
      </w:r>
      <w:r w:rsidR="00DA4E77" w:rsidRPr="006B5B23">
        <w:rPr>
          <w:rFonts w:ascii="Arial" w:hAnsi="Arial" w:cs="Arial"/>
          <w:noProof/>
          <w:color w:val="000000"/>
          <w:spacing w:val="-2"/>
          <w:sz w:val="20"/>
        </w:rPr>
        <w:t> </w:t>
      </w:r>
      <w:r w:rsidR="00DA4E77" w:rsidRPr="006B5B23">
        <w:rPr>
          <w:rFonts w:ascii="Arial" w:hAnsi="Arial" w:cs="Arial"/>
          <w:noProof/>
          <w:color w:val="000000"/>
          <w:spacing w:val="-21"/>
          <w:sz w:val="20"/>
        </w:rPr>
        <w:t> </w:t>
      </w:r>
      <w:r w:rsidR="00DA4E77" w:rsidRPr="006B5B23">
        <w:rPr>
          <w:rFonts w:ascii="Arial" w:hAnsi="Arial" w:cs="Arial"/>
          <w:noProof/>
          <w:color w:val="000000"/>
          <w:spacing w:val="-4"/>
          <w:sz w:val="20"/>
        </w:rPr>
        <w:t>monitoring</w:t>
      </w:r>
      <w:r w:rsidR="00DA4E77" w:rsidRPr="006B5B23">
        <w:rPr>
          <w:rFonts w:ascii="Arial" w:hAnsi="Arial" w:cs="Arial"/>
          <w:noProof/>
          <w:color w:val="000000"/>
          <w:spacing w:val="-2"/>
          <w:sz w:val="20"/>
        </w:rPr>
        <w:t> </w:t>
      </w:r>
      <w:r w:rsidR="00DA4E77" w:rsidRPr="006B5B23">
        <w:rPr>
          <w:rFonts w:ascii="Arial" w:hAnsi="Arial" w:cs="Arial"/>
          <w:noProof/>
          <w:color w:val="000000"/>
          <w:spacing w:val="-19"/>
          <w:sz w:val="20"/>
        </w:rPr>
        <w:t> </w:t>
      </w:r>
      <w:r w:rsidR="00DA4E77" w:rsidRPr="006B5B23">
        <w:rPr>
          <w:rFonts w:ascii="Arial" w:hAnsi="Arial" w:cs="Arial"/>
          <w:noProof/>
          <w:color w:val="000000"/>
          <w:spacing w:val="-3"/>
          <w:sz w:val="20"/>
        </w:rPr>
        <w:t>in</w:t>
      </w:r>
      <w:r w:rsidR="002954FF">
        <w:rPr>
          <w:rFonts w:ascii="Arial" w:eastAsia="宋体" w:hAnsi="Arial" w:cs="Arial" w:hint="eastAsia"/>
          <w:noProof/>
          <w:color w:val="000000"/>
          <w:spacing w:val="-3"/>
          <w:sz w:val="20"/>
        </w:rPr>
        <w:t xml:space="preserve"> </w:t>
      </w:r>
      <w:r w:rsidR="00DA4E77" w:rsidRPr="006B5B23">
        <w:rPr>
          <w:rFonts w:ascii="Arial" w:hAnsi="Arial" w:cs="Arial"/>
          <w:noProof/>
          <w:color w:val="000000"/>
          <w:spacing w:val="-4"/>
          <w:sz w:val="20"/>
        </w:rPr>
        <w:t>accordance with record keeping and documentation consistent with SINOPEC’s</w:t>
      </w:r>
    </w:p>
    <w:p w14:paraId="23DB5E6D" w14:textId="77777777" w:rsidR="00DA4E77" w:rsidRPr="006B5B23" w:rsidRDefault="00DA4E77" w:rsidP="009E4D6D">
      <w:pPr>
        <w:pStyle w:val="ListParagraph"/>
        <w:tabs>
          <w:tab w:val="left" w:pos="2127"/>
        </w:tabs>
        <w:spacing w:after="0" w:line="240" w:lineRule="auto"/>
        <w:ind w:left="2127"/>
        <w:jc w:val="both"/>
        <w:rPr>
          <w:rFonts w:ascii="Arial" w:hAnsi="Arial" w:cs="Arial"/>
          <w:noProof/>
          <w:color w:val="000000"/>
          <w:spacing w:val="-4"/>
          <w:sz w:val="20"/>
        </w:rPr>
      </w:pPr>
      <w:r w:rsidRPr="006B5B23">
        <w:rPr>
          <w:rFonts w:ascii="Arial" w:hAnsi="Arial" w:cs="Arial"/>
          <w:noProof/>
          <w:color w:val="000000"/>
          <w:spacing w:val="-4"/>
          <w:sz w:val="20"/>
        </w:rPr>
        <w:t>requirements.</w:t>
      </w:r>
    </w:p>
    <w:p w14:paraId="31C2464D" w14:textId="77777777" w:rsidR="00DA4E77" w:rsidRPr="006B5B23" w:rsidRDefault="00DA4E77" w:rsidP="009E4D6D">
      <w:pPr>
        <w:pStyle w:val="ListParagraph"/>
        <w:tabs>
          <w:tab w:val="left" w:pos="2127"/>
        </w:tabs>
        <w:spacing w:after="0" w:line="240" w:lineRule="auto"/>
        <w:ind w:left="2127"/>
        <w:jc w:val="both"/>
        <w:rPr>
          <w:rFonts w:ascii="Arial" w:hAnsi="Arial" w:cs="Arial"/>
          <w:sz w:val="20"/>
        </w:rPr>
      </w:pPr>
    </w:p>
    <w:p w14:paraId="050FD57D" w14:textId="77777777" w:rsidR="00DA4E77" w:rsidRPr="006B5B23" w:rsidRDefault="00DA4E77" w:rsidP="009E4D6D">
      <w:pPr>
        <w:pStyle w:val="ListParagraph"/>
        <w:numPr>
          <w:ilvl w:val="2"/>
          <w:numId w:val="8"/>
        </w:numPr>
        <w:spacing w:after="0" w:line="240" w:lineRule="auto"/>
        <w:ind w:left="1260" w:firstLine="300"/>
        <w:jc w:val="both"/>
        <w:rPr>
          <w:rFonts w:ascii="Arial" w:hAnsi="Arial" w:cs="Arial"/>
          <w:sz w:val="20"/>
        </w:rPr>
      </w:pPr>
      <w:r w:rsidRPr="006B5B23">
        <w:rPr>
          <w:rFonts w:ascii="Arial" w:hAnsi="Arial" w:cs="Arial"/>
          <w:noProof/>
          <w:color w:val="000000"/>
          <w:spacing w:val="-4"/>
          <w:sz w:val="20"/>
        </w:rPr>
        <w:t>Order</w:t>
      </w:r>
      <w:r w:rsidRPr="006B5B23">
        <w:rPr>
          <w:rFonts w:ascii="Arial" w:hAnsi="Arial" w:cs="Arial"/>
          <w:noProof/>
          <w:color w:val="000000"/>
          <w:spacing w:val="-2"/>
          <w:sz w:val="20"/>
        </w:rPr>
        <w:t> </w:t>
      </w:r>
      <w:r w:rsidRPr="006B5B23">
        <w:rPr>
          <w:rFonts w:ascii="Arial" w:hAnsi="Arial" w:cs="Arial"/>
          <w:noProof/>
          <w:color w:val="000000"/>
          <w:spacing w:val="-12"/>
          <w:sz w:val="20"/>
        </w:rPr>
        <w:t> </w:t>
      </w:r>
      <w:r w:rsidRPr="006B5B23">
        <w:rPr>
          <w:rFonts w:ascii="Arial" w:hAnsi="Arial" w:cs="Arial"/>
          <w:noProof/>
          <w:color w:val="000000"/>
          <w:spacing w:val="-4"/>
          <w:sz w:val="20"/>
        </w:rPr>
        <w:t>receiving</w:t>
      </w:r>
      <w:r w:rsidRPr="006B5B23">
        <w:rPr>
          <w:rFonts w:ascii="Arial" w:hAnsi="Arial" w:cs="Arial"/>
          <w:noProof/>
          <w:color w:val="000000"/>
          <w:spacing w:val="-12"/>
          <w:sz w:val="20"/>
        </w:rPr>
        <w:t>.</w:t>
      </w:r>
    </w:p>
    <w:p w14:paraId="4B7DC3E6" w14:textId="77777777" w:rsidR="00DA4E77" w:rsidRPr="006B5B23" w:rsidRDefault="00DA4E77" w:rsidP="009E4D6D">
      <w:pPr>
        <w:pStyle w:val="ListParagraph"/>
        <w:spacing w:after="0" w:line="240" w:lineRule="auto"/>
        <w:ind w:left="1560"/>
        <w:jc w:val="both"/>
        <w:rPr>
          <w:rFonts w:ascii="Arial" w:hAnsi="Arial" w:cs="Arial"/>
          <w:sz w:val="20"/>
        </w:rPr>
      </w:pPr>
    </w:p>
    <w:p w14:paraId="32D11DD4" w14:textId="28FB8722" w:rsidR="00DA4E77" w:rsidRPr="006B5B23" w:rsidRDefault="00DA4E77" w:rsidP="009E4D6D">
      <w:pPr>
        <w:pStyle w:val="ListParagraph"/>
        <w:numPr>
          <w:ilvl w:val="2"/>
          <w:numId w:val="8"/>
        </w:numPr>
        <w:spacing w:after="0" w:line="240" w:lineRule="auto"/>
        <w:ind w:left="1260" w:firstLine="300"/>
        <w:jc w:val="both"/>
        <w:rPr>
          <w:rFonts w:ascii="Arial" w:hAnsi="Arial" w:cs="Arial"/>
          <w:sz w:val="20"/>
        </w:rPr>
      </w:pPr>
      <w:r w:rsidRPr="006B5B23">
        <w:rPr>
          <w:rFonts w:ascii="Arial" w:hAnsi="Arial" w:cs="Arial"/>
          <w:noProof/>
          <w:sz w:val="20"/>
        </w:rPr>
        <w:t>Liaison</w:t>
      </w:r>
      <w:r w:rsidRPr="006B5B23">
        <w:rPr>
          <w:rFonts w:ascii="Arial" w:hAnsi="Arial" w:cs="Arial"/>
          <w:noProof/>
          <w:spacing w:val="-2"/>
          <w:sz w:val="20"/>
        </w:rPr>
        <w:t> </w:t>
      </w:r>
      <w:r w:rsidRPr="006B5B23">
        <w:rPr>
          <w:rFonts w:ascii="Arial" w:hAnsi="Arial" w:cs="Arial"/>
          <w:noProof/>
          <w:sz w:val="20"/>
        </w:rPr>
        <w:t>with</w:t>
      </w:r>
      <w:r w:rsidR="00561B3A">
        <w:rPr>
          <w:rFonts w:ascii="Arial" w:eastAsia="宋体" w:hAnsi="Arial" w:cs="Arial" w:hint="eastAsia"/>
          <w:noProof/>
          <w:sz w:val="20"/>
        </w:rPr>
        <w:t xml:space="preserve"> vehicles/</w:t>
      </w:r>
      <w:r w:rsidRPr="006B5B23">
        <w:rPr>
          <w:rFonts w:ascii="Arial" w:hAnsi="Arial" w:cs="Arial"/>
          <w:noProof/>
          <w:sz w:val="20"/>
        </w:rPr>
        <w:t>vessels’</w:t>
      </w:r>
      <w:r w:rsidRPr="006B5B23">
        <w:rPr>
          <w:rFonts w:ascii="Arial" w:hAnsi="Arial" w:cs="Arial"/>
          <w:noProof/>
          <w:spacing w:val="-2"/>
          <w:sz w:val="20"/>
        </w:rPr>
        <w:t> </w:t>
      </w:r>
      <w:r w:rsidRPr="006B5B23">
        <w:rPr>
          <w:rFonts w:ascii="Arial" w:hAnsi="Arial" w:cs="Arial"/>
          <w:noProof/>
          <w:sz w:val="20"/>
        </w:rPr>
        <w:t>agent</w:t>
      </w:r>
      <w:r w:rsidRPr="006B5B23">
        <w:rPr>
          <w:rFonts w:ascii="Arial" w:hAnsi="Arial" w:cs="Arial"/>
          <w:noProof/>
          <w:spacing w:val="-2"/>
          <w:sz w:val="20"/>
        </w:rPr>
        <w:t> </w:t>
      </w:r>
      <w:r w:rsidRPr="006B5B23">
        <w:rPr>
          <w:rFonts w:ascii="Arial" w:hAnsi="Arial" w:cs="Arial"/>
          <w:noProof/>
          <w:sz w:val="20"/>
        </w:rPr>
        <w:t>on</w:t>
      </w:r>
      <w:r w:rsidRPr="006B5B23">
        <w:rPr>
          <w:rFonts w:ascii="Arial" w:hAnsi="Arial" w:cs="Arial"/>
          <w:noProof/>
          <w:spacing w:val="-2"/>
          <w:sz w:val="20"/>
        </w:rPr>
        <w:t> </w:t>
      </w:r>
      <w:r w:rsidRPr="006B5B23">
        <w:rPr>
          <w:rFonts w:ascii="Arial" w:hAnsi="Arial" w:cs="Arial"/>
          <w:noProof/>
          <w:sz w:val="20"/>
        </w:rPr>
        <w:t>deliveries</w:t>
      </w:r>
      <w:r w:rsidRPr="006B5B23">
        <w:rPr>
          <w:rFonts w:ascii="Arial" w:hAnsi="Arial" w:cs="Arial"/>
          <w:noProof/>
          <w:spacing w:val="-2"/>
          <w:sz w:val="20"/>
        </w:rPr>
        <w:t> </w:t>
      </w:r>
      <w:r w:rsidRPr="006B5B23">
        <w:rPr>
          <w:rFonts w:ascii="Arial" w:hAnsi="Arial" w:cs="Arial"/>
          <w:noProof/>
          <w:sz w:val="20"/>
        </w:rPr>
        <w:t>details,</w:t>
      </w:r>
      <w:r w:rsidRPr="006B5B23">
        <w:rPr>
          <w:rFonts w:ascii="Arial" w:hAnsi="Arial" w:cs="Arial"/>
          <w:noProof/>
          <w:spacing w:val="-2"/>
          <w:sz w:val="20"/>
        </w:rPr>
        <w:t> </w:t>
      </w:r>
      <w:r w:rsidRPr="006B5B23">
        <w:rPr>
          <w:rFonts w:ascii="Arial" w:hAnsi="Arial" w:cs="Arial"/>
          <w:noProof/>
          <w:sz w:val="20"/>
        </w:rPr>
        <w:t>scheduling</w:t>
      </w:r>
      <w:r w:rsidRPr="006B5B23">
        <w:rPr>
          <w:rFonts w:ascii="Arial" w:hAnsi="Arial" w:cs="Arial"/>
          <w:noProof/>
          <w:spacing w:val="-2"/>
          <w:sz w:val="20"/>
        </w:rPr>
        <w:t> </w:t>
      </w:r>
      <w:r w:rsidRPr="006B5B23">
        <w:rPr>
          <w:rFonts w:ascii="Arial" w:hAnsi="Arial" w:cs="Arial"/>
          <w:noProof/>
          <w:sz w:val="20"/>
        </w:rPr>
        <w:t>cargo</w:t>
      </w:r>
      <w:r w:rsidRPr="006B5B23">
        <w:rPr>
          <w:rFonts w:ascii="Arial" w:hAnsi="Arial" w:cs="Arial"/>
          <w:noProof/>
          <w:spacing w:val="-2"/>
          <w:sz w:val="20"/>
        </w:rPr>
        <w:t> </w:t>
      </w:r>
      <w:r w:rsidRPr="006B5B23">
        <w:rPr>
          <w:rFonts w:ascii="Arial" w:hAnsi="Arial" w:cs="Arial"/>
          <w:noProof/>
          <w:sz w:val="20"/>
        </w:rPr>
        <w:t>collection</w:t>
      </w:r>
    </w:p>
    <w:p w14:paraId="1B722E9A" w14:textId="77777777" w:rsidR="00DA4E77" w:rsidRPr="006B5B23" w:rsidRDefault="00DA4E77" w:rsidP="009E4D6D">
      <w:pPr>
        <w:spacing w:after="0" w:line="240" w:lineRule="auto"/>
        <w:ind w:left="2160"/>
        <w:jc w:val="both"/>
        <w:rPr>
          <w:rFonts w:ascii="Arial" w:hAnsi="Arial" w:cs="Arial"/>
          <w:noProof/>
          <w:sz w:val="20"/>
        </w:rPr>
      </w:pPr>
      <w:r w:rsidRPr="006B5B23">
        <w:rPr>
          <w:rFonts w:ascii="Arial" w:hAnsi="Arial" w:cs="Arial"/>
          <w:noProof/>
          <w:sz w:val="20"/>
        </w:rPr>
        <w:t xml:space="preserve">and loading at Supply Terminal as well as coordinating on deliveries to ensure that order are delivered on time in full to customer </w:t>
      </w:r>
    </w:p>
    <w:p w14:paraId="06728298" w14:textId="77777777" w:rsidR="00DA4E77" w:rsidRPr="006B5B23" w:rsidRDefault="00DA4E77" w:rsidP="009E4D6D">
      <w:pPr>
        <w:spacing w:after="0" w:line="240" w:lineRule="auto"/>
        <w:ind w:left="2160"/>
        <w:jc w:val="both"/>
        <w:rPr>
          <w:rFonts w:ascii="Arial" w:hAnsi="Arial" w:cs="Arial"/>
        </w:rPr>
      </w:pPr>
    </w:p>
    <w:p w14:paraId="7208C0FB" w14:textId="77777777" w:rsidR="00DA4E77" w:rsidRPr="006B5B23" w:rsidRDefault="00D6667F" w:rsidP="009E4D6D">
      <w:pPr>
        <w:spacing w:after="0" w:line="252" w:lineRule="exact"/>
        <w:ind w:left="466"/>
        <w:jc w:val="both"/>
        <w:rPr>
          <w:rFonts w:ascii="Arial" w:hAnsi="Arial" w:cs="Arial"/>
          <w:sz w:val="20"/>
        </w:rPr>
      </w:pPr>
      <w:r w:rsidRPr="006B5B23">
        <w:rPr>
          <w:rFonts w:ascii="Arial" w:hAnsi="Arial" w:cs="Arial"/>
          <w:noProof/>
          <w:lang w:val="en-SG"/>
        </w:rPr>
        <mc:AlternateContent>
          <mc:Choice Requires="wps">
            <w:drawing>
              <wp:anchor distT="0" distB="0" distL="114300" distR="114300" simplePos="0" relativeHeight="251664384" behindDoc="1" locked="0" layoutInCell="1" allowOverlap="1" wp14:anchorId="475FB505" wp14:editId="3DB053B0">
                <wp:simplePos x="0" y="0"/>
                <wp:positionH relativeFrom="page">
                  <wp:posOffset>1189990</wp:posOffset>
                </wp:positionH>
                <wp:positionV relativeFrom="page">
                  <wp:posOffset>2343785</wp:posOffset>
                </wp:positionV>
                <wp:extent cx="283210" cy="194310"/>
                <wp:effectExtent l="0" t="0" r="0" b="190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8BB60" w14:textId="77777777" w:rsidR="00883CAE" w:rsidRDefault="00883CAE" w:rsidP="00DA4E77">
                            <w:pPr>
                              <w:autoSpaceDE w:val="0"/>
                              <w:autoSpaceDN w:val="0"/>
                              <w:adjustRightInd w:val="0"/>
                              <w:spacing w:after="0" w:line="207" w:lineRule="exact"/>
                            </w:pPr>
                            <w:r>
                              <w:rPr>
                                <w:rFonts w:ascii="Calibri" w:hAnsi="Calibri" w:cs="Calibri"/>
                                <w:noProof/>
                                <w:color w:val="000000"/>
                                <w:spacing w:val="-2"/>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FB505" id="Text Box 8" o:spid="_x0000_s1029" type="#_x0000_t202" style="position:absolute;left:0;text-align:left;margin-left:93.7pt;margin-top:184.55pt;width:22.3pt;height:15.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" filled="f" stroked="f">
                <v:textbox inset="0,0,0,0">
                  <w:txbxContent>
                    <w:p w14:paraId="28C8BB60" w14:textId="77777777" w:rsidR="00883CAE" w:rsidRDefault="00883CAE" w:rsidP="00DA4E77">
                      <w:pPr>
                        <w:autoSpaceDE w:val="0"/>
                        <w:autoSpaceDN w:val="0"/>
                        <w:adjustRightInd w:val="0"/>
                        <w:spacing w:after="0" w:line="207" w:lineRule="exact"/>
                      </w:pPr>
                      <w:r>
                        <w:rPr>
                          <w:rFonts w:ascii="Calibri" w:hAnsi="Calibri" w:cs="Calibri"/>
                          <w:noProof/>
                          <w:color w:val="000000"/>
                          <w:spacing w:val="-2"/>
                        </w:rPr>
                        <w:t> </w:t>
                      </w:r>
                    </w:p>
                  </w:txbxContent>
                </v:textbox>
                <w10:wrap anchorx="page" anchory="page"/>
              </v:shape>
            </w:pict>
          </mc:Fallback>
        </mc:AlternateContent>
      </w:r>
      <w:r w:rsidR="00DA4E77" w:rsidRPr="006B5B23">
        <w:rPr>
          <w:rFonts w:ascii="Arial" w:hAnsi="Arial" w:cs="Arial"/>
          <w:noProof/>
          <w:color w:val="000000"/>
          <w:spacing w:val="-4"/>
          <w:sz w:val="20"/>
        </w:rPr>
        <w:tab/>
      </w:r>
      <w:r w:rsidR="00DA4E77" w:rsidRPr="006B5B23">
        <w:rPr>
          <w:rFonts w:ascii="Arial" w:hAnsi="Arial" w:cs="Arial"/>
          <w:noProof/>
          <w:color w:val="000000"/>
          <w:spacing w:val="-4"/>
          <w:sz w:val="20"/>
        </w:rPr>
        <w:tab/>
        <w:t xml:space="preserve">  1.1.3</w:t>
      </w:r>
      <w:r w:rsidR="00DA4E77" w:rsidRPr="006B5B23">
        <w:rPr>
          <w:rFonts w:ascii="Arial" w:hAnsi="Arial" w:cs="Arial"/>
          <w:noProof/>
          <w:color w:val="000000"/>
          <w:spacing w:val="-4"/>
          <w:sz w:val="20"/>
        </w:rPr>
        <w:tab/>
        <w:t>Administer</w:t>
      </w:r>
      <w:r w:rsidR="00DA4E77" w:rsidRPr="006B5B23">
        <w:rPr>
          <w:rFonts w:ascii="Arial" w:hAnsi="Arial" w:cs="Arial"/>
          <w:noProof/>
          <w:color w:val="000000"/>
          <w:spacing w:val="-2"/>
          <w:sz w:val="20"/>
        </w:rPr>
        <w:t> </w:t>
      </w:r>
      <w:r w:rsidR="00DA4E77" w:rsidRPr="006B5B23">
        <w:rPr>
          <w:rFonts w:ascii="Arial" w:hAnsi="Arial" w:cs="Arial"/>
          <w:noProof/>
          <w:color w:val="000000"/>
          <w:spacing w:val="18"/>
          <w:sz w:val="20"/>
        </w:rPr>
        <w:t> </w:t>
      </w:r>
      <w:r w:rsidR="00DA4E77" w:rsidRPr="006B5B23">
        <w:rPr>
          <w:rFonts w:ascii="Arial" w:hAnsi="Arial" w:cs="Arial"/>
          <w:noProof/>
          <w:color w:val="000000"/>
          <w:spacing w:val="-4"/>
          <w:sz w:val="20"/>
        </w:rPr>
        <w:t>and</w:t>
      </w:r>
      <w:r w:rsidR="00DA4E77" w:rsidRPr="006B5B23">
        <w:rPr>
          <w:rFonts w:ascii="Arial" w:hAnsi="Arial" w:cs="Arial"/>
          <w:noProof/>
          <w:color w:val="000000"/>
          <w:spacing w:val="-2"/>
          <w:sz w:val="20"/>
        </w:rPr>
        <w:t> </w:t>
      </w:r>
      <w:r w:rsidR="00DA4E77" w:rsidRPr="006B5B23">
        <w:rPr>
          <w:rFonts w:ascii="Arial" w:hAnsi="Arial" w:cs="Arial"/>
          <w:noProof/>
          <w:color w:val="000000"/>
          <w:spacing w:val="17"/>
          <w:sz w:val="20"/>
        </w:rPr>
        <w:t> </w:t>
      </w:r>
      <w:r w:rsidR="00DA4E77" w:rsidRPr="006B5B23">
        <w:rPr>
          <w:rFonts w:ascii="Arial" w:hAnsi="Arial" w:cs="Arial"/>
          <w:noProof/>
          <w:color w:val="000000"/>
          <w:spacing w:val="-4"/>
          <w:sz w:val="20"/>
        </w:rPr>
        <w:t>keeping</w:t>
      </w:r>
      <w:r w:rsidR="00DA4E77" w:rsidRPr="006B5B23">
        <w:rPr>
          <w:rFonts w:ascii="Arial" w:hAnsi="Arial" w:cs="Arial"/>
          <w:noProof/>
          <w:color w:val="000000"/>
          <w:spacing w:val="-2"/>
          <w:sz w:val="20"/>
        </w:rPr>
        <w:t> </w:t>
      </w:r>
      <w:r w:rsidR="00DA4E77" w:rsidRPr="006B5B23">
        <w:rPr>
          <w:rFonts w:ascii="Arial" w:hAnsi="Arial" w:cs="Arial"/>
          <w:noProof/>
          <w:color w:val="000000"/>
          <w:spacing w:val="17"/>
          <w:sz w:val="20"/>
        </w:rPr>
        <w:t> </w:t>
      </w:r>
      <w:r w:rsidR="00DA4E77" w:rsidRPr="006B5B23">
        <w:rPr>
          <w:rFonts w:ascii="Arial" w:hAnsi="Arial" w:cs="Arial"/>
          <w:noProof/>
          <w:color w:val="000000"/>
          <w:spacing w:val="-4"/>
          <w:sz w:val="20"/>
        </w:rPr>
        <w:t>records</w:t>
      </w:r>
      <w:r w:rsidR="00DA4E77" w:rsidRPr="006B5B23">
        <w:rPr>
          <w:rFonts w:ascii="Arial" w:hAnsi="Arial" w:cs="Arial"/>
          <w:noProof/>
          <w:color w:val="000000"/>
          <w:spacing w:val="-2"/>
          <w:sz w:val="20"/>
        </w:rPr>
        <w:t> </w:t>
      </w:r>
      <w:r w:rsidR="00DA4E77" w:rsidRPr="006B5B23">
        <w:rPr>
          <w:rFonts w:ascii="Arial" w:hAnsi="Arial" w:cs="Arial"/>
          <w:noProof/>
          <w:color w:val="000000"/>
          <w:spacing w:val="18"/>
          <w:sz w:val="20"/>
        </w:rPr>
        <w:t> </w:t>
      </w:r>
      <w:r w:rsidR="00DA4E77" w:rsidRPr="006B5B23">
        <w:rPr>
          <w:rFonts w:ascii="Arial" w:hAnsi="Arial" w:cs="Arial"/>
          <w:noProof/>
          <w:color w:val="000000"/>
          <w:spacing w:val="-4"/>
          <w:sz w:val="20"/>
        </w:rPr>
        <w:t>of</w:t>
      </w:r>
      <w:r w:rsidR="00DA4E77" w:rsidRPr="006B5B23">
        <w:rPr>
          <w:rFonts w:ascii="Arial" w:hAnsi="Arial" w:cs="Arial"/>
          <w:noProof/>
          <w:color w:val="000000"/>
          <w:spacing w:val="-2"/>
          <w:sz w:val="20"/>
        </w:rPr>
        <w:t> </w:t>
      </w:r>
      <w:r w:rsidR="00DA4E77" w:rsidRPr="006B5B23">
        <w:rPr>
          <w:rFonts w:ascii="Arial" w:hAnsi="Arial" w:cs="Arial"/>
          <w:noProof/>
          <w:color w:val="000000"/>
          <w:spacing w:val="17"/>
          <w:sz w:val="20"/>
        </w:rPr>
        <w:t> </w:t>
      </w:r>
      <w:r w:rsidR="00DA4E77" w:rsidRPr="006B5B23">
        <w:rPr>
          <w:rFonts w:ascii="Arial" w:hAnsi="Arial" w:cs="Arial"/>
          <w:noProof/>
          <w:color w:val="000000"/>
          <w:spacing w:val="-4"/>
          <w:sz w:val="20"/>
        </w:rPr>
        <w:t>completed</w:t>
      </w:r>
      <w:r w:rsidR="00DA4E77" w:rsidRPr="006B5B23">
        <w:rPr>
          <w:rFonts w:ascii="Arial" w:hAnsi="Arial" w:cs="Arial"/>
          <w:noProof/>
          <w:color w:val="000000"/>
          <w:spacing w:val="-2"/>
          <w:sz w:val="20"/>
        </w:rPr>
        <w:t> </w:t>
      </w:r>
      <w:r w:rsidR="00DA4E77" w:rsidRPr="006B5B23">
        <w:rPr>
          <w:rFonts w:ascii="Arial" w:hAnsi="Arial" w:cs="Arial"/>
          <w:noProof/>
          <w:color w:val="000000"/>
          <w:spacing w:val="18"/>
          <w:sz w:val="20"/>
        </w:rPr>
        <w:t> </w:t>
      </w:r>
      <w:r w:rsidR="00DA4E77" w:rsidRPr="006B5B23">
        <w:rPr>
          <w:rFonts w:ascii="Arial" w:hAnsi="Arial" w:cs="Arial"/>
          <w:noProof/>
          <w:color w:val="000000"/>
          <w:spacing w:val="-4"/>
          <w:sz w:val="20"/>
        </w:rPr>
        <w:t>deliveries.</w:t>
      </w:r>
      <w:r w:rsidR="00DA4E77" w:rsidRPr="006B5B23">
        <w:rPr>
          <w:rFonts w:ascii="Arial" w:hAnsi="Arial" w:cs="Arial"/>
          <w:noProof/>
          <w:color w:val="000000"/>
          <w:spacing w:val="-2"/>
          <w:sz w:val="20"/>
        </w:rPr>
        <w:t> </w:t>
      </w:r>
      <w:r w:rsidR="00DA4E77" w:rsidRPr="006B5B23">
        <w:rPr>
          <w:rFonts w:ascii="Arial" w:hAnsi="Arial" w:cs="Arial"/>
          <w:noProof/>
          <w:color w:val="000000"/>
          <w:spacing w:val="17"/>
          <w:sz w:val="20"/>
        </w:rPr>
        <w:t> </w:t>
      </w:r>
      <w:r w:rsidR="00DA4E77" w:rsidRPr="006B5B23">
        <w:rPr>
          <w:rFonts w:ascii="Arial" w:hAnsi="Arial" w:cs="Arial"/>
          <w:noProof/>
          <w:color w:val="000000"/>
          <w:spacing w:val="-4"/>
          <w:sz w:val="20"/>
        </w:rPr>
        <w:t>Dispatching</w:t>
      </w:r>
      <w:r w:rsidR="00DA4E77" w:rsidRPr="006B5B23">
        <w:rPr>
          <w:rFonts w:ascii="Arial" w:hAnsi="Arial" w:cs="Arial"/>
          <w:noProof/>
          <w:color w:val="000000"/>
          <w:spacing w:val="-2"/>
          <w:sz w:val="20"/>
        </w:rPr>
        <w:t> </w:t>
      </w:r>
      <w:r w:rsidR="00DA4E77" w:rsidRPr="006B5B23">
        <w:rPr>
          <w:rFonts w:ascii="Arial" w:hAnsi="Arial" w:cs="Arial"/>
          <w:noProof/>
          <w:color w:val="000000"/>
          <w:spacing w:val="17"/>
          <w:sz w:val="20"/>
        </w:rPr>
        <w:t> </w:t>
      </w:r>
      <w:r w:rsidR="00DA4E77" w:rsidRPr="006B5B23">
        <w:rPr>
          <w:rFonts w:ascii="Arial" w:hAnsi="Arial" w:cs="Arial"/>
          <w:noProof/>
          <w:color w:val="000000"/>
          <w:spacing w:val="-4"/>
          <w:sz w:val="20"/>
        </w:rPr>
        <w:t>the</w:t>
      </w:r>
      <w:r w:rsidR="00DA4E77" w:rsidRPr="006B5B23">
        <w:rPr>
          <w:rFonts w:ascii="Arial" w:hAnsi="Arial" w:cs="Arial"/>
          <w:noProof/>
          <w:color w:val="000000"/>
          <w:spacing w:val="-2"/>
          <w:sz w:val="20"/>
        </w:rPr>
        <w:t> </w:t>
      </w:r>
    </w:p>
    <w:p w14:paraId="54E04D20" w14:textId="77777777" w:rsidR="00DA4E77" w:rsidRPr="006B5B23" w:rsidRDefault="00DA4E77" w:rsidP="009E4D6D">
      <w:pPr>
        <w:spacing w:after="0" w:line="252" w:lineRule="exact"/>
        <w:ind w:left="467" w:firstLine="1693"/>
        <w:jc w:val="both"/>
        <w:rPr>
          <w:rFonts w:ascii="Arial" w:hAnsi="Arial" w:cs="Arial"/>
          <w:noProof/>
          <w:color w:val="000000"/>
          <w:spacing w:val="-2"/>
          <w:sz w:val="20"/>
        </w:rPr>
      </w:pPr>
      <w:r w:rsidRPr="006B5B23">
        <w:rPr>
          <w:rFonts w:ascii="Arial" w:hAnsi="Arial" w:cs="Arial"/>
          <w:noProof/>
          <w:color w:val="000000"/>
          <w:spacing w:val="-4"/>
          <w:sz w:val="20"/>
        </w:rPr>
        <w:t>endorsed</w:t>
      </w:r>
      <w:r w:rsidRPr="006B5B23">
        <w:rPr>
          <w:rFonts w:ascii="Arial" w:hAnsi="Arial" w:cs="Arial"/>
          <w:noProof/>
          <w:color w:val="000000"/>
          <w:spacing w:val="-2"/>
          <w:sz w:val="20"/>
        </w:rPr>
        <w:t> </w:t>
      </w:r>
      <w:r w:rsidRPr="006B5B23">
        <w:rPr>
          <w:rFonts w:ascii="Arial" w:hAnsi="Arial" w:cs="Arial"/>
          <w:noProof/>
          <w:color w:val="000000"/>
          <w:spacing w:val="-19"/>
          <w:sz w:val="20"/>
        </w:rPr>
        <w:t> </w:t>
      </w:r>
      <w:r w:rsidRPr="006B5B23">
        <w:rPr>
          <w:rFonts w:ascii="Arial" w:hAnsi="Arial" w:cs="Arial"/>
          <w:noProof/>
          <w:color w:val="000000"/>
          <w:spacing w:val="-4"/>
          <w:sz w:val="20"/>
        </w:rPr>
        <w:t>records</w:t>
      </w:r>
      <w:r w:rsidRPr="006B5B23">
        <w:rPr>
          <w:rFonts w:ascii="Arial" w:hAnsi="Arial" w:cs="Arial"/>
          <w:noProof/>
          <w:color w:val="000000"/>
          <w:spacing w:val="-2"/>
          <w:sz w:val="20"/>
        </w:rPr>
        <w:t> </w:t>
      </w:r>
      <w:r w:rsidRPr="006B5B23">
        <w:rPr>
          <w:rFonts w:ascii="Arial" w:hAnsi="Arial" w:cs="Arial"/>
          <w:noProof/>
          <w:color w:val="000000"/>
          <w:spacing w:val="-18"/>
          <w:sz w:val="20"/>
        </w:rPr>
        <w:t> </w:t>
      </w:r>
      <w:r w:rsidRPr="006B5B23">
        <w:rPr>
          <w:rFonts w:ascii="Arial" w:hAnsi="Arial" w:cs="Arial"/>
          <w:noProof/>
          <w:color w:val="000000"/>
          <w:spacing w:val="-5"/>
          <w:sz w:val="20"/>
        </w:rPr>
        <w:t>and</w:t>
      </w:r>
      <w:r w:rsidRPr="006B5B23">
        <w:rPr>
          <w:rFonts w:ascii="Arial" w:hAnsi="Arial" w:cs="Arial"/>
          <w:noProof/>
          <w:color w:val="000000"/>
          <w:spacing w:val="-2"/>
          <w:sz w:val="20"/>
        </w:rPr>
        <w:t> </w:t>
      </w:r>
      <w:r w:rsidRPr="006B5B23">
        <w:rPr>
          <w:rFonts w:ascii="Arial" w:hAnsi="Arial" w:cs="Arial"/>
          <w:noProof/>
          <w:color w:val="000000"/>
          <w:spacing w:val="-19"/>
          <w:sz w:val="20"/>
        </w:rPr>
        <w:t> </w:t>
      </w:r>
      <w:r w:rsidRPr="006B5B23">
        <w:rPr>
          <w:rFonts w:ascii="Arial" w:hAnsi="Arial" w:cs="Arial"/>
          <w:noProof/>
          <w:color w:val="000000"/>
          <w:spacing w:val="-5"/>
          <w:sz w:val="20"/>
        </w:rPr>
        <w:t>documents</w:t>
      </w:r>
      <w:r w:rsidRPr="006B5B23">
        <w:rPr>
          <w:rFonts w:ascii="Arial" w:hAnsi="Arial" w:cs="Arial"/>
          <w:noProof/>
          <w:color w:val="000000"/>
          <w:spacing w:val="-2"/>
          <w:sz w:val="20"/>
        </w:rPr>
        <w:t> </w:t>
      </w:r>
      <w:r w:rsidRPr="006B5B23">
        <w:rPr>
          <w:rFonts w:ascii="Arial" w:hAnsi="Arial" w:cs="Arial"/>
          <w:noProof/>
          <w:color w:val="000000"/>
          <w:spacing w:val="-19"/>
          <w:sz w:val="20"/>
        </w:rPr>
        <w:t> </w:t>
      </w:r>
      <w:r w:rsidRPr="006B5B23">
        <w:rPr>
          <w:rFonts w:ascii="Arial" w:hAnsi="Arial" w:cs="Arial"/>
          <w:noProof/>
          <w:color w:val="000000"/>
          <w:spacing w:val="-3"/>
          <w:sz w:val="20"/>
        </w:rPr>
        <w:t>to</w:t>
      </w:r>
      <w:r w:rsidRPr="006B5B23">
        <w:rPr>
          <w:rFonts w:ascii="Arial" w:hAnsi="Arial" w:cs="Arial"/>
          <w:noProof/>
          <w:color w:val="000000"/>
          <w:spacing w:val="-2"/>
          <w:sz w:val="20"/>
        </w:rPr>
        <w:t> </w:t>
      </w:r>
      <w:r w:rsidRPr="006B5B23">
        <w:rPr>
          <w:rFonts w:ascii="Arial" w:hAnsi="Arial" w:cs="Arial"/>
          <w:noProof/>
          <w:color w:val="000000"/>
          <w:spacing w:val="-19"/>
          <w:sz w:val="20"/>
        </w:rPr>
        <w:t> </w:t>
      </w:r>
      <w:r w:rsidR="005770A5" w:rsidRPr="006B5B23">
        <w:rPr>
          <w:rFonts w:ascii="Arial" w:hAnsi="Arial" w:cs="Arial"/>
          <w:noProof/>
          <w:color w:val="000000"/>
          <w:spacing w:val="-19"/>
          <w:sz w:val="20"/>
        </w:rPr>
        <w:t>Sinopec</w:t>
      </w:r>
      <w:r w:rsidRPr="006B5B23">
        <w:rPr>
          <w:rFonts w:ascii="Arial" w:hAnsi="Arial" w:cs="Arial"/>
          <w:noProof/>
          <w:color w:val="000000"/>
          <w:spacing w:val="-2"/>
          <w:sz w:val="20"/>
        </w:rPr>
        <w:t> </w:t>
      </w:r>
      <w:r w:rsidRPr="006B5B23">
        <w:rPr>
          <w:rFonts w:ascii="Arial" w:hAnsi="Arial" w:cs="Arial"/>
          <w:noProof/>
          <w:color w:val="000000"/>
          <w:spacing w:val="-18"/>
          <w:sz w:val="20"/>
        </w:rPr>
        <w:t> </w:t>
      </w:r>
      <w:r w:rsidRPr="006B5B23">
        <w:rPr>
          <w:rFonts w:ascii="Arial" w:hAnsi="Arial" w:cs="Arial"/>
          <w:noProof/>
          <w:color w:val="000000"/>
          <w:spacing w:val="-4"/>
          <w:sz w:val="20"/>
        </w:rPr>
        <w:t>within</w:t>
      </w:r>
      <w:r w:rsidRPr="006B5B23">
        <w:rPr>
          <w:rFonts w:ascii="Arial" w:hAnsi="Arial" w:cs="Arial"/>
          <w:noProof/>
          <w:color w:val="000000"/>
          <w:spacing w:val="-2"/>
          <w:sz w:val="20"/>
        </w:rPr>
        <w:t> </w:t>
      </w:r>
      <w:r w:rsidRPr="006B5B23">
        <w:rPr>
          <w:rFonts w:ascii="Arial" w:hAnsi="Arial" w:cs="Arial"/>
          <w:noProof/>
          <w:color w:val="000000"/>
          <w:spacing w:val="-18"/>
          <w:sz w:val="20"/>
        </w:rPr>
        <w:t> 2</w:t>
      </w:r>
      <w:r w:rsidRPr="006B5B23">
        <w:rPr>
          <w:rFonts w:ascii="Arial" w:hAnsi="Arial" w:cs="Arial"/>
          <w:noProof/>
          <w:color w:val="000000"/>
          <w:spacing w:val="-2"/>
          <w:sz w:val="20"/>
        </w:rPr>
        <w:t> </w:t>
      </w:r>
      <w:r w:rsidRPr="006B5B23">
        <w:rPr>
          <w:rFonts w:ascii="Arial" w:hAnsi="Arial" w:cs="Arial"/>
          <w:noProof/>
          <w:color w:val="000000"/>
          <w:spacing w:val="-18"/>
          <w:sz w:val="20"/>
        </w:rPr>
        <w:t> </w:t>
      </w:r>
      <w:r w:rsidRPr="006B5B23">
        <w:rPr>
          <w:rFonts w:ascii="Arial" w:hAnsi="Arial" w:cs="Arial"/>
          <w:noProof/>
          <w:color w:val="000000"/>
          <w:spacing w:val="-4"/>
          <w:sz w:val="20"/>
        </w:rPr>
        <w:t>days</w:t>
      </w:r>
      <w:r w:rsidRPr="006B5B23">
        <w:rPr>
          <w:rFonts w:ascii="Arial" w:hAnsi="Arial" w:cs="Arial"/>
          <w:noProof/>
          <w:color w:val="000000"/>
          <w:spacing w:val="-2"/>
          <w:sz w:val="20"/>
        </w:rPr>
        <w:t> </w:t>
      </w:r>
      <w:r w:rsidRPr="006B5B23">
        <w:rPr>
          <w:rFonts w:ascii="Arial" w:hAnsi="Arial" w:cs="Arial"/>
          <w:noProof/>
          <w:color w:val="000000"/>
          <w:spacing w:val="-18"/>
          <w:sz w:val="20"/>
        </w:rPr>
        <w:t> </w:t>
      </w:r>
      <w:r w:rsidRPr="006B5B23">
        <w:rPr>
          <w:rFonts w:ascii="Arial" w:hAnsi="Arial" w:cs="Arial"/>
          <w:noProof/>
          <w:color w:val="000000"/>
          <w:spacing w:val="-4"/>
          <w:sz w:val="20"/>
        </w:rPr>
        <w:t>working</w:t>
      </w:r>
      <w:r w:rsidRPr="006B5B23">
        <w:rPr>
          <w:rFonts w:ascii="Arial" w:hAnsi="Arial" w:cs="Arial"/>
          <w:noProof/>
          <w:color w:val="000000"/>
          <w:spacing w:val="-2"/>
          <w:sz w:val="20"/>
        </w:rPr>
        <w:t> </w:t>
      </w:r>
      <w:r w:rsidRPr="006B5B23">
        <w:rPr>
          <w:rFonts w:ascii="Arial" w:hAnsi="Arial" w:cs="Arial"/>
          <w:noProof/>
          <w:color w:val="000000"/>
          <w:spacing w:val="-18"/>
          <w:sz w:val="20"/>
        </w:rPr>
        <w:t> </w:t>
      </w:r>
      <w:r w:rsidRPr="006B5B23">
        <w:rPr>
          <w:rFonts w:ascii="Arial" w:hAnsi="Arial" w:cs="Arial"/>
          <w:noProof/>
          <w:color w:val="000000"/>
          <w:spacing w:val="-4"/>
          <w:sz w:val="20"/>
        </w:rPr>
        <w:t>days</w:t>
      </w:r>
      <w:r w:rsidRPr="006B5B23">
        <w:rPr>
          <w:rFonts w:ascii="Arial" w:hAnsi="Arial" w:cs="Arial"/>
          <w:noProof/>
          <w:color w:val="000000"/>
          <w:spacing w:val="-2"/>
          <w:sz w:val="20"/>
        </w:rPr>
        <w:t> </w:t>
      </w:r>
      <w:r w:rsidRPr="006B5B23">
        <w:rPr>
          <w:rFonts w:ascii="Arial" w:hAnsi="Arial" w:cs="Arial"/>
          <w:noProof/>
          <w:color w:val="000000"/>
          <w:spacing w:val="-19"/>
          <w:sz w:val="20"/>
        </w:rPr>
        <w:t> </w:t>
      </w:r>
      <w:r w:rsidRPr="006B5B23">
        <w:rPr>
          <w:rFonts w:ascii="Arial" w:hAnsi="Arial" w:cs="Arial"/>
          <w:noProof/>
          <w:color w:val="000000"/>
          <w:spacing w:val="-4"/>
          <w:sz w:val="20"/>
        </w:rPr>
        <w:t>up</w:t>
      </w:r>
      <w:r w:rsidRPr="006B5B23">
        <w:rPr>
          <w:rFonts w:ascii="Arial" w:hAnsi="Arial" w:cs="Arial"/>
          <w:noProof/>
          <w:color w:val="000000"/>
          <w:spacing w:val="-2"/>
          <w:sz w:val="20"/>
        </w:rPr>
        <w:tab/>
      </w:r>
      <w:r w:rsidRPr="006B5B23">
        <w:rPr>
          <w:rFonts w:ascii="Arial" w:hAnsi="Arial" w:cs="Arial"/>
          <w:noProof/>
          <w:color w:val="000000"/>
          <w:spacing w:val="-2"/>
          <w:sz w:val="20"/>
        </w:rPr>
        <w:tab/>
      </w:r>
      <w:r w:rsidRPr="006B5B23">
        <w:rPr>
          <w:rFonts w:ascii="Arial" w:hAnsi="Arial" w:cs="Arial"/>
          <w:noProof/>
          <w:color w:val="000000"/>
          <w:spacing w:val="-2"/>
          <w:sz w:val="20"/>
        </w:rPr>
        <w:tab/>
        <w:t xml:space="preserve">on </w:t>
      </w:r>
      <w:r w:rsidRPr="006B5B23">
        <w:rPr>
          <w:rFonts w:ascii="Arial" w:hAnsi="Arial" w:cs="Arial"/>
          <w:noProof/>
          <w:color w:val="000000"/>
          <w:spacing w:val="-4"/>
          <w:sz w:val="20"/>
        </w:rPr>
        <w:t>completion</w:t>
      </w:r>
      <w:r w:rsidRPr="006B5B23">
        <w:rPr>
          <w:rFonts w:ascii="Arial" w:hAnsi="Arial" w:cs="Arial"/>
          <w:noProof/>
          <w:color w:val="000000"/>
          <w:spacing w:val="-2"/>
          <w:sz w:val="20"/>
        </w:rPr>
        <w:t> </w:t>
      </w:r>
      <w:r w:rsidRPr="006B5B23">
        <w:rPr>
          <w:rFonts w:ascii="Arial" w:hAnsi="Arial" w:cs="Arial"/>
          <w:noProof/>
          <w:color w:val="000000"/>
          <w:spacing w:val="-3"/>
          <w:sz w:val="20"/>
        </w:rPr>
        <w:t>of</w:t>
      </w:r>
      <w:r w:rsidRPr="006B5B23">
        <w:rPr>
          <w:rFonts w:ascii="Arial" w:hAnsi="Arial" w:cs="Arial"/>
          <w:noProof/>
          <w:color w:val="000000"/>
          <w:spacing w:val="-2"/>
          <w:sz w:val="20"/>
        </w:rPr>
        <w:t> </w:t>
      </w:r>
      <w:r w:rsidRPr="006B5B23">
        <w:rPr>
          <w:rFonts w:ascii="Arial" w:hAnsi="Arial" w:cs="Arial"/>
          <w:noProof/>
          <w:color w:val="000000"/>
          <w:spacing w:val="-4"/>
          <w:sz w:val="20"/>
        </w:rPr>
        <w:t>supplies.</w:t>
      </w:r>
      <w:r w:rsidRPr="006B5B23">
        <w:rPr>
          <w:rFonts w:ascii="Arial" w:hAnsi="Arial" w:cs="Arial"/>
          <w:noProof/>
          <w:color w:val="000000"/>
          <w:spacing w:val="-2"/>
          <w:sz w:val="20"/>
        </w:rPr>
        <w:t> </w:t>
      </w:r>
    </w:p>
    <w:p w14:paraId="3BFBACDA" w14:textId="77777777" w:rsidR="00DA4E77" w:rsidRPr="006B5B23" w:rsidRDefault="00DA4E77" w:rsidP="009E4D6D">
      <w:pPr>
        <w:spacing w:after="0" w:line="442" w:lineRule="exact"/>
        <w:ind w:left="720" w:firstLine="720"/>
        <w:jc w:val="both"/>
        <w:rPr>
          <w:rFonts w:ascii="Arial" w:hAnsi="Arial" w:cs="Arial"/>
          <w:noProof/>
          <w:color w:val="000000"/>
          <w:spacing w:val="-2"/>
          <w:sz w:val="20"/>
        </w:rPr>
      </w:pPr>
      <w:r w:rsidRPr="006B5B23">
        <w:rPr>
          <w:rFonts w:ascii="Arial" w:hAnsi="Arial" w:cs="Arial"/>
          <w:noProof/>
          <w:color w:val="000000"/>
          <w:spacing w:val="-4"/>
          <w:sz w:val="20"/>
        </w:rPr>
        <w:t xml:space="preserve">  1.1.4 </w:t>
      </w:r>
      <w:r w:rsidRPr="006B5B23">
        <w:rPr>
          <w:rFonts w:ascii="Arial" w:hAnsi="Arial" w:cs="Arial"/>
          <w:noProof/>
          <w:color w:val="000000"/>
          <w:spacing w:val="-4"/>
          <w:sz w:val="20"/>
        </w:rPr>
        <w:tab/>
        <w:t>Any</w:t>
      </w:r>
      <w:r w:rsidRPr="006B5B23">
        <w:rPr>
          <w:rFonts w:ascii="Arial" w:hAnsi="Arial" w:cs="Arial"/>
          <w:noProof/>
          <w:color w:val="000000"/>
          <w:spacing w:val="-2"/>
          <w:sz w:val="20"/>
        </w:rPr>
        <w:t> </w:t>
      </w:r>
      <w:r w:rsidRPr="006B5B23">
        <w:rPr>
          <w:rFonts w:ascii="Arial" w:hAnsi="Arial" w:cs="Arial"/>
          <w:noProof/>
          <w:color w:val="000000"/>
          <w:spacing w:val="-4"/>
          <w:sz w:val="20"/>
        </w:rPr>
        <w:t>other</w:t>
      </w:r>
      <w:r w:rsidRPr="006B5B23">
        <w:rPr>
          <w:rFonts w:ascii="Arial" w:hAnsi="Arial" w:cs="Arial"/>
          <w:noProof/>
          <w:color w:val="000000"/>
          <w:spacing w:val="-2"/>
          <w:sz w:val="20"/>
        </w:rPr>
        <w:t> </w:t>
      </w:r>
      <w:r w:rsidRPr="006B5B23">
        <w:rPr>
          <w:rFonts w:ascii="Arial" w:hAnsi="Arial" w:cs="Arial"/>
          <w:noProof/>
          <w:color w:val="000000"/>
          <w:spacing w:val="-3"/>
          <w:sz w:val="20"/>
        </w:rPr>
        <w:t>tasks</w:t>
      </w:r>
      <w:r w:rsidRPr="006B5B23">
        <w:rPr>
          <w:rFonts w:ascii="Arial" w:hAnsi="Arial" w:cs="Arial"/>
          <w:noProof/>
          <w:color w:val="000000"/>
          <w:spacing w:val="-2"/>
          <w:sz w:val="20"/>
        </w:rPr>
        <w:t> </w:t>
      </w:r>
      <w:r w:rsidRPr="006B5B23">
        <w:rPr>
          <w:rFonts w:ascii="Arial" w:hAnsi="Arial" w:cs="Arial"/>
          <w:noProof/>
          <w:color w:val="000000"/>
          <w:spacing w:val="-4"/>
          <w:sz w:val="20"/>
        </w:rPr>
        <w:t>as</w:t>
      </w:r>
      <w:r w:rsidRPr="006B5B23">
        <w:rPr>
          <w:rFonts w:ascii="Arial" w:hAnsi="Arial" w:cs="Arial"/>
          <w:noProof/>
          <w:color w:val="000000"/>
          <w:spacing w:val="-2"/>
          <w:sz w:val="20"/>
        </w:rPr>
        <w:t> </w:t>
      </w:r>
      <w:r w:rsidRPr="006B5B23">
        <w:rPr>
          <w:rFonts w:ascii="Arial" w:hAnsi="Arial" w:cs="Arial"/>
          <w:noProof/>
          <w:color w:val="000000"/>
          <w:spacing w:val="-4"/>
          <w:sz w:val="20"/>
        </w:rPr>
        <w:t>assigned</w:t>
      </w:r>
      <w:r w:rsidRPr="006B5B23">
        <w:rPr>
          <w:rFonts w:ascii="Arial" w:hAnsi="Arial" w:cs="Arial"/>
          <w:noProof/>
          <w:color w:val="000000"/>
          <w:spacing w:val="-2"/>
          <w:sz w:val="20"/>
        </w:rPr>
        <w:t> </w:t>
      </w:r>
      <w:r w:rsidRPr="006B5B23">
        <w:rPr>
          <w:rFonts w:ascii="Arial" w:hAnsi="Arial" w:cs="Arial"/>
          <w:noProof/>
          <w:color w:val="000000"/>
          <w:spacing w:val="-4"/>
          <w:sz w:val="20"/>
        </w:rPr>
        <w:t>by</w:t>
      </w:r>
      <w:r w:rsidRPr="006B5B23">
        <w:rPr>
          <w:rFonts w:ascii="Arial" w:hAnsi="Arial" w:cs="Arial"/>
          <w:noProof/>
          <w:color w:val="000000"/>
          <w:spacing w:val="-2"/>
          <w:sz w:val="20"/>
        </w:rPr>
        <w:t> </w:t>
      </w:r>
      <w:r w:rsidRPr="006B5B23">
        <w:rPr>
          <w:rFonts w:ascii="Arial" w:hAnsi="Arial" w:cs="Arial"/>
          <w:noProof/>
          <w:color w:val="000000"/>
          <w:spacing w:val="-4"/>
          <w:sz w:val="20"/>
        </w:rPr>
        <w:t>SINOPEC.</w:t>
      </w:r>
      <w:r w:rsidRPr="006B5B23">
        <w:rPr>
          <w:rFonts w:ascii="Arial" w:hAnsi="Arial" w:cs="Arial"/>
          <w:noProof/>
          <w:color w:val="000000"/>
          <w:spacing w:val="-2"/>
          <w:sz w:val="20"/>
        </w:rPr>
        <w:t> </w:t>
      </w:r>
    </w:p>
    <w:p w14:paraId="20F496CC" w14:textId="77777777" w:rsidR="00B06BD9" w:rsidRDefault="00B06BD9" w:rsidP="00986FC4">
      <w:pPr>
        <w:spacing w:after="0" w:line="253" w:lineRule="exact"/>
        <w:jc w:val="both"/>
        <w:rPr>
          <w:rFonts w:ascii="Arial" w:hAnsi="Arial" w:cs="Arial"/>
          <w:b/>
          <w:noProof/>
          <w:color w:val="000000"/>
          <w:spacing w:val="-3"/>
          <w:w w:val="95"/>
          <w:sz w:val="20"/>
        </w:rPr>
      </w:pPr>
    </w:p>
    <w:p w14:paraId="74FA3E50" w14:textId="266C39DD" w:rsidR="00DA4E77" w:rsidRPr="006B5B23" w:rsidRDefault="00DA4E77" w:rsidP="00986FC4">
      <w:pPr>
        <w:spacing w:after="0" w:line="253" w:lineRule="exact"/>
        <w:jc w:val="both"/>
        <w:rPr>
          <w:rFonts w:ascii="Arial" w:hAnsi="Arial" w:cs="Arial"/>
          <w:sz w:val="20"/>
        </w:rPr>
      </w:pPr>
      <w:r w:rsidRPr="006B5B23">
        <w:rPr>
          <w:rFonts w:ascii="Arial" w:hAnsi="Arial" w:cs="Arial"/>
          <w:b/>
          <w:noProof/>
          <w:color w:val="000000"/>
          <w:spacing w:val="-3"/>
          <w:w w:val="95"/>
          <w:sz w:val="20"/>
        </w:rPr>
        <w:t xml:space="preserve">   2.</w:t>
      </w:r>
      <w:r w:rsidRPr="006B5B23">
        <w:rPr>
          <w:rFonts w:ascii="Arial" w:hAnsi="Arial" w:cs="Arial"/>
          <w:b/>
          <w:noProof/>
          <w:color w:val="000000"/>
          <w:spacing w:val="-3"/>
          <w:w w:val="95"/>
          <w:sz w:val="20"/>
        </w:rPr>
        <w:tab/>
        <w:t>Equipment</w:t>
      </w:r>
      <w:r w:rsidRPr="006B5B23">
        <w:rPr>
          <w:rFonts w:ascii="Arial" w:hAnsi="Arial" w:cs="Arial"/>
          <w:b/>
          <w:noProof/>
          <w:color w:val="000000"/>
          <w:spacing w:val="-2"/>
          <w:w w:val="95"/>
          <w:sz w:val="20"/>
        </w:rPr>
        <w:t> </w:t>
      </w:r>
    </w:p>
    <w:p w14:paraId="3F3572DB" w14:textId="77777777" w:rsidR="00DA4E77" w:rsidRPr="006B5B23" w:rsidRDefault="00DA4E77" w:rsidP="009E4D6D">
      <w:pPr>
        <w:spacing w:after="0" w:line="253" w:lineRule="exact"/>
        <w:ind w:left="251"/>
        <w:jc w:val="both"/>
        <w:rPr>
          <w:rFonts w:ascii="Arial" w:hAnsi="Arial" w:cs="Arial"/>
          <w:sz w:val="20"/>
        </w:rPr>
      </w:pPr>
      <w:r w:rsidRPr="006B5B23">
        <w:rPr>
          <w:rFonts w:ascii="Arial" w:hAnsi="Arial" w:cs="Arial"/>
          <w:noProof/>
          <w:color w:val="000000"/>
          <w:spacing w:val="-2"/>
          <w:sz w:val="20"/>
        </w:rPr>
        <w:t> </w:t>
      </w:r>
    </w:p>
    <w:p w14:paraId="008415B4" w14:textId="5878B2F9" w:rsidR="00DA4E77" w:rsidRPr="006B5B23" w:rsidRDefault="00DA4E77" w:rsidP="00986FC4">
      <w:pPr>
        <w:spacing w:after="0" w:line="253" w:lineRule="exact"/>
        <w:jc w:val="both"/>
        <w:rPr>
          <w:rFonts w:ascii="Arial" w:hAnsi="Arial" w:cs="Arial"/>
          <w:noProof/>
          <w:color w:val="000000"/>
          <w:spacing w:val="-2"/>
          <w:sz w:val="20"/>
        </w:rPr>
      </w:pPr>
      <w:r w:rsidRPr="006B5B23">
        <w:rPr>
          <w:rFonts w:ascii="Arial" w:hAnsi="Arial" w:cs="Arial"/>
          <w:noProof/>
          <w:color w:val="000000"/>
          <w:spacing w:val="-2"/>
          <w:sz w:val="20"/>
        </w:rPr>
        <w:t xml:space="preserve">   2.1    </w:t>
      </w:r>
      <w:r w:rsidR="00986FC4">
        <w:rPr>
          <w:rFonts w:ascii="Arial" w:hAnsi="Arial" w:cs="Arial"/>
          <w:noProof/>
          <w:color w:val="000000"/>
          <w:spacing w:val="-2"/>
          <w:sz w:val="20"/>
        </w:rPr>
        <w:tab/>
      </w:r>
      <w:r w:rsidRPr="006B5B23">
        <w:rPr>
          <w:rFonts w:ascii="Arial" w:hAnsi="Arial" w:cs="Arial"/>
          <w:noProof/>
          <w:color w:val="000000"/>
          <w:spacing w:val="-2"/>
          <w:sz w:val="20"/>
        </w:rPr>
        <w:t>I</w:t>
      </w:r>
      <w:r w:rsidRPr="006B5B23">
        <w:rPr>
          <w:rFonts w:ascii="Arial" w:hAnsi="Arial" w:cs="Arial"/>
          <w:noProof/>
          <w:color w:val="000000"/>
          <w:spacing w:val="-3"/>
          <w:sz w:val="20"/>
        </w:rPr>
        <w:t>n</w:t>
      </w:r>
      <w:r w:rsidRPr="006B5B23">
        <w:rPr>
          <w:rFonts w:ascii="Arial" w:hAnsi="Arial" w:cs="Arial"/>
          <w:noProof/>
          <w:color w:val="000000"/>
          <w:spacing w:val="-2"/>
          <w:sz w:val="20"/>
        </w:rPr>
        <w:t> order to </w:t>
      </w:r>
      <w:r w:rsidRPr="006B5B23">
        <w:rPr>
          <w:rFonts w:ascii="Arial" w:hAnsi="Arial" w:cs="Arial"/>
          <w:noProof/>
          <w:color w:val="000000"/>
          <w:spacing w:val="-3"/>
          <w:sz w:val="20"/>
        </w:rPr>
        <w:t>perform</w:t>
      </w:r>
      <w:r w:rsidRPr="006B5B23">
        <w:rPr>
          <w:rFonts w:ascii="Arial" w:hAnsi="Arial" w:cs="Arial"/>
          <w:noProof/>
          <w:color w:val="000000"/>
          <w:spacing w:val="-2"/>
          <w:sz w:val="20"/>
        </w:rPr>
        <w:t> the required tasks to expectations, CONTRACTOR </w:t>
      </w:r>
      <w:r w:rsidRPr="006B5B23">
        <w:rPr>
          <w:rFonts w:ascii="Arial" w:hAnsi="Arial" w:cs="Arial"/>
          <w:noProof/>
          <w:color w:val="000000"/>
          <w:spacing w:val="-3"/>
          <w:sz w:val="20"/>
        </w:rPr>
        <w:t>must</w:t>
      </w:r>
      <w:r w:rsidRPr="006B5B23">
        <w:rPr>
          <w:rFonts w:ascii="Arial" w:hAnsi="Arial" w:cs="Arial"/>
          <w:noProof/>
          <w:color w:val="000000"/>
          <w:spacing w:val="-2"/>
          <w:sz w:val="20"/>
        </w:rPr>
        <w:t> </w:t>
      </w:r>
      <w:r w:rsidRPr="006B5B23">
        <w:rPr>
          <w:rFonts w:ascii="Arial" w:hAnsi="Arial" w:cs="Arial"/>
          <w:noProof/>
          <w:color w:val="000000"/>
          <w:spacing w:val="-3"/>
          <w:sz w:val="20"/>
        </w:rPr>
        <w:t>have</w:t>
      </w:r>
      <w:r w:rsidRPr="006B5B23">
        <w:rPr>
          <w:rFonts w:ascii="Arial" w:hAnsi="Arial" w:cs="Arial"/>
          <w:noProof/>
          <w:color w:val="000000"/>
          <w:spacing w:val="-2"/>
          <w:sz w:val="20"/>
        </w:rPr>
        <w:t> sufficient </w:t>
      </w:r>
    </w:p>
    <w:p w14:paraId="66413B35" w14:textId="1A846ED8" w:rsidR="00DA4E77" w:rsidRPr="006B5B23" w:rsidRDefault="00DA4E77" w:rsidP="009E4D6D">
      <w:pPr>
        <w:spacing w:after="0" w:line="253" w:lineRule="exact"/>
        <w:ind w:left="251"/>
        <w:jc w:val="both"/>
        <w:rPr>
          <w:rFonts w:ascii="Arial" w:hAnsi="Arial" w:cs="Arial"/>
          <w:noProof/>
          <w:color w:val="000000"/>
          <w:spacing w:val="-2"/>
          <w:sz w:val="20"/>
        </w:rPr>
      </w:pPr>
      <w:r w:rsidRPr="006B5B23">
        <w:rPr>
          <w:rFonts w:ascii="Arial" w:hAnsi="Arial" w:cs="Arial"/>
          <w:noProof/>
          <w:color w:val="000000"/>
          <w:spacing w:val="-2"/>
          <w:sz w:val="20"/>
        </w:rPr>
        <w:t xml:space="preserve">       </w:t>
      </w:r>
      <w:r w:rsidR="00986FC4">
        <w:rPr>
          <w:rFonts w:ascii="Arial" w:hAnsi="Arial" w:cs="Arial"/>
          <w:noProof/>
          <w:color w:val="000000"/>
          <w:spacing w:val="-2"/>
          <w:sz w:val="20"/>
        </w:rPr>
        <w:t xml:space="preserve"> </w:t>
      </w:r>
      <w:r w:rsidR="00986FC4">
        <w:rPr>
          <w:rFonts w:ascii="Arial" w:hAnsi="Arial" w:cs="Arial"/>
          <w:noProof/>
          <w:color w:val="000000"/>
          <w:spacing w:val="-2"/>
          <w:sz w:val="20"/>
        </w:rPr>
        <w:tab/>
      </w:r>
      <w:r w:rsidRPr="006B5B23">
        <w:rPr>
          <w:rFonts w:ascii="Arial" w:hAnsi="Arial" w:cs="Arial"/>
          <w:noProof/>
          <w:color w:val="000000"/>
          <w:spacing w:val="-2"/>
          <w:sz w:val="20"/>
        </w:rPr>
        <w:t xml:space="preserve">tools </w:t>
      </w:r>
      <w:r w:rsidRPr="006B5B23">
        <w:rPr>
          <w:rFonts w:ascii="Arial" w:hAnsi="Arial" w:cs="Arial"/>
          <w:noProof/>
          <w:color w:val="000000"/>
          <w:spacing w:val="-3"/>
          <w:sz w:val="20"/>
        </w:rPr>
        <w:t>and</w:t>
      </w:r>
      <w:r w:rsidRPr="006B5B23">
        <w:rPr>
          <w:rFonts w:ascii="Arial" w:hAnsi="Arial" w:cs="Arial"/>
          <w:noProof/>
          <w:color w:val="000000"/>
          <w:spacing w:val="-2"/>
          <w:sz w:val="20"/>
        </w:rPr>
        <w:t> </w:t>
      </w:r>
      <w:r w:rsidRPr="006B5B23">
        <w:rPr>
          <w:rFonts w:ascii="Arial" w:hAnsi="Arial" w:cs="Arial"/>
          <w:noProof/>
          <w:color w:val="000000"/>
          <w:spacing w:val="10"/>
          <w:sz w:val="20"/>
        </w:rPr>
        <w:t> </w:t>
      </w:r>
      <w:r w:rsidRPr="006B5B23">
        <w:rPr>
          <w:rFonts w:ascii="Arial" w:hAnsi="Arial" w:cs="Arial"/>
          <w:noProof/>
          <w:color w:val="000000"/>
          <w:spacing w:val="-3"/>
          <w:sz w:val="20"/>
        </w:rPr>
        <w:t>equipment</w:t>
      </w:r>
      <w:r w:rsidRPr="006B5B23">
        <w:rPr>
          <w:rFonts w:ascii="Arial" w:hAnsi="Arial" w:cs="Arial"/>
          <w:noProof/>
          <w:color w:val="000000"/>
          <w:spacing w:val="-2"/>
          <w:sz w:val="20"/>
        </w:rPr>
        <w:t> </w:t>
      </w:r>
      <w:r w:rsidRPr="006B5B23">
        <w:rPr>
          <w:rFonts w:ascii="Arial" w:hAnsi="Arial" w:cs="Arial"/>
          <w:noProof/>
          <w:color w:val="000000"/>
          <w:spacing w:val="10"/>
          <w:sz w:val="20"/>
        </w:rPr>
        <w:t> </w:t>
      </w:r>
      <w:r w:rsidRPr="006B5B23">
        <w:rPr>
          <w:rFonts w:ascii="Arial" w:hAnsi="Arial" w:cs="Arial"/>
          <w:noProof/>
          <w:color w:val="000000"/>
          <w:spacing w:val="-2"/>
          <w:sz w:val="20"/>
        </w:rPr>
        <w:t>to </w:t>
      </w:r>
      <w:r w:rsidRPr="006B5B23">
        <w:rPr>
          <w:rFonts w:ascii="Arial" w:hAnsi="Arial" w:cs="Arial"/>
          <w:noProof/>
          <w:color w:val="000000"/>
          <w:spacing w:val="10"/>
          <w:sz w:val="20"/>
        </w:rPr>
        <w:t> </w:t>
      </w:r>
      <w:r w:rsidRPr="006B5B23">
        <w:rPr>
          <w:rFonts w:ascii="Arial" w:hAnsi="Arial" w:cs="Arial"/>
          <w:noProof/>
          <w:color w:val="000000"/>
          <w:spacing w:val="-3"/>
          <w:sz w:val="20"/>
        </w:rPr>
        <w:t>support</w:t>
      </w:r>
      <w:r w:rsidRPr="006B5B23">
        <w:rPr>
          <w:rFonts w:ascii="Arial" w:hAnsi="Arial" w:cs="Arial"/>
          <w:noProof/>
          <w:color w:val="000000"/>
          <w:spacing w:val="-2"/>
          <w:sz w:val="20"/>
        </w:rPr>
        <w:t> </w:t>
      </w:r>
      <w:r w:rsidRPr="006B5B23">
        <w:rPr>
          <w:rFonts w:ascii="Arial" w:hAnsi="Arial" w:cs="Arial"/>
          <w:noProof/>
          <w:color w:val="000000"/>
          <w:spacing w:val="8"/>
          <w:sz w:val="20"/>
        </w:rPr>
        <w:t> </w:t>
      </w:r>
      <w:r w:rsidRPr="006B5B23">
        <w:rPr>
          <w:rFonts w:ascii="Arial" w:hAnsi="Arial" w:cs="Arial"/>
          <w:noProof/>
          <w:color w:val="000000"/>
          <w:spacing w:val="-3"/>
          <w:sz w:val="20"/>
        </w:rPr>
        <w:t>the</w:t>
      </w:r>
      <w:r w:rsidRPr="006B5B23">
        <w:rPr>
          <w:rFonts w:ascii="Arial" w:hAnsi="Arial" w:cs="Arial"/>
          <w:noProof/>
          <w:color w:val="000000"/>
          <w:spacing w:val="-2"/>
          <w:sz w:val="20"/>
        </w:rPr>
        <w:t> </w:t>
      </w:r>
      <w:r w:rsidRPr="006B5B23">
        <w:rPr>
          <w:rFonts w:ascii="Arial" w:hAnsi="Arial" w:cs="Arial"/>
          <w:noProof/>
          <w:color w:val="000000"/>
          <w:spacing w:val="10"/>
          <w:sz w:val="20"/>
        </w:rPr>
        <w:t> </w:t>
      </w:r>
      <w:r w:rsidRPr="006B5B23">
        <w:rPr>
          <w:rFonts w:ascii="Arial" w:hAnsi="Arial" w:cs="Arial"/>
          <w:noProof/>
          <w:color w:val="000000"/>
          <w:spacing w:val="-3"/>
          <w:sz w:val="20"/>
        </w:rPr>
        <w:t>operations.</w:t>
      </w:r>
      <w:r w:rsidRPr="006B5B23">
        <w:rPr>
          <w:rFonts w:ascii="Arial" w:hAnsi="Arial" w:cs="Arial"/>
          <w:noProof/>
          <w:color w:val="000000"/>
          <w:spacing w:val="-2"/>
          <w:sz w:val="20"/>
        </w:rPr>
        <w:t> </w:t>
      </w:r>
      <w:r w:rsidRPr="006B5B23">
        <w:rPr>
          <w:rFonts w:ascii="Arial" w:hAnsi="Arial" w:cs="Arial"/>
          <w:noProof/>
          <w:color w:val="000000"/>
          <w:spacing w:val="10"/>
          <w:sz w:val="20"/>
        </w:rPr>
        <w:t> C</w:t>
      </w:r>
      <w:r w:rsidRPr="006B5B23">
        <w:rPr>
          <w:rFonts w:ascii="Arial" w:hAnsi="Arial" w:cs="Arial"/>
          <w:noProof/>
          <w:color w:val="000000"/>
          <w:spacing w:val="-3"/>
          <w:sz w:val="20"/>
        </w:rPr>
        <w:t>urrent</w:t>
      </w:r>
      <w:r w:rsidRPr="006B5B23">
        <w:rPr>
          <w:rFonts w:ascii="Arial" w:hAnsi="Arial" w:cs="Arial"/>
          <w:noProof/>
          <w:color w:val="000000"/>
          <w:spacing w:val="-2"/>
          <w:sz w:val="20"/>
        </w:rPr>
        <w:t> </w:t>
      </w:r>
      <w:r w:rsidRPr="006B5B23">
        <w:rPr>
          <w:rFonts w:ascii="Arial" w:hAnsi="Arial" w:cs="Arial"/>
          <w:noProof/>
          <w:color w:val="000000"/>
          <w:spacing w:val="8"/>
          <w:sz w:val="20"/>
        </w:rPr>
        <w:t> </w:t>
      </w:r>
      <w:r w:rsidRPr="006B5B23">
        <w:rPr>
          <w:rFonts w:ascii="Arial" w:hAnsi="Arial" w:cs="Arial"/>
          <w:noProof/>
          <w:color w:val="000000"/>
          <w:spacing w:val="-3"/>
          <w:sz w:val="20"/>
        </w:rPr>
        <w:t>operations</w:t>
      </w:r>
      <w:r w:rsidRPr="006B5B23">
        <w:rPr>
          <w:rFonts w:ascii="Arial" w:hAnsi="Arial" w:cs="Arial"/>
          <w:noProof/>
          <w:color w:val="000000"/>
          <w:spacing w:val="-2"/>
          <w:sz w:val="20"/>
        </w:rPr>
        <w:t> </w:t>
      </w:r>
      <w:r w:rsidRPr="006B5B23">
        <w:rPr>
          <w:rFonts w:ascii="Arial" w:hAnsi="Arial" w:cs="Arial"/>
          <w:noProof/>
          <w:color w:val="000000"/>
          <w:spacing w:val="8"/>
          <w:sz w:val="20"/>
        </w:rPr>
        <w:t> </w:t>
      </w:r>
      <w:r w:rsidRPr="006B5B23">
        <w:rPr>
          <w:rFonts w:ascii="Arial" w:hAnsi="Arial" w:cs="Arial"/>
          <w:noProof/>
          <w:color w:val="000000"/>
          <w:spacing w:val="-2"/>
          <w:sz w:val="20"/>
        </w:rPr>
        <w:t>require </w:t>
      </w:r>
      <w:r w:rsidRPr="006B5B23">
        <w:rPr>
          <w:rFonts w:ascii="Arial" w:hAnsi="Arial" w:cs="Arial"/>
          <w:noProof/>
          <w:color w:val="000000"/>
          <w:spacing w:val="10"/>
          <w:sz w:val="20"/>
        </w:rPr>
        <w:t> </w:t>
      </w:r>
      <w:r w:rsidRPr="006B5B23">
        <w:rPr>
          <w:rFonts w:ascii="Arial" w:hAnsi="Arial" w:cs="Arial"/>
          <w:noProof/>
          <w:color w:val="000000"/>
          <w:spacing w:val="-3"/>
          <w:sz w:val="20"/>
        </w:rPr>
        <w:t>the</w:t>
      </w:r>
      <w:r w:rsidRPr="006B5B23">
        <w:rPr>
          <w:rFonts w:ascii="Arial" w:hAnsi="Arial" w:cs="Arial"/>
          <w:noProof/>
          <w:color w:val="000000"/>
          <w:spacing w:val="-2"/>
          <w:sz w:val="20"/>
        </w:rPr>
        <w:t> </w:t>
      </w:r>
      <w:r w:rsidRPr="006B5B23">
        <w:rPr>
          <w:rFonts w:ascii="Arial" w:hAnsi="Arial" w:cs="Arial"/>
          <w:noProof/>
          <w:color w:val="000000"/>
          <w:spacing w:val="-3"/>
          <w:sz w:val="20"/>
        </w:rPr>
        <w:t>following</w:t>
      </w:r>
      <w:r w:rsidRPr="006B5B23">
        <w:rPr>
          <w:rFonts w:ascii="Arial" w:hAnsi="Arial" w:cs="Arial"/>
          <w:noProof/>
          <w:color w:val="000000"/>
          <w:spacing w:val="-2"/>
          <w:sz w:val="20"/>
        </w:rPr>
        <w:t> </w:t>
      </w:r>
    </w:p>
    <w:p w14:paraId="6F894F85" w14:textId="659D1607" w:rsidR="00DA4E77" w:rsidRPr="006B5B23" w:rsidRDefault="00DA4E77" w:rsidP="00B1704E">
      <w:pPr>
        <w:spacing w:after="0" w:line="253" w:lineRule="exact"/>
        <w:ind w:firstLine="720"/>
        <w:jc w:val="both"/>
        <w:rPr>
          <w:rFonts w:ascii="Arial" w:hAnsi="Arial" w:cs="Arial"/>
          <w:noProof/>
          <w:color w:val="000000"/>
          <w:spacing w:val="-2"/>
          <w:sz w:val="20"/>
        </w:rPr>
      </w:pPr>
      <w:r w:rsidRPr="006B5B23">
        <w:rPr>
          <w:rFonts w:ascii="Arial" w:hAnsi="Arial" w:cs="Arial"/>
          <w:noProof/>
          <w:color w:val="000000"/>
          <w:spacing w:val="-2"/>
          <w:sz w:val="20"/>
        </w:rPr>
        <w:t xml:space="preserve">tools and equipment </w:t>
      </w:r>
      <w:r w:rsidRPr="006B5B23">
        <w:rPr>
          <w:rFonts w:ascii="Arial" w:hAnsi="Arial" w:cs="Arial"/>
          <w:noProof/>
          <w:color w:val="000000"/>
          <w:spacing w:val="-3"/>
          <w:sz w:val="20"/>
        </w:rPr>
        <w:t>at minimum:</w:t>
      </w:r>
      <w:r w:rsidRPr="006B5B23">
        <w:rPr>
          <w:rFonts w:ascii="Arial" w:hAnsi="Arial" w:cs="Arial"/>
          <w:noProof/>
          <w:color w:val="000000"/>
          <w:spacing w:val="-2"/>
          <w:sz w:val="20"/>
        </w:rPr>
        <w:t> </w:t>
      </w:r>
    </w:p>
    <w:p w14:paraId="01BCA2DF" w14:textId="77777777" w:rsidR="00DA4E77" w:rsidRPr="006B5B23" w:rsidRDefault="00DA4E77" w:rsidP="009E4D6D">
      <w:pPr>
        <w:spacing w:after="0" w:line="252" w:lineRule="exact"/>
        <w:ind w:left="251" w:firstLine="678"/>
        <w:jc w:val="both"/>
        <w:rPr>
          <w:rFonts w:ascii="Arial" w:hAnsi="Arial" w:cs="Arial"/>
          <w:sz w:val="20"/>
        </w:rPr>
      </w:pPr>
    </w:p>
    <w:p w14:paraId="3CC0FABC" w14:textId="77777777" w:rsidR="00DA4E77" w:rsidRPr="006B5B23" w:rsidRDefault="00DA4E77" w:rsidP="009E4D6D">
      <w:pPr>
        <w:pStyle w:val="ListParagraph"/>
        <w:numPr>
          <w:ilvl w:val="0"/>
          <w:numId w:val="16"/>
        </w:numPr>
        <w:tabs>
          <w:tab w:val="left" w:pos="1606"/>
        </w:tabs>
        <w:spacing w:after="0" w:line="253" w:lineRule="exact"/>
        <w:jc w:val="both"/>
        <w:rPr>
          <w:rFonts w:ascii="Arial" w:hAnsi="Arial" w:cs="Arial"/>
          <w:noProof/>
          <w:color w:val="000000"/>
          <w:spacing w:val="-2"/>
          <w:sz w:val="20"/>
        </w:rPr>
      </w:pPr>
      <w:r w:rsidRPr="006B5B23">
        <w:rPr>
          <w:rFonts w:ascii="Arial" w:hAnsi="Arial" w:cs="Arial"/>
          <w:noProof/>
          <w:color w:val="000000"/>
          <w:spacing w:val="-3"/>
          <w:sz w:val="20"/>
        </w:rPr>
        <w:t xml:space="preserve">Lube Oil </w:t>
      </w:r>
      <w:r w:rsidRPr="006B5B23">
        <w:rPr>
          <w:rFonts w:ascii="Arial" w:hAnsi="Arial" w:cs="Arial"/>
          <w:noProof/>
          <w:color w:val="000000"/>
          <w:spacing w:val="-2"/>
          <w:sz w:val="20"/>
        </w:rPr>
        <w:t>barge </w:t>
      </w:r>
    </w:p>
    <w:p w14:paraId="525FE134" w14:textId="77777777" w:rsidR="00DA4E77" w:rsidRPr="006B5B23" w:rsidRDefault="00DA4E77" w:rsidP="009E4D6D">
      <w:pPr>
        <w:tabs>
          <w:tab w:val="left" w:pos="1606"/>
        </w:tabs>
        <w:spacing w:after="0" w:line="253" w:lineRule="exact"/>
        <w:ind w:left="251" w:firstLine="678"/>
        <w:jc w:val="both"/>
        <w:rPr>
          <w:rFonts w:ascii="Arial" w:hAnsi="Arial" w:cs="Arial"/>
          <w:noProof/>
          <w:color w:val="000000"/>
          <w:spacing w:val="-3"/>
          <w:sz w:val="20"/>
        </w:rPr>
      </w:pPr>
    </w:p>
    <w:p w14:paraId="446BA2A1" w14:textId="30413754" w:rsidR="00DA4E77" w:rsidRPr="006B5B23" w:rsidRDefault="00D6667F" w:rsidP="00B1704E">
      <w:pPr>
        <w:tabs>
          <w:tab w:val="left" w:pos="851"/>
          <w:tab w:val="left" w:pos="993"/>
        </w:tabs>
        <w:spacing w:after="0" w:line="252" w:lineRule="exact"/>
        <w:jc w:val="both"/>
        <w:rPr>
          <w:rFonts w:ascii="Arial" w:hAnsi="Arial" w:cs="Arial"/>
          <w:noProof/>
          <w:color w:val="000000"/>
          <w:w w:val="191"/>
          <w:sz w:val="20"/>
        </w:rPr>
      </w:pPr>
      <w:r w:rsidRPr="006B5B23">
        <w:rPr>
          <w:rFonts w:ascii="Arial" w:hAnsi="Arial" w:cs="Arial"/>
          <w:noProof/>
          <w:sz w:val="20"/>
          <w:lang w:val="en-SG"/>
        </w:rPr>
        <mc:AlternateContent>
          <mc:Choice Requires="wps">
            <w:drawing>
              <wp:anchor distT="0" distB="0" distL="114300" distR="114300" simplePos="0" relativeHeight="251665408" behindDoc="1" locked="0" layoutInCell="1" allowOverlap="1" wp14:anchorId="30875CBB" wp14:editId="53FD4AF3">
                <wp:simplePos x="0" y="0"/>
                <wp:positionH relativeFrom="page">
                  <wp:posOffset>1189990</wp:posOffset>
                </wp:positionH>
                <wp:positionV relativeFrom="page">
                  <wp:posOffset>2343785</wp:posOffset>
                </wp:positionV>
                <wp:extent cx="283210" cy="194310"/>
                <wp:effectExtent l="0" t="0" r="0" b="1905"/>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CBBE0" w14:textId="77777777" w:rsidR="00883CAE" w:rsidRDefault="00883CAE" w:rsidP="00DA4E77">
                            <w:pPr>
                              <w:autoSpaceDE w:val="0"/>
                              <w:autoSpaceDN w:val="0"/>
                              <w:adjustRightInd w:val="0"/>
                              <w:spacing w:after="0" w:line="207" w:lineRule="exact"/>
                            </w:pPr>
                            <w:r>
                              <w:rPr>
                                <w:rFonts w:ascii="Calibri" w:hAnsi="Calibri" w:cs="Calibri"/>
                                <w:noProof/>
                                <w:color w:val="000000"/>
                                <w:spacing w:val="-2"/>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75CBB" id="Text Box 9" o:spid="_x0000_s1030" type="#_x0000_t202" style="position:absolute;left:0;text-align:left;margin-left:93.7pt;margin-top:184.55pt;width:22.3pt;height:15.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" filled="f" stroked="f">
                <v:textbox inset="0,0,0,0">
                  <w:txbxContent>
                    <w:p w14:paraId="362CBBE0" w14:textId="77777777" w:rsidR="00883CAE" w:rsidRDefault="00883CAE" w:rsidP="00DA4E77">
                      <w:pPr>
                        <w:autoSpaceDE w:val="0"/>
                        <w:autoSpaceDN w:val="0"/>
                        <w:adjustRightInd w:val="0"/>
                        <w:spacing w:after="0" w:line="207" w:lineRule="exact"/>
                      </w:pPr>
                      <w:r>
                        <w:rPr>
                          <w:rFonts w:ascii="Calibri" w:hAnsi="Calibri" w:cs="Calibri"/>
                          <w:noProof/>
                          <w:color w:val="000000"/>
                          <w:spacing w:val="-2"/>
                        </w:rPr>
                        <w:t> </w:t>
                      </w:r>
                    </w:p>
                  </w:txbxContent>
                </v:textbox>
                <w10:wrap anchorx="page" anchory="page"/>
              </v:shape>
            </w:pict>
          </mc:Fallback>
        </mc:AlternateContent>
      </w:r>
      <w:r w:rsidR="00DA4E77" w:rsidRPr="006B5B23">
        <w:rPr>
          <w:rFonts w:ascii="Arial" w:hAnsi="Arial" w:cs="Arial"/>
          <w:noProof/>
          <w:color w:val="000000"/>
          <w:spacing w:val="-2"/>
          <w:sz w:val="20"/>
        </w:rPr>
        <w:t xml:space="preserve">  2.2     The barges shall be fully equipped to be capable of loading, carrying and discharging of</w:t>
      </w:r>
      <w:r w:rsidR="00986FC4">
        <w:rPr>
          <w:rFonts w:ascii="Arial" w:hAnsi="Arial" w:cs="Arial"/>
          <w:noProof/>
          <w:color w:val="000000"/>
          <w:spacing w:val="-2"/>
          <w:sz w:val="20"/>
        </w:rPr>
        <w:t xml:space="preserve"> </w:t>
      </w:r>
      <w:r w:rsidR="00DA4E77" w:rsidRPr="006B5B23">
        <w:rPr>
          <w:rFonts w:ascii="Arial" w:hAnsi="Arial" w:cs="Arial"/>
          <w:noProof/>
          <w:color w:val="000000"/>
          <w:spacing w:val="-2"/>
          <w:sz w:val="20"/>
        </w:rPr>
        <w:t>products. </w:t>
      </w:r>
      <w:r w:rsidR="00DA4E77" w:rsidRPr="006B5B23">
        <w:rPr>
          <w:rFonts w:ascii="Arial" w:hAnsi="Arial" w:cs="Arial"/>
          <w:noProof/>
          <w:color w:val="000000"/>
          <w:w w:val="191"/>
          <w:sz w:val="20"/>
        </w:rPr>
        <w:t xml:space="preserve">     </w:t>
      </w:r>
    </w:p>
    <w:p w14:paraId="704AE077" w14:textId="77777777" w:rsidR="00DA4E77" w:rsidRPr="006B5B23" w:rsidRDefault="00DA4E77" w:rsidP="009E4D6D">
      <w:pPr>
        <w:tabs>
          <w:tab w:val="left" w:pos="851"/>
          <w:tab w:val="left" w:pos="993"/>
        </w:tabs>
        <w:spacing w:after="0" w:line="252" w:lineRule="exact"/>
        <w:ind w:left="251"/>
        <w:jc w:val="both"/>
        <w:rPr>
          <w:rFonts w:ascii="Arial" w:hAnsi="Arial" w:cs="Arial"/>
          <w:noProof/>
          <w:color w:val="000000"/>
          <w:w w:val="191"/>
          <w:sz w:val="20"/>
        </w:rPr>
      </w:pPr>
    </w:p>
    <w:p w14:paraId="791A2F72" w14:textId="382F9072" w:rsidR="00B06BD9" w:rsidRDefault="00DA4E77" w:rsidP="00567A64">
      <w:pPr>
        <w:spacing w:after="0" w:line="252" w:lineRule="exact"/>
        <w:ind w:left="709" w:hanging="709"/>
        <w:jc w:val="both"/>
        <w:rPr>
          <w:rFonts w:ascii="Arial" w:hAnsi="Arial" w:cs="Arial"/>
          <w:noProof/>
          <w:color w:val="000000"/>
          <w:spacing w:val="-2"/>
          <w:sz w:val="20"/>
        </w:rPr>
      </w:pPr>
      <w:r w:rsidRPr="006B5B23">
        <w:rPr>
          <w:rFonts w:ascii="Arial" w:hAnsi="Arial" w:cs="Arial"/>
          <w:noProof/>
          <w:color w:val="000000"/>
          <w:spacing w:val="-3"/>
          <w:sz w:val="20"/>
        </w:rPr>
        <w:t xml:space="preserve">  2.3</w:t>
      </w:r>
      <w:r w:rsidRPr="006B5B23">
        <w:rPr>
          <w:rFonts w:ascii="Arial" w:hAnsi="Arial" w:cs="Arial"/>
          <w:noProof/>
          <w:color w:val="000000"/>
          <w:spacing w:val="-2"/>
          <w:sz w:val="20"/>
        </w:rPr>
        <w:t> </w:t>
      </w:r>
      <w:r w:rsidRPr="006B5B23">
        <w:rPr>
          <w:rFonts w:ascii="Arial" w:hAnsi="Arial" w:cs="Arial"/>
          <w:noProof/>
          <w:color w:val="000000"/>
          <w:w w:val="223"/>
          <w:sz w:val="20"/>
        </w:rPr>
        <w:t> </w:t>
      </w:r>
      <w:r w:rsidRPr="006B5B23">
        <w:rPr>
          <w:rFonts w:ascii="Arial" w:hAnsi="Arial" w:cs="Arial"/>
          <w:noProof/>
          <w:color w:val="000000"/>
          <w:spacing w:val="-2"/>
          <w:sz w:val="20"/>
        </w:rPr>
        <w:t xml:space="preserve">  </w:t>
      </w:r>
      <w:r w:rsidRPr="006B5B23">
        <w:rPr>
          <w:rFonts w:ascii="Arial" w:hAnsi="Arial" w:cs="Arial"/>
          <w:noProof/>
          <w:color w:val="000000"/>
          <w:spacing w:val="-3"/>
          <w:sz w:val="20"/>
        </w:rPr>
        <w:t>The</w:t>
      </w:r>
      <w:r w:rsidRPr="006B5B23">
        <w:rPr>
          <w:rFonts w:ascii="Arial" w:hAnsi="Arial" w:cs="Arial"/>
          <w:noProof/>
          <w:color w:val="000000"/>
          <w:spacing w:val="-2"/>
          <w:sz w:val="20"/>
        </w:rPr>
        <w:t> </w:t>
      </w:r>
      <w:r w:rsidRPr="006B5B23">
        <w:rPr>
          <w:rFonts w:ascii="Arial" w:hAnsi="Arial" w:cs="Arial"/>
          <w:noProof/>
          <w:color w:val="000000"/>
          <w:spacing w:val="-3"/>
          <w:sz w:val="20"/>
        </w:rPr>
        <w:t>flowmeters</w:t>
      </w:r>
      <w:r w:rsidRPr="006B5B23">
        <w:rPr>
          <w:rFonts w:ascii="Arial" w:hAnsi="Arial" w:cs="Arial"/>
          <w:noProof/>
          <w:color w:val="000000"/>
          <w:spacing w:val="6"/>
          <w:sz w:val="20"/>
        </w:rPr>
        <w:t> </w:t>
      </w:r>
      <w:r w:rsidRPr="006B5B23">
        <w:rPr>
          <w:rFonts w:ascii="Arial" w:hAnsi="Arial" w:cs="Arial"/>
          <w:noProof/>
          <w:color w:val="000000"/>
          <w:spacing w:val="-2"/>
          <w:sz w:val="20"/>
        </w:rPr>
        <w:t>of the </w:t>
      </w:r>
      <w:r w:rsidRPr="006B5B23">
        <w:rPr>
          <w:rFonts w:ascii="Arial" w:hAnsi="Arial" w:cs="Arial"/>
          <w:noProof/>
          <w:color w:val="000000"/>
          <w:spacing w:val="-3"/>
          <w:sz w:val="20"/>
        </w:rPr>
        <w:t>Barge</w:t>
      </w:r>
      <w:r w:rsidRPr="006B5B23">
        <w:rPr>
          <w:rFonts w:ascii="Arial" w:hAnsi="Arial" w:cs="Arial"/>
          <w:noProof/>
          <w:color w:val="000000"/>
          <w:spacing w:val="-2"/>
          <w:sz w:val="20"/>
        </w:rPr>
        <w:t> shall </w:t>
      </w:r>
      <w:r w:rsidRPr="006B5B23">
        <w:rPr>
          <w:rFonts w:ascii="Arial" w:hAnsi="Arial" w:cs="Arial"/>
          <w:noProof/>
          <w:color w:val="000000"/>
          <w:spacing w:val="-3"/>
          <w:sz w:val="20"/>
        </w:rPr>
        <w:t>be</w:t>
      </w:r>
      <w:r w:rsidRPr="006B5B23">
        <w:rPr>
          <w:rFonts w:ascii="Arial" w:hAnsi="Arial" w:cs="Arial"/>
          <w:noProof/>
          <w:color w:val="000000"/>
          <w:spacing w:val="-2"/>
          <w:sz w:val="20"/>
        </w:rPr>
        <w:t> </w:t>
      </w:r>
      <w:r w:rsidRPr="006B5B23">
        <w:rPr>
          <w:rFonts w:ascii="Arial" w:hAnsi="Arial" w:cs="Arial"/>
          <w:noProof/>
          <w:color w:val="000000"/>
          <w:spacing w:val="-3"/>
          <w:sz w:val="20"/>
        </w:rPr>
        <w:t>calibrated</w:t>
      </w:r>
      <w:r w:rsidRPr="006B5B23">
        <w:rPr>
          <w:rFonts w:ascii="Arial" w:hAnsi="Arial" w:cs="Arial"/>
          <w:noProof/>
          <w:color w:val="000000"/>
          <w:spacing w:val="-2"/>
          <w:sz w:val="20"/>
        </w:rPr>
        <w:t> </w:t>
      </w:r>
      <w:r w:rsidRPr="006B5B23">
        <w:rPr>
          <w:rFonts w:ascii="Arial" w:hAnsi="Arial" w:cs="Arial"/>
          <w:noProof/>
          <w:color w:val="000000"/>
          <w:spacing w:val="-3"/>
          <w:sz w:val="20"/>
        </w:rPr>
        <w:t>at</w:t>
      </w:r>
      <w:r w:rsidRPr="006B5B23">
        <w:rPr>
          <w:rFonts w:ascii="Arial" w:hAnsi="Arial" w:cs="Arial"/>
          <w:noProof/>
          <w:color w:val="000000"/>
          <w:spacing w:val="-2"/>
          <w:sz w:val="20"/>
        </w:rPr>
        <w:t> </w:t>
      </w:r>
      <w:r w:rsidRPr="006B5B23">
        <w:rPr>
          <w:rFonts w:ascii="Arial" w:hAnsi="Arial" w:cs="Arial"/>
          <w:noProof/>
          <w:color w:val="000000"/>
          <w:spacing w:val="-3"/>
          <w:sz w:val="20"/>
        </w:rPr>
        <w:t>a</w:t>
      </w:r>
      <w:r w:rsidRPr="006B5B23">
        <w:rPr>
          <w:rFonts w:ascii="Arial" w:hAnsi="Arial" w:cs="Arial"/>
          <w:noProof/>
          <w:color w:val="000000"/>
          <w:spacing w:val="-2"/>
          <w:sz w:val="20"/>
        </w:rPr>
        <w:t> </w:t>
      </w:r>
      <w:r w:rsidRPr="006B5B23">
        <w:rPr>
          <w:rFonts w:ascii="Arial" w:hAnsi="Arial" w:cs="Arial"/>
          <w:noProof/>
          <w:color w:val="000000"/>
          <w:spacing w:val="-3"/>
          <w:sz w:val="20"/>
        </w:rPr>
        <w:t>base</w:t>
      </w:r>
      <w:r w:rsidRPr="006B5B23">
        <w:rPr>
          <w:rFonts w:ascii="Arial" w:hAnsi="Arial" w:cs="Arial"/>
          <w:noProof/>
          <w:color w:val="000000"/>
          <w:spacing w:val="-2"/>
          <w:sz w:val="20"/>
        </w:rPr>
        <w:t> </w:t>
      </w:r>
      <w:r w:rsidRPr="006B5B23">
        <w:rPr>
          <w:rFonts w:ascii="Arial" w:hAnsi="Arial" w:cs="Arial"/>
          <w:noProof/>
          <w:color w:val="000000"/>
          <w:spacing w:val="-3"/>
          <w:sz w:val="20"/>
        </w:rPr>
        <w:t>temperature</w:t>
      </w:r>
      <w:r w:rsidRPr="006B5B23">
        <w:rPr>
          <w:rFonts w:ascii="Arial" w:hAnsi="Arial" w:cs="Arial"/>
          <w:noProof/>
          <w:color w:val="000000"/>
          <w:spacing w:val="-2"/>
          <w:sz w:val="20"/>
        </w:rPr>
        <w:t> of </w:t>
      </w:r>
      <w:r w:rsidR="001F128D">
        <w:rPr>
          <w:rFonts w:ascii="Arial" w:hAnsi="Arial" w:cs="Arial"/>
          <w:noProof/>
          <w:color w:val="000000"/>
          <w:spacing w:val="-3"/>
          <w:sz w:val="20"/>
        </w:rPr>
        <w:t>30</w:t>
      </w:r>
      <w:r w:rsidR="001F128D" w:rsidRPr="006B5B23">
        <w:rPr>
          <w:rFonts w:ascii="Arial" w:hAnsi="Arial" w:cs="Arial"/>
          <w:noProof/>
          <w:color w:val="000000"/>
          <w:spacing w:val="-2"/>
          <w:sz w:val="20"/>
        </w:rPr>
        <w:t> </w:t>
      </w:r>
      <w:r w:rsidRPr="006B5B23">
        <w:rPr>
          <w:rFonts w:ascii="Arial" w:hAnsi="Arial" w:cs="Arial"/>
          <w:noProof/>
          <w:color w:val="000000"/>
          <w:spacing w:val="-3"/>
          <w:sz w:val="20"/>
        </w:rPr>
        <w:t>degree</w:t>
      </w:r>
      <w:r w:rsidRPr="006B5B23">
        <w:rPr>
          <w:rFonts w:ascii="Arial" w:hAnsi="Arial" w:cs="Arial"/>
          <w:noProof/>
          <w:color w:val="000000"/>
          <w:spacing w:val="-2"/>
          <w:sz w:val="20"/>
        </w:rPr>
        <w:t> </w:t>
      </w:r>
      <w:r w:rsidRPr="006B5B23">
        <w:rPr>
          <w:rFonts w:ascii="Arial" w:hAnsi="Arial" w:cs="Arial"/>
          <w:noProof/>
          <w:color w:val="000000"/>
          <w:spacing w:val="-3"/>
          <w:sz w:val="20"/>
        </w:rPr>
        <w:t>Centigrade</w:t>
      </w:r>
      <w:r w:rsidRPr="006B5B23">
        <w:rPr>
          <w:rFonts w:ascii="Arial" w:hAnsi="Arial" w:cs="Arial"/>
          <w:noProof/>
          <w:color w:val="000000"/>
          <w:spacing w:val="-2"/>
          <w:sz w:val="20"/>
        </w:rPr>
        <w:t> or</w:t>
      </w:r>
      <w:r w:rsidR="007B0ACD">
        <w:rPr>
          <w:rFonts w:ascii="Arial" w:hAnsi="Arial" w:cs="Arial"/>
          <w:noProof/>
          <w:color w:val="000000"/>
          <w:spacing w:val="-2"/>
          <w:sz w:val="20"/>
        </w:rPr>
        <w:t xml:space="preserve"> </w:t>
      </w:r>
      <w:r w:rsidRPr="006B5B23">
        <w:rPr>
          <w:rFonts w:ascii="Arial" w:hAnsi="Arial" w:cs="Arial"/>
          <w:noProof/>
          <w:color w:val="000000"/>
          <w:spacing w:val="-3"/>
          <w:sz w:val="20"/>
        </w:rPr>
        <w:t>equivalent</w:t>
      </w:r>
      <w:r w:rsidRPr="006B5B23">
        <w:rPr>
          <w:rFonts w:ascii="Arial" w:hAnsi="Arial" w:cs="Arial"/>
          <w:noProof/>
          <w:color w:val="000000"/>
          <w:spacing w:val="-2"/>
          <w:sz w:val="20"/>
        </w:rPr>
        <w:t> </w:t>
      </w:r>
      <w:r w:rsidRPr="006B5B23">
        <w:rPr>
          <w:rFonts w:ascii="Arial" w:hAnsi="Arial" w:cs="Arial"/>
          <w:noProof/>
          <w:color w:val="000000"/>
          <w:spacing w:val="-3"/>
          <w:sz w:val="20"/>
        </w:rPr>
        <w:t>or</w:t>
      </w:r>
      <w:r w:rsidRPr="006B5B23">
        <w:rPr>
          <w:rFonts w:ascii="Arial" w:hAnsi="Arial" w:cs="Arial"/>
          <w:noProof/>
          <w:color w:val="000000"/>
          <w:spacing w:val="-2"/>
          <w:sz w:val="20"/>
        </w:rPr>
        <w:t> </w:t>
      </w:r>
      <w:r w:rsidRPr="006B5B23">
        <w:rPr>
          <w:rFonts w:ascii="Arial" w:hAnsi="Arial" w:cs="Arial"/>
          <w:noProof/>
          <w:color w:val="000000"/>
          <w:spacing w:val="-3"/>
          <w:sz w:val="20"/>
        </w:rPr>
        <w:t>at</w:t>
      </w:r>
      <w:r w:rsidRPr="006B5B23">
        <w:rPr>
          <w:rFonts w:ascii="Arial" w:hAnsi="Arial" w:cs="Arial"/>
          <w:noProof/>
          <w:color w:val="000000"/>
          <w:spacing w:val="-2"/>
          <w:sz w:val="20"/>
        </w:rPr>
        <w:t> </w:t>
      </w:r>
      <w:r w:rsidRPr="006B5B23">
        <w:rPr>
          <w:rFonts w:ascii="Arial" w:hAnsi="Arial" w:cs="Arial"/>
          <w:noProof/>
          <w:color w:val="000000"/>
          <w:spacing w:val="-3"/>
          <w:sz w:val="20"/>
        </w:rPr>
        <w:t>such</w:t>
      </w:r>
      <w:r w:rsidRPr="006B5B23">
        <w:rPr>
          <w:rFonts w:ascii="Arial" w:hAnsi="Arial" w:cs="Arial"/>
          <w:noProof/>
          <w:color w:val="000000"/>
          <w:spacing w:val="-2"/>
          <w:sz w:val="20"/>
        </w:rPr>
        <w:t> </w:t>
      </w:r>
      <w:r w:rsidRPr="006B5B23">
        <w:rPr>
          <w:rFonts w:ascii="Arial" w:hAnsi="Arial" w:cs="Arial"/>
          <w:noProof/>
          <w:color w:val="000000"/>
          <w:spacing w:val="-3"/>
          <w:sz w:val="20"/>
        </w:rPr>
        <w:t>other</w:t>
      </w:r>
      <w:r w:rsidRPr="006B5B23">
        <w:rPr>
          <w:rFonts w:ascii="Arial" w:hAnsi="Arial" w:cs="Arial"/>
          <w:noProof/>
          <w:color w:val="000000"/>
          <w:spacing w:val="-2"/>
          <w:sz w:val="20"/>
        </w:rPr>
        <w:t> </w:t>
      </w:r>
      <w:r w:rsidRPr="006B5B23">
        <w:rPr>
          <w:rFonts w:ascii="Arial" w:hAnsi="Arial" w:cs="Arial"/>
          <w:noProof/>
          <w:color w:val="000000"/>
          <w:spacing w:val="-3"/>
          <w:sz w:val="20"/>
        </w:rPr>
        <w:t>temperature</w:t>
      </w:r>
      <w:r w:rsidRPr="006B5B23">
        <w:rPr>
          <w:rFonts w:ascii="Arial" w:hAnsi="Arial" w:cs="Arial"/>
          <w:noProof/>
          <w:color w:val="000000"/>
          <w:spacing w:val="-2"/>
          <w:sz w:val="20"/>
        </w:rPr>
        <w:t> as specified </w:t>
      </w:r>
      <w:r w:rsidRPr="006B5B23">
        <w:rPr>
          <w:rFonts w:ascii="Arial" w:hAnsi="Arial" w:cs="Arial"/>
          <w:noProof/>
          <w:color w:val="000000"/>
          <w:spacing w:val="-3"/>
          <w:sz w:val="20"/>
        </w:rPr>
        <w:t>by</w:t>
      </w:r>
      <w:r w:rsidRPr="006B5B23">
        <w:rPr>
          <w:rFonts w:ascii="Arial" w:hAnsi="Arial" w:cs="Arial"/>
          <w:noProof/>
          <w:color w:val="000000"/>
          <w:spacing w:val="-2"/>
          <w:sz w:val="20"/>
        </w:rPr>
        <w:t> </w:t>
      </w:r>
      <w:r w:rsidRPr="006B5B23">
        <w:rPr>
          <w:rFonts w:ascii="Arial" w:hAnsi="Arial" w:cs="Arial"/>
          <w:noProof/>
          <w:color w:val="000000"/>
          <w:spacing w:val="-1"/>
          <w:sz w:val="20"/>
        </w:rPr>
        <w:t>SINOPEC</w:t>
      </w:r>
      <w:r w:rsidRPr="006B5B23">
        <w:rPr>
          <w:rFonts w:ascii="Arial" w:hAnsi="Arial" w:cs="Arial"/>
          <w:noProof/>
          <w:color w:val="000000"/>
          <w:spacing w:val="-2"/>
          <w:sz w:val="20"/>
        </w:rPr>
        <w:t> </w:t>
      </w:r>
      <w:r w:rsidRPr="006B5B23">
        <w:rPr>
          <w:rFonts w:ascii="Arial" w:hAnsi="Arial" w:cs="Arial"/>
          <w:noProof/>
          <w:color w:val="000000"/>
          <w:spacing w:val="-3"/>
          <w:sz w:val="20"/>
        </w:rPr>
        <w:t>and</w:t>
      </w:r>
      <w:r w:rsidRPr="006B5B23">
        <w:rPr>
          <w:rFonts w:ascii="Arial" w:hAnsi="Arial" w:cs="Arial"/>
          <w:noProof/>
          <w:color w:val="000000"/>
          <w:spacing w:val="-2"/>
          <w:sz w:val="20"/>
        </w:rPr>
        <w:t> its</w:t>
      </w:r>
      <w:r w:rsidR="007B0ACD">
        <w:rPr>
          <w:rFonts w:ascii="Arial" w:hAnsi="Arial" w:cs="Arial"/>
          <w:noProof/>
          <w:color w:val="000000"/>
          <w:spacing w:val="-2"/>
          <w:sz w:val="20"/>
        </w:rPr>
        <w:t xml:space="preserve"> </w:t>
      </w:r>
      <w:r w:rsidRPr="006B5B23">
        <w:rPr>
          <w:rFonts w:ascii="Arial" w:hAnsi="Arial" w:cs="Arial"/>
          <w:noProof/>
          <w:color w:val="000000"/>
          <w:spacing w:val="-3"/>
          <w:sz w:val="20"/>
        </w:rPr>
        <w:t>accuracy</w:t>
      </w:r>
      <w:r w:rsidRPr="006B5B23">
        <w:rPr>
          <w:rFonts w:ascii="Arial" w:hAnsi="Arial" w:cs="Arial"/>
          <w:noProof/>
          <w:color w:val="000000"/>
          <w:spacing w:val="-2"/>
          <w:sz w:val="20"/>
        </w:rPr>
        <w:t> certified annually </w:t>
      </w:r>
      <w:r w:rsidRPr="006B5B23">
        <w:rPr>
          <w:rFonts w:ascii="Arial" w:hAnsi="Arial" w:cs="Arial"/>
          <w:noProof/>
          <w:color w:val="000000"/>
          <w:spacing w:val="-3"/>
          <w:sz w:val="20"/>
        </w:rPr>
        <w:t>by</w:t>
      </w:r>
      <w:r w:rsidRPr="006B5B23">
        <w:rPr>
          <w:rFonts w:ascii="Arial" w:hAnsi="Arial" w:cs="Arial"/>
          <w:noProof/>
          <w:color w:val="000000"/>
          <w:spacing w:val="-2"/>
          <w:sz w:val="20"/>
        </w:rPr>
        <w:t> the </w:t>
      </w:r>
      <w:r w:rsidRPr="006B5B23">
        <w:rPr>
          <w:rFonts w:ascii="Arial" w:hAnsi="Arial" w:cs="Arial"/>
          <w:noProof/>
          <w:color w:val="000000"/>
          <w:spacing w:val="-3"/>
          <w:sz w:val="20"/>
        </w:rPr>
        <w:t>relevant</w:t>
      </w:r>
      <w:r w:rsidRPr="006B5B23">
        <w:rPr>
          <w:rFonts w:ascii="Arial" w:hAnsi="Arial" w:cs="Arial"/>
          <w:noProof/>
          <w:color w:val="000000"/>
          <w:spacing w:val="-2"/>
          <w:sz w:val="20"/>
        </w:rPr>
        <w:t> authority. All certification </w:t>
      </w:r>
      <w:r w:rsidRPr="006B5B23">
        <w:rPr>
          <w:rFonts w:ascii="Arial" w:hAnsi="Arial" w:cs="Arial"/>
          <w:noProof/>
          <w:color w:val="000000"/>
          <w:spacing w:val="-3"/>
          <w:sz w:val="20"/>
        </w:rPr>
        <w:t>expenses</w:t>
      </w:r>
      <w:r w:rsidRPr="006B5B23">
        <w:rPr>
          <w:rFonts w:ascii="Arial" w:hAnsi="Arial" w:cs="Arial"/>
          <w:noProof/>
          <w:color w:val="000000"/>
          <w:spacing w:val="-2"/>
          <w:sz w:val="20"/>
        </w:rPr>
        <w:t> </w:t>
      </w:r>
      <w:r w:rsidRPr="006B5B23">
        <w:rPr>
          <w:rFonts w:ascii="Arial" w:hAnsi="Arial" w:cs="Arial"/>
          <w:noProof/>
          <w:color w:val="000000"/>
          <w:spacing w:val="-3"/>
          <w:sz w:val="20"/>
        </w:rPr>
        <w:t>are</w:t>
      </w:r>
      <w:r w:rsidRPr="006B5B23">
        <w:rPr>
          <w:rFonts w:ascii="Arial" w:hAnsi="Arial" w:cs="Arial"/>
          <w:noProof/>
          <w:color w:val="000000"/>
          <w:spacing w:val="-2"/>
          <w:sz w:val="20"/>
        </w:rPr>
        <w:t> to </w:t>
      </w:r>
      <w:r w:rsidRPr="006B5B23">
        <w:rPr>
          <w:rFonts w:ascii="Arial" w:hAnsi="Arial" w:cs="Arial"/>
          <w:noProof/>
          <w:color w:val="000000"/>
          <w:spacing w:val="-3"/>
          <w:sz w:val="20"/>
        </w:rPr>
        <w:t>be</w:t>
      </w:r>
      <w:r w:rsidR="00895985">
        <w:rPr>
          <w:rFonts w:ascii="Arial" w:hAnsi="Arial" w:cs="Arial"/>
          <w:noProof/>
          <w:color w:val="000000"/>
          <w:spacing w:val="-3"/>
          <w:sz w:val="20"/>
        </w:rPr>
        <w:t xml:space="preserve"> </w:t>
      </w:r>
      <w:r w:rsidR="0035407A">
        <w:rPr>
          <w:rFonts w:ascii="Arial" w:hAnsi="Arial" w:cs="Arial"/>
          <w:noProof/>
          <w:color w:val="000000"/>
          <w:spacing w:val="-3"/>
          <w:sz w:val="20"/>
        </w:rPr>
        <w:t>P</w:t>
      </w:r>
      <w:r w:rsidRPr="006B5B23">
        <w:rPr>
          <w:rFonts w:ascii="Arial" w:hAnsi="Arial" w:cs="Arial"/>
          <w:noProof/>
          <w:color w:val="000000"/>
          <w:spacing w:val="-3"/>
          <w:sz w:val="20"/>
        </w:rPr>
        <w:t>aid</w:t>
      </w:r>
      <w:r w:rsidRPr="006B5B23">
        <w:rPr>
          <w:rFonts w:ascii="Arial" w:hAnsi="Arial" w:cs="Arial"/>
          <w:noProof/>
          <w:color w:val="000000"/>
          <w:spacing w:val="-2"/>
          <w:sz w:val="20"/>
        </w:rPr>
        <w:t> </w:t>
      </w:r>
      <w:r w:rsidRPr="006B5B23">
        <w:rPr>
          <w:rFonts w:ascii="Arial" w:hAnsi="Arial" w:cs="Arial"/>
          <w:noProof/>
          <w:color w:val="000000"/>
          <w:spacing w:val="-3"/>
          <w:sz w:val="20"/>
        </w:rPr>
        <w:t>by</w:t>
      </w:r>
      <w:r w:rsidRPr="006B5B23">
        <w:rPr>
          <w:rFonts w:ascii="Arial" w:hAnsi="Arial" w:cs="Arial"/>
          <w:noProof/>
          <w:color w:val="000000"/>
          <w:spacing w:val="-2"/>
          <w:sz w:val="20"/>
        </w:rPr>
        <w:t> the CONTRACTOR </w:t>
      </w:r>
      <w:r w:rsidRPr="006B5B23">
        <w:rPr>
          <w:rFonts w:ascii="Arial" w:hAnsi="Arial" w:cs="Arial"/>
          <w:noProof/>
          <w:color w:val="000000"/>
          <w:spacing w:val="-3"/>
          <w:sz w:val="20"/>
        </w:rPr>
        <w:t>and</w:t>
      </w:r>
      <w:r w:rsidRPr="006B5B23">
        <w:rPr>
          <w:rFonts w:ascii="Arial" w:hAnsi="Arial" w:cs="Arial"/>
          <w:noProof/>
          <w:color w:val="000000"/>
          <w:spacing w:val="-2"/>
          <w:sz w:val="20"/>
        </w:rPr>
        <w:t> </w:t>
      </w:r>
      <w:r w:rsidRPr="006B5B23">
        <w:rPr>
          <w:rFonts w:ascii="Arial" w:hAnsi="Arial" w:cs="Arial"/>
          <w:noProof/>
          <w:color w:val="000000"/>
          <w:spacing w:val="-3"/>
          <w:sz w:val="20"/>
        </w:rPr>
        <w:t>copies</w:t>
      </w:r>
      <w:r w:rsidRPr="006B5B23">
        <w:rPr>
          <w:rFonts w:ascii="Arial" w:hAnsi="Arial" w:cs="Arial"/>
          <w:noProof/>
          <w:color w:val="000000"/>
          <w:spacing w:val="-2"/>
          <w:sz w:val="20"/>
        </w:rPr>
        <w:t> of the certificate </w:t>
      </w:r>
      <w:r w:rsidRPr="006B5B23">
        <w:rPr>
          <w:rFonts w:ascii="Arial" w:hAnsi="Arial" w:cs="Arial"/>
          <w:noProof/>
          <w:color w:val="000000"/>
          <w:spacing w:val="-3"/>
          <w:sz w:val="20"/>
        </w:rPr>
        <w:t>are</w:t>
      </w:r>
      <w:r w:rsidRPr="006B5B23">
        <w:rPr>
          <w:rFonts w:ascii="Arial" w:hAnsi="Arial" w:cs="Arial"/>
          <w:noProof/>
          <w:color w:val="000000"/>
          <w:spacing w:val="-2"/>
          <w:sz w:val="20"/>
        </w:rPr>
        <w:t> to </w:t>
      </w:r>
      <w:r w:rsidRPr="006B5B23">
        <w:rPr>
          <w:rFonts w:ascii="Arial" w:hAnsi="Arial" w:cs="Arial"/>
          <w:noProof/>
          <w:color w:val="000000"/>
          <w:spacing w:val="-3"/>
          <w:sz w:val="20"/>
        </w:rPr>
        <w:t>be</w:t>
      </w:r>
      <w:r w:rsidRPr="006B5B23">
        <w:rPr>
          <w:rFonts w:ascii="Arial" w:hAnsi="Arial" w:cs="Arial"/>
          <w:noProof/>
          <w:color w:val="000000"/>
          <w:spacing w:val="-2"/>
          <w:sz w:val="20"/>
        </w:rPr>
        <w:t> </w:t>
      </w:r>
      <w:r w:rsidRPr="006B5B23">
        <w:rPr>
          <w:rFonts w:ascii="Arial" w:hAnsi="Arial" w:cs="Arial"/>
          <w:noProof/>
          <w:color w:val="000000"/>
          <w:spacing w:val="-3"/>
          <w:sz w:val="20"/>
        </w:rPr>
        <w:t>submitted</w:t>
      </w:r>
      <w:r w:rsidRPr="006B5B23">
        <w:rPr>
          <w:rFonts w:ascii="Arial" w:hAnsi="Arial" w:cs="Arial"/>
          <w:noProof/>
          <w:color w:val="000000"/>
          <w:spacing w:val="-2"/>
          <w:sz w:val="20"/>
        </w:rPr>
        <w:t> </w:t>
      </w:r>
      <w:r w:rsidRPr="006B5B23">
        <w:rPr>
          <w:rFonts w:ascii="Arial" w:hAnsi="Arial" w:cs="Arial"/>
          <w:noProof/>
          <w:color w:val="000000"/>
          <w:spacing w:val="-3"/>
          <w:sz w:val="20"/>
        </w:rPr>
        <w:t>to</w:t>
      </w:r>
      <w:r w:rsidRPr="006B5B23">
        <w:rPr>
          <w:rFonts w:ascii="Arial" w:hAnsi="Arial" w:cs="Arial"/>
          <w:noProof/>
          <w:color w:val="000000"/>
          <w:spacing w:val="-2"/>
          <w:sz w:val="20"/>
        </w:rPr>
        <w:t> </w:t>
      </w:r>
      <w:r w:rsidRPr="006B5B23">
        <w:rPr>
          <w:rFonts w:ascii="Arial" w:hAnsi="Arial" w:cs="Arial"/>
          <w:noProof/>
          <w:color w:val="000000"/>
          <w:spacing w:val="-11"/>
          <w:sz w:val="20"/>
        </w:rPr>
        <w:t>SINOPEC</w:t>
      </w:r>
      <w:r w:rsidR="0035407A">
        <w:rPr>
          <w:rFonts w:ascii="Arial" w:hAnsi="Arial" w:cs="Arial"/>
          <w:noProof/>
          <w:color w:val="000000"/>
          <w:spacing w:val="-11"/>
          <w:sz w:val="20"/>
        </w:rPr>
        <w:t xml:space="preserve"> </w:t>
      </w:r>
      <w:r w:rsidRPr="006B5B23">
        <w:rPr>
          <w:rFonts w:ascii="Arial" w:hAnsi="Arial" w:cs="Arial"/>
          <w:noProof/>
          <w:color w:val="000000"/>
          <w:spacing w:val="-3"/>
          <w:sz w:val="20"/>
        </w:rPr>
        <w:t xml:space="preserve">for </w:t>
      </w:r>
      <w:r w:rsidRPr="006B5B23">
        <w:rPr>
          <w:rFonts w:ascii="Arial" w:hAnsi="Arial" w:cs="Arial"/>
          <w:noProof/>
          <w:color w:val="000000"/>
          <w:spacing w:val="-2"/>
          <w:sz w:val="20"/>
        </w:rPr>
        <w:t>verification. </w:t>
      </w:r>
    </w:p>
    <w:p w14:paraId="126B9D79" w14:textId="335904CE" w:rsidR="00DA4E77" w:rsidRPr="006B5B23" w:rsidRDefault="00DA4E77" w:rsidP="00B06BD9">
      <w:pPr>
        <w:spacing w:after="0" w:line="253" w:lineRule="exact"/>
        <w:ind w:left="251" w:firstLine="458"/>
        <w:jc w:val="both"/>
        <w:rPr>
          <w:rFonts w:ascii="Arial" w:hAnsi="Arial" w:cs="Arial"/>
          <w:sz w:val="20"/>
        </w:rPr>
      </w:pPr>
      <w:r w:rsidRPr="006B5B23">
        <w:rPr>
          <w:rFonts w:ascii="Arial" w:hAnsi="Arial" w:cs="Arial"/>
          <w:noProof/>
          <w:color w:val="000000"/>
          <w:spacing w:val="-2"/>
          <w:sz w:val="20"/>
        </w:rPr>
        <w:t> </w:t>
      </w:r>
    </w:p>
    <w:p w14:paraId="4584F1D7" w14:textId="77777777" w:rsidR="00DA4E77" w:rsidRPr="006B5B23" w:rsidRDefault="00DA4E77" w:rsidP="009E4D6D">
      <w:pPr>
        <w:spacing w:after="0" w:line="252" w:lineRule="exact"/>
        <w:ind w:left="251"/>
        <w:jc w:val="both"/>
        <w:rPr>
          <w:rFonts w:ascii="Arial" w:hAnsi="Arial" w:cs="Arial"/>
          <w:noProof/>
          <w:color w:val="000000"/>
          <w:sz w:val="20"/>
        </w:rPr>
      </w:pPr>
      <w:r w:rsidRPr="006B5B23">
        <w:rPr>
          <w:rFonts w:ascii="Arial" w:hAnsi="Arial" w:cs="Arial"/>
          <w:noProof/>
          <w:color w:val="000000"/>
          <w:spacing w:val="-2"/>
          <w:sz w:val="20"/>
        </w:rPr>
        <w:t xml:space="preserve">  2.4  </w:t>
      </w:r>
      <w:r w:rsidRPr="006B5B23">
        <w:rPr>
          <w:rFonts w:ascii="Arial" w:hAnsi="Arial" w:cs="Arial"/>
          <w:noProof/>
          <w:color w:val="000000"/>
          <w:w w:val="223"/>
          <w:sz w:val="20"/>
        </w:rPr>
        <w:t> </w:t>
      </w:r>
      <w:r w:rsidRPr="006B5B23">
        <w:rPr>
          <w:rFonts w:ascii="Arial" w:hAnsi="Arial" w:cs="Arial"/>
          <w:noProof/>
          <w:color w:val="000000"/>
          <w:spacing w:val="-2"/>
          <w:sz w:val="20"/>
        </w:rPr>
        <w:t> </w:t>
      </w:r>
      <w:r w:rsidRPr="006B5B23">
        <w:rPr>
          <w:rFonts w:ascii="Arial" w:hAnsi="Arial" w:cs="Arial"/>
          <w:noProof/>
          <w:color w:val="000000"/>
          <w:spacing w:val="-3"/>
          <w:sz w:val="20"/>
        </w:rPr>
        <w:t>The</w:t>
      </w:r>
      <w:r w:rsidRPr="006B5B23">
        <w:rPr>
          <w:rFonts w:ascii="Arial" w:hAnsi="Arial" w:cs="Arial"/>
          <w:noProof/>
          <w:color w:val="000000"/>
          <w:spacing w:val="-2"/>
          <w:sz w:val="20"/>
        </w:rPr>
        <w:t> </w:t>
      </w:r>
      <w:r w:rsidRPr="006B5B23">
        <w:rPr>
          <w:rFonts w:ascii="Arial" w:hAnsi="Arial" w:cs="Arial"/>
          <w:noProof/>
          <w:color w:val="000000"/>
          <w:sz w:val="20"/>
        </w:rPr>
        <w:t> </w:t>
      </w:r>
      <w:r w:rsidRPr="006B5B23">
        <w:rPr>
          <w:rFonts w:ascii="Arial" w:hAnsi="Arial" w:cs="Arial"/>
          <w:noProof/>
          <w:color w:val="000000"/>
          <w:spacing w:val="-2"/>
          <w:sz w:val="20"/>
        </w:rPr>
        <w:t>CONTRACTOR </w:t>
      </w:r>
      <w:r w:rsidRPr="006B5B23">
        <w:rPr>
          <w:rFonts w:ascii="Arial" w:hAnsi="Arial" w:cs="Arial"/>
          <w:noProof/>
          <w:color w:val="000000"/>
          <w:sz w:val="20"/>
        </w:rPr>
        <w:t> </w:t>
      </w:r>
      <w:r w:rsidRPr="006B5B23">
        <w:rPr>
          <w:rFonts w:ascii="Arial" w:hAnsi="Arial" w:cs="Arial"/>
          <w:noProof/>
          <w:color w:val="000000"/>
          <w:spacing w:val="-3"/>
          <w:sz w:val="20"/>
        </w:rPr>
        <w:t>shall</w:t>
      </w:r>
      <w:r w:rsidRPr="006B5B23">
        <w:rPr>
          <w:rFonts w:ascii="Arial" w:hAnsi="Arial" w:cs="Arial"/>
          <w:noProof/>
          <w:color w:val="000000"/>
          <w:spacing w:val="-2"/>
          <w:sz w:val="20"/>
        </w:rPr>
        <w:t> </w:t>
      </w:r>
      <w:r w:rsidRPr="006B5B23">
        <w:rPr>
          <w:rFonts w:ascii="Arial" w:hAnsi="Arial" w:cs="Arial"/>
          <w:noProof/>
          <w:color w:val="000000"/>
          <w:sz w:val="20"/>
        </w:rPr>
        <w:t> </w:t>
      </w:r>
      <w:r w:rsidRPr="006B5B23">
        <w:rPr>
          <w:rFonts w:ascii="Arial" w:hAnsi="Arial" w:cs="Arial"/>
          <w:noProof/>
          <w:color w:val="000000"/>
          <w:spacing w:val="-3"/>
          <w:sz w:val="20"/>
        </w:rPr>
        <w:t>take</w:t>
      </w:r>
      <w:r w:rsidRPr="006B5B23">
        <w:rPr>
          <w:rFonts w:ascii="Arial" w:hAnsi="Arial" w:cs="Arial"/>
          <w:noProof/>
          <w:color w:val="000000"/>
          <w:spacing w:val="-2"/>
          <w:sz w:val="20"/>
        </w:rPr>
        <w:t> </w:t>
      </w:r>
      <w:r w:rsidRPr="006B5B23">
        <w:rPr>
          <w:rFonts w:ascii="Arial" w:hAnsi="Arial" w:cs="Arial"/>
          <w:noProof/>
          <w:color w:val="000000"/>
          <w:sz w:val="20"/>
        </w:rPr>
        <w:t> </w:t>
      </w:r>
      <w:r w:rsidRPr="006B5B23">
        <w:rPr>
          <w:rFonts w:ascii="Arial" w:hAnsi="Arial" w:cs="Arial"/>
          <w:noProof/>
          <w:color w:val="000000"/>
          <w:spacing w:val="-3"/>
          <w:sz w:val="20"/>
        </w:rPr>
        <w:t>sealed</w:t>
      </w:r>
      <w:r w:rsidRPr="006B5B23">
        <w:rPr>
          <w:rFonts w:ascii="Arial" w:hAnsi="Arial" w:cs="Arial"/>
          <w:noProof/>
          <w:color w:val="000000"/>
          <w:spacing w:val="-2"/>
          <w:sz w:val="20"/>
        </w:rPr>
        <w:t> </w:t>
      </w:r>
      <w:r w:rsidRPr="006B5B23">
        <w:rPr>
          <w:rFonts w:ascii="Arial" w:hAnsi="Arial" w:cs="Arial"/>
          <w:noProof/>
          <w:color w:val="000000"/>
          <w:spacing w:val="1"/>
          <w:sz w:val="20"/>
        </w:rPr>
        <w:t> </w:t>
      </w:r>
      <w:r w:rsidRPr="006B5B23">
        <w:rPr>
          <w:rFonts w:ascii="Arial" w:hAnsi="Arial" w:cs="Arial"/>
          <w:noProof/>
          <w:color w:val="000000"/>
          <w:spacing w:val="-3"/>
          <w:sz w:val="20"/>
        </w:rPr>
        <w:t>samples</w:t>
      </w:r>
      <w:r w:rsidRPr="006B5B23">
        <w:rPr>
          <w:rFonts w:ascii="Arial" w:hAnsi="Arial" w:cs="Arial"/>
          <w:noProof/>
          <w:color w:val="000000"/>
          <w:spacing w:val="-2"/>
          <w:sz w:val="20"/>
        </w:rPr>
        <w:t> </w:t>
      </w:r>
      <w:r w:rsidRPr="006B5B23">
        <w:rPr>
          <w:rFonts w:ascii="Arial" w:hAnsi="Arial" w:cs="Arial"/>
          <w:noProof/>
          <w:color w:val="000000"/>
          <w:sz w:val="20"/>
        </w:rPr>
        <w:t> </w:t>
      </w:r>
      <w:r w:rsidRPr="006B5B23">
        <w:rPr>
          <w:rFonts w:ascii="Arial" w:hAnsi="Arial" w:cs="Arial"/>
          <w:noProof/>
          <w:color w:val="000000"/>
          <w:spacing w:val="-2"/>
          <w:sz w:val="20"/>
        </w:rPr>
        <w:t>of </w:t>
      </w:r>
      <w:r w:rsidRPr="006B5B23">
        <w:rPr>
          <w:rFonts w:ascii="Arial" w:hAnsi="Arial" w:cs="Arial"/>
          <w:noProof/>
          <w:color w:val="000000"/>
          <w:sz w:val="20"/>
        </w:rPr>
        <w:t> </w:t>
      </w:r>
      <w:r w:rsidRPr="006B5B23">
        <w:rPr>
          <w:rFonts w:ascii="Arial" w:hAnsi="Arial" w:cs="Arial"/>
          <w:noProof/>
          <w:color w:val="000000"/>
          <w:spacing w:val="-3"/>
          <w:sz w:val="20"/>
        </w:rPr>
        <w:t>the</w:t>
      </w:r>
      <w:r w:rsidRPr="006B5B23">
        <w:rPr>
          <w:rFonts w:ascii="Arial" w:hAnsi="Arial" w:cs="Arial"/>
          <w:noProof/>
          <w:color w:val="000000"/>
          <w:spacing w:val="-2"/>
          <w:sz w:val="20"/>
        </w:rPr>
        <w:t> </w:t>
      </w:r>
      <w:r w:rsidRPr="006B5B23">
        <w:rPr>
          <w:rFonts w:ascii="Arial" w:hAnsi="Arial" w:cs="Arial"/>
          <w:noProof/>
          <w:color w:val="000000"/>
          <w:spacing w:val="1"/>
          <w:sz w:val="20"/>
        </w:rPr>
        <w:t> </w:t>
      </w:r>
      <w:r w:rsidRPr="006B5B23">
        <w:rPr>
          <w:rFonts w:ascii="Arial" w:hAnsi="Arial" w:cs="Arial"/>
          <w:noProof/>
          <w:color w:val="000000"/>
          <w:spacing w:val="-3"/>
          <w:sz w:val="20"/>
        </w:rPr>
        <w:t>said</w:t>
      </w:r>
      <w:r w:rsidRPr="006B5B23">
        <w:rPr>
          <w:rFonts w:ascii="Arial" w:hAnsi="Arial" w:cs="Arial"/>
          <w:noProof/>
          <w:color w:val="000000"/>
          <w:spacing w:val="-2"/>
          <w:sz w:val="20"/>
        </w:rPr>
        <w:t> </w:t>
      </w:r>
      <w:r w:rsidRPr="006B5B23">
        <w:rPr>
          <w:rFonts w:ascii="Arial" w:hAnsi="Arial" w:cs="Arial"/>
          <w:noProof/>
          <w:color w:val="000000"/>
          <w:sz w:val="20"/>
        </w:rPr>
        <w:t> </w:t>
      </w:r>
      <w:r w:rsidRPr="006B5B23">
        <w:rPr>
          <w:rFonts w:ascii="Arial" w:hAnsi="Arial" w:cs="Arial"/>
          <w:noProof/>
          <w:color w:val="000000"/>
          <w:spacing w:val="-2"/>
          <w:sz w:val="20"/>
        </w:rPr>
        <w:t>Products </w:t>
      </w:r>
      <w:r w:rsidRPr="006B5B23">
        <w:rPr>
          <w:rFonts w:ascii="Arial" w:hAnsi="Arial" w:cs="Arial"/>
          <w:noProof/>
          <w:color w:val="000000"/>
          <w:sz w:val="20"/>
        </w:rPr>
        <w:t> </w:t>
      </w:r>
      <w:r w:rsidRPr="006B5B23">
        <w:rPr>
          <w:rFonts w:ascii="Arial" w:hAnsi="Arial" w:cs="Arial"/>
          <w:noProof/>
          <w:color w:val="000000"/>
          <w:spacing w:val="-3"/>
          <w:sz w:val="20"/>
        </w:rPr>
        <w:t>discharged</w:t>
      </w:r>
      <w:r w:rsidRPr="006B5B23">
        <w:rPr>
          <w:rFonts w:ascii="Arial" w:hAnsi="Arial" w:cs="Arial"/>
          <w:noProof/>
          <w:color w:val="000000"/>
          <w:spacing w:val="-2"/>
          <w:sz w:val="20"/>
        </w:rPr>
        <w:t> </w:t>
      </w:r>
      <w:r w:rsidRPr="006B5B23">
        <w:rPr>
          <w:rFonts w:ascii="Arial" w:hAnsi="Arial" w:cs="Arial"/>
          <w:noProof/>
          <w:color w:val="000000"/>
          <w:sz w:val="20"/>
        </w:rPr>
        <w:t> </w:t>
      </w:r>
      <w:r w:rsidRPr="006B5B23">
        <w:rPr>
          <w:rFonts w:ascii="Arial" w:hAnsi="Arial" w:cs="Arial"/>
          <w:noProof/>
          <w:color w:val="000000"/>
          <w:spacing w:val="-2"/>
          <w:sz w:val="20"/>
        </w:rPr>
        <w:t>or </w:t>
      </w:r>
      <w:r w:rsidRPr="006B5B23">
        <w:rPr>
          <w:rFonts w:ascii="Arial" w:hAnsi="Arial" w:cs="Arial"/>
          <w:noProof/>
          <w:color w:val="000000"/>
          <w:sz w:val="20"/>
        </w:rPr>
        <w:t> </w:t>
      </w:r>
    </w:p>
    <w:p w14:paraId="183E9881" w14:textId="77777777" w:rsidR="00DA4E77" w:rsidRPr="006B5B23" w:rsidRDefault="00DA4E77" w:rsidP="009E4D6D">
      <w:pPr>
        <w:spacing w:after="0" w:line="252" w:lineRule="exact"/>
        <w:ind w:left="460" w:firstLine="469"/>
        <w:jc w:val="both"/>
        <w:rPr>
          <w:rFonts w:ascii="Arial" w:hAnsi="Arial" w:cs="Arial"/>
          <w:noProof/>
          <w:color w:val="000000"/>
          <w:spacing w:val="-2"/>
          <w:sz w:val="20"/>
        </w:rPr>
      </w:pPr>
      <w:r w:rsidRPr="006B5B23">
        <w:rPr>
          <w:rFonts w:ascii="Arial" w:hAnsi="Arial" w:cs="Arial"/>
          <w:noProof/>
          <w:color w:val="000000"/>
          <w:spacing w:val="-3"/>
          <w:sz w:val="20"/>
        </w:rPr>
        <w:t>delivered,</w:t>
      </w:r>
      <w:r w:rsidRPr="006B5B23">
        <w:rPr>
          <w:rFonts w:ascii="Arial" w:hAnsi="Arial" w:cs="Arial"/>
          <w:noProof/>
          <w:color w:val="000000"/>
          <w:spacing w:val="-2"/>
          <w:sz w:val="20"/>
        </w:rPr>
        <w:t> </w:t>
      </w:r>
      <w:r w:rsidRPr="006B5B23">
        <w:rPr>
          <w:rFonts w:ascii="Arial" w:hAnsi="Arial" w:cs="Arial"/>
          <w:noProof/>
          <w:color w:val="000000"/>
          <w:spacing w:val="-3"/>
          <w:sz w:val="20"/>
        </w:rPr>
        <w:t>identify</w:t>
      </w:r>
      <w:r w:rsidRPr="006B5B23">
        <w:rPr>
          <w:rFonts w:ascii="Arial" w:hAnsi="Arial" w:cs="Arial"/>
          <w:noProof/>
          <w:color w:val="000000"/>
          <w:spacing w:val="-2"/>
          <w:sz w:val="20"/>
        </w:rPr>
        <w:t> </w:t>
      </w:r>
      <w:r w:rsidRPr="006B5B23">
        <w:rPr>
          <w:rFonts w:ascii="Arial" w:hAnsi="Arial" w:cs="Arial"/>
          <w:noProof/>
          <w:color w:val="000000"/>
          <w:spacing w:val="-3"/>
          <w:sz w:val="20"/>
        </w:rPr>
        <w:t>the</w:t>
      </w:r>
      <w:r w:rsidRPr="006B5B23">
        <w:rPr>
          <w:rFonts w:ascii="Arial" w:hAnsi="Arial" w:cs="Arial"/>
          <w:noProof/>
          <w:color w:val="000000"/>
          <w:spacing w:val="-2"/>
          <w:sz w:val="20"/>
        </w:rPr>
        <w:t> </w:t>
      </w:r>
      <w:r w:rsidRPr="006B5B23">
        <w:rPr>
          <w:rFonts w:ascii="Arial" w:hAnsi="Arial" w:cs="Arial"/>
          <w:noProof/>
          <w:color w:val="000000"/>
          <w:spacing w:val="-3"/>
          <w:sz w:val="20"/>
        </w:rPr>
        <w:t>samples</w:t>
      </w:r>
      <w:r w:rsidRPr="006B5B23">
        <w:rPr>
          <w:rFonts w:ascii="Arial" w:hAnsi="Arial" w:cs="Arial"/>
          <w:noProof/>
          <w:color w:val="000000"/>
          <w:spacing w:val="-2"/>
          <w:sz w:val="20"/>
        </w:rPr>
        <w:t> </w:t>
      </w:r>
      <w:r w:rsidRPr="006B5B23">
        <w:rPr>
          <w:rFonts w:ascii="Arial" w:hAnsi="Arial" w:cs="Arial"/>
          <w:noProof/>
          <w:color w:val="000000"/>
          <w:spacing w:val="-3"/>
          <w:sz w:val="20"/>
        </w:rPr>
        <w:t>by</w:t>
      </w:r>
      <w:r w:rsidRPr="006B5B23">
        <w:rPr>
          <w:rFonts w:ascii="Arial" w:hAnsi="Arial" w:cs="Arial"/>
          <w:noProof/>
          <w:color w:val="000000"/>
          <w:spacing w:val="-2"/>
          <w:sz w:val="20"/>
        </w:rPr>
        <w:t> </w:t>
      </w:r>
      <w:r w:rsidRPr="006B5B23">
        <w:rPr>
          <w:rFonts w:ascii="Arial" w:hAnsi="Arial" w:cs="Arial"/>
          <w:noProof/>
          <w:color w:val="000000"/>
          <w:spacing w:val="-3"/>
          <w:sz w:val="20"/>
        </w:rPr>
        <w:t>tagging,</w:t>
      </w:r>
      <w:r w:rsidRPr="006B5B23">
        <w:rPr>
          <w:rFonts w:ascii="Arial" w:hAnsi="Arial" w:cs="Arial"/>
          <w:noProof/>
          <w:color w:val="000000"/>
          <w:spacing w:val="-2"/>
          <w:sz w:val="20"/>
        </w:rPr>
        <w:t> </w:t>
      </w:r>
      <w:r w:rsidRPr="006B5B23">
        <w:rPr>
          <w:rFonts w:ascii="Arial" w:hAnsi="Arial" w:cs="Arial"/>
          <w:noProof/>
          <w:color w:val="000000"/>
          <w:spacing w:val="-3"/>
          <w:sz w:val="20"/>
        </w:rPr>
        <w:t>and</w:t>
      </w:r>
      <w:r w:rsidRPr="006B5B23">
        <w:rPr>
          <w:rFonts w:ascii="Arial" w:hAnsi="Arial" w:cs="Arial"/>
          <w:noProof/>
          <w:color w:val="000000"/>
          <w:spacing w:val="-2"/>
          <w:sz w:val="20"/>
        </w:rPr>
        <w:t> retain </w:t>
      </w:r>
      <w:r w:rsidRPr="006B5B23">
        <w:rPr>
          <w:rFonts w:ascii="Arial" w:hAnsi="Arial" w:cs="Arial"/>
          <w:noProof/>
          <w:color w:val="000000"/>
          <w:spacing w:val="-3"/>
          <w:sz w:val="20"/>
        </w:rPr>
        <w:t>these</w:t>
      </w:r>
      <w:r w:rsidRPr="006B5B23">
        <w:rPr>
          <w:rFonts w:ascii="Arial" w:hAnsi="Arial" w:cs="Arial"/>
          <w:noProof/>
          <w:color w:val="000000"/>
          <w:spacing w:val="-2"/>
          <w:sz w:val="20"/>
        </w:rPr>
        <w:t> on </w:t>
      </w:r>
      <w:r w:rsidRPr="006B5B23">
        <w:rPr>
          <w:rFonts w:ascii="Arial" w:hAnsi="Arial" w:cs="Arial"/>
          <w:noProof/>
          <w:color w:val="000000"/>
          <w:spacing w:val="-3"/>
          <w:sz w:val="20"/>
        </w:rPr>
        <w:t>board</w:t>
      </w:r>
      <w:r w:rsidRPr="006B5B23">
        <w:rPr>
          <w:rFonts w:ascii="Arial" w:hAnsi="Arial" w:cs="Arial"/>
          <w:noProof/>
          <w:color w:val="000000"/>
          <w:spacing w:val="-2"/>
          <w:sz w:val="20"/>
        </w:rPr>
        <w:t> the </w:t>
      </w:r>
      <w:r w:rsidRPr="006B5B23">
        <w:rPr>
          <w:rFonts w:ascii="Arial" w:hAnsi="Arial" w:cs="Arial"/>
          <w:noProof/>
          <w:color w:val="000000"/>
          <w:spacing w:val="-3"/>
          <w:sz w:val="20"/>
        </w:rPr>
        <w:t>Barge</w:t>
      </w:r>
      <w:r w:rsidRPr="006B5B23">
        <w:rPr>
          <w:rFonts w:ascii="Arial" w:hAnsi="Arial" w:cs="Arial"/>
          <w:noProof/>
          <w:color w:val="000000"/>
          <w:spacing w:val="-2"/>
          <w:sz w:val="20"/>
        </w:rPr>
        <w:t> </w:t>
      </w:r>
      <w:r w:rsidRPr="006B5B23">
        <w:rPr>
          <w:rFonts w:ascii="Arial" w:hAnsi="Arial" w:cs="Arial"/>
          <w:noProof/>
          <w:color w:val="000000"/>
          <w:spacing w:val="-3"/>
          <w:sz w:val="20"/>
        </w:rPr>
        <w:t>for</w:t>
      </w:r>
      <w:r w:rsidRPr="006B5B23">
        <w:rPr>
          <w:rFonts w:ascii="Arial" w:hAnsi="Arial" w:cs="Arial"/>
          <w:noProof/>
          <w:color w:val="000000"/>
          <w:spacing w:val="-2"/>
          <w:sz w:val="20"/>
        </w:rPr>
        <w:t> </w:t>
      </w:r>
      <w:r w:rsidRPr="006B5B23">
        <w:rPr>
          <w:rFonts w:ascii="Arial" w:hAnsi="Arial" w:cs="Arial"/>
          <w:noProof/>
          <w:color w:val="000000"/>
          <w:spacing w:val="-3"/>
          <w:sz w:val="20"/>
        </w:rPr>
        <w:t>a</w:t>
      </w:r>
      <w:r w:rsidRPr="006B5B23">
        <w:rPr>
          <w:rFonts w:ascii="Arial" w:hAnsi="Arial" w:cs="Arial"/>
          <w:noProof/>
          <w:color w:val="000000"/>
          <w:spacing w:val="-2"/>
          <w:sz w:val="20"/>
        </w:rPr>
        <w:t> </w:t>
      </w:r>
      <w:r w:rsidRPr="006B5B23">
        <w:rPr>
          <w:rFonts w:ascii="Arial" w:hAnsi="Arial" w:cs="Arial"/>
          <w:noProof/>
          <w:color w:val="000000"/>
          <w:spacing w:val="-3"/>
          <w:sz w:val="20"/>
        </w:rPr>
        <w:t>period</w:t>
      </w:r>
      <w:r w:rsidRPr="006B5B23">
        <w:rPr>
          <w:rFonts w:ascii="Arial" w:hAnsi="Arial" w:cs="Arial"/>
          <w:noProof/>
          <w:color w:val="000000"/>
          <w:spacing w:val="-2"/>
          <w:sz w:val="20"/>
        </w:rPr>
        <w:t> of</w:t>
      </w:r>
    </w:p>
    <w:p w14:paraId="346D46B5" w14:textId="547BE583" w:rsidR="00DA4E77" w:rsidRPr="006B5B23" w:rsidRDefault="00D95F98" w:rsidP="009E4D6D">
      <w:pPr>
        <w:spacing w:after="0" w:line="252" w:lineRule="exact"/>
        <w:ind w:left="460" w:firstLine="469"/>
        <w:jc w:val="both"/>
        <w:rPr>
          <w:rFonts w:ascii="Arial" w:hAnsi="Arial" w:cs="Arial"/>
          <w:sz w:val="20"/>
        </w:rPr>
      </w:pPr>
      <w:r w:rsidRPr="00B83794">
        <w:rPr>
          <w:rFonts w:ascii="Arial" w:hAnsi="Arial" w:cs="Arial"/>
          <w:noProof/>
          <w:color w:val="000000"/>
          <w:spacing w:val="-3"/>
          <w:sz w:val="20"/>
        </w:rPr>
        <w:t>Six(6)</w:t>
      </w:r>
      <w:r w:rsidR="00977A4B">
        <w:rPr>
          <w:rFonts w:ascii="宋体" w:eastAsia="宋体" w:hAnsi="宋体" w:cs="Arial" w:hint="eastAsia"/>
          <w:noProof/>
          <w:color w:val="000000"/>
          <w:spacing w:val="-2"/>
          <w:sz w:val="20"/>
        </w:rPr>
        <w:t xml:space="preserve"> </w:t>
      </w:r>
      <w:r w:rsidR="00DA4E77" w:rsidRPr="006B5B23">
        <w:rPr>
          <w:rFonts w:ascii="Arial" w:hAnsi="Arial" w:cs="Arial"/>
          <w:noProof/>
          <w:color w:val="000000"/>
          <w:spacing w:val="-3"/>
          <w:sz w:val="20"/>
        </w:rPr>
        <w:t>months</w:t>
      </w:r>
      <w:r w:rsidR="00DA4E77" w:rsidRPr="006B5B23">
        <w:rPr>
          <w:rFonts w:ascii="Arial" w:hAnsi="Arial" w:cs="Arial"/>
          <w:noProof/>
          <w:color w:val="000000"/>
          <w:spacing w:val="-2"/>
          <w:sz w:val="20"/>
        </w:rPr>
        <w:t> </w:t>
      </w:r>
      <w:r w:rsidR="00DA4E77" w:rsidRPr="006B5B23">
        <w:rPr>
          <w:rFonts w:ascii="Arial" w:hAnsi="Arial" w:cs="Arial"/>
          <w:noProof/>
          <w:color w:val="000000"/>
          <w:spacing w:val="-3"/>
          <w:sz w:val="20"/>
        </w:rPr>
        <w:t>from</w:t>
      </w:r>
      <w:r w:rsidR="00DA4E77" w:rsidRPr="006B5B23">
        <w:rPr>
          <w:rFonts w:ascii="Arial" w:hAnsi="Arial" w:cs="Arial"/>
          <w:noProof/>
          <w:color w:val="000000"/>
          <w:spacing w:val="-2"/>
          <w:sz w:val="20"/>
        </w:rPr>
        <w:t> the date of discharge </w:t>
      </w:r>
      <w:r w:rsidR="00DA4E77" w:rsidRPr="006B5B23">
        <w:rPr>
          <w:rFonts w:ascii="Arial" w:hAnsi="Arial" w:cs="Arial"/>
          <w:noProof/>
          <w:color w:val="000000"/>
          <w:spacing w:val="-3"/>
          <w:sz w:val="20"/>
        </w:rPr>
        <w:t>or</w:t>
      </w:r>
      <w:r w:rsidR="00DA4E77" w:rsidRPr="006B5B23">
        <w:rPr>
          <w:rFonts w:ascii="Arial" w:hAnsi="Arial" w:cs="Arial"/>
          <w:noProof/>
          <w:color w:val="000000"/>
          <w:spacing w:val="-2"/>
          <w:sz w:val="20"/>
        </w:rPr>
        <w:t> </w:t>
      </w:r>
      <w:r w:rsidR="00DA4E77" w:rsidRPr="006B5B23">
        <w:rPr>
          <w:rFonts w:ascii="Arial" w:hAnsi="Arial" w:cs="Arial"/>
          <w:noProof/>
          <w:color w:val="000000"/>
          <w:spacing w:val="-3"/>
          <w:sz w:val="20"/>
        </w:rPr>
        <w:t>delivery</w:t>
      </w:r>
      <w:r w:rsidR="00DA4E77" w:rsidRPr="006B5B23">
        <w:rPr>
          <w:rFonts w:ascii="Arial" w:hAnsi="Arial" w:cs="Arial"/>
          <w:noProof/>
          <w:color w:val="000000"/>
          <w:spacing w:val="-2"/>
          <w:sz w:val="20"/>
        </w:rPr>
        <w:t> </w:t>
      </w:r>
      <w:r w:rsidR="00DA4E77" w:rsidRPr="006B5B23">
        <w:rPr>
          <w:rFonts w:ascii="Arial" w:hAnsi="Arial" w:cs="Arial"/>
          <w:noProof/>
          <w:color w:val="000000"/>
          <w:spacing w:val="-3"/>
          <w:sz w:val="20"/>
        </w:rPr>
        <w:t>for</w:t>
      </w:r>
      <w:r w:rsidR="00DA4E77" w:rsidRPr="006B5B23">
        <w:rPr>
          <w:rFonts w:ascii="Arial" w:hAnsi="Arial" w:cs="Arial"/>
          <w:noProof/>
          <w:color w:val="000000"/>
          <w:spacing w:val="-2"/>
          <w:sz w:val="20"/>
        </w:rPr>
        <w:t> quality control </w:t>
      </w:r>
      <w:r w:rsidR="00DA4E77" w:rsidRPr="006B5B23">
        <w:rPr>
          <w:rFonts w:ascii="Arial" w:hAnsi="Arial" w:cs="Arial"/>
          <w:noProof/>
          <w:color w:val="000000"/>
          <w:spacing w:val="-3"/>
          <w:sz w:val="20"/>
        </w:rPr>
        <w:t>purposes.</w:t>
      </w:r>
      <w:r w:rsidR="00DA4E77" w:rsidRPr="006B5B23">
        <w:rPr>
          <w:rFonts w:ascii="Arial" w:hAnsi="Arial" w:cs="Arial"/>
          <w:noProof/>
          <w:color w:val="000000"/>
          <w:spacing w:val="-2"/>
          <w:sz w:val="20"/>
        </w:rPr>
        <w:t> </w:t>
      </w:r>
    </w:p>
    <w:p w14:paraId="5F3E7048" w14:textId="77777777" w:rsidR="00DA4E77" w:rsidRPr="006B5B23" w:rsidRDefault="00DA4E77" w:rsidP="009E4D6D">
      <w:pPr>
        <w:spacing w:after="0" w:line="253" w:lineRule="exact"/>
        <w:ind w:left="251"/>
        <w:jc w:val="both"/>
        <w:rPr>
          <w:rFonts w:ascii="Arial" w:hAnsi="Arial" w:cs="Arial"/>
          <w:sz w:val="20"/>
        </w:rPr>
      </w:pPr>
      <w:r w:rsidRPr="006B5B23">
        <w:rPr>
          <w:rFonts w:ascii="Arial" w:hAnsi="Arial" w:cs="Arial"/>
          <w:noProof/>
          <w:color w:val="000000"/>
          <w:spacing w:val="-2"/>
          <w:sz w:val="20"/>
        </w:rPr>
        <w:t> </w:t>
      </w:r>
    </w:p>
    <w:p w14:paraId="796674E3" w14:textId="77777777" w:rsidR="00DA4E77" w:rsidRPr="006B5B23" w:rsidRDefault="00DA4E77" w:rsidP="009E4D6D">
      <w:pPr>
        <w:spacing w:after="0" w:line="253" w:lineRule="exact"/>
        <w:ind w:left="251"/>
        <w:jc w:val="both"/>
        <w:rPr>
          <w:rFonts w:ascii="Arial" w:hAnsi="Arial" w:cs="Arial"/>
          <w:sz w:val="20"/>
        </w:rPr>
      </w:pPr>
      <w:r w:rsidRPr="006B5B23">
        <w:rPr>
          <w:rFonts w:ascii="Arial" w:hAnsi="Arial" w:cs="Arial"/>
          <w:noProof/>
          <w:color w:val="000000"/>
          <w:spacing w:val="-2"/>
          <w:sz w:val="20"/>
        </w:rPr>
        <w:t xml:space="preserve">  2.5   </w:t>
      </w:r>
      <w:r w:rsidRPr="006B5B23">
        <w:rPr>
          <w:rFonts w:ascii="Arial" w:hAnsi="Arial" w:cs="Arial"/>
          <w:noProof/>
          <w:color w:val="000000"/>
          <w:w w:val="248"/>
          <w:sz w:val="20"/>
        </w:rPr>
        <w:t> </w:t>
      </w:r>
      <w:r w:rsidRPr="006B5B23">
        <w:rPr>
          <w:rFonts w:ascii="Arial" w:hAnsi="Arial" w:cs="Arial"/>
          <w:noProof/>
          <w:color w:val="000000"/>
          <w:spacing w:val="-4"/>
          <w:sz w:val="20"/>
        </w:rPr>
        <w:t>Products</w:t>
      </w:r>
      <w:r w:rsidRPr="006B5B23">
        <w:rPr>
          <w:rFonts w:ascii="Arial" w:hAnsi="Arial" w:cs="Arial"/>
          <w:noProof/>
          <w:color w:val="000000"/>
          <w:spacing w:val="-2"/>
          <w:sz w:val="20"/>
        </w:rPr>
        <w:t> </w:t>
      </w:r>
      <w:r w:rsidRPr="006B5B23">
        <w:rPr>
          <w:rFonts w:ascii="Arial" w:hAnsi="Arial" w:cs="Arial"/>
          <w:noProof/>
          <w:color w:val="000000"/>
          <w:spacing w:val="-5"/>
          <w:sz w:val="20"/>
        </w:rPr>
        <w:t>may</w:t>
      </w:r>
      <w:r w:rsidRPr="006B5B23">
        <w:rPr>
          <w:rFonts w:ascii="Arial" w:hAnsi="Arial" w:cs="Arial"/>
          <w:noProof/>
          <w:color w:val="000000"/>
          <w:spacing w:val="-2"/>
          <w:sz w:val="20"/>
        </w:rPr>
        <w:t> </w:t>
      </w:r>
      <w:r w:rsidRPr="006B5B23">
        <w:rPr>
          <w:rFonts w:ascii="Arial" w:hAnsi="Arial" w:cs="Arial"/>
          <w:noProof/>
          <w:color w:val="000000"/>
          <w:spacing w:val="-5"/>
          <w:sz w:val="20"/>
        </w:rPr>
        <w:t>be</w:t>
      </w:r>
      <w:r w:rsidRPr="006B5B23">
        <w:rPr>
          <w:rFonts w:ascii="Arial" w:hAnsi="Arial" w:cs="Arial"/>
          <w:noProof/>
          <w:color w:val="000000"/>
          <w:spacing w:val="-2"/>
          <w:sz w:val="20"/>
        </w:rPr>
        <w:t> </w:t>
      </w:r>
      <w:r w:rsidRPr="006B5B23">
        <w:rPr>
          <w:rFonts w:ascii="Arial" w:hAnsi="Arial" w:cs="Arial"/>
          <w:noProof/>
          <w:color w:val="000000"/>
          <w:spacing w:val="-4"/>
          <w:sz w:val="20"/>
        </w:rPr>
        <w:t>delivered</w:t>
      </w:r>
      <w:r w:rsidRPr="006B5B23">
        <w:rPr>
          <w:rFonts w:ascii="Arial" w:hAnsi="Arial" w:cs="Arial"/>
          <w:noProof/>
          <w:color w:val="000000"/>
          <w:spacing w:val="-2"/>
          <w:sz w:val="20"/>
        </w:rPr>
        <w:t> </w:t>
      </w:r>
      <w:r w:rsidRPr="006B5B23">
        <w:rPr>
          <w:rFonts w:ascii="Arial" w:hAnsi="Arial" w:cs="Arial"/>
          <w:noProof/>
          <w:color w:val="000000"/>
          <w:spacing w:val="-4"/>
          <w:sz w:val="20"/>
        </w:rPr>
        <w:t>in</w:t>
      </w:r>
      <w:r w:rsidRPr="006B5B23">
        <w:rPr>
          <w:rFonts w:ascii="Arial" w:hAnsi="Arial" w:cs="Arial"/>
          <w:noProof/>
          <w:color w:val="000000"/>
          <w:spacing w:val="-2"/>
          <w:sz w:val="20"/>
        </w:rPr>
        <w:t> </w:t>
      </w:r>
      <w:r w:rsidRPr="006B5B23">
        <w:rPr>
          <w:rFonts w:ascii="Arial" w:hAnsi="Arial" w:cs="Arial"/>
          <w:noProof/>
          <w:color w:val="000000"/>
          <w:spacing w:val="-4"/>
          <w:sz w:val="20"/>
        </w:rPr>
        <w:t>the</w:t>
      </w:r>
      <w:r w:rsidRPr="006B5B23">
        <w:rPr>
          <w:rFonts w:ascii="Arial" w:hAnsi="Arial" w:cs="Arial"/>
          <w:noProof/>
          <w:color w:val="000000"/>
          <w:spacing w:val="-2"/>
          <w:sz w:val="20"/>
        </w:rPr>
        <w:t> </w:t>
      </w:r>
      <w:r w:rsidRPr="006B5B23">
        <w:rPr>
          <w:rFonts w:ascii="Arial" w:hAnsi="Arial" w:cs="Arial"/>
          <w:noProof/>
          <w:color w:val="000000"/>
          <w:spacing w:val="-4"/>
          <w:sz w:val="20"/>
        </w:rPr>
        <w:t>following</w:t>
      </w:r>
      <w:r w:rsidRPr="006B5B23">
        <w:rPr>
          <w:rFonts w:ascii="Arial" w:hAnsi="Arial" w:cs="Arial"/>
          <w:noProof/>
          <w:color w:val="000000"/>
          <w:spacing w:val="-2"/>
          <w:sz w:val="20"/>
        </w:rPr>
        <w:t> </w:t>
      </w:r>
      <w:r w:rsidRPr="006B5B23">
        <w:rPr>
          <w:rFonts w:ascii="Arial" w:hAnsi="Arial" w:cs="Arial"/>
          <w:noProof/>
          <w:color w:val="000000"/>
          <w:spacing w:val="-4"/>
          <w:sz w:val="20"/>
        </w:rPr>
        <w:t>forms:</w:t>
      </w:r>
      <w:r w:rsidRPr="006B5B23">
        <w:rPr>
          <w:rFonts w:ascii="微软雅黑" w:eastAsia="微软雅黑" w:hAnsi="微软雅黑" w:cs="微软雅黑" w:hint="eastAsia"/>
          <w:noProof/>
          <w:color w:val="000000"/>
          <w:spacing w:val="-3"/>
          <w:sz w:val="20"/>
        </w:rPr>
        <w:t>‐</w:t>
      </w:r>
      <w:r w:rsidRPr="006B5B23">
        <w:rPr>
          <w:rFonts w:ascii="Arial" w:hAnsi="Arial" w:cs="Arial"/>
          <w:noProof/>
          <w:color w:val="000000"/>
          <w:spacing w:val="-3"/>
          <w:sz w:val="20"/>
        </w:rPr>
        <w:t> </w:t>
      </w:r>
    </w:p>
    <w:p w14:paraId="6A9F1688" w14:textId="77777777" w:rsidR="00DA4E77" w:rsidRPr="006B5B23" w:rsidRDefault="00DA4E77" w:rsidP="009E4D6D">
      <w:pPr>
        <w:pStyle w:val="ListParagraph"/>
        <w:numPr>
          <w:ilvl w:val="0"/>
          <w:numId w:val="15"/>
        </w:numPr>
        <w:tabs>
          <w:tab w:val="left" w:pos="1586"/>
        </w:tabs>
        <w:spacing w:after="0" w:line="452" w:lineRule="exact"/>
        <w:jc w:val="both"/>
        <w:rPr>
          <w:rFonts w:ascii="Arial" w:hAnsi="Arial" w:cs="Arial"/>
          <w:sz w:val="20"/>
        </w:rPr>
      </w:pPr>
      <w:r w:rsidRPr="006B5B23">
        <w:rPr>
          <w:rFonts w:ascii="Arial" w:hAnsi="Arial" w:cs="Arial"/>
          <w:noProof/>
          <w:color w:val="000000"/>
          <w:spacing w:val="-4"/>
          <w:sz w:val="20"/>
        </w:rPr>
        <w:t>Packed</w:t>
      </w:r>
      <w:r w:rsidRPr="006B5B23">
        <w:rPr>
          <w:rFonts w:ascii="Arial" w:hAnsi="Arial" w:cs="Arial"/>
          <w:noProof/>
          <w:color w:val="000000"/>
          <w:spacing w:val="-2"/>
          <w:sz w:val="20"/>
        </w:rPr>
        <w:t> (including </w:t>
      </w:r>
      <w:r w:rsidRPr="006B5B23">
        <w:rPr>
          <w:rFonts w:ascii="Arial" w:hAnsi="Arial" w:cs="Arial"/>
          <w:noProof/>
          <w:color w:val="000000"/>
          <w:spacing w:val="-3"/>
          <w:sz w:val="20"/>
        </w:rPr>
        <w:t>drums,</w:t>
      </w:r>
      <w:r w:rsidRPr="006B5B23">
        <w:rPr>
          <w:rFonts w:ascii="Arial" w:hAnsi="Arial" w:cs="Arial"/>
          <w:noProof/>
          <w:color w:val="000000"/>
          <w:spacing w:val="-2"/>
          <w:sz w:val="20"/>
        </w:rPr>
        <w:t> cartons, pails, crates </w:t>
      </w:r>
      <w:r w:rsidRPr="006B5B23">
        <w:rPr>
          <w:rFonts w:ascii="Arial" w:hAnsi="Arial" w:cs="Arial"/>
          <w:noProof/>
          <w:color w:val="000000"/>
          <w:spacing w:val="-3"/>
          <w:sz w:val="20"/>
        </w:rPr>
        <w:t>and</w:t>
      </w:r>
      <w:r w:rsidRPr="006B5B23">
        <w:rPr>
          <w:rFonts w:ascii="Arial" w:hAnsi="Arial" w:cs="Arial"/>
          <w:noProof/>
          <w:color w:val="000000"/>
          <w:spacing w:val="-2"/>
          <w:sz w:val="20"/>
        </w:rPr>
        <w:t> palletized cargo) </w:t>
      </w:r>
    </w:p>
    <w:p w14:paraId="74305929" w14:textId="77777777" w:rsidR="00DA4E77" w:rsidRPr="006B5B23" w:rsidRDefault="00DA4E77" w:rsidP="009E4D6D">
      <w:pPr>
        <w:pStyle w:val="ListParagraph"/>
        <w:numPr>
          <w:ilvl w:val="0"/>
          <w:numId w:val="15"/>
        </w:numPr>
        <w:tabs>
          <w:tab w:val="left" w:pos="1586"/>
        </w:tabs>
        <w:spacing w:after="0" w:line="451" w:lineRule="exact"/>
        <w:jc w:val="both"/>
        <w:rPr>
          <w:rFonts w:ascii="Arial" w:hAnsi="Arial" w:cs="Arial"/>
          <w:noProof/>
          <w:color w:val="000000"/>
          <w:spacing w:val="-2"/>
          <w:sz w:val="20"/>
        </w:rPr>
      </w:pPr>
      <w:r w:rsidRPr="006B5B23">
        <w:rPr>
          <w:rFonts w:ascii="Arial" w:hAnsi="Arial" w:cs="Arial"/>
          <w:noProof/>
          <w:color w:val="000000"/>
          <w:spacing w:val="-3"/>
          <w:sz w:val="20"/>
        </w:rPr>
        <w:lastRenderedPageBreak/>
        <w:t>Bulk</w:t>
      </w:r>
      <w:r w:rsidRPr="006B5B23">
        <w:rPr>
          <w:rFonts w:ascii="Arial" w:hAnsi="Arial" w:cs="Arial"/>
          <w:noProof/>
          <w:color w:val="000000"/>
          <w:spacing w:val="-2"/>
          <w:sz w:val="20"/>
        </w:rPr>
        <w:t> </w:t>
      </w:r>
      <w:r w:rsidRPr="006B5B23">
        <w:rPr>
          <w:rFonts w:ascii="Arial" w:hAnsi="Arial" w:cs="Arial"/>
          <w:noProof/>
          <w:color w:val="000000"/>
          <w:spacing w:val="-3"/>
          <w:sz w:val="20"/>
        </w:rPr>
        <w:t>Ex</w:t>
      </w:r>
      <w:r w:rsidRPr="006B5B23">
        <w:rPr>
          <w:rFonts w:ascii="微软雅黑" w:eastAsia="微软雅黑" w:hAnsi="微软雅黑" w:cs="微软雅黑" w:hint="eastAsia"/>
          <w:noProof/>
          <w:color w:val="000000"/>
          <w:spacing w:val="-2"/>
          <w:sz w:val="20"/>
        </w:rPr>
        <w:t>‐</w:t>
      </w:r>
      <w:r w:rsidRPr="006B5B23">
        <w:rPr>
          <w:rFonts w:ascii="Arial" w:hAnsi="Arial" w:cs="Arial"/>
          <w:noProof/>
          <w:color w:val="000000"/>
          <w:spacing w:val="-2"/>
          <w:sz w:val="20"/>
        </w:rPr>
        <w:t> </w:t>
      </w:r>
      <w:r w:rsidRPr="006B5B23">
        <w:rPr>
          <w:rFonts w:ascii="Arial" w:hAnsi="Arial" w:cs="Arial"/>
          <w:noProof/>
          <w:color w:val="000000"/>
          <w:spacing w:val="-3"/>
          <w:sz w:val="20"/>
        </w:rPr>
        <w:t>Intermediate</w:t>
      </w:r>
      <w:r w:rsidRPr="006B5B23">
        <w:rPr>
          <w:rFonts w:ascii="Arial" w:hAnsi="Arial" w:cs="Arial"/>
          <w:noProof/>
          <w:color w:val="000000"/>
          <w:spacing w:val="-2"/>
          <w:sz w:val="20"/>
        </w:rPr>
        <w:t> </w:t>
      </w:r>
      <w:r w:rsidRPr="006B5B23">
        <w:rPr>
          <w:rFonts w:ascii="Arial" w:hAnsi="Arial" w:cs="Arial"/>
          <w:noProof/>
          <w:color w:val="000000"/>
          <w:spacing w:val="-3"/>
          <w:sz w:val="20"/>
        </w:rPr>
        <w:t>Bulk</w:t>
      </w:r>
      <w:r w:rsidRPr="006B5B23">
        <w:rPr>
          <w:rFonts w:ascii="Arial" w:hAnsi="Arial" w:cs="Arial"/>
          <w:noProof/>
          <w:color w:val="000000"/>
          <w:spacing w:val="-2"/>
          <w:sz w:val="20"/>
        </w:rPr>
        <w:t> </w:t>
      </w:r>
      <w:r w:rsidRPr="006B5B23">
        <w:rPr>
          <w:rFonts w:ascii="Arial" w:hAnsi="Arial" w:cs="Arial"/>
          <w:noProof/>
          <w:color w:val="000000"/>
          <w:spacing w:val="-3"/>
          <w:sz w:val="20"/>
        </w:rPr>
        <w:t>Container</w:t>
      </w:r>
      <w:r w:rsidRPr="006B5B23">
        <w:rPr>
          <w:rFonts w:ascii="Arial" w:hAnsi="Arial" w:cs="Arial"/>
          <w:noProof/>
          <w:color w:val="000000"/>
          <w:spacing w:val="-2"/>
          <w:sz w:val="20"/>
        </w:rPr>
        <w:t> (“</w:t>
      </w:r>
      <w:r w:rsidRPr="006B5B23">
        <w:rPr>
          <w:rFonts w:ascii="Arial" w:hAnsi="Arial" w:cs="Arial"/>
          <w:b/>
          <w:noProof/>
          <w:color w:val="000000"/>
          <w:spacing w:val="-3"/>
          <w:w w:val="95"/>
          <w:sz w:val="20"/>
        </w:rPr>
        <w:t>IBC</w:t>
      </w:r>
      <w:r w:rsidRPr="006B5B23">
        <w:rPr>
          <w:rFonts w:ascii="Arial" w:hAnsi="Arial" w:cs="Arial"/>
          <w:noProof/>
          <w:color w:val="000000"/>
          <w:spacing w:val="-2"/>
          <w:sz w:val="20"/>
        </w:rPr>
        <w:t>”) </w:t>
      </w:r>
    </w:p>
    <w:p w14:paraId="6F6C3594" w14:textId="77777777" w:rsidR="007C6C24" w:rsidRPr="00B83794" w:rsidRDefault="00DA4E77" w:rsidP="007C6C24">
      <w:pPr>
        <w:pStyle w:val="ListParagraph"/>
        <w:numPr>
          <w:ilvl w:val="0"/>
          <w:numId w:val="15"/>
        </w:numPr>
        <w:tabs>
          <w:tab w:val="left" w:pos="1586"/>
        </w:tabs>
        <w:spacing w:after="0" w:line="451" w:lineRule="exact"/>
        <w:jc w:val="both"/>
        <w:rPr>
          <w:rFonts w:ascii="Arial" w:hAnsi="Arial" w:cs="Arial"/>
          <w:noProof/>
          <w:color w:val="000000"/>
          <w:spacing w:val="-3"/>
          <w:sz w:val="20"/>
        </w:rPr>
      </w:pPr>
      <w:r w:rsidRPr="006B5B23">
        <w:rPr>
          <w:rFonts w:ascii="Arial" w:hAnsi="Arial" w:cs="Arial"/>
          <w:noProof/>
          <w:color w:val="000000"/>
          <w:spacing w:val="-3"/>
          <w:sz w:val="20"/>
        </w:rPr>
        <w:t>Bulk</w:t>
      </w:r>
      <w:r w:rsidRPr="006B5B23">
        <w:rPr>
          <w:rFonts w:ascii="Arial" w:hAnsi="Arial" w:cs="Arial"/>
          <w:noProof/>
          <w:color w:val="000000"/>
          <w:spacing w:val="-2"/>
          <w:sz w:val="20"/>
        </w:rPr>
        <w:t> </w:t>
      </w:r>
      <w:r w:rsidRPr="006B5B23">
        <w:rPr>
          <w:rFonts w:ascii="Arial" w:hAnsi="Arial" w:cs="Arial"/>
          <w:noProof/>
          <w:color w:val="000000"/>
          <w:spacing w:val="-3"/>
          <w:sz w:val="20"/>
        </w:rPr>
        <w:t>Ex</w:t>
      </w:r>
      <w:r w:rsidRPr="006B5B23">
        <w:rPr>
          <w:rFonts w:ascii="微软雅黑" w:eastAsia="微软雅黑" w:hAnsi="微软雅黑" w:cs="微软雅黑" w:hint="eastAsia"/>
          <w:noProof/>
          <w:color w:val="000000"/>
          <w:spacing w:val="-2"/>
          <w:sz w:val="20"/>
        </w:rPr>
        <w:t>‐</w:t>
      </w:r>
      <w:r w:rsidRPr="006B5B23">
        <w:rPr>
          <w:rFonts w:ascii="Arial" w:hAnsi="Arial" w:cs="Arial"/>
          <w:noProof/>
          <w:color w:val="000000"/>
          <w:spacing w:val="-3"/>
          <w:sz w:val="20"/>
        </w:rPr>
        <w:t>Bar</w:t>
      </w:r>
      <w:r w:rsidR="007C6C24">
        <w:rPr>
          <w:rFonts w:ascii="Arial" w:eastAsia="宋体" w:hAnsi="Arial" w:cs="Arial" w:hint="eastAsia"/>
          <w:noProof/>
          <w:color w:val="000000"/>
          <w:spacing w:val="-3"/>
          <w:sz w:val="20"/>
        </w:rPr>
        <w:t>ge</w:t>
      </w:r>
    </w:p>
    <w:p w14:paraId="1445C034" w14:textId="3020BB57" w:rsidR="007C6C24" w:rsidRPr="00B83794" w:rsidRDefault="007C6C24" w:rsidP="00305E41">
      <w:pPr>
        <w:pStyle w:val="ListParagraph"/>
        <w:numPr>
          <w:ilvl w:val="0"/>
          <w:numId w:val="38"/>
        </w:numPr>
        <w:tabs>
          <w:tab w:val="left" w:pos="1586"/>
        </w:tabs>
        <w:spacing w:after="0" w:line="451" w:lineRule="exact"/>
        <w:ind w:left="720" w:hanging="720"/>
        <w:jc w:val="both"/>
        <w:rPr>
          <w:rFonts w:ascii="Arial" w:hAnsi="Arial" w:cs="Arial"/>
          <w:b/>
          <w:bCs/>
          <w:noProof/>
          <w:color w:val="000000"/>
          <w:spacing w:val="-3"/>
          <w:sz w:val="20"/>
        </w:rPr>
      </w:pPr>
      <w:r w:rsidRPr="00B83794">
        <w:rPr>
          <w:rFonts w:ascii="Arial" w:eastAsia="宋体" w:hAnsi="Arial" w:cs="Arial"/>
          <w:b/>
          <w:bCs/>
          <w:noProof/>
          <w:color w:val="000000"/>
          <w:spacing w:val="-3"/>
          <w:sz w:val="20"/>
        </w:rPr>
        <w:t>Bonded warehouses</w:t>
      </w:r>
    </w:p>
    <w:p w14:paraId="6C1E93E9" w14:textId="6A8CD73E" w:rsidR="007C6C24" w:rsidRPr="00B83794" w:rsidRDefault="007C6C24" w:rsidP="00B83794">
      <w:pPr>
        <w:pStyle w:val="ListParagraph"/>
        <w:tabs>
          <w:tab w:val="left" w:pos="1586"/>
        </w:tabs>
        <w:spacing w:after="0" w:line="451" w:lineRule="exact"/>
        <w:ind w:left="1440" w:hanging="720"/>
        <w:jc w:val="both"/>
        <w:rPr>
          <w:rFonts w:ascii="Arial" w:eastAsia="宋体" w:hAnsi="Arial" w:cs="Arial"/>
          <w:noProof/>
          <w:color w:val="000000"/>
          <w:spacing w:val="-3"/>
          <w:sz w:val="20"/>
        </w:rPr>
      </w:pPr>
      <w:r>
        <w:rPr>
          <w:rFonts w:ascii="Arial" w:eastAsia="宋体" w:hAnsi="Arial" w:cs="Arial" w:hint="eastAsia"/>
          <w:noProof/>
          <w:color w:val="000000"/>
          <w:spacing w:val="-3"/>
          <w:sz w:val="20"/>
        </w:rPr>
        <w:t>3.1</w:t>
      </w:r>
      <w:r>
        <w:rPr>
          <w:rFonts w:ascii="Arial" w:eastAsia="宋体" w:hAnsi="Arial" w:cs="Arial"/>
          <w:noProof/>
          <w:color w:val="000000"/>
          <w:spacing w:val="-3"/>
          <w:sz w:val="20"/>
        </w:rPr>
        <w:tab/>
      </w:r>
      <w:r w:rsidRPr="007C6C24">
        <w:rPr>
          <w:rFonts w:ascii="Arial" w:eastAsia="宋体" w:hAnsi="Arial" w:cs="Arial"/>
          <w:noProof/>
          <w:color w:val="000000"/>
          <w:spacing w:val="-3"/>
          <w:sz w:val="20"/>
        </w:rPr>
        <w:t>Contractor shall carry out its services in a safe, secure, accurate, efficient, professional and workmanlike manner that at least meets prevailing industry standards, including:</w:t>
      </w:r>
    </w:p>
    <w:p w14:paraId="3AC2F033" w14:textId="01CD2BE7" w:rsidR="007C6C24" w:rsidRPr="00B83794" w:rsidRDefault="007C6C24" w:rsidP="00B83794">
      <w:pPr>
        <w:pStyle w:val="ListParagraph"/>
        <w:tabs>
          <w:tab w:val="left" w:pos="1586"/>
        </w:tabs>
        <w:spacing w:after="0" w:line="451" w:lineRule="exact"/>
        <w:ind w:left="2154" w:hanging="624"/>
        <w:jc w:val="both"/>
        <w:rPr>
          <w:rFonts w:ascii="Arial" w:eastAsia="宋体" w:hAnsi="Arial" w:cs="Arial"/>
          <w:noProof/>
          <w:color w:val="000000"/>
          <w:spacing w:val="-3"/>
          <w:sz w:val="20"/>
        </w:rPr>
      </w:pPr>
      <w:r w:rsidRPr="007C6C24">
        <w:rPr>
          <w:rFonts w:ascii="Arial" w:eastAsia="宋体" w:hAnsi="Arial" w:cs="Arial"/>
          <w:noProof/>
          <w:color w:val="000000"/>
          <w:spacing w:val="-3"/>
          <w:sz w:val="20"/>
        </w:rPr>
        <w:t>(a)</w:t>
      </w:r>
      <w:r w:rsidRPr="007C6C24">
        <w:rPr>
          <w:rFonts w:ascii="Arial" w:eastAsia="宋体" w:hAnsi="Arial" w:cs="Arial"/>
          <w:noProof/>
          <w:color w:val="000000"/>
          <w:spacing w:val="-3"/>
          <w:sz w:val="20"/>
        </w:rPr>
        <w:tab/>
        <w:t>Pre-Transport Checks: verifying goods against accompanying documentation (e.g., transfer manifests, customs transfer forms, waybills) before loading.</w:t>
      </w:r>
    </w:p>
    <w:p w14:paraId="1931ACD3" w14:textId="72BFCFE5" w:rsidR="007C6C24" w:rsidRPr="00B83794" w:rsidRDefault="007C6C24" w:rsidP="00B83794">
      <w:pPr>
        <w:pStyle w:val="ListParagraph"/>
        <w:tabs>
          <w:tab w:val="left" w:pos="1586"/>
        </w:tabs>
        <w:spacing w:after="0" w:line="451" w:lineRule="exact"/>
        <w:ind w:left="2154" w:hanging="624"/>
        <w:jc w:val="both"/>
        <w:rPr>
          <w:rFonts w:ascii="Arial" w:eastAsia="宋体" w:hAnsi="Arial" w:cs="Arial"/>
          <w:noProof/>
          <w:color w:val="000000"/>
          <w:spacing w:val="-3"/>
          <w:sz w:val="20"/>
        </w:rPr>
      </w:pPr>
      <w:r>
        <w:rPr>
          <w:rFonts w:ascii="Arial" w:eastAsia="宋体" w:hAnsi="Arial" w:cs="Arial"/>
          <w:noProof/>
          <w:color w:val="000000"/>
          <w:spacing w:val="-3"/>
          <w:sz w:val="20"/>
        </w:rPr>
        <w:tab/>
      </w:r>
      <w:r w:rsidRPr="007C6C24">
        <w:rPr>
          <w:rFonts w:ascii="Arial" w:eastAsia="宋体" w:hAnsi="Arial" w:cs="Arial"/>
          <w:noProof/>
          <w:color w:val="000000"/>
          <w:spacing w:val="-3"/>
          <w:sz w:val="20"/>
        </w:rPr>
        <w:t>(b)</w:t>
      </w:r>
      <w:r w:rsidRPr="007C6C24">
        <w:rPr>
          <w:rFonts w:ascii="Arial" w:eastAsia="宋体" w:hAnsi="Arial" w:cs="Arial"/>
          <w:noProof/>
          <w:color w:val="000000"/>
          <w:spacing w:val="-3"/>
          <w:sz w:val="20"/>
        </w:rPr>
        <w:tab/>
        <w:t xml:space="preserve">Loading: professional and careful loading of Bonded Goods onto suitable, secure, and </w:t>
      </w:r>
      <w:r w:rsidR="00977A4B" w:rsidRPr="00977A4B">
        <w:rPr>
          <w:rFonts w:ascii="Arial" w:eastAsia="宋体" w:hAnsi="Arial" w:cs="Arial"/>
          <w:noProof/>
          <w:color w:val="000000"/>
          <w:spacing w:val="-3"/>
          <w:sz w:val="20"/>
        </w:rPr>
        <w:t xml:space="preserve">Netherlands </w:t>
      </w:r>
      <w:r w:rsidRPr="007C6C24">
        <w:rPr>
          <w:rFonts w:ascii="Arial" w:eastAsia="宋体" w:hAnsi="Arial" w:cs="Arial"/>
          <w:noProof/>
          <w:color w:val="000000"/>
          <w:spacing w:val="-3"/>
          <w:sz w:val="20"/>
        </w:rPr>
        <w:t>Customs-compliant vehicles.</w:t>
      </w:r>
    </w:p>
    <w:p w14:paraId="58E8BBEA" w14:textId="4397757C" w:rsidR="007C6C24" w:rsidRPr="00B83794" w:rsidRDefault="007C6C24" w:rsidP="00B83794">
      <w:pPr>
        <w:pStyle w:val="ListParagraph"/>
        <w:tabs>
          <w:tab w:val="left" w:pos="1586"/>
        </w:tabs>
        <w:spacing w:after="0" w:line="451" w:lineRule="exact"/>
        <w:ind w:left="2154" w:hanging="624"/>
        <w:jc w:val="both"/>
        <w:rPr>
          <w:rFonts w:ascii="Arial" w:eastAsia="宋体" w:hAnsi="Arial" w:cs="Arial"/>
          <w:noProof/>
          <w:color w:val="000000"/>
          <w:spacing w:val="-3"/>
          <w:sz w:val="20"/>
        </w:rPr>
      </w:pPr>
      <w:r>
        <w:rPr>
          <w:rFonts w:ascii="Arial" w:eastAsia="宋体" w:hAnsi="Arial" w:cs="Arial"/>
          <w:noProof/>
          <w:color w:val="000000"/>
          <w:spacing w:val="-3"/>
          <w:sz w:val="20"/>
        </w:rPr>
        <w:tab/>
      </w:r>
      <w:r w:rsidRPr="007C6C24">
        <w:rPr>
          <w:rFonts w:ascii="Arial" w:eastAsia="宋体" w:hAnsi="Arial" w:cs="Arial"/>
          <w:noProof/>
          <w:color w:val="000000"/>
          <w:spacing w:val="-3"/>
          <w:sz w:val="20"/>
        </w:rPr>
        <w:t>(c)</w:t>
      </w:r>
      <w:r w:rsidRPr="007C6C24">
        <w:rPr>
          <w:rFonts w:ascii="Arial" w:eastAsia="宋体" w:hAnsi="Arial" w:cs="Arial"/>
          <w:noProof/>
          <w:color w:val="000000"/>
          <w:spacing w:val="-3"/>
          <w:sz w:val="20"/>
        </w:rPr>
        <w:tab/>
        <w:t xml:space="preserve">Secure Transportation: timely and secure transport of Bonded Goods between designated Bonded Warehouses within the </w:t>
      </w:r>
      <w:r w:rsidR="00E15299">
        <w:rPr>
          <w:rFonts w:ascii="Arial" w:eastAsia="宋体" w:hAnsi="Arial" w:cs="Arial" w:hint="eastAsia"/>
          <w:noProof/>
          <w:color w:val="000000"/>
          <w:spacing w:val="-3"/>
          <w:sz w:val="20"/>
        </w:rPr>
        <w:t>EU</w:t>
      </w:r>
      <w:r w:rsidRPr="007C6C24">
        <w:rPr>
          <w:rFonts w:ascii="Arial" w:eastAsia="宋体" w:hAnsi="Arial" w:cs="Arial"/>
          <w:noProof/>
          <w:color w:val="000000"/>
          <w:spacing w:val="-3"/>
          <w:sz w:val="20"/>
        </w:rPr>
        <w:t>, using permitted routes and ensuring cargo integrity and security throughout transit.</w:t>
      </w:r>
    </w:p>
    <w:p w14:paraId="3FB918E2" w14:textId="33A1AE0F" w:rsidR="007C6C24" w:rsidRPr="00B83794" w:rsidRDefault="007C6C24" w:rsidP="00B83794">
      <w:pPr>
        <w:pStyle w:val="ListParagraph"/>
        <w:tabs>
          <w:tab w:val="left" w:pos="1586"/>
        </w:tabs>
        <w:spacing w:after="0" w:line="451" w:lineRule="exact"/>
        <w:ind w:left="2154" w:hanging="624"/>
        <w:jc w:val="both"/>
        <w:rPr>
          <w:rFonts w:ascii="Arial" w:eastAsia="宋体" w:hAnsi="Arial" w:cs="Arial"/>
          <w:noProof/>
          <w:color w:val="000000"/>
          <w:spacing w:val="-3"/>
          <w:sz w:val="20"/>
        </w:rPr>
      </w:pPr>
      <w:r>
        <w:rPr>
          <w:rFonts w:ascii="Arial" w:eastAsia="宋体" w:hAnsi="Arial" w:cs="Arial"/>
          <w:noProof/>
          <w:color w:val="000000"/>
          <w:spacing w:val="-3"/>
          <w:sz w:val="20"/>
        </w:rPr>
        <w:tab/>
      </w:r>
      <w:r w:rsidRPr="007C6C24">
        <w:rPr>
          <w:rFonts w:ascii="Arial" w:eastAsia="宋体" w:hAnsi="Arial" w:cs="Arial"/>
          <w:noProof/>
          <w:color w:val="000000"/>
          <w:spacing w:val="-3"/>
          <w:sz w:val="20"/>
        </w:rPr>
        <w:t>(d)</w:t>
      </w:r>
      <w:r w:rsidRPr="007C6C24">
        <w:rPr>
          <w:rFonts w:ascii="Arial" w:eastAsia="宋体" w:hAnsi="Arial" w:cs="Arial"/>
          <w:noProof/>
          <w:color w:val="000000"/>
          <w:spacing w:val="-3"/>
          <w:sz w:val="20"/>
        </w:rPr>
        <w:tab/>
        <w:t>Security Measures: implementing robust measures to prevent unauthorised access, tampering, or diversion of Bonded Goods during transit. This may include customs sealing, GPS tracking, and, if necessary, trained security personnel.</w:t>
      </w:r>
    </w:p>
    <w:p w14:paraId="7EA1E1C6" w14:textId="4A35C27D" w:rsidR="007C6C24" w:rsidRPr="00B83794" w:rsidRDefault="007C6C24" w:rsidP="00B83794">
      <w:pPr>
        <w:pStyle w:val="ListParagraph"/>
        <w:tabs>
          <w:tab w:val="left" w:pos="1586"/>
        </w:tabs>
        <w:spacing w:after="0" w:line="451" w:lineRule="exact"/>
        <w:ind w:left="2154" w:hanging="624"/>
        <w:jc w:val="both"/>
        <w:rPr>
          <w:rFonts w:ascii="Arial" w:eastAsia="宋体" w:hAnsi="Arial" w:cs="Arial"/>
          <w:noProof/>
          <w:color w:val="000000"/>
          <w:spacing w:val="-3"/>
          <w:sz w:val="20"/>
        </w:rPr>
      </w:pPr>
      <w:r>
        <w:rPr>
          <w:rFonts w:ascii="Arial" w:eastAsia="宋体" w:hAnsi="Arial" w:cs="Arial"/>
          <w:noProof/>
          <w:color w:val="000000"/>
          <w:spacing w:val="-3"/>
          <w:sz w:val="20"/>
        </w:rPr>
        <w:tab/>
      </w:r>
      <w:r w:rsidRPr="007C6C24">
        <w:rPr>
          <w:rFonts w:ascii="Arial" w:eastAsia="宋体" w:hAnsi="Arial" w:cs="Arial"/>
          <w:noProof/>
          <w:color w:val="000000"/>
          <w:spacing w:val="-3"/>
          <w:sz w:val="20"/>
        </w:rPr>
        <w:t>(e)</w:t>
      </w:r>
      <w:r w:rsidRPr="007C6C24">
        <w:rPr>
          <w:rFonts w:ascii="Arial" w:eastAsia="宋体" w:hAnsi="Arial" w:cs="Arial"/>
          <w:noProof/>
          <w:color w:val="000000"/>
          <w:spacing w:val="-3"/>
          <w:sz w:val="20"/>
        </w:rPr>
        <w:tab/>
        <w:t>Unloading &amp; Handover: unloading of Bonded Goods at the destination Bonded Warehouse with care and formal handover to the Client's authorised personnel, with proper acknowledgment of receipt and seal verification.</w:t>
      </w:r>
    </w:p>
    <w:p w14:paraId="0477C0F6" w14:textId="4C28C0EF" w:rsidR="007C6C24" w:rsidRPr="00B83794" w:rsidRDefault="007C6C24" w:rsidP="00B83794">
      <w:pPr>
        <w:pStyle w:val="ListParagraph"/>
        <w:tabs>
          <w:tab w:val="left" w:pos="1586"/>
        </w:tabs>
        <w:spacing w:after="0" w:line="451" w:lineRule="exact"/>
        <w:ind w:left="2154" w:hanging="624"/>
        <w:jc w:val="both"/>
        <w:rPr>
          <w:rFonts w:ascii="Arial" w:hAnsi="Arial" w:cs="Arial"/>
          <w:noProof/>
          <w:color w:val="000000"/>
          <w:spacing w:val="-3"/>
          <w:sz w:val="20"/>
        </w:rPr>
      </w:pPr>
      <w:r>
        <w:rPr>
          <w:rFonts w:ascii="Arial" w:eastAsia="宋体" w:hAnsi="Arial" w:cs="Arial"/>
          <w:noProof/>
          <w:color w:val="000000"/>
          <w:spacing w:val="-3"/>
          <w:sz w:val="20"/>
        </w:rPr>
        <w:tab/>
      </w:r>
      <w:r w:rsidRPr="007C6C24">
        <w:rPr>
          <w:rFonts w:ascii="Arial" w:eastAsia="宋体" w:hAnsi="Arial" w:cs="Arial"/>
          <w:noProof/>
          <w:color w:val="000000"/>
          <w:spacing w:val="-3"/>
          <w:sz w:val="20"/>
        </w:rPr>
        <w:t>(f)</w:t>
      </w:r>
      <w:r w:rsidRPr="007C6C24">
        <w:rPr>
          <w:rFonts w:ascii="Arial" w:eastAsia="宋体" w:hAnsi="Arial" w:cs="Arial"/>
          <w:noProof/>
          <w:color w:val="000000"/>
          <w:spacing w:val="-3"/>
          <w:sz w:val="20"/>
        </w:rPr>
        <w:tab/>
        <w:t xml:space="preserve">Documentation: accurate and timely preparation, endorsement, and submission of all required documentation for </w:t>
      </w:r>
      <w:r w:rsidR="00977A4B" w:rsidRPr="00977A4B">
        <w:rPr>
          <w:rFonts w:ascii="Arial" w:eastAsia="宋体" w:hAnsi="Arial" w:cs="Arial"/>
          <w:noProof/>
          <w:color w:val="000000"/>
          <w:spacing w:val="-3"/>
          <w:sz w:val="20"/>
        </w:rPr>
        <w:t xml:space="preserve">Netherlands </w:t>
      </w:r>
      <w:r w:rsidRPr="007C6C24">
        <w:rPr>
          <w:rFonts w:ascii="Arial" w:eastAsia="宋体" w:hAnsi="Arial" w:cs="Arial"/>
          <w:noProof/>
          <w:color w:val="000000"/>
          <w:spacing w:val="-3"/>
          <w:sz w:val="20"/>
        </w:rPr>
        <w:t xml:space="preserve">Customs control and audit trails. This includes, but isn't limited to, transfer manifests, Customs declaration forms for inter-warehouse transfer, delivery orders, electronic data interchange (EDI) transmissions to Customs, and any other documents mandated </w:t>
      </w:r>
      <w:r w:rsidR="00977A4B" w:rsidRPr="00977A4B">
        <w:rPr>
          <w:rFonts w:ascii="Arial" w:eastAsia="宋体" w:hAnsi="Arial" w:cs="Arial"/>
          <w:noProof/>
          <w:color w:val="000000"/>
          <w:spacing w:val="-3"/>
          <w:sz w:val="20"/>
        </w:rPr>
        <w:t xml:space="preserve">Netherlands </w:t>
      </w:r>
      <w:r w:rsidRPr="007C6C24">
        <w:rPr>
          <w:rFonts w:ascii="Arial" w:eastAsia="宋体" w:hAnsi="Arial" w:cs="Arial"/>
          <w:noProof/>
          <w:color w:val="000000"/>
          <w:spacing w:val="-3"/>
          <w:sz w:val="20"/>
        </w:rPr>
        <w:t>Customs or agreed in the Standard Operating Procedure</w:t>
      </w:r>
    </w:p>
    <w:p w14:paraId="493A00AB" w14:textId="19C2F673" w:rsidR="000F6732" w:rsidRPr="006B5B23" w:rsidRDefault="00986FC4" w:rsidP="00415FC3">
      <w:pPr>
        <w:widowControl/>
        <w:jc w:val="center"/>
        <w:rPr>
          <w:rFonts w:ascii="Arial" w:hAnsi="Arial" w:cs="Arial"/>
        </w:rPr>
      </w:pPr>
      <w:r>
        <w:rPr>
          <w:rFonts w:ascii="Arial" w:hAnsi="Arial" w:cs="Arial"/>
          <w:b/>
          <w:noProof/>
          <w:color w:val="000000"/>
          <w:spacing w:val="-2"/>
          <w:w w:val="95"/>
          <w:u w:val="single"/>
        </w:rPr>
        <w:br w:type="page"/>
      </w:r>
      <w:r w:rsidR="000F6732" w:rsidRPr="006B5B23">
        <w:rPr>
          <w:rFonts w:ascii="Arial" w:hAnsi="Arial" w:cs="Arial"/>
          <w:b/>
          <w:noProof/>
          <w:color w:val="000000"/>
          <w:spacing w:val="-2"/>
          <w:w w:val="95"/>
          <w:u w:val="single"/>
        </w:rPr>
        <w:lastRenderedPageBreak/>
        <w:t>SCHEDULE 2</w:t>
      </w:r>
    </w:p>
    <w:p w14:paraId="51388653" w14:textId="09AFAE7F" w:rsidR="000F6732" w:rsidRPr="006B5B23" w:rsidRDefault="000F6732" w:rsidP="00B1704E">
      <w:pPr>
        <w:spacing w:after="0" w:line="240" w:lineRule="auto"/>
        <w:jc w:val="center"/>
        <w:rPr>
          <w:rFonts w:ascii="Arial" w:hAnsi="Arial" w:cs="Arial"/>
        </w:rPr>
      </w:pPr>
      <w:r w:rsidRPr="006B5B23">
        <w:rPr>
          <w:rFonts w:ascii="Arial" w:hAnsi="Arial" w:cs="Arial"/>
          <w:b/>
          <w:noProof/>
          <w:color w:val="000000"/>
          <w:spacing w:val="-4"/>
          <w:w w:val="95"/>
          <w:u w:val="single"/>
        </w:rPr>
        <w:t>FEE</w:t>
      </w:r>
    </w:p>
    <w:p w14:paraId="759A5337" w14:textId="42C1119F" w:rsidR="00AC0233" w:rsidRDefault="00AC0233" w:rsidP="00B1704E">
      <w:pPr>
        <w:pStyle w:val="H2Ashurst"/>
        <w:numPr>
          <w:ilvl w:val="0"/>
          <w:numId w:val="0"/>
        </w:numPr>
        <w:ind w:left="284"/>
      </w:pPr>
    </w:p>
    <w:p w14:paraId="6B8DEA75" w14:textId="06130F42" w:rsidR="00155BA4" w:rsidRDefault="003320A6" w:rsidP="00B1704E">
      <w:pPr>
        <w:widowControl/>
        <w:spacing w:line="240" w:lineRule="auto"/>
        <w:jc w:val="center"/>
        <w:rPr>
          <w:rFonts w:ascii="Arial" w:eastAsia="Times New Roman" w:hAnsi="Arial" w:cs="Arial"/>
          <w:color w:val="434343"/>
          <w:sz w:val="24"/>
          <w:szCs w:val="24"/>
          <w:shd w:val="clear" w:color="auto" w:fill="FCFCFE"/>
        </w:rPr>
      </w:pPr>
      <w:r>
        <w:rPr>
          <w:rFonts w:ascii="Arial" w:eastAsia="Times New Roman" w:hAnsi="Arial" w:cs="Arial"/>
          <w:color w:val="434343"/>
          <w:sz w:val="24"/>
          <w:szCs w:val="24"/>
          <w:shd w:val="clear" w:color="auto" w:fill="FCFCFE"/>
        </w:rPr>
        <w:tab/>
      </w:r>
    </w:p>
    <w:p w14:paraId="53488703" w14:textId="77777777" w:rsidR="003320A6" w:rsidRDefault="003320A6" w:rsidP="00B1704E">
      <w:pPr>
        <w:widowControl/>
        <w:spacing w:line="240" w:lineRule="auto"/>
        <w:jc w:val="center"/>
        <w:rPr>
          <w:rFonts w:ascii="Arial" w:eastAsia="Times New Roman" w:hAnsi="Arial" w:cs="Arial"/>
          <w:color w:val="434343"/>
          <w:sz w:val="24"/>
          <w:szCs w:val="24"/>
          <w:shd w:val="clear" w:color="auto" w:fill="FCFCFE"/>
        </w:rPr>
      </w:pPr>
    </w:p>
    <w:p w14:paraId="127F64E7" w14:textId="77777777" w:rsidR="003320A6" w:rsidRDefault="003320A6" w:rsidP="00B1704E">
      <w:pPr>
        <w:widowControl/>
        <w:spacing w:line="240" w:lineRule="auto"/>
        <w:jc w:val="center"/>
        <w:rPr>
          <w:rFonts w:ascii="Arial" w:eastAsia="Times New Roman" w:hAnsi="Arial" w:cs="Arial"/>
          <w:color w:val="434343"/>
          <w:sz w:val="24"/>
          <w:szCs w:val="24"/>
          <w:shd w:val="clear" w:color="auto" w:fill="FCFCFE"/>
        </w:rPr>
      </w:pPr>
    </w:p>
    <w:p w14:paraId="2F430FD7" w14:textId="77777777" w:rsidR="003320A6" w:rsidRDefault="003320A6" w:rsidP="00B1704E">
      <w:pPr>
        <w:widowControl/>
        <w:spacing w:line="240" w:lineRule="auto"/>
        <w:jc w:val="center"/>
        <w:rPr>
          <w:rFonts w:ascii="Arial" w:eastAsia="Times New Roman" w:hAnsi="Arial" w:cs="Arial"/>
          <w:color w:val="434343"/>
          <w:sz w:val="24"/>
          <w:szCs w:val="24"/>
          <w:shd w:val="clear" w:color="auto" w:fill="FCFCFE"/>
        </w:rPr>
      </w:pPr>
    </w:p>
    <w:p w14:paraId="7806FE25" w14:textId="77777777" w:rsidR="003320A6" w:rsidRDefault="003320A6" w:rsidP="00B1704E">
      <w:pPr>
        <w:widowControl/>
        <w:spacing w:line="240" w:lineRule="auto"/>
        <w:jc w:val="center"/>
        <w:rPr>
          <w:rFonts w:ascii="Arial" w:eastAsia="Times New Roman" w:hAnsi="Arial" w:cs="Arial"/>
          <w:color w:val="434343"/>
          <w:sz w:val="24"/>
          <w:szCs w:val="24"/>
          <w:shd w:val="clear" w:color="auto" w:fill="FCFCFE"/>
        </w:rPr>
      </w:pPr>
    </w:p>
    <w:p w14:paraId="1AEC143D" w14:textId="77777777" w:rsidR="003320A6" w:rsidRDefault="003320A6" w:rsidP="00B1704E">
      <w:pPr>
        <w:widowControl/>
        <w:spacing w:line="240" w:lineRule="auto"/>
        <w:jc w:val="center"/>
        <w:rPr>
          <w:rFonts w:ascii="Arial" w:eastAsia="Times New Roman" w:hAnsi="Arial" w:cs="Arial"/>
          <w:color w:val="434343"/>
          <w:sz w:val="24"/>
          <w:szCs w:val="24"/>
          <w:shd w:val="clear" w:color="auto" w:fill="FCFCFE"/>
        </w:rPr>
      </w:pPr>
    </w:p>
    <w:p w14:paraId="0D8506B4" w14:textId="77777777" w:rsidR="003320A6" w:rsidRDefault="003320A6" w:rsidP="00B1704E">
      <w:pPr>
        <w:widowControl/>
        <w:spacing w:line="240" w:lineRule="auto"/>
        <w:jc w:val="center"/>
        <w:rPr>
          <w:rFonts w:ascii="Arial" w:eastAsia="Times New Roman" w:hAnsi="Arial" w:cs="Arial"/>
          <w:color w:val="434343"/>
          <w:sz w:val="24"/>
          <w:szCs w:val="24"/>
          <w:shd w:val="clear" w:color="auto" w:fill="FCFCFE"/>
        </w:rPr>
      </w:pPr>
    </w:p>
    <w:p w14:paraId="2B88EB18" w14:textId="77777777" w:rsidR="003320A6" w:rsidRDefault="003320A6" w:rsidP="00B1704E">
      <w:pPr>
        <w:widowControl/>
        <w:spacing w:line="240" w:lineRule="auto"/>
        <w:jc w:val="center"/>
        <w:rPr>
          <w:rFonts w:ascii="Arial" w:eastAsia="Times New Roman" w:hAnsi="Arial" w:cs="Arial"/>
          <w:color w:val="434343"/>
          <w:sz w:val="24"/>
          <w:szCs w:val="24"/>
          <w:shd w:val="clear" w:color="auto" w:fill="FCFCFE"/>
        </w:rPr>
      </w:pPr>
    </w:p>
    <w:p w14:paraId="785DBFC2" w14:textId="77777777" w:rsidR="003320A6" w:rsidRDefault="003320A6" w:rsidP="00B1704E">
      <w:pPr>
        <w:widowControl/>
        <w:spacing w:line="240" w:lineRule="auto"/>
        <w:jc w:val="center"/>
        <w:rPr>
          <w:rFonts w:ascii="Arial" w:hAnsi="Arial" w:cs="Arial"/>
          <w:color w:val="333333"/>
          <w:sz w:val="20"/>
          <w:szCs w:val="20"/>
          <w:shd w:val="clear" w:color="auto" w:fill="FFFFFF"/>
        </w:rPr>
      </w:pPr>
    </w:p>
    <w:p w14:paraId="3E68884F" w14:textId="77777777" w:rsidR="00155BA4" w:rsidRDefault="00155BA4" w:rsidP="00B1704E">
      <w:pPr>
        <w:widowControl/>
        <w:spacing w:line="240" w:lineRule="auto"/>
        <w:jc w:val="center"/>
        <w:rPr>
          <w:rFonts w:ascii="Arial" w:hAnsi="Arial" w:cs="Arial"/>
          <w:color w:val="333333"/>
          <w:sz w:val="20"/>
          <w:szCs w:val="20"/>
          <w:shd w:val="clear" w:color="auto" w:fill="FFFFFF"/>
        </w:rPr>
      </w:pPr>
    </w:p>
    <w:p w14:paraId="0F2E8E28" w14:textId="28E8B488" w:rsidR="00F73F89" w:rsidRPr="006B5B23" w:rsidRDefault="000263CB" w:rsidP="00B1704E">
      <w:pPr>
        <w:widowControl/>
        <w:spacing w:line="240" w:lineRule="auto"/>
        <w:jc w:val="center"/>
        <w:rPr>
          <w:rFonts w:ascii="Arial" w:eastAsia="宋体" w:hAnsi="Arial" w:cs="Arial"/>
          <w:sz w:val="20"/>
          <w:szCs w:val="20"/>
        </w:rPr>
      </w:pPr>
      <w:r w:rsidRPr="006B5B23">
        <w:rPr>
          <w:rFonts w:ascii="Arial" w:hAnsi="Arial" w:cs="Arial"/>
          <w:color w:val="333333"/>
          <w:sz w:val="20"/>
          <w:szCs w:val="20"/>
          <w:shd w:val="clear" w:color="auto" w:fill="FFFFFF"/>
        </w:rPr>
        <w:lastRenderedPageBreak/>
        <w:t xml:space="preserve">Annex I </w:t>
      </w:r>
      <w:r w:rsidR="00F73F89" w:rsidRPr="006B5B23">
        <w:rPr>
          <w:rFonts w:ascii="Arial" w:eastAsia="宋体" w:hAnsi="Arial" w:cs="Arial"/>
          <w:noProof/>
          <w:sz w:val="20"/>
          <w:szCs w:val="20"/>
          <w:lang w:val="en-SG"/>
        </w:rPr>
        <w:drawing>
          <wp:inline distT="0" distB="0" distL="0" distR="0" wp14:anchorId="69AF8EC6" wp14:editId="0F052151">
            <wp:extent cx="5774690" cy="5633085"/>
            <wp:effectExtent l="0" t="0" r="0" b="5715"/>
            <wp:docPr id="18" name="图片 18" descr="C:\Users\User\AppData\Local\Temp\WeChat Files\6a65acf9d0fb1d69f9c016c47a665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WeChat Files\6a65acf9d0fb1d69f9c016c47a6658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4690" cy="5633085"/>
                    </a:xfrm>
                    <a:prstGeom prst="rect">
                      <a:avLst/>
                    </a:prstGeom>
                    <a:noFill/>
                    <a:ln>
                      <a:noFill/>
                    </a:ln>
                  </pic:spPr>
                </pic:pic>
              </a:graphicData>
            </a:graphic>
          </wp:inline>
        </w:drawing>
      </w:r>
    </w:p>
    <w:p w14:paraId="081047C9" w14:textId="77777777" w:rsidR="00F73F89" w:rsidRPr="006B5B23" w:rsidRDefault="00F73F89" w:rsidP="00F73F89">
      <w:pPr>
        <w:widowControl/>
        <w:spacing w:line="240" w:lineRule="auto"/>
        <w:rPr>
          <w:rFonts w:ascii="Arial" w:eastAsia="宋体" w:hAnsi="Arial" w:cs="Arial"/>
          <w:sz w:val="20"/>
          <w:szCs w:val="20"/>
        </w:rPr>
      </w:pPr>
    </w:p>
    <w:p w14:paraId="739EA6C9" w14:textId="55CA8D32" w:rsidR="00F73F89" w:rsidRPr="006B5B23" w:rsidRDefault="00F73F89" w:rsidP="00F73F89">
      <w:pPr>
        <w:widowControl/>
        <w:spacing w:line="240" w:lineRule="auto"/>
        <w:rPr>
          <w:rFonts w:ascii="Arial" w:eastAsia="宋体" w:hAnsi="Arial" w:cs="Arial"/>
          <w:sz w:val="20"/>
          <w:szCs w:val="20"/>
        </w:rPr>
      </w:pPr>
    </w:p>
    <w:p w14:paraId="56979F03" w14:textId="27088463" w:rsidR="000263CB" w:rsidRPr="006B5B23" w:rsidRDefault="000263CB" w:rsidP="00F73F89">
      <w:pPr>
        <w:widowControl/>
        <w:spacing w:line="240" w:lineRule="auto"/>
        <w:rPr>
          <w:rFonts w:ascii="Arial" w:eastAsia="宋体" w:hAnsi="Arial" w:cs="Arial"/>
          <w:sz w:val="20"/>
          <w:szCs w:val="20"/>
        </w:rPr>
      </w:pPr>
    </w:p>
    <w:p w14:paraId="0CCB859C" w14:textId="2C7F846F" w:rsidR="000263CB" w:rsidRPr="006B5B23" w:rsidRDefault="000263CB" w:rsidP="00F73F89">
      <w:pPr>
        <w:widowControl/>
        <w:spacing w:line="240" w:lineRule="auto"/>
        <w:rPr>
          <w:rFonts w:ascii="Arial" w:eastAsia="宋体" w:hAnsi="Arial" w:cs="Arial"/>
          <w:sz w:val="20"/>
          <w:szCs w:val="20"/>
        </w:rPr>
      </w:pPr>
    </w:p>
    <w:p w14:paraId="33085C29" w14:textId="7671E100" w:rsidR="000263CB" w:rsidRPr="006B5B23" w:rsidRDefault="000263CB" w:rsidP="00F73F89">
      <w:pPr>
        <w:widowControl/>
        <w:spacing w:line="240" w:lineRule="auto"/>
        <w:rPr>
          <w:rFonts w:ascii="Arial" w:eastAsia="宋体" w:hAnsi="Arial" w:cs="Arial"/>
          <w:sz w:val="20"/>
          <w:szCs w:val="20"/>
        </w:rPr>
      </w:pPr>
    </w:p>
    <w:p w14:paraId="09D1B929" w14:textId="5D2EB174" w:rsidR="000263CB" w:rsidRPr="006B5B23" w:rsidRDefault="000263CB" w:rsidP="00F73F89">
      <w:pPr>
        <w:widowControl/>
        <w:spacing w:line="240" w:lineRule="auto"/>
        <w:rPr>
          <w:rFonts w:ascii="Arial" w:eastAsia="宋体" w:hAnsi="Arial" w:cs="Arial"/>
          <w:sz w:val="20"/>
          <w:szCs w:val="20"/>
        </w:rPr>
      </w:pPr>
    </w:p>
    <w:p w14:paraId="635A8A7A" w14:textId="0AC21640" w:rsidR="000263CB" w:rsidRPr="006B5B23" w:rsidRDefault="000263CB" w:rsidP="00F73F89">
      <w:pPr>
        <w:widowControl/>
        <w:spacing w:line="240" w:lineRule="auto"/>
        <w:rPr>
          <w:rFonts w:ascii="Arial" w:eastAsia="宋体" w:hAnsi="Arial" w:cs="Arial"/>
          <w:sz w:val="20"/>
          <w:szCs w:val="20"/>
        </w:rPr>
      </w:pPr>
    </w:p>
    <w:p w14:paraId="6C0570D3" w14:textId="77777777" w:rsidR="00FF7C53" w:rsidRDefault="00FF7C53" w:rsidP="00F73F89">
      <w:pPr>
        <w:widowControl/>
        <w:spacing w:line="240" w:lineRule="auto"/>
        <w:rPr>
          <w:rFonts w:ascii="Arial" w:hAnsi="Arial" w:cs="Arial"/>
          <w:color w:val="333333"/>
          <w:sz w:val="20"/>
          <w:szCs w:val="20"/>
          <w:shd w:val="clear" w:color="auto" w:fill="FFFFFF"/>
        </w:rPr>
      </w:pPr>
    </w:p>
    <w:p w14:paraId="30C67065" w14:textId="77777777" w:rsidR="00C561EE" w:rsidRDefault="00C561EE" w:rsidP="00F73F89">
      <w:pPr>
        <w:widowControl/>
        <w:spacing w:line="240" w:lineRule="auto"/>
        <w:rPr>
          <w:rFonts w:ascii="Arial" w:hAnsi="Arial" w:cs="Arial"/>
          <w:color w:val="333333"/>
          <w:sz w:val="20"/>
          <w:szCs w:val="20"/>
          <w:shd w:val="clear" w:color="auto" w:fill="FFFFFF"/>
        </w:rPr>
      </w:pPr>
    </w:p>
    <w:p w14:paraId="6669F61A" w14:textId="77777777" w:rsidR="00C561EE" w:rsidRPr="006B5B23" w:rsidRDefault="00C561EE" w:rsidP="00F73F89">
      <w:pPr>
        <w:widowControl/>
        <w:spacing w:line="240" w:lineRule="auto"/>
        <w:rPr>
          <w:rFonts w:ascii="Arial" w:hAnsi="Arial" w:cs="Arial"/>
          <w:color w:val="333333"/>
          <w:sz w:val="20"/>
          <w:szCs w:val="20"/>
          <w:shd w:val="clear" w:color="auto" w:fill="FFFFFF"/>
        </w:rPr>
      </w:pPr>
    </w:p>
    <w:p w14:paraId="287152C6" w14:textId="6FBACADD" w:rsidR="00F73F89" w:rsidRDefault="000263CB" w:rsidP="00B1704E">
      <w:pPr>
        <w:widowControl/>
        <w:spacing w:line="240" w:lineRule="auto"/>
        <w:jc w:val="center"/>
        <w:rPr>
          <w:rFonts w:ascii="Arial" w:hAnsi="Arial" w:cs="Arial"/>
          <w:color w:val="333333"/>
          <w:sz w:val="20"/>
          <w:szCs w:val="20"/>
          <w:shd w:val="clear" w:color="auto" w:fill="FFFFFF"/>
        </w:rPr>
      </w:pPr>
      <w:r w:rsidRPr="006B5B23">
        <w:rPr>
          <w:rFonts w:ascii="Arial" w:hAnsi="Arial" w:cs="Arial"/>
          <w:color w:val="333333"/>
          <w:sz w:val="20"/>
          <w:szCs w:val="20"/>
          <w:shd w:val="clear" w:color="auto" w:fill="FFFFFF"/>
        </w:rPr>
        <w:t>Annex II</w:t>
      </w:r>
    </w:p>
    <w:p w14:paraId="30717090" w14:textId="4376CC81" w:rsidR="00C0770F" w:rsidRPr="006B5B23" w:rsidRDefault="00C0770F" w:rsidP="00B1704E">
      <w:pPr>
        <w:widowControl/>
        <w:spacing w:line="240" w:lineRule="auto"/>
        <w:jc w:val="center"/>
        <w:rPr>
          <w:rFonts w:ascii="Arial" w:eastAsia="宋体" w:hAnsi="Arial" w:cs="Arial"/>
          <w:sz w:val="20"/>
          <w:szCs w:val="20"/>
        </w:rPr>
      </w:pPr>
      <w:r w:rsidRPr="006B5B23">
        <w:rPr>
          <w:rFonts w:ascii="Arial" w:hAnsi="Arial" w:cs="Arial"/>
          <w:noProof/>
          <w:color w:val="000000"/>
          <w:spacing w:val="-3"/>
          <w:sz w:val="20"/>
        </w:rPr>
        <w:t>Pre-supply Checklist</w:t>
      </w:r>
    </w:p>
    <w:p w14:paraId="1E81432F" w14:textId="77777777" w:rsidR="00F73F89" w:rsidRPr="006B5B23" w:rsidRDefault="00F73F89" w:rsidP="00F73F89">
      <w:pPr>
        <w:widowControl/>
        <w:spacing w:line="240" w:lineRule="auto"/>
        <w:rPr>
          <w:rFonts w:ascii="Arial" w:eastAsia="宋体" w:hAnsi="Arial" w:cs="Arial"/>
          <w:sz w:val="20"/>
          <w:szCs w:val="20"/>
        </w:rPr>
      </w:pPr>
      <w:r w:rsidRPr="006B5B23">
        <w:rPr>
          <w:rFonts w:ascii="Arial" w:eastAsia="宋体" w:hAnsi="Arial" w:cs="Arial"/>
          <w:noProof/>
          <w:sz w:val="20"/>
          <w:szCs w:val="20"/>
          <w:lang w:val="en-SG"/>
        </w:rPr>
        <w:drawing>
          <wp:inline distT="0" distB="0" distL="0" distR="0" wp14:anchorId="52DBDCAB" wp14:editId="1EBF4841">
            <wp:extent cx="5642701" cy="7833360"/>
            <wp:effectExtent l="0" t="0" r="0" b="0"/>
            <wp:docPr id="19" name="图片 19" descr="C:\Users\User\AppData\Local\Temp\WeChat Files\90cadc0fe2016422cf7959d614d45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WeChat Files\90cadc0fe2016422cf7959d614d45d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4988" cy="7836535"/>
                    </a:xfrm>
                    <a:prstGeom prst="rect">
                      <a:avLst/>
                    </a:prstGeom>
                    <a:noFill/>
                    <a:ln>
                      <a:noFill/>
                    </a:ln>
                  </pic:spPr>
                </pic:pic>
              </a:graphicData>
            </a:graphic>
          </wp:inline>
        </w:drawing>
      </w:r>
    </w:p>
    <w:p w14:paraId="4A594691" w14:textId="77777777" w:rsidR="00FF7C53" w:rsidRPr="006B5B23" w:rsidRDefault="00FF7C53" w:rsidP="00F73F89">
      <w:pPr>
        <w:widowControl/>
        <w:spacing w:line="240" w:lineRule="auto"/>
        <w:rPr>
          <w:rFonts w:ascii="Arial" w:hAnsi="Arial" w:cs="Arial"/>
          <w:color w:val="333333"/>
          <w:sz w:val="20"/>
          <w:szCs w:val="20"/>
          <w:shd w:val="clear" w:color="auto" w:fill="FFFFFF"/>
        </w:rPr>
      </w:pPr>
    </w:p>
    <w:p w14:paraId="5FFB1FF7" w14:textId="0EE4EF9C" w:rsidR="00F73F89" w:rsidRPr="006B5B23" w:rsidRDefault="000263CB" w:rsidP="00B1704E">
      <w:pPr>
        <w:widowControl/>
        <w:spacing w:line="240" w:lineRule="auto"/>
        <w:jc w:val="center"/>
        <w:rPr>
          <w:rFonts w:ascii="Arial" w:eastAsia="宋体" w:hAnsi="Arial" w:cs="Arial"/>
          <w:sz w:val="20"/>
          <w:szCs w:val="20"/>
        </w:rPr>
      </w:pPr>
      <w:r w:rsidRPr="006B5B23">
        <w:rPr>
          <w:rFonts w:ascii="Arial" w:hAnsi="Arial" w:cs="Arial"/>
          <w:color w:val="333333"/>
          <w:sz w:val="20"/>
          <w:szCs w:val="20"/>
          <w:shd w:val="clear" w:color="auto" w:fill="FFFFFF"/>
        </w:rPr>
        <w:t>Annex III</w:t>
      </w:r>
    </w:p>
    <w:p w14:paraId="400621EB" w14:textId="77777777" w:rsidR="00F73F89" w:rsidRPr="006B5B23" w:rsidRDefault="00F73F89" w:rsidP="00F73F89">
      <w:pPr>
        <w:widowControl/>
        <w:spacing w:line="240" w:lineRule="auto"/>
        <w:rPr>
          <w:rFonts w:ascii="Arial" w:eastAsia="宋体" w:hAnsi="Arial" w:cs="Arial"/>
          <w:sz w:val="20"/>
          <w:szCs w:val="20"/>
        </w:rPr>
      </w:pPr>
      <w:r w:rsidRPr="006B5B23">
        <w:rPr>
          <w:rFonts w:ascii="Arial" w:eastAsia="宋体" w:hAnsi="Arial" w:cs="Arial"/>
          <w:noProof/>
          <w:sz w:val="20"/>
          <w:szCs w:val="20"/>
          <w:lang w:val="en-SG"/>
        </w:rPr>
        <w:drawing>
          <wp:inline distT="0" distB="0" distL="0" distR="0" wp14:anchorId="3266DD74" wp14:editId="2F4A7ED6">
            <wp:extent cx="5774349" cy="7345680"/>
            <wp:effectExtent l="0" t="0" r="0" b="7620"/>
            <wp:docPr id="20" name="图片 20" descr="C:\Users\User\AppData\Local\Temp\WeChat Files\94188e413b50151f3f77e93647b0c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WeChat Files\94188e413b50151f3f77e93647b0ca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5866" cy="7347610"/>
                    </a:xfrm>
                    <a:prstGeom prst="rect">
                      <a:avLst/>
                    </a:prstGeom>
                    <a:noFill/>
                    <a:ln>
                      <a:noFill/>
                    </a:ln>
                  </pic:spPr>
                </pic:pic>
              </a:graphicData>
            </a:graphic>
          </wp:inline>
        </w:drawing>
      </w:r>
    </w:p>
    <w:p w14:paraId="559F52D9" w14:textId="346F4A31" w:rsidR="000263CB" w:rsidRPr="006B5B23" w:rsidRDefault="000263CB" w:rsidP="00F73F89">
      <w:pPr>
        <w:widowControl/>
        <w:spacing w:line="240" w:lineRule="auto"/>
        <w:rPr>
          <w:rFonts w:ascii="Arial" w:eastAsia="宋体" w:hAnsi="Arial" w:cs="Arial"/>
          <w:sz w:val="20"/>
          <w:szCs w:val="20"/>
        </w:rPr>
      </w:pPr>
    </w:p>
    <w:p w14:paraId="08915B8B" w14:textId="77E057E3" w:rsidR="00F73F89" w:rsidRPr="006B5B23" w:rsidRDefault="000263CB" w:rsidP="00B1704E">
      <w:pPr>
        <w:widowControl/>
        <w:spacing w:line="240" w:lineRule="auto"/>
        <w:jc w:val="center"/>
        <w:rPr>
          <w:rFonts w:ascii="Arial" w:eastAsia="宋体" w:hAnsi="Arial" w:cs="Arial"/>
          <w:sz w:val="20"/>
          <w:szCs w:val="20"/>
        </w:rPr>
      </w:pPr>
      <w:r w:rsidRPr="006B5B23">
        <w:rPr>
          <w:rFonts w:ascii="Arial" w:hAnsi="Arial" w:cs="Arial"/>
          <w:color w:val="333333"/>
          <w:sz w:val="20"/>
          <w:szCs w:val="20"/>
          <w:shd w:val="clear" w:color="auto" w:fill="FFFFFF"/>
        </w:rPr>
        <w:lastRenderedPageBreak/>
        <w:t>Annex IV</w:t>
      </w:r>
      <w:r w:rsidR="00F73F89" w:rsidRPr="006B5B23">
        <w:rPr>
          <w:rFonts w:ascii="Arial" w:eastAsia="宋体" w:hAnsi="Arial" w:cs="Arial"/>
          <w:noProof/>
          <w:sz w:val="20"/>
          <w:szCs w:val="20"/>
          <w:lang w:val="en-SG"/>
        </w:rPr>
        <w:drawing>
          <wp:inline distT="0" distB="0" distL="0" distR="0" wp14:anchorId="57F0AD76" wp14:editId="473B59EA">
            <wp:extent cx="5774690" cy="8158253"/>
            <wp:effectExtent l="0" t="0" r="0" b="0"/>
            <wp:docPr id="21" name="图片 21" descr="C:\Users\User\AppData\Local\Temp\WeChat Files\d03ef90d7b8dd6e73ce55500dbbe6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WeChat Files\d03ef90d7b8dd6e73ce55500dbbe6bf.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4690" cy="8158253"/>
                    </a:xfrm>
                    <a:prstGeom prst="rect">
                      <a:avLst/>
                    </a:prstGeom>
                    <a:noFill/>
                    <a:ln>
                      <a:noFill/>
                    </a:ln>
                  </pic:spPr>
                </pic:pic>
              </a:graphicData>
            </a:graphic>
          </wp:inline>
        </w:drawing>
      </w:r>
    </w:p>
    <w:p w14:paraId="5EFEC889" w14:textId="5B161FAE" w:rsidR="00F73F89" w:rsidRPr="006B5B23" w:rsidRDefault="000263CB" w:rsidP="00B1704E">
      <w:pPr>
        <w:widowControl/>
        <w:spacing w:line="240" w:lineRule="auto"/>
        <w:jc w:val="center"/>
        <w:rPr>
          <w:rFonts w:ascii="Arial" w:eastAsia="宋体" w:hAnsi="Arial" w:cs="Arial"/>
          <w:sz w:val="20"/>
          <w:szCs w:val="20"/>
        </w:rPr>
      </w:pPr>
      <w:r w:rsidRPr="006B5B23">
        <w:rPr>
          <w:rFonts w:ascii="Arial" w:hAnsi="Arial" w:cs="Arial"/>
          <w:color w:val="333333"/>
          <w:sz w:val="20"/>
          <w:szCs w:val="20"/>
          <w:shd w:val="clear" w:color="auto" w:fill="FFFFFF"/>
        </w:rPr>
        <w:lastRenderedPageBreak/>
        <w:t>Annex V</w:t>
      </w:r>
      <w:r w:rsidR="00F73F89" w:rsidRPr="006B5B23">
        <w:rPr>
          <w:rFonts w:ascii="Arial" w:eastAsia="宋体" w:hAnsi="Arial" w:cs="Arial"/>
          <w:noProof/>
          <w:sz w:val="20"/>
          <w:szCs w:val="20"/>
          <w:lang w:val="en-SG"/>
        </w:rPr>
        <w:drawing>
          <wp:inline distT="0" distB="0" distL="0" distR="0" wp14:anchorId="4AF53BE0" wp14:editId="56615192">
            <wp:extent cx="5688452" cy="8183880"/>
            <wp:effectExtent l="0" t="0" r="7620" b="7620"/>
            <wp:docPr id="22" name="图片 22" descr="C:\Users\User\AppData\Local\Temp\WeChat Files\de1f4b5d13f8df624bf66aff1a1e8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WeChat Files\de1f4b5d13f8df624bf66aff1a1e8a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8932" cy="8184571"/>
                    </a:xfrm>
                    <a:prstGeom prst="rect">
                      <a:avLst/>
                    </a:prstGeom>
                    <a:noFill/>
                    <a:ln>
                      <a:noFill/>
                    </a:ln>
                  </pic:spPr>
                </pic:pic>
              </a:graphicData>
            </a:graphic>
          </wp:inline>
        </w:drawing>
      </w:r>
    </w:p>
    <w:p w14:paraId="5BC32526" w14:textId="77777777" w:rsidR="00C561EE" w:rsidRDefault="00C561EE" w:rsidP="00B1704E">
      <w:pPr>
        <w:spacing w:line="300" w:lineRule="auto"/>
        <w:ind w:left="1"/>
        <w:contextualSpacing/>
        <w:jc w:val="center"/>
        <w:rPr>
          <w:rFonts w:ascii="Arial" w:hAnsi="Arial" w:cs="Arial"/>
          <w:b/>
          <w:sz w:val="20"/>
          <w:szCs w:val="20"/>
        </w:rPr>
      </w:pPr>
    </w:p>
    <w:p w14:paraId="4FE12E47" w14:textId="74D99F5A" w:rsidR="000263CB" w:rsidRPr="006B5B23" w:rsidRDefault="000263CB" w:rsidP="00B1704E">
      <w:pPr>
        <w:spacing w:line="300" w:lineRule="auto"/>
        <w:ind w:left="1"/>
        <w:contextualSpacing/>
        <w:jc w:val="center"/>
        <w:rPr>
          <w:rFonts w:ascii="Arial" w:hAnsi="Arial" w:cs="Arial"/>
          <w:b/>
          <w:sz w:val="20"/>
          <w:szCs w:val="20"/>
        </w:rPr>
      </w:pPr>
      <w:r w:rsidRPr="006B5B23">
        <w:rPr>
          <w:rFonts w:ascii="Arial" w:hAnsi="Arial" w:cs="Arial"/>
          <w:b/>
          <w:sz w:val="20"/>
          <w:szCs w:val="20"/>
        </w:rPr>
        <w:lastRenderedPageBreak/>
        <w:t>Annex VI</w:t>
      </w:r>
    </w:p>
    <w:p w14:paraId="0CB92FBD" w14:textId="4CA51205" w:rsidR="000263CB" w:rsidRPr="006B5B23" w:rsidRDefault="000263CB" w:rsidP="009D64D9">
      <w:pPr>
        <w:spacing w:before="360" w:after="360" w:line="300" w:lineRule="auto"/>
        <w:ind w:left="426"/>
        <w:contextualSpacing/>
        <w:jc w:val="center"/>
        <w:rPr>
          <w:rFonts w:ascii="Arial" w:hAnsi="Arial" w:cs="Arial"/>
          <w:b/>
          <w:sz w:val="20"/>
          <w:szCs w:val="20"/>
        </w:rPr>
      </w:pPr>
      <w:r w:rsidRPr="006B5B23">
        <w:rPr>
          <w:rFonts w:ascii="Arial" w:hAnsi="Arial" w:cs="Arial"/>
          <w:b/>
          <w:sz w:val="20"/>
          <w:szCs w:val="20"/>
        </w:rPr>
        <w:t>Oil Product Service Specifications</w:t>
      </w:r>
    </w:p>
    <w:p w14:paraId="41278338" w14:textId="0322658A" w:rsidR="000263CB" w:rsidRPr="006B5B23" w:rsidRDefault="000263CB" w:rsidP="000263CB">
      <w:pPr>
        <w:numPr>
          <w:ilvl w:val="0"/>
          <w:numId w:val="23"/>
        </w:numPr>
        <w:spacing w:after="0" w:line="300" w:lineRule="auto"/>
        <w:jc w:val="both"/>
        <w:rPr>
          <w:rFonts w:ascii="Arial" w:eastAsia="仿宋_GB2312" w:hAnsi="Arial" w:cs="Arial"/>
          <w:b/>
          <w:sz w:val="20"/>
          <w:szCs w:val="20"/>
        </w:rPr>
      </w:pPr>
      <w:r w:rsidRPr="006B5B23">
        <w:rPr>
          <w:rFonts w:ascii="Arial" w:hAnsi="Arial" w:cs="Arial"/>
          <w:b/>
          <w:sz w:val="20"/>
          <w:szCs w:val="20"/>
        </w:rPr>
        <w:t>Precautions for oil supply</w:t>
      </w:r>
    </w:p>
    <w:p w14:paraId="0FE147B2" w14:textId="7FC87FCC" w:rsidR="000263CB" w:rsidRPr="006B5B23" w:rsidRDefault="000263CB" w:rsidP="00FB5ABC">
      <w:pPr>
        <w:numPr>
          <w:ilvl w:val="1"/>
          <w:numId w:val="24"/>
        </w:numPr>
        <w:spacing w:after="0" w:line="300" w:lineRule="auto"/>
        <w:contextualSpacing/>
        <w:jc w:val="both"/>
        <w:rPr>
          <w:rFonts w:ascii="Arial" w:hAnsi="Arial" w:cs="Arial"/>
          <w:sz w:val="20"/>
          <w:szCs w:val="20"/>
        </w:rPr>
      </w:pPr>
      <w:r w:rsidRPr="006B5B23">
        <w:rPr>
          <w:rFonts w:ascii="Arial" w:hAnsi="Arial" w:cs="Arial"/>
          <w:sz w:val="20"/>
          <w:szCs w:val="20"/>
        </w:rPr>
        <w:t xml:space="preserve">The following documents shall be maintained available at the time of supplying the </w:t>
      </w:r>
      <w:r w:rsidR="00B771B1">
        <w:rPr>
          <w:rFonts w:ascii="Arial" w:hAnsi="Arial" w:cs="Arial"/>
          <w:sz w:val="20"/>
          <w:szCs w:val="20"/>
        </w:rPr>
        <w:t>Products</w:t>
      </w:r>
      <w:r w:rsidRPr="006B5B23">
        <w:rPr>
          <w:rFonts w:ascii="Arial" w:hAnsi="Arial" w:cs="Arial"/>
          <w:sz w:val="20"/>
          <w:szCs w:val="20"/>
        </w:rPr>
        <w:t>: Pre-supply Checklist</w:t>
      </w:r>
    </w:p>
    <w:p w14:paraId="50883FD2" w14:textId="746B9D95" w:rsidR="000263CB" w:rsidRPr="006B5B23" w:rsidRDefault="000263CB" w:rsidP="000263CB">
      <w:pPr>
        <w:numPr>
          <w:ilvl w:val="0"/>
          <w:numId w:val="25"/>
        </w:numPr>
        <w:spacing w:after="0" w:line="300" w:lineRule="auto"/>
        <w:contextualSpacing/>
        <w:jc w:val="both"/>
        <w:rPr>
          <w:rFonts w:ascii="Arial" w:hAnsi="Arial" w:cs="Arial"/>
          <w:sz w:val="20"/>
          <w:szCs w:val="20"/>
        </w:rPr>
      </w:pPr>
      <w:r w:rsidRPr="006B5B23">
        <w:rPr>
          <w:rFonts w:ascii="Arial" w:hAnsi="Arial" w:cs="Arial"/>
          <w:sz w:val="20"/>
          <w:szCs w:val="20"/>
        </w:rPr>
        <w:t>Lubricants Delivery Dispute Report</w:t>
      </w:r>
    </w:p>
    <w:p w14:paraId="1605320F" w14:textId="76CF9F79" w:rsidR="000263CB" w:rsidRPr="006B5B23" w:rsidRDefault="000263CB" w:rsidP="000263CB">
      <w:pPr>
        <w:numPr>
          <w:ilvl w:val="0"/>
          <w:numId w:val="25"/>
        </w:numPr>
        <w:spacing w:after="0" w:line="300" w:lineRule="auto"/>
        <w:contextualSpacing/>
        <w:jc w:val="both"/>
        <w:rPr>
          <w:rFonts w:ascii="Arial" w:hAnsi="Arial" w:cs="Arial"/>
          <w:sz w:val="20"/>
          <w:szCs w:val="20"/>
        </w:rPr>
      </w:pPr>
      <w:r w:rsidRPr="006B5B23">
        <w:rPr>
          <w:rFonts w:ascii="Arial" w:hAnsi="Arial" w:cs="Arial"/>
          <w:sz w:val="20"/>
          <w:szCs w:val="20"/>
        </w:rPr>
        <w:t>Marine Lubricant Supply Receipt</w:t>
      </w:r>
    </w:p>
    <w:p w14:paraId="605E29F6" w14:textId="024A6F9F" w:rsidR="000263CB" w:rsidRPr="006B5B23" w:rsidRDefault="000263CB" w:rsidP="000263CB">
      <w:pPr>
        <w:numPr>
          <w:ilvl w:val="1"/>
          <w:numId w:val="24"/>
        </w:numPr>
        <w:spacing w:after="0" w:line="300" w:lineRule="auto"/>
        <w:contextualSpacing/>
        <w:jc w:val="both"/>
        <w:rPr>
          <w:rFonts w:ascii="Arial" w:hAnsi="Arial" w:cs="Arial"/>
          <w:sz w:val="20"/>
          <w:szCs w:val="20"/>
        </w:rPr>
      </w:pPr>
      <w:r w:rsidRPr="006B5B23">
        <w:rPr>
          <w:rFonts w:ascii="Arial" w:hAnsi="Arial" w:cs="Arial"/>
          <w:sz w:val="20"/>
          <w:szCs w:val="20"/>
        </w:rPr>
        <w:t>Pre-supply inspection process</w:t>
      </w:r>
    </w:p>
    <w:p w14:paraId="177CAB45" w14:textId="49DBB59C" w:rsidR="000263CB" w:rsidRPr="006B5B23" w:rsidRDefault="000263CB" w:rsidP="000263CB">
      <w:pPr>
        <w:numPr>
          <w:ilvl w:val="2"/>
          <w:numId w:val="26"/>
        </w:numPr>
        <w:spacing w:after="0" w:line="300" w:lineRule="auto"/>
        <w:jc w:val="both"/>
        <w:rPr>
          <w:rFonts w:ascii="Arial" w:hAnsi="Arial" w:cs="Arial"/>
          <w:sz w:val="20"/>
          <w:szCs w:val="20"/>
        </w:rPr>
      </w:pPr>
      <w:r w:rsidRPr="006B5B23">
        <w:rPr>
          <w:rFonts w:ascii="Arial" w:hAnsi="Arial" w:cs="Arial"/>
          <w:sz w:val="20"/>
          <w:szCs w:val="20"/>
        </w:rPr>
        <w:t xml:space="preserve">Before supplying the </w:t>
      </w:r>
      <w:r w:rsidR="00B771B1">
        <w:rPr>
          <w:rFonts w:ascii="Arial" w:hAnsi="Arial" w:cs="Arial"/>
          <w:sz w:val="20"/>
          <w:szCs w:val="20"/>
        </w:rPr>
        <w:t>Products</w:t>
      </w:r>
      <w:r w:rsidRPr="006B5B23">
        <w:rPr>
          <w:rFonts w:ascii="Arial" w:hAnsi="Arial" w:cs="Arial"/>
          <w:sz w:val="20"/>
          <w:szCs w:val="20"/>
        </w:rPr>
        <w:t xml:space="preserve">, </w:t>
      </w:r>
      <w:r w:rsidR="004B1D5B" w:rsidRPr="006B5B23">
        <w:rPr>
          <w:rFonts w:ascii="Arial" w:hAnsi="Arial" w:cs="Arial"/>
          <w:sz w:val="20"/>
          <w:szCs w:val="20"/>
        </w:rPr>
        <w:t>CONTRACTOR</w:t>
      </w:r>
      <w:r w:rsidRPr="006B5B23">
        <w:rPr>
          <w:rFonts w:ascii="Arial" w:hAnsi="Arial" w:cs="Arial"/>
          <w:sz w:val="20"/>
          <w:szCs w:val="20"/>
        </w:rPr>
        <w:t xml:space="preserve">’s representative shall request the chief engineer of the oil receiving ship to collaborate in inspecting and accepting all the items listed in the Pre-supply Checklist. </w:t>
      </w:r>
    </w:p>
    <w:p w14:paraId="6FD27782" w14:textId="77777777" w:rsidR="000263CB" w:rsidRPr="006B5B23" w:rsidRDefault="000263CB" w:rsidP="000263CB">
      <w:pPr>
        <w:numPr>
          <w:ilvl w:val="2"/>
          <w:numId w:val="26"/>
        </w:numPr>
        <w:spacing w:after="0" w:line="300" w:lineRule="auto"/>
        <w:contextualSpacing/>
        <w:jc w:val="both"/>
        <w:rPr>
          <w:rFonts w:ascii="Arial" w:hAnsi="Arial" w:cs="Arial"/>
          <w:sz w:val="20"/>
          <w:szCs w:val="20"/>
        </w:rPr>
      </w:pPr>
      <w:r w:rsidRPr="006B5B23">
        <w:rPr>
          <w:rFonts w:ascii="Arial" w:hAnsi="Arial" w:cs="Arial"/>
          <w:sz w:val="20"/>
          <w:szCs w:val="20"/>
        </w:rPr>
        <w:t xml:space="preserve">Any Pre-supply Checklist already inspected shall be reserved for one (1) year. </w:t>
      </w:r>
    </w:p>
    <w:p w14:paraId="17C2E637" w14:textId="193CDC75" w:rsidR="000263CB" w:rsidRPr="006B5B23" w:rsidRDefault="000263CB" w:rsidP="00FB5ABC">
      <w:pPr>
        <w:numPr>
          <w:ilvl w:val="2"/>
          <w:numId w:val="26"/>
        </w:numPr>
        <w:spacing w:after="0" w:line="300" w:lineRule="auto"/>
        <w:contextualSpacing/>
        <w:jc w:val="both"/>
        <w:rPr>
          <w:rFonts w:ascii="Arial" w:hAnsi="Arial" w:cs="Arial"/>
          <w:sz w:val="20"/>
          <w:szCs w:val="20"/>
        </w:rPr>
      </w:pPr>
      <w:r w:rsidRPr="006B5B23">
        <w:rPr>
          <w:rFonts w:ascii="Arial" w:hAnsi="Arial" w:cs="Arial"/>
          <w:sz w:val="20"/>
          <w:szCs w:val="20"/>
        </w:rPr>
        <w:t xml:space="preserve">Any Pre-supply Checklist already inspected shall be kept available and provided at any time on </w:t>
      </w:r>
      <w:r w:rsidR="004B1D5B" w:rsidRPr="006B5B23">
        <w:rPr>
          <w:rFonts w:ascii="Arial" w:hAnsi="Arial" w:cs="Arial"/>
          <w:sz w:val="20"/>
          <w:szCs w:val="20"/>
        </w:rPr>
        <w:t>SINOPEC</w:t>
      </w:r>
      <w:r w:rsidRPr="006B5B23">
        <w:rPr>
          <w:rFonts w:ascii="Arial" w:hAnsi="Arial" w:cs="Arial"/>
          <w:sz w:val="20"/>
          <w:szCs w:val="20"/>
        </w:rPr>
        <w:t xml:space="preserve">’s request.     </w:t>
      </w:r>
    </w:p>
    <w:p w14:paraId="2B06823B" w14:textId="3FB0243C" w:rsidR="000263CB" w:rsidRPr="006B5B23" w:rsidRDefault="000263CB" w:rsidP="000263CB">
      <w:pPr>
        <w:numPr>
          <w:ilvl w:val="0"/>
          <w:numId w:val="24"/>
        </w:numPr>
        <w:spacing w:after="0" w:line="300" w:lineRule="auto"/>
        <w:contextualSpacing/>
        <w:jc w:val="both"/>
        <w:rPr>
          <w:rFonts w:ascii="Arial" w:hAnsi="Arial" w:cs="Arial"/>
          <w:b/>
          <w:sz w:val="20"/>
          <w:szCs w:val="20"/>
        </w:rPr>
      </w:pPr>
      <w:r w:rsidRPr="006B5B23">
        <w:rPr>
          <w:rFonts w:ascii="Arial" w:hAnsi="Arial" w:cs="Arial"/>
          <w:b/>
          <w:sz w:val="20"/>
          <w:szCs w:val="20"/>
        </w:rPr>
        <w:t xml:space="preserve">Safety precautions </w:t>
      </w:r>
    </w:p>
    <w:p w14:paraId="33BED864" w14:textId="3606D1A0" w:rsidR="000263CB" w:rsidRPr="006B5B23" w:rsidRDefault="000263CB" w:rsidP="000263CB">
      <w:pPr>
        <w:numPr>
          <w:ilvl w:val="1"/>
          <w:numId w:val="24"/>
        </w:numPr>
        <w:spacing w:after="0" w:line="300" w:lineRule="auto"/>
        <w:contextualSpacing/>
        <w:jc w:val="both"/>
        <w:rPr>
          <w:rFonts w:ascii="Arial" w:hAnsi="Arial" w:cs="Arial"/>
          <w:sz w:val="20"/>
          <w:szCs w:val="20"/>
        </w:rPr>
      </w:pPr>
      <w:r w:rsidRPr="006B5B23">
        <w:rPr>
          <w:rFonts w:ascii="Arial" w:hAnsi="Arial" w:cs="Arial"/>
          <w:sz w:val="20"/>
          <w:szCs w:val="20"/>
        </w:rPr>
        <w:t>Supply in Bulk</w:t>
      </w:r>
    </w:p>
    <w:p w14:paraId="3B804EB1" w14:textId="17FE801F" w:rsidR="000263CB" w:rsidRPr="006B5B23" w:rsidRDefault="000263CB" w:rsidP="000263CB">
      <w:pPr>
        <w:numPr>
          <w:ilvl w:val="2"/>
          <w:numId w:val="27"/>
        </w:numPr>
        <w:spacing w:after="0" w:line="300" w:lineRule="auto"/>
        <w:contextualSpacing/>
        <w:jc w:val="both"/>
        <w:rPr>
          <w:rFonts w:ascii="Arial" w:hAnsi="Arial" w:cs="Arial"/>
          <w:sz w:val="20"/>
          <w:szCs w:val="20"/>
        </w:rPr>
      </w:pPr>
      <w:r w:rsidRPr="006B5B23">
        <w:rPr>
          <w:rFonts w:ascii="Arial" w:hAnsi="Arial" w:cs="Arial"/>
          <w:sz w:val="20"/>
          <w:szCs w:val="20"/>
        </w:rPr>
        <w:t xml:space="preserve">In case two or more varieties of </w:t>
      </w:r>
      <w:r w:rsidR="00B771B1">
        <w:rPr>
          <w:rFonts w:ascii="Arial" w:hAnsi="Arial" w:cs="Arial"/>
          <w:sz w:val="20"/>
          <w:szCs w:val="20"/>
        </w:rPr>
        <w:t>Products</w:t>
      </w:r>
      <w:r w:rsidRPr="006B5B23">
        <w:rPr>
          <w:rFonts w:ascii="Arial" w:hAnsi="Arial" w:cs="Arial"/>
          <w:sz w:val="20"/>
          <w:szCs w:val="20"/>
        </w:rPr>
        <w:t xml:space="preserve"> are supplied, the order of supply shall be confirmed by </w:t>
      </w:r>
      <w:bookmarkStart w:id="10" w:name="OLE_LINK55"/>
      <w:bookmarkStart w:id="11" w:name="OLE_LINK56"/>
      <w:r w:rsidRPr="006B5B23">
        <w:rPr>
          <w:rFonts w:ascii="Arial" w:hAnsi="Arial" w:cs="Arial"/>
          <w:sz w:val="20"/>
          <w:szCs w:val="20"/>
        </w:rPr>
        <w:t>the chief engineer or the representative of the chief engineer of the oil receiving ship</w:t>
      </w:r>
      <w:bookmarkEnd w:id="10"/>
      <w:bookmarkEnd w:id="11"/>
      <w:r w:rsidRPr="006B5B23">
        <w:rPr>
          <w:rFonts w:ascii="Arial" w:hAnsi="Arial" w:cs="Arial"/>
          <w:sz w:val="20"/>
          <w:szCs w:val="20"/>
        </w:rPr>
        <w:t xml:space="preserve">; and any and all of the pipes shall be rechecked after connection to ensure correct connection before pumping the </w:t>
      </w:r>
      <w:r w:rsidR="00B771B1">
        <w:rPr>
          <w:rFonts w:ascii="Arial" w:hAnsi="Arial" w:cs="Arial"/>
          <w:sz w:val="20"/>
          <w:szCs w:val="20"/>
        </w:rPr>
        <w:t>Products</w:t>
      </w:r>
      <w:r w:rsidRPr="006B5B23">
        <w:rPr>
          <w:rFonts w:ascii="Arial" w:hAnsi="Arial" w:cs="Arial"/>
          <w:sz w:val="20"/>
          <w:szCs w:val="20"/>
        </w:rPr>
        <w:t xml:space="preserve">. </w:t>
      </w:r>
    </w:p>
    <w:p w14:paraId="744990DE" w14:textId="1985F0DE" w:rsidR="000263CB" w:rsidRPr="006B5B23" w:rsidRDefault="000263CB" w:rsidP="000263CB">
      <w:pPr>
        <w:numPr>
          <w:ilvl w:val="2"/>
          <w:numId w:val="27"/>
        </w:numPr>
        <w:spacing w:after="0" w:line="300" w:lineRule="auto"/>
        <w:contextualSpacing/>
        <w:jc w:val="both"/>
        <w:rPr>
          <w:rFonts w:ascii="Arial" w:hAnsi="Arial" w:cs="Arial"/>
          <w:sz w:val="20"/>
          <w:szCs w:val="20"/>
        </w:rPr>
      </w:pPr>
      <w:r w:rsidRPr="006B5B23">
        <w:rPr>
          <w:rFonts w:ascii="Arial" w:hAnsi="Arial" w:cs="Arial"/>
          <w:sz w:val="20"/>
          <w:szCs w:val="20"/>
        </w:rPr>
        <w:t xml:space="preserve">After correct connection of the pipeline, </w:t>
      </w:r>
      <w:r w:rsidR="004B1D5B" w:rsidRPr="006B5B23">
        <w:rPr>
          <w:rFonts w:ascii="Arial" w:hAnsi="Arial" w:cs="Arial"/>
          <w:sz w:val="20"/>
          <w:szCs w:val="20"/>
        </w:rPr>
        <w:t>CONTRACTOR</w:t>
      </w:r>
      <w:r w:rsidRPr="006B5B23">
        <w:rPr>
          <w:rFonts w:ascii="Arial" w:hAnsi="Arial" w:cs="Arial"/>
          <w:sz w:val="20"/>
          <w:szCs w:val="20"/>
        </w:rPr>
        <w:t xml:space="preserve">’s representative and the representative of the oil receiving ship shall recheck to ensure that the oil pipeline of the oil tanks of the oil receiving ship has been correctly connected, and to ensure that the correct variety of </w:t>
      </w:r>
      <w:r w:rsidR="00B771B1">
        <w:rPr>
          <w:rFonts w:ascii="Arial" w:hAnsi="Arial" w:cs="Arial"/>
          <w:sz w:val="20"/>
          <w:szCs w:val="20"/>
        </w:rPr>
        <w:t>Products</w:t>
      </w:r>
      <w:r w:rsidRPr="006B5B23">
        <w:rPr>
          <w:rFonts w:ascii="Arial" w:hAnsi="Arial" w:cs="Arial"/>
          <w:sz w:val="20"/>
          <w:szCs w:val="20"/>
        </w:rPr>
        <w:t xml:space="preserve"> will be pumped into the oil tanks of the oil receiving ship. </w:t>
      </w:r>
    </w:p>
    <w:p w14:paraId="64CD5076" w14:textId="427632B0" w:rsidR="000263CB" w:rsidRPr="006B5B23" w:rsidRDefault="000263CB" w:rsidP="000263CB">
      <w:pPr>
        <w:numPr>
          <w:ilvl w:val="2"/>
          <w:numId w:val="27"/>
        </w:numPr>
        <w:spacing w:after="0" w:line="300" w:lineRule="auto"/>
        <w:contextualSpacing/>
        <w:jc w:val="both"/>
        <w:rPr>
          <w:rFonts w:ascii="Arial" w:hAnsi="Arial" w:cs="Arial"/>
          <w:sz w:val="20"/>
          <w:szCs w:val="20"/>
        </w:rPr>
      </w:pPr>
      <w:r w:rsidRPr="006B5B23">
        <w:rPr>
          <w:rFonts w:ascii="Arial" w:hAnsi="Arial" w:cs="Arial"/>
          <w:sz w:val="20"/>
          <w:szCs w:val="20"/>
        </w:rPr>
        <w:t xml:space="preserve">Prior consent of the representative of the oil receiving ship shall be obtained before sweeping the pipeline to ensure that the ship has been fully prepared and to reduce the possibility of spilling of the </w:t>
      </w:r>
      <w:r w:rsidR="00B771B1">
        <w:rPr>
          <w:rFonts w:ascii="Arial" w:hAnsi="Arial" w:cs="Arial"/>
          <w:sz w:val="20"/>
          <w:szCs w:val="20"/>
        </w:rPr>
        <w:t>Products</w:t>
      </w:r>
      <w:r w:rsidRPr="006B5B23">
        <w:rPr>
          <w:rFonts w:ascii="Arial" w:hAnsi="Arial" w:cs="Arial"/>
          <w:sz w:val="20"/>
          <w:szCs w:val="20"/>
        </w:rPr>
        <w:t>.</w:t>
      </w:r>
    </w:p>
    <w:p w14:paraId="670C456A" w14:textId="2770040B" w:rsidR="000263CB" w:rsidRPr="006B5B23" w:rsidRDefault="000263CB" w:rsidP="000263CB">
      <w:pPr>
        <w:numPr>
          <w:ilvl w:val="1"/>
          <w:numId w:val="24"/>
        </w:numPr>
        <w:spacing w:after="0" w:line="300" w:lineRule="auto"/>
        <w:contextualSpacing/>
        <w:jc w:val="both"/>
        <w:rPr>
          <w:rFonts w:ascii="Arial" w:hAnsi="Arial" w:cs="Arial"/>
          <w:sz w:val="20"/>
          <w:szCs w:val="20"/>
        </w:rPr>
      </w:pPr>
      <w:r w:rsidRPr="006B5B23">
        <w:rPr>
          <w:rFonts w:ascii="Arial" w:hAnsi="Arial" w:cs="Arial"/>
          <w:sz w:val="20"/>
          <w:szCs w:val="20"/>
        </w:rPr>
        <w:t>Supply in Drums</w:t>
      </w:r>
    </w:p>
    <w:p w14:paraId="5CCFE699" w14:textId="553D30D0" w:rsidR="000263CB" w:rsidRPr="006B5B23" w:rsidRDefault="004B1D5B" w:rsidP="000263CB">
      <w:pPr>
        <w:numPr>
          <w:ilvl w:val="2"/>
          <w:numId w:val="28"/>
        </w:numPr>
        <w:spacing w:after="0" w:line="300" w:lineRule="auto"/>
        <w:contextualSpacing/>
        <w:jc w:val="both"/>
        <w:rPr>
          <w:rFonts w:ascii="Arial" w:hAnsi="Arial" w:cs="Arial"/>
          <w:sz w:val="20"/>
          <w:szCs w:val="20"/>
        </w:rPr>
      </w:pPr>
      <w:r w:rsidRPr="006B5B23">
        <w:rPr>
          <w:rFonts w:ascii="Arial" w:hAnsi="Arial" w:cs="Arial"/>
          <w:sz w:val="20"/>
          <w:szCs w:val="20"/>
        </w:rPr>
        <w:t>CONTRACTOR</w:t>
      </w:r>
      <w:r w:rsidR="000263CB" w:rsidRPr="006B5B23">
        <w:rPr>
          <w:rFonts w:ascii="Arial" w:hAnsi="Arial" w:cs="Arial"/>
          <w:sz w:val="20"/>
          <w:szCs w:val="20"/>
        </w:rPr>
        <w:t xml:space="preserve">’s representative shall ensure that net slings are used when lifting the </w:t>
      </w:r>
      <w:r w:rsidR="00B771B1">
        <w:rPr>
          <w:rFonts w:ascii="Arial" w:hAnsi="Arial" w:cs="Arial"/>
          <w:sz w:val="20"/>
          <w:szCs w:val="20"/>
        </w:rPr>
        <w:t>Products</w:t>
      </w:r>
      <w:r w:rsidR="000263CB" w:rsidRPr="006B5B23">
        <w:rPr>
          <w:rFonts w:ascii="Arial" w:hAnsi="Arial" w:cs="Arial"/>
          <w:sz w:val="20"/>
          <w:szCs w:val="20"/>
        </w:rPr>
        <w:t xml:space="preserve"> onto the ship. The Drums of </w:t>
      </w:r>
      <w:r w:rsidR="00B771B1">
        <w:rPr>
          <w:rFonts w:ascii="Arial" w:hAnsi="Arial" w:cs="Arial"/>
          <w:sz w:val="20"/>
          <w:szCs w:val="20"/>
        </w:rPr>
        <w:t>Products</w:t>
      </w:r>
      <w:r w:rsidR="000263CB" w:rsidRPr="006B5B23">
        <w:rPr>
          <w:rFonts w:ascii="Arial" w:hAnsi="Arial" w:cs="Arial"/>
          <w:sz w:val="20"/>
          <w:szCs w:val="20"/>
        </w:rPr>
        <w:t xml:space="preserve"> shall be correctly stacked in the net slings so as to prevent the drums from falling off the net slings or being dented by collision. </w:t>
      </w:r>
    </w:p>
    <w:p w14:paraId="3CAFE1E8" w14:textId="27868FDA" w:rsidR="000263CB" w:rsidRPr="006B5B23" w:rsidRDefault="000263CB" w:rsidP="000263CB">
      <w:pPr>
        <w:numPr>
          <w:ilvl w:val="2"/>
          <w:numId w:val="28"/>
        </w:numPr>
        <w:spacing w:after="0" w:line="300" w:lineRule="auto"/>
        <w:contextualSpacing/>
        <w:jc w:val="both"/>
        <w:rPr>
          <w:rFonts w:ascii="Arial" w:hAnsi="Arial" w:cs="Arial"/>
          <w:sz w:val="20"/>
          <w:szCs w:val="20"/>
        </w:rPr>
      </w:pPr>
      <w:r w:rsidRPr="006B5B23">
        <w:rPr>
          <w:rFonts w:ascii="Arial" w:hAnsi="Arial" w:cs="Arial"/>
          <w:sz w:val="20"/>
          <w:szCs w:val="20"/>
        </w:rPr>
        <w:t xml:space="preserve">A sufficient number of guide ropes shall be used and tied to the net slings to control the movement of the net slings during the whole process of operation to avoid collision between the </w:t>
      </w:r>
      <w:r w:rsidR="00B771B1">
        <w:rPr>
          <w:rFonts w:ascii="Arial" w:hAnsi="Arial" w:cs="Arial"/>
          <w:sz w:val="20"/>
          <w:szCs w:val="20"/>
        </w:rPr>
        <w:t>Products</w:t>
      </w:r>
      <w:r w:rsidRPr="006B5B23">
        <w:rPr>
          <w:rFonts w:ascii="Arial" w:hAnsi="Arial" w:cs="Arial"/>
          <w:sz w:val="20"/>
          <w:szCs w:val="20"/>
        </w:rPr>
        <w:t xml:space="preserve"> and ship.</w:t>
      </w:r>
    </w:p>
    <w:p w14:paraId="6AF546B5" w14:textId="193EA4E8" w:rsidR="000263CB" w:rsidRPr="006B5B23" w:rsidRDefault="000263CB" w:rsidP="000263CB">
      <w:pPr>
        <w:numPr>
          <w:ilvl w:val="0"/>
          <w:numId w:val="24"/>
        </w:numPr>
        <w:spacing w:after="0" w:line="300" w:lineRule="auto"/>
        <w:contextualSpacing/>
        <w:jc w:val="both"/>
        <w:rPr>
          <w:rFonts w:ascii="Arial" w:hAnsi="Arial" w:cs="Arial"/>
          <w:b/>
          <w:sz w:val="20"/>
          <w:szCs w:val="20"/>
        </w:rPr>
      </w:pPr>
      <w:r w:rsidRPr="006B5B23">
        <w:rPr>
          <w:rFonts w:ascii="Arial" w:hAnsi="Arial" w:cs="Arial"/>
          <w:b/>
          <w:sz w:val="20"/>
          <w:szCs w:val="20"/>
        </w:rPr>
        <w:t>Supply Procedures</w:t>
      </w:r>
    </w:p>
    <w:p w14:paraId="5EA67FDE" w14:textId="7B276BA2" w:rsidR="000263CB" w:rsidRPr="006B5B23" w:rsidRDefault="000263CB" w:rsidP="000263CB">
      <w:pPr>
        <w:numPr>
          <w:ilvl w:val="1"/>
          <w:numId w:val="24"/>
        </w:numPr>
        <w:spacing w:after="0" w:line="300" w:lineRule="auto"/>
        <w:contextualSpacing/>
        <w:jc w:val="both"/>
        <w:rPr>
          <w:rFonts w:ascii="Arial" w:hAnsi="Arial" w:cs="Arial"/>
          <w:sz w:val="20"/>
          <w:szCs w:val="20"/>
        </w:rPr>
      </w:pPr>
      <w:r w:rsidRPr="006B5B23">
        <w:rPr>
          <w:rFonts w:ascii="Arial" w:hAnsi="Arial" w:cs="Arial"/>
          <w:sz w:val="20"/>
          <w:szCs w:val="20"/>
        </w:rPr>
        <w:t>Bulk Oil</w:t>
      </w:r>
    </w:p>
    <w:p w14:paraId="34845A11" w14:textId="7049746F" w:rsidR="000263CB" w:rsidRPr="006B5B23" w:rsidRDefault="000263CB" w:rsidP="000263CB">
      <w:pPr>
        <w:numPr>
          <w:ilvl w:val="2"/>
          <w:numId w:val="24"/>
        </w:numPr>
        <w:spacing w:after="0" w:line="300" w:lineRule="auto"/>
        <w:contextualSpacing/>
        <w:jc w:val="both"/>
        <w:rPr>
          <w:rFonts w:ascii="Arial" w:hAnsi="Arial" w:cs="Arial"/>
          <w:sz w:val="20"/>
          <w:szCs w:val="20"/>
        </w:rPr>
      </w:pPr>
      <w:r w:rsidRPr="006B5B23">
        <w:rPr>
          <w:rFonts w:ascii="Arial" w:hAnsi="Arial" w:cs="Arial"/>
          <w:sz w:val="20"/>
          <w:szCs w:val="20"/>
        </w:rPr>
        <w:lastRenderedPageBreak/>
        <w:t xml:space="preserve">Metering of the Supplied </w:t>
      </w:r>
      <w:r w:rsidR="00B771B1">
        <w:rPr>
          <w:rFonts w:ascii="Arial" w:hAnsi="Arial" w:cs="Arial"/>
          <w:sz w:val="20"/>
          <w:szCs w:val="20"/>
        </w:rPr>
        <w:t>Products</w:t>
      </w:r>
    </w:p>
    <w:p w14:paraId="547FFFAA" w14:textId="4D04C926" w:rsidR="000263CB" w:rsidRPr="006B5B23" w:rsidRDefault="000263CB" w:rsidP="000263CB">
      <w:pPr>
        <w:spacing w:line="300" w:lineRule="auto"/>
        <w:ind w:leftChars="226" w:left="475"/>
        <w:contextualSpacing/>
        <w:rPr>
          <w:rFonts w:ascii="Arial" w:hAnsi="Arial" w:cs="Arial"/>
          <w:sz w:val="20"/>
          <w:szCs w:val="20"/>
        </w:rPr>
      </w:pPr>
      <w:r w:rsidRPr="006B5B23">
        <w:rPr>
          <w:rFonts w:ascii="Arial" w:hAnsi="Arial" w:cs="Arial"/>
          <w:sz w:val="20"/>
          <w:szCs w:val="20"/>
        </w:rPr>
        <w:t xml:space="preserve">The quantity of the supplied </w:t>
      </w:r>
      <w:r w:rsidR="00B771B1">
        <w:rPr>
          <w:rFonts w:ascii="Arial" w:hAnsi="Arial" w:cs="Arial"/>
          <w:sz w:val="20"/>
          <w:szCs w:val="20"/>
        </w:rPr>
        <w:t>Products</w:t>
      </w:r>
      <w:r w:rsidRPr="006B5B23">
        <w:rPr>
          <w:rFonts w:ascii="Arial" w:hAnsi="Arial" w:cs="Arial"/>
          <w:sz w:val="20"/>
          <w:szCs w:val="20"/>
        </w:rPr>
        <w:t xml:space="preserve"> must be equal to the readings of the flowmeter onboard. The flowmeter onboard shall be inspected and certificated regularly by a qualified institution, the original inspection certificate shall be in the possession of </w:t>
      </w:r>
      <w:r w:rsidR="00EC49CB" w:rsidRPr="006B5B23">
        <w:rPr>
          <w:rFonts w:ascii="Arial" w:hAnsi="Arial" w:cs="Arial"/>
          <w:sz w:val="20"/>
          <w:szCs w:val="20"/>
        </w:rPr>
        <w:t>CONTRACTOR</w:t>
      </w:r>
      <w:r w:rsidRPr="006B5B23">
        <w:rPr>
          <w:rFonts w:ascii="Arial" w:hAnsi="Arial" w:cs="Arial"/>
          <w:sz w:val="20"/>
          <w:szCs w:val="20"/>
        </w:rPr>
        <w:t xml:space="preserve">, and the copy thereof shall be deposited in the barge to serve as proof available for inspection by the oil receiving ship. </w:t>
      </w:r>
    </w:p>
    <w:p w14:paraId="3FB9ED8D" w14:textId="77777777" w:rsidR="000263CB" w:rsidRPr="006B5B23" w:rsidRDefault="000263CB" w:rsidP="000263CB">
      <w:pPr>
        <w:spacing w:line="300" w:lineRule="auto"/>
        <w:ind w:leftChars="226" w:left="475"/>
        <w:contextualSpacing/>
        <w:rPr>
          <w:rFonts w:ascii="Arial" w:hAnsi="Arial" w:cs="Arial"/>
          <w:sz w:val="20"/>
          <w:szCs w:val="20"/>
        </w:rPr>
      </w:pPr>
    </w:p>
    <w:p w14:paraId="5ADB01C7" w14:textId="58A8EBA0" w:rsidR="000263CB" w:rsidRPr="006B5B23" w:rsidRDefault="000263CB" w:rsidP="000263CB">
      <w:pPr>
        <w:numPr>
          <w:ilvl w:val="2"/>
          <w:numId w:val="24"/>
        </w:numPr>
        <w:spacing w:after="0" w:line="300" w:lineRule="auto"/>
        <w:contextualSpacing/>
        <w:jc w:val="both"/>
        <w:rPr>
          <w:rFonts w:ascii="Arial" w:hAnsi="Arial" w:cs="Arial"/>
          <w:sz w:val="20"/>
          <w:szCs w:val="20"/>
        </w:rPr>
      </w:pPr>
      <w:r w:rsidRPr="006B5B23">
        <w:rPr>
          <w:rFonts w:ascii="Arial" w:hAnsi="Arial" w:cs="Arial"/>
          <w:sz w:val="20"/>
          <w:szCs w:val="20"/>
        </w:rPr>
        <w:t xml:space="preserve"> Oil Supply Procedures</w:t>
      </w:r>
    </w:p>
    <w:p w14:paraId="1EE01B0B" w14:textId="4BA59656" w:rsidR="000263CB" w:rsidRPr="006B5B23" w:rsidRDefault="000263CB" w:rsidP="000263CB">
      <w:pPr>
        <w:numPr>
          <w:ilvl w:val="3"/>
          <w:numId w:val="24"/>
        </w:numPr>
        <w:spacing w:after="0" w:line="300" w:lineRule="auto"/>
        <w:contextualSpacing/>
        <w:jc w:val="both"/>
        <w:rPr>
          <w:rFonts w:ascii="Arial" w:hAnsi="Arial" w:cs="Arial"/>
          <w:sz w:val="20"/>
          <w:szCs w:val="20"/>
        </w:rPr>
      </w:pPr>
      <w:r w:rsidRPr="006B5B23">
        <w:rPr>
          <w:rFonts w:ascii="Arial" w:hAnsi="Arial" w:cs="Arial"/>
          <w:sz w:val="20"/>
          <w:szCs w:val="20"/>
        </w:rPr>
        <w:t xml:space="preserve">After </w:t>
      </w:r>
      <w:r w:rsidR="00EC49CB" w:rsidRPr="006B5B23">
        <w:rPr>
          <w:rFonts w:ascii="Arial" w:hAnsi="Arial" w:cs="Arial"/>
          <w:sz w:val="20"/>
          <w:szCs w:val="20"/>
        </w:rPr>
        <w:t xml:space="preserve">CONTRACTOR </w:t>
      </w:r>
      <w:r w:rsidRPr="006B5B23">
        <w:rPr>
          <w:rFonts w:ascii="Arial" w:hAnsi="Arial" w:cs="Arial"/>
          <w:sz w:val="20"/>
          <w:szCs w:val="20"/>
        </w:rPr>
        <w:t>has receive</w:t>
      </w:r>
      <w:r w:rsidR="00EC49CB" w:rsidRPr="006B5B23">
        <w:rPr>
          <w:rFonts w:ascii="Arial" w:hAnsi="Arial" w:cs="Arial"/>
          <w:sz w:val="20"/>
          <w:szCs w:val="20"/>
        </w:rPr>
        <w:t>d SINOPEC</w:t>
      </w:r>
      <w:r w:rsidRPr="006B5B23">
        <w:rPr>
          <w:rFonts w:ascii="Arial" w:hAnsi="Arial" w:cs="Arial"/>
          <w:sz w:val="20"/>
          <w:szCs w:val="20"/>
        </w:rPr>
        <w:t xml:space="preserve">’s Marine Lubricant Delivery Notice, the quantity of the </w:t>
      </w:r>
      <w:r w:rsidR="00B771B1">
        <w:rPr>
          <w:rFonts w:ascii="Arial" w:hAnsi="Arial" w:cs="Arial"/>
          <w:sz w:val="20"/>
          <w:szCs w:val="20"/>
        </w:rPr>
        <w:t>Products</w:t>
      </w:r>
      <w:r w:rsidRPr="006B5B23">
        <w:rPr>
          <w:rFonts w:ascii="Arial" w:hAnsi="Arial" w:cs="Arial"/>
          <w:sz w:val="20"/>
          <w:szCs w:val="20"/>
        </w:rPr>
        <w:t xml:space="preserve"> on the oil supply ship shall be checked to ensure that enough oil is available. </w:t>
      </w:r>
    </w:p>
    <w:p w14:paraId="6894AE6F" w14:textId="723E7AD5" w:rsidR="000263CB" w:rsidRPr="006B5B23" w:rsidRDefault="000263CB" w:rsidP="000263CB">
      <w:pPr>
        <w:numPr>
          <w:ilvl w:val="3"/>
          <w:numId w:val="24"/>
        </w:numPr>
        <w:spacing w:after="0" w:line="300" w:lineRule="auto"/>
        <w:contextualSpacing/>
        <w:jc w:val="both"/>
        <w:rPr>
          <w:rFonts w:ascii="Arial" w:hAnsi="Arial" w:cs="Arial"/>
          <w:sz w:val="20"/>
          <w:szCs w:val="20"/>
        </w:rPr>
      </w:pPr>
      <w:r w:rsidRPr="006B5B23">
        <w:rPr>
          <w:rFonts w:ascii="Arial" w:hAnsi="Arial" w:cs="Arial"/>
          <w:sz w:val="20"/>
          <w:szCs w:val="20"/>
        </w:rPr>
        <w:t xml:space="preserve">In case of failure to supply oil due to any of the following reasons, </w:t>
      </w:r>
      <w:r w:rsidR="00EC49CB" w:rsidRPr="006B5B23">
        <w:rPr>
          <w:rFonts w:ascii="Arial" w:hAnsi="Arial" w:cs="Arial"/>
          <w:sz w:val="20"/>
          <w:szCs w:val="20"/>
        </w:rPr>
        <w:t>CONTRACTOR</w:t>
      </w:r>
      <w:r w:rsidRPr="006B5B23">
        <w:rPr>
          <w:rFonts w:ascii="Arial" w:hAnsi="Arial" w:cs="Arial"/>
          <w:sz w:val="20"/>
          <w:szCs w:val="20"/>
        </w:rPr>
        <w:t xml:space="preserve"> shall promptly notify the relevant personnel of </w:t>
      </w:r>
      <w:r w:rsidR="00EC49CB" w:rsidRPr="006B5B23">
        <w:rPr>
          <w:rFonts w:ascii="Arial" w:hAnsi="Arial" w:cs="Arial"/>
          <w:sz w:val="20"/>
          <w:szCs w:val="20"/>
        </w:rPr>
        <w:t>SINOPEC</w:t>
      </w:r>
      <w:r w:rsidRPr="006B5B23">
        <w:rPr>
          <w:rFonts w:ascii="Arial" w:hAnsi="Arial" w:cs="Arial"/>
          <w:sz w:val="20"/>
          <w:szCs w:val="20"/>
        </w:rPr>
        <w:t xml:space="preserve">. </w:t>
      </w:r>
    </w:p>
    <w:p w14:paraId="0E5182A6" w14:textId="77777777" w:rsidR="000263CB" w:rsidRPr="006B5B23" w:rsidRDefault="000263CB" w:rsidP="000263CB">
      <w:pPr>
        <w:numPr>
          <w:ilvl w:val="0"/>
          <w:numId w:val="29"/>
        </w:numPr>
        <w:spacing w:after="0" w:line="300" w:lineRule="auto"/>
        <w:contextualSpacing/>
        <w:jc w:val="both"/>
        <w:rPr>
          <w:rFonts w:ascii="Arial" w:hAnsi="Arial" w:cs="Arial"/>
          <w:sz w:val="20"/>
          <w:szCs w:val="20"/>
        </w:rPr>
      </w:pPr>
      <w:r w:rsidRPr="006B5B23">
        <w:rPr>
          <w:rFonts w:ascii="Arial" w:hAnsi="Arial" w:cs="Arial"/>
          <w:sz w:val="20"/>
          <w:szCs w:val="20"/>
        </w:rPr>
        <w:t xml:space="preserve">Faults of any engine, machine or pumping device </w:t>
      </w:r>
    </w:p>
    <w:p w14:paraId="7628F17A" w14:textId="77777777" w:rsidR="000263CB" w:rsidRPr="006B5B23" w:rsidRDefault="000263CB" w:rsidP="000263CB">
      <w:pPr>
        <w:numPr>
          <w:ilvl w:val="0"/>
          <w:numId w:val="29"/>
        </w:numPr>
        <w:spacing w:after="0" w:line="300" w:lineRule="auto"/>
        <w:contextualSpacing/>
        <w:jc w:val="both"/>
        <w:rPr>
          <w:rFonts w:ascii="Arial" w:hAnsi="Arial" w:cs="Arial"/>
          <w:sz w:val="20"/>
          <w:szCs w:val="20"/>
        </w:rPr>
      </w:pPr>
      <w:r w:rsidRPr="006B5B23">
        <w:rPr>
          <w:rFonts w:ascii="Arial" w:hAnsi="Arial" w:cs="Arial"/>
          <w:sz w:val="20"/>
          <w:szCs w:val="20"/>
        </w:rPr>
        <w:t>Sudden change of the travel route of the oil receiving ship resulting in failure to supply oil</w:t>
      </w:r>
    </w:p>
    <w:p w14:paraId="6A31BC90" w14:textId="77777777" w:rsidR="000263CB" w:rsidRPr="006B5B23" w:rsidRDefault="000263CB" w:rsidP="000263CB">
      <w:pPr>
        <w:numPr>
          <w:ilvl w:val="0"/>
          <w:numId w:val="29"/>
        </w:numPr>
        <w:spacing w:after="0" w:line="300" w:lineRule="auto"/>
        <w:contextualSpacing/>
        <w:jc w:val="both"/>
        <w:rPr>
          <w:rFonts w:ascii="Arial" w:hAnsi="Arial" w:cs="Arial"/>
          <w:sz w:val="20"/>
          <w:szCs w:val="20"/>
        </w:rPr>
      </w:pPr>
      <w:r w:rsidRPr="006B5B23">
        <w:rPr>
          <w:rFonts w:ascii="Arial" w:hAnsi="Arial" w:cs="Arial"/>
          <w:sz w:val="20"/>
          <w:szCs w:val="20"/>
        </w:rPr>
        <w:t xml:space="preserve">Time delay of the oil receiving ship at the time of refueling </w:t>
      </w:r>
    </w:p>
    <w:p w14:paraId="7098D223" w14:textId="1810C63C" w:rsidR="000263CB" w:rsidRPr="006B5B23" w:rsidRDefault="000263CB" w:rsidP="000263CB">
      <w:pPr>
        <w:numPr>
          <w:ilvl w:val="3"/>
          <w:numId w:val="24"/>
        </w:numPr>
        <w:spacing w:after="0" w:line="300" w:lineRule="auto"/>
        <w:contextualSpacing/>
        <w:jc w:val="both"/>
        <w:rPr>
          <w:rFonts w:ascii="Arial" w:hAnsi="Arial" w:cs="Arial"/>
          <w:sz w:val="20"/>
          <w:szCs w:val="20"/>
        </w:rPr>
      </w:pPr>
      <w:r w:rsidRPr="006B5B23">
        <w:rPr>
          <w:rFonts w:ascii="Arial" w:hAnsi="Arial" w:cs="Arial"/>
          <w:sz w:val="20"/>
          <w:szCs w:val="20"/>
        </w:rPr>
        <w:t xml:space="preserve">Prior to the supply of the </w:t>
      </w:r>
      <w:r w:rsidR="00B771B1">
        <w:rPr>
          <w:rFonts w:ascii="Arial" w:hAnsi="Arial" w:cs="Arial"/>
          <w:sz w:val="20"/>
          <w:szCs w:val="20"/>
        </w:rPr>
        <w:t>Products</w:t>
      </w:r>
      <w:r w:rsidRPr="006B5B23">
        <w:rPr>
          <w:rFonts w:ascii="Arial" w:hAnsi="Arial" w:cs="Arial"/>
          <w:sz w:val="20"/>
          <w:szCs w:val="20"/>
        </w:rPr>
        <w:t xml:space="preserve">, </w:t>
      </w:r>
      <w:bookmarkStart w:id="12" w:name="OLE_LINK57"/>
      <w:bookmarkStart w:id="13" w:name="OLE_LINK58"/>
      <w:bookmarkStart w:id="14" w:name="OLE_LINK59"/>
      <w:bookmarkStart w:id="15" w:name="OLE_LINK60"/>
      <w:r w:rsidR="00EC49CB" w:rsidRPr="006B5B23">
        <w:rPr>
          <w:rFonts w:ascii="Arial" w:hAnsi="Arial" w:cs="Arial"/>
          <w:sz w:val="20"/>
          <w:szCs w:val="20"/>
        </w:rPr>
        <w:t>CONTRACTOR</w:t>
      </w:r>
      <w:r w:rsidRPr="006B5B23">
        <w:rPr>
          <w:rFonts w:ascii="Arial" w:hAnsi="Arial" w:cs="Arial"/>
          <w:sz w:val="20"/>
          <w:szCs w:val="20"/>
        </w:rPr>
        <w:t xml:space="preserve">’s representative shall </w:t>
      </w:r>
      <w:bookmarkEnd w:id="12"/>
      <w:bookmarkEnd w:id="13"/>
      <w:r w:rsidRPr="006B5B23">
        <w:rPr>
          <w:rFonts w:ascii="Arial" w:hAnsi="Arial" w:cs="Arial"/>
          <w:sz w:val="20"/>
          <w:szCs w:val="20"/>
        </w:rPr>
        <w:t xml:space="preserve">confirm </w:t>
      </w:r>
      <w:bookmarkEnd w:id="14"/>
      <w:bookmarkEnd w:id="15"/>
      <w:r w:rsidRPr="006B5B23">
        <w:rPr>
          <w:rFonts w:ascii="Arial" w:hAnsi="Arial" w:cs="Arial"/>
          <w:sz w:val="20"/>
          <w:szCs w:val="20"/>
        </w:rPr>
        <w:t xml:space="preserve">with the chief engineer or the representative of the chief engineer of the oil receiving ship whether the varieties and the quantity of the </w:t>
      </w:r>
      <w:r w:rsidR="00B771B1">
        <w:rPr>
          <w:rFonts w:ascii="Arial" w:hAnsi="Arial" w:cs="Arial"/>
          <w:sz w:val="20"/>
          <w:szCs w:val="20"/>
        </w:rPr>
        <w:t>Products</w:t>
      </w:r>
      <w:r w:rsidRPr="006B5B23">
        <w:rPr>
          <w:rFonts w:ascii="Arial" w:hAnsi="Arial" w:cs="Arial"/>
          <w:sz w:val="20"/>
          <w:szCs w:val="20"/>
        </w:rPr>
        <w:t xml:space="preserve"> are consistent with those on the Marine Lubricant Delivery Receipt. In case of any discrepancy, </w:t>
      </w:r>
      <w:r w:rsidR="00EC49CB" w:rsidRPr="006B5B23">
        <w:rPr>
          <w:rFonts w:ascii="Arial" w:hAnsi="Arial" w:cs="Arial"/>
          <w:sz w:val="20"/>
          <w:szCs w:val="20"/>
        </w:rPr>
        <w:t>CONTRACTOR</w:t>
      </w:r>
      <w:r w:rsidRPr="006B5B23">
        <w:rPr>
          <w:rFonts w:ascii="Arial" w:hAnsi="Arial" w:cs="Arial"/>
          <w:sz w:val="20"/>
          <w:szCs w:val="20"/>
        </w:rPr>
        <w:t xml:space="preserve">’s representative shall ask </w:t>
      </w:r>
      <w:r w:rsidR="00EC49CB" w:rsidRPr="006B5B23">
        <w:rPr>
          <w:rFonts w:ascii="Arial" w:hAnsi="Arial" w:cs="Arial"/>
          <w:sz w:val="20"/>
          <w:szCs w:val="20"/>
        </w:rPr>
        <w:t>SINOPEC</w:t>
      </w:r>
      <w:r w:rsidRPr="006B5B23">
        <w:rPr>
          <w:rFonts w:ascii="Arial" w:hAnsi="Arial" w:cs="Arial"/>
          <w:sz w:val="20"/>
          <w:szCs w:val="20"/>
        </w:rPr>
        <w:t xml:space="preserve"> for instructions first, and proceed with the supply procedure after receiving instructions from </w:t>
      </w:r>
      <w:r w:rsidR="00EC49CB" w:rsidRPr="006B5B23">
        <w:rPr>
          <w:rFonts w:ascii="Arial" w:hAnsi="Arial" w:cs="Arial"/>
          <w:sz w:val="20"/>
          <w:szCs w:val="20"/>
        </w:rPr>
        <w:t>SINOPEC</w:t>
      </w:r>
      <w:r w:rsidRPr="006B5B23">
        <w:rPr>
          <w:rFonts w:ascii="Arial" w:hAnsi="Arial" w:cs="Arial"/>
          <w:sz w:val="20"/>
          <w:szCs w:val="20"/>
        </w:rPr>
        <w:t xml:space="preserve">. </w:t>
      </w:r>
      <w:r w:rsidR="00EC49CB" w:rsidRPr="006B5B23">
        <w:rPr>
          <w:rFonts w:ascii="Arial" w:hAnsi="Arial" w:cs="Arial"/>
          <w:sz w:val="20"/>
          <w:szCs w:val="20"/>
        </w:rPr>
        <w:t>CONTRACTOR</w:t>
      </w:r>
      <w:r w:rsidRPr="006B5B23">
        <w:rPr>
          <w:rFonts w:ascii="Arial" w:hAnsi="Arial" w:cs="Arial"/>
          <w:sz w:val="20"/>
          <w:szCs w:val="20"/>
        </w:rPr>
        <w:t xml:space="preserve">’s representative shall request the chief engineer of the oil receiving ship to check the initial readings of the flowmeter. In case the person in charge of the oil receiving ship refuses to inspect the initial readings of the flowmeter, </w:t>
      </w:r>
      <w:r w:rsidR="00EC49CB" w:rsidRPr="006B5B23">
        <w:rPr>
          <w:rFonts w:ascii="Arial" w:hAnsi="Arial" w:cs="Arial"/>
          <w:sz w:val="20"/>
          <w:szCs w:val="20"/>
        </w:rPr>
        <w:t>CONTRACTOR</w:t>
      </w:r>
      <w:r w:rsidRPr="006B5B23">
        <w:rPr>
          <w:rFonts w:ascii="Arial" w:hAnsi="Arial" w:cs="Arial"/>
          <w:sz w:val="20"/>
          <w:szCs w:val="20"/>
        </w:rPr>
        <w:t xml:space="preserve"> shall be entitled to refuse to supply the </w:t>
      </w:r>
      <w:r w:rsidR="00B771B1">
        <w:rPr>
          <w:rFonts w:ascii="Arial" w:hAnsi="Arial" w:cs="Arial"/>
          <w:sz w:val="20"/>
          <w:szCs w:val="20"/>
        </w:rPr>
        <w:t>Products</w:t>
      </w:r>
      <w:r w:rsidRPr="006B5B23">
        <w:rPr>
          <w:rFonts w:ascii="Arial" w:hAnsi="Arial" w:cs="Arial"/>
          <w:sz w:val="20"/>
          <w:szCs w:val="20"/>
        </w:rPr>
        <w:t xml:space="preserve">. </w:t>
      </w:r>
    </w:p>
    <w:p w14:paraId="0EA6D593" w14:textId="5691B873" w:rsidR="000263CB" w:rsidRPr="006B5B23" w:rsidRDefault="000263CB" w:rsidP="000263CB">
      <w:pPr>
        <w:numPr>
          <w:ilvl w:val="3"/>
          <w:numId w:val="24"/>
        </w:numPr>
        <w:spacing w:after="0" w:line="300" w:lineRule="auto"/>
        <w:contextualSpacing/>
        <w:jc w:val="both"/>
        <w:rPr>
          <w:rFonts w:ascii="Arial" w:hAnsi="Arial" w:cs="Arial"/>
          <w:sz w:val="20"/>
          <w:szCs w:val="20"/>
        </w:rPr>
      </w:pPr>
      <w:r w:rsidRPr="006B5B23">
        <w:rPr>
          <w:rFonts w:ascii="Arial" w:hAnsi="Arial" w:cs="Arial"/>
          <w:sz w:val="20"/>
          <w:szCs w:val="20"/>
        </w:rPr>
        <w:t xml:space="preserve">Before supplying the </w:t>
      </w:r>
      <w:r w:rsidR="00B771B1">
        <w:rPr>
          <w:rFonts w:ascii="Arial" w:hAnsi="Arial" w:cs="Arial"/>
          <w:sz w:val="20"/>
          <w:szCs w:val="20"/>
        </w:rPr>
        <w:t>Products</w:t>
      </w:r>
      <w:r w:rsidRPr="006B5B23">
        <w:rPr>
          <w:rFonts w:ascii="Arial" w:hAnsi="Arial" w:cs="Arial"/>
          <w:sz w:val="20"/>
          <w:szCs w:val="20"/>
        </w:rPr>
        <w:t xml:space="preserve">, </w:t>
      </w:r>
      <w:r w:rsidR="00EC49CB" w:rsidRPr="006B5B23">
        <w:rPr>
          <w:rFonts w:ascii="Arial" w:hAnsi="Arial" w:cs="Arial"/>
          <w:sz w:val="20"/>
          <w:szCs w:val="20"/>
        </w:rPr>
        <w:t>CONTRACTOR</w:t>
      </w:r>
      <w:r w:rsidRPr="006B5B23">
        <w:rPr>
          <w:rFonts w:ascii="Arial" w:hAnsi="Arial" w:cs="Arial"/>
          <w:sz w:val="20"/>
          <w:szCs w:val="20"/>
        </w:rPr>
        <w:t xml:space="preserve">’s representative shall require the chief engineer or the representative of the chief engineer of the oil receiving ship to fill out the Pre-supply Checklist and sign thereon for confirmation. </w:t>
      </w:r>
    </w:p>
    <w:p w14:paraId="34338918" w14:textId="40664419" w:rsidR="000263CB" w:rsidRPr="006B5B23" w:rsidRDefault="000263CB" w:rsidP="000263CB">
      <w:pPr>
        <w:numPr>
          <w:ilvl w:val="3"/>
          <w:numId w:val="24"/>
        </w:numPr>
        <w:spacing w:after="0" w:line="300" w:lineRule="auto"/>
        <w:contextualSpacing/>
        <w:jc w:val="both"/>
        <w:rPr>
          <w:rFonts w:ascii="Arial" w:hAnsi="Arial" w:cs="Arial"/>
          <w:sz w:val="20"/>
          <w:szCs w:val="20"/>
        </w:rPr>
      </w:pPr>
      <w:r w:rsidRPr="006B5B23">
        <w:rPr>
          <w:rFonts w:ascii="Arial" w:hAnsi="Arial" w:cs="Arial"/>
          <w:sz w:val="20"/>
          <w:szCs w:val="20"/>
        </w:rPr>
        <w:t xml:space="preserve">In case of two or more varieties of the </w:t>
      </w:r>
      <w:r w:rsidR="00B771B1">
        <w:rPr>
          <w:rFonts w:ascii="Arial" w:hAnsi="Arial" w:cs="Arial"/>
          <w:sz w:val="20"/>
          <w:szCs w:val="20"/>
        </w:rPr>
        <w:t>Products</w:t>
      </w:r>
      <w:r w:rsidRPr="006B5B23">
        <w:rPr>
          <w:rFonts w:ascii="Arial" w:hAnsi="Arial" w:cs="Arial"/>
          <w:sz w:val="20"/>
          <w:szCs w:val="20"/>
        </w:rPr>
        <w:t xml:space="preserve"> are supplied, </w:t>
      </w:r>
      <w:r w:rsidR="00DD661F" w:rsidRPr="006B5B23">
        <w:rPr>
          <w:rFonts w:ascii="Arial" w:hAnsi="Arial" w:cs="Arial"/>
          <w:sz w:val="20"/>
          <w:szCs w:val="20"/>
        </w:rPr>
        <w:t>CONTRACTOR</w:t>
      </w:r>
      <w:r w:rsidRPr="006B5B23">
        <w:rPr>
          <w:rFonts w:ascii="Arial" w:hAnsi="Arial" w:cs="Arial"/>
          <w:sz w:val="20"/>
          <w:szCs w:val="20"/>
        </w:rPr>
        <w:t xml:space="preserve">’s representative shall ask the chief engineer or the representative of the chief engineer of the oil receiving ship for instructions of the sequence of supply. Under normal circumstances, varieties of low viscosity and lighter color shall be supplied first. Before supplying the </w:t>
      </w:r>
      <w:r w:rsidR="00B771B1">
        <w:rPr>
          <w:rFonts w:ascii="Arial" w:hAnsi="Arial" w:cs="Arial"/>
          <w:sz w:val="20"/>
          <w:szCs w:val="20"/>
        </w:rPr>
        <w:t>Products</w:t>
      </w:r>
      <w:r w:rsidRPr="006B5B23">
        <w:rPr>
          <w:rFonts w:ascii="Arial" w:hAnsi="Arial" w:cs="Arial"/>
          <w:sz w:val="20"/>
          <w:szCs w:val="20"/>
        </w:rPr>
        <w:t>, the chief engineer or the representative of the chief engineer of the oil receiving ship shall give clear instructions of the sequence and flowrate of supply, and shall clearly indicate such information on the Marine Lubricant Delivery Receipt and sign thereon for confirmation.</w:t>
      </w:r>
    </w:p>
    <w:p w14:paraId="1FC024D7" w14:textId="77777777" w:rsidR="000263CB" w:rsidRPr="006B5B23" w:rsidRDefault="000263CB" w:rsidP="000263CB">
      <w:pPr>
        <w:numPr>
          <w:ilvl w:val="3"/>
          <w:numId w:val="24"/>
        </w:numPr>
        <w:spacing w:after="0" w:line="300" w:lineRule="auto"/>
        <w:contextualSpacing/>
        <w:jc w:val="both"/>
        <w:rPr>
          <w:rFonts w:ascii="Arial" w:hAnsi="Arial" w:cs="Arial"/>
          <w:sz w:val="20"/>
          <w:szCs w:val="20"/>
        </w:rPr>
      </w:pPr>
      <w:r w:rsidRPr="006B5B23">
        <w:rPr>
          <w:rFonts w:ascii="Arial" w:hAnsi="Arial" w:cs="Arial"/>
          <w:sz w:val="20"/>
          <w:szCs w:val="20"/>
        </w:rPr>
        <w:t xml:space="preserve">Consensus as to the following shall be reached by the relevant personnel of the oil supply ship and the oil receiving ship before pumping. </w:t>
      </w:r>
    </w:p>
    <w:p w14:paraId="4C814960" w14:textId="0F91C07E" w:rsidR="000263CB" w:rsidRPr="006B5B23" w:rsidRDefault="000263CB" w:rsidP="000263CB">
      <w:pPr>
        <w:numPr>
          <w:ilvl w:val="0"/>
          <w:numId w:val="29"/>
        </w:numPr>
        <w:spacing w:after="0" w:line="300" w:lineRule="auto"/>
        <w:contextualSpacing/>
        <w:jc w:val="both"/>
        <w:rPr>
          <w:rFonts w:ascii="Arial" w:hAnsi="Arial" w:cs="Arial"/>
          <w:sz w:val="20"/>
          <w:szCs w:val="20"/>
        </w:rPr>
      </w:pPr>
      <w:r w:rsidRPr="006B5B23">
        <w:rPr>
          <w:rFonts w:ascii="Arial" w:hAnsi="Arial" w:cs="Arial"/>
          <w:sz w:val="20"/>
          <w:szCs w:val="20"/>
        </w:rPr>
        <w:t>starting and stopping steps</w:t>
      </w:r>
    </w:p>
    <w:p w14:paraId="16E8BD4C" w14:textId="666865E4" w:rsidR="000263CB" w:rsidRPr="006B5B23" w:rsidRDefault="000263CB" w:rsidP="000263CB">
      <w:pPr>
        <w:numPr>
          <w:ilvl w:val="0"/>
          <w:numId w:val="29"/>
        </w:numPr>
        <w:spacing w:after="0" w:line="300" w:lineRule="auto"/>
        <w:contextualSpacing/>
        <w:jc w:val="both"/>
        <w:rPr>
          <w:rFonts w:ascii="Arial" w:hAnsi="Arial" w:cs="Arial"/>
          <w:sz w:val="20"/>
          <w:szCs w:val="20"/>
        </w:rPr>
      </w:pPr>
      <w:r w:rsidRPr="006B5B23">
        <w:rPr>
          <w:rFonts w:ascii="Arial" w:hAnsi="Arial" w:cs="Arial"/>
          <w:sz w:val="20"/>
          <w:szCs w:val="20"/>
        </w:rPr>
        <w:lastRenderedPageBreak/>
        <w:t>emergency instructions and closing steps</w:t>
      </w:r>
    </w:p>
    <w:p w14:paraId="79B2C2C8" w14:textId="28A2A52E" w:rsidR="000263CB" w:rsidRPr="006B5B23" w:rsidRDefault="000263CB" w:rsidP="000263CB">
      <w:pPr>
        <w:numPr>
          <w:ilvl w:val="0"/>
          <w:numId w:val="29"/>
        </w:numPr>
        <w:spacing w:after="0" w:line="300" w:lineRule="auto"/>
        <w:contextualSpacing/>
        <w:jc w:val="both"/>
        <w:rPr>
          <w:rFonts w:ascii="Arial" w:hAnsi="Arial" w:cs="Arial"/>
          <w:sz w:val="20"/>
          <w:szCs w:val="20"/>
        </w:rPr>
      </w:pPr>
      <w:r w:rsidRPr="006B5B23">
        <w:rPr>
          <w:rFonts w:ascii="Arial" w:hAnsi="Arial" w:cs="Arial"/>
          <w:sz w:val="20"/>
          <w:szCs w:val="20"/>
        </w:rPr>
        <w:t>sequence and flowrate of supply</w:t>
      </w:r>
    </w:p>
    <w:p w14:paraId="59E75902" w14:textId="382CF83A" w:rsidR="000263CB" w:rsidRPr="006B5B23" w:rsidRDefault="000263CB" w:rsidP="000263CB">
      <w:pPr>
        <w:numPr>
          <w:ilvl w:val="0"/>
          <w:numId w:val="29"/>
        </w:numPr>
        <w:spacing w:after="0" w:line="300" w:lineRule="auto"/>
        <w:contextualSpacing/>
        <w:jc w:val="both"/>
        <w:rPr>
          <w:rFonts w:ascii="Arial" w:hAnsi="Arial" w:cs="Arial"/>
          <w:sz w:val="20"/>
          <w:szCs w:val="20"/>
        </w:rPr>
      </w:pPr>
      <w:r w:rsidRPr="006B5B23">
        <w:rPr>
          <w:rFonts w:ascii="Arial" w:hAnsi="Arial" w:cs="Arial"/>
          <w:sz w:val="20"/>
          <w:szCs w:val="20"/>
        </w:rPr>
        <w:t>communication channels</w:t>
      </w:r>
    </w:p>
    <w:p w14:paraId="1B4E805D" w14:textId="4569D5EB" w:rsidR="000263CB" w:rsidRPr="006B5B23" w:rsidRDefault="000263CB" w:rsidP="000263CB">
      <w:pPr>
        <w:spacing w:line="300" w:lineRule="auto"/>
        <w:ind w:leftChars="318" w:left="668"/>
        <w:contextualSpacing/>
        <w:rPr>
          <w:rFonts w:ascii="Arial" w:hAnsi="Arial" w:cs="Arial"/>
          <w:sz w:val="20"/>
          <w:szCs w:val="20"/>
        </w:rPr>
      </w:pPr>
      <w:r w:rsidRPr="006B5B23">
        <w:rPr>
          <w:rFonts w:ascii="Arial" w:hAnsi="Arial" w:cs="Arial"/>
          <w:sz w:val="20"/>
          <w:szCs w:val="20"/>
        </w:rPr>
        <w:t xml:space="preserve">The party of the oil receiving ship shall designate a representative to board the oil supply ship to communicate with a crew member of the oil supply ship. </w:t>
      </w:r>
      <w:r w:rsidR="006D532D" w:rsidRPr="006B5B23">
        <w:rPr>
          <w:rFonts w:ascii="Arial" w:hAnsi="Arial" w:cs="Arial"/>
          <w:sz w:val="20"/>
          <w:szCs w:val="20"/>
        </w:rPr>
        <w:t>CONTRACTOR</w:t>
      </w:r>
      <w:r w:rsidRPr="006B5B23">
        <w:rPr>
          <w:rFonts w:ascii="Arial" w:hAnsi="Arial" w:cs="Arial"/>
          <w:sz w:val="20"/>
          <w:szCs w:val="20"/>
        </w:rPr>
        <w:t xml:space="preserve">’s oil supply ship shall designate a crew member of the oil supply ship to inspect the conditions of oil supply at the pipeline connection point of the oil receiving ship. </w:t>
      </w:r>
    </w:p>
    <w:p w14:paraId="4F7717B9" w14:textId="33272CD4" w:rsidR="000263CB" w:rsidRPr="006B5B23" w:rsidRDefault="000263CB" w:rsidP="000263CB">
      <w:pPr>
        <w:numPr>
          <w:ilvl w:val="3"/>
          <w:numId w:val="24"/>
        </w:numPr>
        <w:spacing w:after="0" w:line="300" w:lineRule="auto"/>
        <w:contextualSpacing/>
        <w:jc w:val="both"/>
        <w:rPr>
          <w:rFonts w:ascii="Arial" w:hAnsi="Arial" w:cs="Arial"/>
          <w:sz w:val="20"/>
          <w:szCs w:val="20"/>
        </w:rPr>
      </w:pPr>
      <w:r w:rsidRPr="006B5B23">
        <w:rPr>
          <w:rFonts w:ascii="Arial" w:hAnsi="Arial" w:cs="Arial"/>
          <w:sz w:val="20"/>
          <w:szCs w:val="20"/>
        </w:rPr>
        <w:t xml:space="preserve">The chief engineer or the representative of the chief engineer of the oil receiving ship shall give instruction to </w:t>
      </w:r>
      <w:r w:rsidR="006D532D" w:rsidRPr="006B5B23">
        <w:rPr>
          <w:rFonts w:ascii="Arial" w:hAnsi="Arial" w:cs="Arial"/>
          <w:sz w:val="20"/>
          <w:szCs w:val="20"/>
        </w:rPr>
        <w:t>CONTRACTOR</w:t>
      </w:r>
      <w:r w:rsidRPr="006B5B23">
        <w:rPr>
          <w:rFonts w:ascii="Arial" w:hAnsi="Arial" w:cs="Arial"/>
          <w:sz w:val="20"/>
          <w:szCs w:val="20"/>
        </w:rPr>
        <w:t xml:space="preserve">’s representative as to the pipeline connection point of each variety of the </w:t>
      </w:r>
      <w:r w:rsidR="00B771B1">
        <w:rPr>
          <w:rFonts w:ascii="Arial" w:hAnsi="Arial" w:cs="Arial"/>
          <w:sz w:val="20"/>
          <w:szCs w:val="20"/>
        </w:rPr>
        <w:t>Products</w:t>
      </w:r>
      <w:r w:rsidRPr="006B5B23">
        <w:rPr>
          <w:rFonts w:ascii="Arial" w:hAnsi="Arial" w:cs="Arial"/>
          <w:sz w:val="20"/>
          <w:szCs w:val="20"/>
        </w:rPr>
        <w:t xml:space="preserve">. In case of any change of the choke and/or connection point of the oil receiving ship, </w:t>
      </w:r>
      <w:r w:rsidR="006D532D" w:rsidRPr="006B5B23">
        <w:rPr>
          <w:rFonts w:ascii="Arial" w:hAnsi="Arial" w:cs="Arial"/>
          <w:sz w:val="20"/>
          <w:szCs w:val="20"/>
        </w:rPr>
        <w:t>CONTRACTOR</w:t>
      </w:r>
      <w:r w:rsidRPr="006B5B23">
        <w:rPr>
          <w:rFonts w:ascii="Arial" w:hAnsi="Arial" w:cs="Arial"/>
          <w:sz w:val="20"/>
          <w:szCs w:val="20"/>
        </w:rPr>
        <w:t xml:space="preserve">’s representative shall clearly identify with the personnel of the oil receiving ship after connection before pumping. The above procedure is required for supplying each variety of </w:t>
      </w:r>
      <w:r w:rsidR="00B771B1">
        <w:rPr>
          <w:rFonts w:ascii="Arial" w:hAnsi="Arial" w:cs="Arial"/>
          <w:sz w:val="20"/>
          <w:szCs w:val="20"/>
        </w:rPr>
        <w:t>Products</w:t>
      </w:r>
      <w:r w:rsidRPr="006B5B23">
        <w:rPr>
          <w:rFonts w:ascii="Arial" w:hAnsi="Arial" w:cs="Arial"/>
          <w:sz w:val="20"/>
          <w:szCs w:val="20"/>
        </w:rPr>
        <w:t xml:space="preserve"> to ensure that the oil receiving ship has been well prepared and is ready to receive oil supply. </w:t>
      </w:r>
      <w:r w:rsidR="006D532D" w:rsidRPr="006B5B23">
        <w:rPr>
          <w:rFonts w:ascii="Arial" w:hAnsi="Arial" w:cs="Arial"/>
          <w:sz w:val="20"/>
          <w:szCs w:val="20"/>
        </w:rPr>
        <w:t>CONTRACTOR</w:t>
      </w:r>
      <w:r w:rsidRPr="006B5B23">
        <w:rPr>
          <w:rFonts w:ascii="Arial" w:hAnsi="Arial" w:cs="Arial"/>
          <w:sz w:val="20"/>
          <w:szCs w:val="20"/>
        </w:rPr>
        <w:t xml:space="preserve">’s representative shall continuously supervise the whole process to ensure compliance with </w:t>
      </w:r>
      <w:bookmarkStart w:id="16" w:name="OLE_LINK65"/>
      <w:bookmarkStart w:id="17" w:name="OLE_LINK66"/>
      <w:r w:rsidRPr="006B5B23">
        <w:rPr>
          <w:rFonts w:ascii="Arial" w:hAnsi="Arial" w:cs="Arial"/>
          <w:sz w:val="20"/>
          <w:szCs w:val="20"/>
        </w:rPr>
        <w:t xml:space="preserve">the </w:t>
      </w:r>
      <w:bookmarkEnd w:id="16"/>
      <w:bookmarkEnd w:id="17"/>
      <w:r w:rsidRPr="006B5B23">
        <w:rPr>
          <w:rFonts w:ascii="Arial" w:hAnsi="Arial" w:cs="Arial"/>
          <w:sz w:val="20"/>
          <w:szCs w:val="20"/>
        </w:rPr>
        <w:t xml:space="preserve">sequence and quantity of oil supply agreed previously. After pumping each variety of oil, the remaining oil in the pipeline shall be cleaned and stored in a tank of the oil receiving ship before pumping another variety of oil. </w:t>
      </w:r>
    </w:p>
    <w:p w14:paraId="79F45EB0" w14:textId="56C70673" w:rsidR="000263CB" w:rsidRPr="006B5B23" w:rsidRDefault="000263CB" w:rsidP="000263CB">
      <w:pPr>
        <w:numPr>
          <w:ilvl w:val="3"/>
          <w:numId w:val="24"/>
        </w:numPr>
        <w:spacing w:after="0" w:line="300" w:lineRule="auto"/>
        <w:contextualSpacing/>
        <w:jc w:val="both"/>
        <w:rPr>
          <w:rFonts w:ascii="Arial" w:hAnsi="Arial" w:cs="Arial"/>
          <w:sz w:val="20"/>
          <w:szCs w:val="20"/>
        </w:rPr>
      </w:pPr>
      <w:r w:rsidRPr="006B5B23">
        <w:rPr>
          <w:rFonts w:ascii="Arial" w:hAnsi="Arial" w:cs="Arial"/>
          <w:sz w:val="20"/>
          <w:szCs w:val="20"/>
        </w:rPr>
        <w:t xml:space="preserve">The shortest possible pipeline shall be used on the oil supply ship to supply oil to minimize the amount of the remaining oil in the pipeline. After pumping each variety of oil, </w:t>
      </w:r>
      <w:r w:rsidR="006D532D" w:rsidRPr="006B5B23">
        <w:rPr>
          <w:rFonts w:ascii="Arial" w:hAnsi="Arial" w:cs="Arial"/>
          <w:sz w:val="20"/>
          <w:szCs w:val="20"/>
        </w:rPr>
        <w:t>CONTRACTOR</w:t>
      </w:r>
      <w:r w:rsidRPr="006B5B23">
        <w:rPr>
          <w:rFonts w:ascii="Arial" w:hAnsi="Arial" w:cs="Arial"/>
          <w:sz w:val="20"/>
          <w:szCs w:val="20"/>
        </w:rPr>
        <w:t xml:space="preserve">’s representative shall send out a notification for purging the remaining oil in the pipeline of the oil receiving ship. </w:t>
      </w:r>
    </w:p>
    <w:p w14:paraId="1E67F371" w14:textId="15C964C5" w:rsidR="000263CB" w:rsidRPr="006B5B23" w:rsidRDefault="000263CB" w:rsidP="000263CB">
      <w:pPr>
        <w:numPr>
          <w:ilvl w:val="3"/>
          <w:numId w:val="24"/>
        </w:numPr>
        <w:spacing w:after="0" w:line="300" w:lineRule="auto"/>
        <w:contextualSpacing/>
        <w:jc w:val="both"/>
        <w:rPr>
          <w:rFonts w:ascii="Arial" w:hAnsi="Arial" w:cs="Arial"/>
          <w:sz w:val="20"/>
          <w:szCs w:val="20"/>
        </w:rPr>
      </w:pPr>
      <w:r w:rsidRPr="006B5B23">
        <w:rPr>
          <w:rFonts w:ascii="Arial" w:hAnsi="Arial" w:cs="Arial"/>
          <w:sz w:val="20"/>
          <w:szCs w:val="20"/>
        </w:rPr>
        <w:t xml:space="preserve">After pumping each variety of oil, </w:t>
      </w:r>
      <w:r w:rsidR="006D532D" w:rsidRPr="006B5B23">
        <w:rPr>
          <w:rFonts w:ascii="Arial" w:hAnsi="Arial" w:cs="Arial"/>
          <w:sz w:val="20"/>
          <w:szCs w:val="20"/>
        </w:rPr>
        <w:t>CONTRACTOR</w:t>
      </w:r>
      <w:r w:rsidRPr="006B5B23">
        <w:rPr>
          <w:rFonts w:ascii="Arial" w:hAnsi="Arial" w:cs="Arial"/>
          <w:sz w:val="20"/>
          <w:szCs w:val="20"/>
        </w:rPr>
        <w:t xml:space="preserve">’s representative shall notify the representative of the oil receiving ship to check the readings of the flowmeter. On completion of the oil supply, </w:t>
      </w:r>
      <w:bookmarkStart w:id="18" w:name="OLE_LINK79"/>
      <w:bookmarkStart w:id="19" w:name="OLE_LINK80"/>
      <w:r w:rsidRPr="006B5B23">
        <w:rPr>
          <w:rFonts w:ascii="Arial" w:hAnsi="Arial" w:cs="Arial"/>
          <w:sz w:val="20"/>
          <w:szCs w:val="20"/>
        </w:rPr>
        <w:t>the chief engineer or the representative of the chief engineer of the oil receiving ship</w:t>
      </w:r>
      <w:bookmarkEnd w:id="18"/>
      <w:bookmarkEnd w:id="19"/>
      <w:r w:rsidRPr="006B5B23">
        <w:rPr>
          <w:rFonts w:ascii="Arial" w:hAnsi="Arial" w:cs="Arial"/>
          <w:sz w:val="20"/>
          <w:szCs w:val="20"/>
        </w:rPr>
        <w:t xml:space="preserve"> shall sign on the Marine Lubricant Delivery Receipt and the Flowmeter Pre-/Post-supply Readings Sheet.</w:t>
      </w:r>
    </w:p>
    <w:p w14:paraId="4AD81975" w14:textId="00EFA161" w:rsidR="000263CB" w:rsidRPr="006B5B23" w:rsidRDefault="000263CB" w:rsidP="000263CB">
      <w:pPr>
        <w:numPr>
          <w:ilvl w:val="3"/>
          <w:numId w:val="24"/>
        </w:numPr>
        <w:spacing w:after="0" w:line="300" w:lineRule="auto"/>
        <w:contextualSpacing/>
        <w:jc w:val="both"/>
        <w:rPr>
          <w:rFonts w:ascii="Arial" w:hAnsi="Arial" w:cs="Arial"/>
          <w:sz w:val="20"/>
          <w:szCs w:val="20"/>
        </w:rPr>
      </w:pPr>
      <w:r w:rsidRPr="006B5B23">
        <w:rPr>
          <w:rFonts w:ascii="Arial" w:hAnsi="Arial" w:cs="Arial"/>
          <w:sz w:val="20"/>
          <w:szCs w:val="20"/>
        </w:rPr>
        <w:t xml:space="preserve">Two samples of the variety of the </w:t>
      </w:r>
      <w:r w:rsidR="00B771B1">
        <w:rPr>
          <w:rFonts w:ascii="Arial" w:hAnsi="Arial" w:cs="Arial"/>
          <w:sz w:val="20"/>
          <w:szCs w:val="20"/>
        </w:rPr>
        <w:t>Products</w:t>
      </w:r>
      <w:r w:rsidRPr="006B5B23">
        <w:rPr>
          <w:rFonts w:ascii="Arial" w:hAnsi="Arial" w:cs="Arial"/>
          <w:sz w:val="20"/>
          <w:szCs w:val="20"/>
        </w:rPr>
        <w:t xml:space="preserve"> supplied in bulk each time shall be taken in accordance with the requirements of </w:t>
      </w:r>
      <w:r w:rsidR="006D532D" w:rsidRPr="006B5B23">
        <w:rPr>
          <w:rFonts w:ascii="Arial" w:hAnsi="Arial" w:cs="Arial"/>
          <w:sz w:val="20"/>
          <w:szCs w:val="20"/>
        </w:rPr>
        <w:t>SINOPEC</w:t>
      </w:r>
      <w:r w:rsidRPr="006B5B23">
        <w:rPr>
          <w:rFonts w:ascii="Arial" w:hAnsi="Arial" w:cs="Arial"/>
          <w:sz w:val="20"/>
          <w:szCs w:val="20"/>
        </w:rPr>
        <w:t xml:space="preserve">, the volume of each sample shall be 300ML, the sampling point shall be at the location of the flowmeter, and the each of the two lube oil samples taken shall be packaged, labeled and preserved by </w:t>
      </w:r>
      <w:r w:rsidR="006D532D" w:rsidRPr="006B5B23">
        <w:rPr>
          <w:rFonts w:ascii="Arial" w:hAnsi="Arial" w:cs="Arial"/>
          <w:sz w:val="20"/>
          <w:szCs w:val="20"/>
        </w:rPr>
        <w:t>CONTRACTOR</w:t>
      </w:r>
      <w:r w:rsidRPr="006B5B23">
        <w:rPr>
          <w:rFonts w:ascii="Arial" w:hAnsi="Arial" w:cs="Arial"/>
          <w:sz w:val="20"/>
          <w:szCs w:val="20"/>
        </w:rPr>
        <w:t xml:space="preserve"> and the party of the oil receiving ship for one year. The labels on the sample bottles shall be in the following format: </w:t>
      </w:r>
    </w:p>
    <w:p w14:paraId="5F55814F" w14:textId="77777777" w:rsidR="000263CB" w:rsidRPr="006B5B23" w:rsidRDefault="000263CB" w:rsidP="000263CB">
      <w:pPr>
        <w:spacing w:line="300" w:lineRule="auto"/>
        <w:ind w:leftChars="318" w:left="668"/>
        <w:contextualSpacing/>
        <w:rPr>
          <w:rFonts w:ascii="Arial" w:hAnsi="Arial" w:cs="Arial"/>
          <w:sz w:val="20"/>
          <w:szCs w:val="20"/>
        </w:rPr>
      </w:pPr>
      <w:r w:rsidRPr="006B5B23">
        <w:rPr>
          <w:rFonts w:ascii="Arial" w:hAnsi="Arial" w:cs="Arial"/>
          <w:sz w:val="20"/>
          <w:szCs w:val="20"/>
        </w:rPr>
        <w:t xml:space="preserve">Sampling records: </w:t>
      </w:r>
      <w:r w:rsidRPr="006B5B23">
        <w:rPr>
          <w:rFonts w:ascii="微软雅黑" w:eastAsia="微软雅黑" w:hAnsi="微软雅黑" w:cs="微软雅黑" w:hint="eastAsia"/>
          <w:sz w:val="20"/>
          <w:szCs w:val="20"/>
        </w:rPr>
        <w:t>①</w:t>
      </w:r>
      <w:r w:rsidRPr="006B5B23">
        <w:rPr>
          <w:rFonts w:ascii="Arial" w:hAnsi="Arial" w:cs="Arial"/>
          <w:sz w:val="20"/>
          <w:szCs w:val="20"/>
        </w:rPr>
        <w:t xml:space="preserve">sampling date </w:t>
      </w:r>
      <w:r w:rsidRPr="006B5B23">
        <w:rPr>
          <w:rFonts w:ascii="微软雅黑" w:eastAsia="微软雅黑" w:hAnsi="微软雅黑" w:cs="微软雅黑" w:hint="eastAsia"/>
          <w:sz w:val="20"/>
          <w:szCs w:val="20"/>
        </w:rPr>
        <w:t>②</w:t>
      </w:r>
      <w:r w:rsidRPr="006B5B23">
        <w:rPr>
          <w:rFonts w:ascii="Arial" w:hAnsi="Arial" w:cs="Arial"/>
          <w:sz w:val="20"/>
          <w:szCs w:val="20"/>
        </w:rPr>
        <w:t xml:space="preserve">product name(s) </w:t>
      </w:r>
      <w:r w:rsidRPr="006B5B23">
        <w:rPr>
          <w:rFonts w:ascii="微软雅黑" w:eastAsia="微软雅黑" w:hAnsi="微软雅黑" w:cs="微软雅黑" w:hint="eastAsia"/>
          <w:sz w:val="20"/>
          <w:szCs w:val="20"/>
        </w:rPr>
        <w:t>③</w:t>
      </w:r>
      <w:r w:rsidRPr="006B5B23">
        <w:rPr>
          <w:rFonts w:ascii="Arial" w:hAnsi="Arial" w:cs="Arial"/>
          <w:sz w:val="20"/>
          <w:szCs w:val="20"/>
        </w:rPr>
        <w:t xml:space="preserve">name of the oil receiving ship </w:t>
      </w:r>
      <w:r w:rsidRPr="006B5B23">
        <w:rPr>
          <w:rFonts w:ascii="微软雅黑" w:eastAsia="微软雅黑" w:hAnsi="微软雅黑" w:cs="微软雅黑" w:hint="eastAsia"/>
          <w:sz w:val="20"/>
          <w:szCs w:val="20"/>
        </w:rPr>
        <w:t>④</w:t>
      </w:r>
      <w:r w:rsidRPr="006B5B23">
        <w:rPr>
          <w:rFonts w:ascii="Arial" w:hAnsi="Arial" w:cs="Arial"/>
          <w:sz w:val="20"/>
          <w:szCs w:val="20"/>
        </w:rPr>
        <w:t>Number of the Marine Lubricant Delivery Receipt</w:t>
      </w:r>
    </w:p>
    <w:p w14:paraId="2C42FB70" w14:textId="6E295E29" w:rsidR="000263CB" w:rsidRPr="006B5B23" w:rsidRDefault="000263CB" w:rsidP="000263CB">
      <w:pPr>
        <w:numPr>
          <w:ilvl w:val="3"/>
          <w:numId w:val="24"/>
        </w:numPr>
        <w:spacing w:after="0" w:line="300" w:lineRule="auto"/>
        <w:contextualSpacing/>
        <w:jc w:val="both"/>
        <w:rPr>
          <w:rFonts w:ascii="Arial" w:hAnsi="Arial" w:cs="Arial"/>
          <w:sz w:val="20"/>
          <w:szCs w:val="20"/>
        </w:rPr>
      </w:pPr>
      <w:r w:rsidRPr="006B5B23">
        <w:rPr>
          <w:rFonts w:ascii="Arial" w:hAnsi="Arial" w:cs="Arial"/>
          <w:sz w:val="20"/>
          <w:szCs w:val="20"/>
        </w:rPr>
        <w:t>On completion of the oil supply, the chief engineer of the oil receiving ship shall sign on and affix the ship seal thereof to the Marine Lubricant Delivery Receipt.</w:t>
      </w:r>
    </w:p>
    <w:p w14:paraId="20B4C95D" w14:textId="040EA9FC" w:rsidR="000263CB" w:rsidRPr="006B5B23" w:rsidRDefault="000263CB" w:rsidP="000263CB">
      <w:pPr>
        <w:numPr>
          <w:ilvl w:val="3"/>
          <w:numId w:val="24"/>
        </w:numPr>
        <w:spacing w:after="0" w:line="300" w:lineRule="auto"/>
        <w:contextualSpacing/>
        <w:jc w:val="both"/>
        <w:rPr>
          <w:rFonts w:ascii="Arial" w:hAnsi="Arial" w:cs="Arial"/>
          <w:sz w:val="20"/>
          <w:szCs w:val="20"/>
        </w:rPr>
      </w:pPr>
      <w:r w:rsidRPr="006B5B23">
        <w:rPr>
          <w:rFonts w:ascii="Arial" w:hAnsi="Arial" w:cs="Arial"/>
          <w:sz w:val="20"/>
          <w:szCs w:val="20"/>
        </w:rPr>
        <w:lastRenderedPageBreak/>
        <w:t xml:space="preserve">In case of any claim of shortage of the </w:t>
      </w:r>
      <w:r w:rsidR="00B771B1">
        <w:rPr>
          <w:rFonts w:ascii="Arial" w:hAnsi="Arial" w:cs="Arial"/>
          <w:sz w:val="20"/>
          <w:szCs w:val="20"/>
        </w:rPr>
        <w:t>Products</w:t>
      </w:r>
      <w:r w:rsidRPr="006B5B23">
        <w:rPr>
          <w:rFonts w:ascii="Arial" w:hAnsi="Arial" w:cs="Arial"/>
          <w:sz w:val="20"/>
          <w:szCs w:val="20"/>
        </w:rPr>
        <w:t xml:space="preserve"> supplied, the person in charge of the oil receiving ship shall fill out the Lubricants Delivery Dispute Report provided by </w:t>
      </w:r>
      <w:r w:rsidR="00DD661F" w:rsidRPr="006B5B23">
        <w:rPr>
          <w:rFonts w:ascii="Arial" w:hAnsi="Arial" w:cs="Arial"/>
          <w:sz w:val="20"/>
          <w:szCs w:val="20"/>
        </w:rPr>
        <w:t>SINOPEC</w:t>
      </w:r>
      <w:r w:rsidRPr="006B5B23">
        <w:rPr>
          <w:rFonts w:ascii="Arial" w:hAnsi="Arial" w:cs="Arial"/>
          <w:sz w:val="20"/>
          <w:szCs w:val="20"/>
        </w:rPr>
        <w:t xml:space="preserve">. </w:t>
      </w:r>
      <w:r w:rsidR="00DD661F" w:rsidRPr="006B5B23">
        <w:rPr>
          <w:rFonts w:ascii="Arial" w:hAnsi="Arial" w:cs="Arial"/>
          <w:sz w:val="20"/>
          <w:szCs w:val="20"/>
        </w:rPr>
        <w:t>CONTRACTOR</w:t>
      </w:r>
      <w:r w:rsidRPr="006B5B23">
        <w:rPr>
          <w:rFonts w:ascii="Arial" w:hAnsi="Arial" w:cs="Arial"/>
          <w:sz w:val="20"/>
          <w:szCs w:val="20"/>
        </w:rPr>
        <w:t xml:space="preserve"> shall promptly notify </w:t>
      </w:r>
      <w:r w:rsidR="00DD661F" w:rsidRPr="006B5B23">
        <w:rPr>
          <w:rFonts w:ascii="Arial" w:hAnsi="Arial" w:cs="Arial"/>
          <w:sz w:val="20"/>
          <w:szCs w:val="20"/>
        </w:rPr>
        <w:t>SINOPEC</w:t>
      </w:r>
      <w:r w:rsidRPr="006B5B23">
        <w:rPr>
          <w:rFonts w:ascii="Arial" w:hAnsi="Arial" w:cs="Arial"/>
          <w:sz w:val="20"/>
          <w:szCs w:val="20"/>
        </w:rPr>
        <w:t xml:space="preserve"> of such case and settle the measurement dispute with </w:t>
      </w:r>
      <w:r w:rsidR="00DD661F" w:rsidRPr="006B5B23">
        <w:rPr>
          <w:rFonts w:ascii="Arial" w:hAnsi="Arial" w:cs="Arial"/>
          <w:sz w:val="20"/>
          <w:szCs w:val="20"/>
        </w:rPr>
        <w:t>SINOPEC</w:t>
      </w:r>
      <w:r w:rsidRPr="006B5B23">
        <w:rPr>
          <w:rFonts w:ascii="Arial" w:hAnsi="Arial" w:cs="Arial"/>
          <w:sz w:val="20"/>
          <w:szCs w:val="20"/>
        </w:rPr>
        <w:t xml:space="preserve"> as arranged by </w:t>
      </w:r>
      <w:r w:rsidR="00DD661F" w:rsidRPr="006B5B23">
        <w:rPr>
          <w:rFonts w:ascii="Arial" w:hAnsi="Arial" w:cs="Arial"/>
          <w:sz w:val="20"/>
          <w:szCs w:val="20"/>
        </w:rPr>
        <w:t>SINOPEC</w:t>
      </w:r>
      <w:r w:rsidRPr="006B5B23">
        <w:rPr>
          <w:rFonts w:ascii="Arial" w:hAnsi="Arial" w:cs="Arial"/>
          <w:sz w:val="20"/>
          <w:szCs w:val="20"/>
        </w:rPr>
        <w:t xml:space="preserve">. </w:t>
      </w:r>
    </w:p>
    <w:p w14:paraId="5E24FBB1" w14:textId="52FDC0B9" w:rsidR="000263CB" w:rsidRPr="006B5B23" w:rsidRDefault="000263CB" w:rsidP="000263CB">
      <w:pPr>
        <w:numPr>
          <w:ilvl w:val="1"/>
          <w:numId w:val="24"/>
        </w:numPr>
        <w:spacing w:after="0" w:line="300" w:lineRule="auto"/>
        <w:contextualSpacing/>
        <w:jc w:val="both"/>
        <w:rPr>
          <w:rFonts w:ascii="Arial" w:hAnsi="Arial" w:cs="Arial"/>
          <w:sz w:val="20"/>
          <w:szCs w:val="20"/>
        </w:rPr>
      </w:pPr>
      <w:r w:rsidRPr="006B5B23">
        <w:rPr>
          <w:rFonts w:ascii="Arial" w:hAnsi="Arial" w:cs="Arial"/>
          <w:sz w:val="20"/>
          <w:szCs w:val="20"/>
        </w:rPr>
        <w:t>Supply in Drums</w:t>
      </w:r>
    </w:p>
    <w:p w14:paraId="4BD8962F" w14:textId="7DEEE8D2" w:rsidR="000263CB" w:rsidRPr="006B5B23" w:rsidRDefault="000263CB" w:rsidP="000263CB">
      <w:pPr>
        <w:numPr>
          <w:ilvl w:val="2"/>
          <w:numId w:val="24"/>
        </w:numPr>
        <w:spacing w:after="0" w:line="300" w:lineRule="auto"/>
        <w:contextualSpacing/>
        <w:jc w:val="both"/>
        <w:rPr>
          <w:rFonts w:ascii="Arial" w:hAnsi="Arial" w:cs="Arial"/>
          <w:sz w:val="20"/>
          <w:szCs w:val="20"/>
        </w:rPr>
      </w:pPr>
      <w:r w:rsidRPr="006B5B23">
        <w:rPr>
          <w:rFonts w:ascii="Arial" w:hAnsi="Arial" w:cs="Arial"/>
          <w:sz w:val="20"/>
          <w:szCs w:val="20"/>
        </w:rPr>
        <w:t>Oil Supply Procedures</w:t>
      </w:r>
    </w:p>
    <w:p w14:paraId="4F065D98" w14:textId="5E8217C6" w:rsidR="000263CB" w:rsidRPr="006B5B23" w:rsidRDefault="000263CB" w:rsidP="000263CB">
      <w:pPr>
        <w:numPr>
          <w:ilvl w:val="3"/>
          <w:numId w:val="24"/>
        </w:numPr>
        <w:spacing w:after="0" w:line="300" w:lineRule="auto"/>
        <w:contextualSpacing/>
        <w:jc w:val="both"/>
        <w:rPr>
          <w:rFonts w:ascii="Arial" w:hAnsi="Arial" w:cs="Arial"/>
          <w:sz w:val="20"/>
          <w:szCs w:val="20"/>
        </w:rPr>
      </w:pPr>
      <w:r w:rsidRPr="006B5B23">
        <w:rPr>
          <w:rFonts w:ascii="Arial" w:hAnsi="Arial" w:cs="Arial"/>
          <w:sz w:val="20"/>
          <w:szCs w:val="20"/>
        </w:rPr>
        <w:t xml:space="preserve">Before supplying the </w:t>
      </w:r>
      <w:r w:rsidR="00B771B1">
        <w:rPr>
          <w:rFonts w:ascii="Arial" w:hAnsi="Arial" w:cs="Arial"/>
          <w:sz w:val="20"/>
          <w:szCs w:val="20"/>
        </w:rPr>
        <w:t>Products</w:t>
      </w:r>
      <w:r w:rsidRPr="006B5B23">
        <w:rPr>
          <w:rFonts w:ascii="Arial" w:hAnsi="Arial" w:cs="Arial"/>
          <w:sz w:val="20"/>
          <w:szCs w:val="20"/>
        </w:rPr>
        <w:t xml:space="preserve">, </w:t>
      </w:r>
      <w:r w:rsidR="006D532D" w:rsidRPr="006B5B23">
        <w:rPr>
          <w:rFonts w:ascii="Arial" w:hAnsi="Arial" w:cs="Arial"/>
          <w:sz w:val="20"/>
          <w:szCs w:val="20"/>
        </w:rPr>
        <w:t>CONTRACTOR</w:t>
      </w:r>
      <w:r w:rsidRPr="006B5B23">
        <w:rPr>
          <w:rFonts w:ascii="Arial" w:hAnsi="Arial" w:cs="Arial"/>
          <w:sz w:val="20"/>
          <w:szCs w:val="20"/>
        </w:rPr>
        <w:t xml:space="preserve">’s representative shall deliver the Marine Lubricant Delivery Receipt to the chief engineer or the representative of the chief engineer of the oil receiving ship to verify whether the varieties and the quantity of the </w:t>
      </w:r>
      <w:r w:rsidR="00B771B1">
        <w:rPr>
          <w:rFonts w:ascii="Arial" w:hAnsi="Arial" w:cs="Arial"/>
          <w:sz w:val="20"/>
          <w:szCs w:val="20"/>
        </w:rPr>
        <w:t>Products</w:t>
      </w:r>
      <w:r w:rsidRPr="006B5B23">
        <w:rPr>
          <w:rFonts w:ascii="Arial" w:hAnsi="Arial" w:cs="Arial"/>
          <w:sz w:val="20"/>
          <w:szCs w:val="20"/>
        </w:rPr>
        <w:t xml:space="preserve"> scheduled to be supplied are correct, and shall ask </w:t>
      </w:r>
      <w:r w:rsidR="006D532D" w:rsidRPr="006B5B23">
        <w:rPr>
          <w:rFonts w:ascii="Arial" w:hAnsi="Arial" w:cs="Arial"/>
          <w:sz w:val="20"/>
          <w:szCs w:val="20"/>
        </w:rPr>
        <w:t>SINOPEC</w:t>
      </w:r>
      <w:r w:rsidRPr="006B5B23">
        <w:rPr>
          <w:rFonts w:ascii="Arial" w:hAnsi="Arial" w:cs="Arial"/>
          <w:sz w:val="20"/>
          <w:szCs w:val="20"/>
        </w:rPr>
        <w:t xml:space="preserve"> for instructions first in case of any discrepancy, and proceed with the supply procedure after receiving instructions from </w:t>
      </w:r>
      <w:r w:rsidR="006D532D" w:rsidRPr="006B5B23">
        <w:rPr>
          <w:rFonts w:ascii="Arial" w:hAnsi="Arial" w:cs="Arial"/>
          <w:sz w:val="20"/>
          <w:szCs w:val="20"/>
        </w:rPr>
        <w:t>SINOPEC</w:t>
      </w:r>
      <w:r w:rsidRPr="006B5B23">
        <w:rPr>
          <w:rFonts w:ascii="Arial" w:hAnsi="Arial" w:cs="Arial"/>
          <w:sz w:val="20"/>
          <w:szCs w:val="20"/>
        </w:rPr>
        <w:t xml:space="preserve">. And then </w:t>
      </w:r>
      <w:r w:rsidR="006D532D" w:rsidRPr="006B5B23">
        <w:rPr>
          <w:rFonts w:ascii="Arial" w:hAnsi="Arial" w:cs="Arial"/>
          <w:sz w:val="20"/>
          <w:szCs w:val="20"/>
        </w:rPr>
        <w:t>CONTRACTOR</w:t>
      </w:r>
      <w:r w:rsidRPr="006B5B23">
        <w:rPr>
          <w:rFonts w:ascii="Arial" w:hAnsi="Arial" w:cs="Arial"/>
          <w:sz w:val="20"/>
          <w:szCs w:val="20"/>
        </w:rPr>
        <w:t xml:space="preserve">’s representative shall request the chief engineer or the representative of the chief engineer of the oil receiving ship to check whether the sealing covers are intact to ensure that the </w:t>
      </w:r>
      <w:r w:rsidR="00B771B1">
        <w:rPr>
          <w:rFonts w:ascii="Arial" w:hAnsi="Arial" w:cs="Arial"/>
          <w:sz w:val="20"/>
          <w:szCs w:val="20"/>
        </w:rPr>
        <w:t>Products</w:t>
      </w:r>
      <w:r w:rsidRPr="006B5B23">
        <w:rPr>
          <w:rFonts w:ascii="Arial" w:hAnsi="Arial" w:cs="Arial"/>
          <w:sz w:val="20"/>
          <w:szCs w:val="20"/>
        </w:rPr>
        <w:t xml:space="preserve"> are not damaged. The original sealing covers shall not be removed before inspection by the chief engineer or the representative of the chief engineer of the oil receiving ship. </w:t>
      </w:r>
    </w:p>
    <w:p w14:paraId="61ED9A5D" w14:textId="3FD6E02B" w:rsidR="000263CB" w:rsidRPr="006B5B23" w:rsidRDefault="000263CB" w:rsidP="000263CB">
      <w:pPr>
        <w:numPr>
          <w:ilvl w:val="3"/>
          <w:numId w:val="24"/>
        </w:numPr>
        <w:spacing w:after="0" w:line="300" w:lineRule="auto"/>
        <w:contextualSpacing/>
        <w:jc w:val="both"/>
        <w:rPr>
          <w:rFonts w:ascii="Arial" w:hAnsi="Arial" w:cs="Arial"/>
          <w:sz w:val="20"/>
          <w:szCs w:val="20"/>
        </w:rPr>
      </w:pPr>
      <w:r w:rsidRPr="006B5B23">
        <w:rPr>
          <w:rFonts w:ascii="Arial" w:hAnsi="Arial" w:cs="Arial"/>
          <w:sz w:val="20"/>
          <w:szCs w:val="20"/>
        </w:rPr>
        <w:t xml:space="preserve">Before supplying the </w:t>
      </w:r>
      <w:r w:rsidR="00B771B1">
        <w:rPr>
          <w:rFonts w:ascii="Arial" w:hAnsi="Arial" w:cs="Arial"/>
          <w:sz w:val="20"/>
          <w:szCs w:val="20"/>
        </w:rPr>
        <w:t>Products</w:t>
      </w:r>
      <w:r w:rsidRPr="006B5B23">
        <w:rPr>
          <w:rFonts w:ascii="Arial" w:hAnsi="Arial" w:cs="Arial"/>
          <w:sz w:val="20"/>
          <w:szCs w:val="20"/>
        </w:rPr>
        <w:t>, the representative of the supplying ship shall require the chief engineer or the representative of the chief engineer of the oil receiving ship to fill out the Pre-supply Checklist and sign thereon for confirmation.</w:t>
      </w:r>
    </w:p>
    <w:p w14:paraId="21FB7A8A" w14:textId="3162B846" w:rsidR="000263CB" w:rsidRPr="006B5B23" w:rsidRDefault="000263CB" w:rsidP="000263CB">
      <w:pPr>
        <w:numPr>
          <w:ilvl w:val="3"/>
          <w:numId w:val="24"/>
        </w:numPr>
        <w:spacing w:after="0" w:line="300" w:lineRule="auto"/>
        <w:contextualSpacing/>
        <w:jc w:val="both"/>
        <w:rPr>
          <w:rFonts w:ascii="Arial" w:hAnsi="Arial" w:cs="Arial"/>
          <w:sz w:val="20"/>
          <w:szCs w:val="20"/>
        </w:rPr>
      </w:pPr>
      <w:r w:rsidRPr="006B5B23">
        <w:rPr>
          <w:rFonts w:ascii="Arial" w:hAnsi="Arial" w:cs="Arial"/>
          <w:sz w:val="20"/>
          <w:szCs w:val="20"/>
        </w:rPr>
        <w:t xml:space="preserve">A permitted and required crane shall be used by </w:t>
      </w:r>
      <w:r w:rsidR="006D532D" w:rsidRPr="006B5B23">
        <w:rPr>
          <w:rFonts w:ascii="Arial" w:hAnsi="Arial" w:cs="Arial"/>
          <w:sz w:val="20"/>
          <w:szCs w:val="20"/>
        </w:rPr>
        <w:t>CONTRACTOR</w:t>
      </w:r>
      <w:r w:rsidRPr="006B5B23">
        <w:rPr>
          <w:rFonts w:ascii="Arial" w:hAnsi="Arial" w:cs="Arial"/>
          <w:sz w:val="20"/>
          <w:szCs w:val="20"/>
        </w:rPr>
        <w:t xml:space="preserve"> to lift the drummed </w:t>
      </w:r>
      <w:r w:rsidR="00B771B1">
        <w:rPr>
          <w:rFonts w:ascii="Arial" w:hAnsi="Arial" w:cs="Arial"/>
          <w:sz w:val="20"/>
          <w:szCs w:val="20"/>
        </w:rPr>
        <w:t>Products</w:t>
      </w:r>
      <w:r w:rsidRPr="006B5B23">
        <w:rPr>
          <w:rFonts w:ascii="Arial" w:hAnsi="Arial" w:cs="Arial"/>
          <w:sz w:val="20"/>
          <w:szCs w:val="20"/>
        </w:rPr>
        <w:t xml:space="preserve"> to the deck of the oil receiving ship. In case of </w:t>
      </w:r>
      <w:bookmarkStart w:id="20" w:name="OLE_LINK17"/>
      <w:bookmarkStart w:id="21" w:name="OLE_LINK20"/>
      <w:r w:rsidRPr="006B5B23">
        <w:rPr>
          <w:rFonts w:ascii="Arial" w:hAnsi="Arial" w:cs="Arial"/>
          <w:sz w:val="20"/>
          <w:szCs w:val="20"/>
        </w:rPr>
        <w:t>drop between</w:t>
      </w:r>
      <w:bookmarkEnd w:id="20"/>
      <w:bookmarkEnd w:id="21"/>
      <w:r w:rsidRPr="006B5B23">
        <w:rPr>
          <w:rFonts w:ascii="Arial" w:hAnsi="Arial" w:cs="Arial"/>
          <w:sz w:val="20"/>
          <w:szCs w:val="20"/>
        </w:rPr>
        <w:t xml:space="preserve"> the oil supply ship and the oil receiving ship, the crane of the oil receiving ship shall be used. Although the crane belongs to the receiving party, </w:t>
      </w:r>
      <w:r w:rsidR="006D532D" w:rsidRPr="006B5B23">
        <w:rPr>
          <w:rFonts w:ascii="Arial" w:hAnsi="Arial" w:cs="Arial"/>
          <w:sz w:val="20"/>
          <w:szCs w:val="20"/>
        </w:rPr>
        <w:t>CONTRACTOR</w:t>
      </w:r>
      <w:r w:rsidRPr="006B5B23">
        <w:rPr>
          <w:rFonts w:ascii="Arial" w:hAnsi="Arial" w:cs="Arial"/>
          <w:sz w:val="20"/>
          <w:szCs w:val="20"/>
        </w:rPr>
        <w:t xml:space="preserve">’s representative shall inspect whether the crane of the oil receiving ship can be used safely. In case </w:t>
      </w:r>
      <w:r w:rsidR="006D532D" w:rsidRPr="006B5B23">
        <w:rPr>
          <w:rFonts w:ascii="Arial" w:hAnsi="Arial" w:cs="Arial"/>
          <w:sz w:val="20"/>
          <w:szCs w:val="20"/>
        </w:rPr>
        <w:t>CONTRACTOR</w:t>
      </w:r>
      <w:r w:rsidRPr="006B5B23">
        <w:rPr>
          <w:rFonts w:ascii="Arial" w:hAnsi="Arial" w:cs="Arial"/>
          <w:sz w:val="20"/>
          <w:szCs w:val="20"/>
        </w:rPr>
        <w:t xml:space="preserve">’s representative reasonably believes that there are factors of insecurity in the crane of the oil receiving ship, </w:t>
      </w:r>
      <w:r w:rsidR="006D532D" w:rsidRPr="006B5B23">
        <w:rPr>
          <w:rFonts w:ascii="Arial" w:hAnsi="Arial" w:cs="Arial"/>
          <w:sz w:val="20"/>
          <w:szCs w:val="20"/>
        </w:rPr>
        <w:t>CONTRACTOR</w:t>
      </w:r>
      <w:r w:rsidRPr="006B5B23">
        <w:rPr>
          <w:rFonts w:ascii="Arial" w:hAnsi="Arial" w:cs="Arial"/>
          <w:sz w:val="20"/>
          <w:szCs w:val="20"/>
        </w:rPr>
        <w:t xml:space="preserve">’s representative may refuse further operation. At the same time, </w:t>
      </w:r>
      <w:r w:rsidR="006D532D" w:rsidRPr="006B5B23">
        <w:rPr>
          <w:rFonts w:ascii="Arial" w:hAnsi="Arial" w:cs="Arial"/>
          <w:sz w:val="20"/>
          <w:szCs w:val="20"/>
        </w:rPr>
        <w:t>CONTRACTOR</w:t>
      </w:r>
      <w:r w:rsidRPr="006B5B23">
        <w:rPr>
          <w:rFonts w:ascii="Arial" w:hAnsi="Arial" w:cs="Arial"/>
          <w:sz w:val="20"/>
          <w:szCs w:val="20"/>
        </w:rPr>
        <w:t xml:space="preserve">’s representative shall promptly report to the relevant personnel of </w:t>
      </w:r>
      <w:r w:rsidR="006D532D" w:rsidRPr="006B5B23">
        <w:rPr>
          <w:rFonts w:ascii="Arial" w:hAnsi="Arial" w:cs="Arial"/>
          <w:sz w:val="20"/>
          <w:szCs w:val="20"/>
        </w:rPr>
        <w:t>SINOPEC</w:t>
      </w:r>
      <w:r w:rsidRPr="006B5B23">
        <w:rPr>
          <w:rFonts w:ascii="Arial" w:hAnsi="Arial" w:cs="Arial"/>
          <w:sz w:val="20"/>
          <w:szCs w:val="20"/>
        </w:rPr>
        <w:t xml:space="preserve"> for instructions. </w:t>
      </w:r>
    </w:p>
    <w:p w14:paraId="4CA18621" w14:textId="77777777" w:rsidR="000263CB" w:rsidRPr="006B5B23" w:rsidRDefault="000263CB" w:rsidP="000263CB">
      <w:pPr>
        <w:numPr>
          <w:ilvl w:val="3"/>
          <w:numId w:val="24"/>
        </w:numPr>
        <w:spacing w:after="0" w:line="300" w:lineRule="auto"/>
        <w:contextualSpacing/>
        <w:jc w:val="both"/>
        <w:rPr>
          <w:rFonts w:ascii="Arial" w:hAnsi="Arial" w:cs="Arial"/>
          <w:sz w:val="20"/>
          <w:szCs w:val="20"/>
        </w:rPr>
      </w:pPr>
      <w:r w:rsidRPr="006B5B23">
        <w:rPr>
          <w:rFonts w:ascii="Arial" w:hAnsi="Arial" w:cs="Arial"/>
          <w:sz w:val="20"/>
          <w:szCs w:val="20"/>
        </w:rPr>
        <w:t>On completion of the oil supply, the chief engineer of the oil receiving ship shall sign on and affix the ship seal thereof to the Marine Lubricant Delivery Receipt.</w:t>
      </w:r>
    </w:p>
    <w:p w14:paraId="7C1AADF0" w14:textId="0B10DADB" w:rsidR="000263CB" w:rsidRPr="006B5B23" w:rsidRDefault="000263CB" w:rsidP="000263CB">
      <w:pPr>
        <w:numPr>
          <w:ilvl w:val="1"/>
          <w:numId w:val="24"/>
        </w:numPr>
        <w:spacing w:after="0" w:line="300" w:lineRule="auto"/>
        <w:contextualSpacing/>
        <w:jc w:val="both"/>
        <w:rPr>
          <w:rFonts w:ascii="Arial" w:hAnsi="Arial" w:cs="Arial"/>
          <w:sz w:val="20"/>
          <w:szCs w:val="20"/>
        </w:rPr>
      </w:pPr>
      <w:r w:rsidRPr="006B5B23">
        <w:rPr>
          <w:rFonts w:ascii="Arial" w:hAnsi="Arial" w:cs="Arial"/>
          <w:sz w:val="20"/>
          <w:szCs w:val="20"/>
        </w:rPr>
        <w:t>Procedures for Settling Disputes of Supply Quantity</w:t>
      </w:r>
    </w:p>
    <w:p w14:paraId="268FDB2E" w14:textId="3344296D" w:rsidR="000263CB" w:rsidRPr="006B5B23" w:rsidRDefault="000263CB" w:rsidP="000263CB">
      <w:pPr>
        <w:spacing w:line="300" w:lineRule="auto"/>
        <w:ind w:leftChars="214" w:left="449"/>
        <w:contextualSpacing/>
        <w:rPr>
          <w:rFonts w:ascii="Arial" w:hAnsi="Arial" w:cs="Arial"/>
          <w:sz w:val="20"/>
          <w:szCs w:val="20"/>
        </w:rPr>
      </w:pPr>
      <w:r w:rsidRPr="006B5B23">
        <w:rPr>
          <w:rFonts w:ascii="Arial" w:hAnsi="Arial" w:cs="Arial"/>
          <w:sz w:val="20"/>
          <w:szCs w:val="20"/>
        </w:rPr>
        <w:t xml:space="preserve">In order to protect </w:t>
      </w:r>
      <w:r w:rsidR="006D532D" w:rsidRPr="006B5B23">
        <w:rPr>
          <w:rFonts w:ascii="Arial" w:hAnsi="Arial" w:cs="Arial"/>
          <w:sz w:val="20"/>
          <w:szCs w:val="20"/>
        </w:rPr>
        <w:t>the interests and goodwill of SINOPEC</w:t>
      </w:r>
      <w:r w:rsidRPr="006B5B23">
        <w:rPr>
          <w:rFonts w:ascii="Arial" w:hAnsi="Arial" w:cs="Arial"/>
          <w:sz w:val="20"/>
          <w:szCs w:val="20"/>
        </w:rPr>
        <w:t xml:space="preserve">, any and all the disputes arising out of and/or associated with the quantity of the supplied </w:t>
      </w:r>
      <w:r w:rsidR="00B771B1">
        <w:rPr>
          <w:rFonts w:ascii="Arial" w:hAnsi="Arial" w:cs="Arial"/>
          <w:sz w:val="20"/>
          <w:szCs w:val="20"/>
        </w:rPr>
        <w:t>Products</w:t>
      </w:r>
      <w:r w:rsidRPr="006B5B23">
        <w:rPr>
          <w:rFonts w:ascii="Arial" w:hAnsi="Arial" w:cs="Arial"/>
          <w:sz w:val="20"/>
          <w:szCs w:val="20"/>
        </w:rPr>
        <w:t xml:space="preserve"> shall be settled in a positive attitude and a professional manner, and as many as possible documentary evidences shall be obtained for effective settlement.</w:t>
      </w:r>
    </w:p>
    <w:p w14:paraId="77D84B73" w14:textId="77777777" w:rsidR="000263CB" w:rsidRPr="006B5B23" w:rsidRDefault="000263CB" w:rsidP="000263CB">
      <w:pPr>
        <w:spacing w:line="300" w:lineRule="auto"/>
        <w:ind w:leftChars="214" w:left="449"/>
        <w:contextualSpacing/>
        <w:rPr>
          <w:rFonts w:ascii="Arial" w:hAnsi="Arial" w:cs="Arial"/>
          <w:sz w:val="20"/>
          <w:szCs w:val="20"/>
        </w:rPr>
      </w:pPr>
      <w:r w:rsidRPr="006B5B23">
        <w:rPr>
          <w:rFonts w:ascii="Arial" w:hAnsi="Arial" w:cs="Arial"/>
          <w:sz w:val="20"/>
          <w:szCs w:val="20"/>
        </w:rPr>
        <w:t xml:space="preserve">The following procedures shall be applicable to any and all disputes associated with the supply quantity of the Sinopec (Great Wall) Lubricants in bulk and 200L drums and supplied by trucks </w:t>
      </w:r>
      <w:r w:rsidRPr="006B5B23">
        <w:rPr>
          <w:rFonts w:ascii="Arial" w:hAnsi="Arial" w:cs="Arial"/>
          <w:sz w:val="20"/>
          <w:szCs w:val="20"/>
        </w:rPr>
        <w:lastRenderedPageBreak/>
        <w:t xml:space="preserve">and barges. </w:t>
      </w:r>
    </w:p>
    <w:p w14:paraId="54E0E16B" w14:textId="4FA78356" w:rsidR="000263CB" w:rsidRPr="006B5B23" w:rsidRDefault="000263CB" w:rsidP="000263CB">
      <w:pPr>
        <w:numPr>
          <w:ilvl w:val="0"/>
          <w:numId w:val="30"/>
        </w:numPr>
        <w:spacing w:after="0" w:line="300" w:lineRule="auto"/>
        <w:contextualSpacing/>
        <w:jc w:val="both"/>
        <w:rPr>
          <w:rFonts w:ascii="Arial" w:hAnsi="Arial" w:cs="Arial"/>
          <w:sz w:val="20"/>
          <w:szCs w:val="20"/>
        </w:rPr>
      </w:pPr>
      <w:r w:rsidRPr="006B5B23">
        <w:rPr>
          <w:rFonts w:ascii="Arial" w:hAnsi="Arial" w:cs="Arial"/>
          <w:sz w:val="20"/>
          <w:szCs w:val="20"/>
        </w:rPr>
        <w:t>Procedures</w:t>
      </w:r>
    </w:p>
    <w:p w14:paraId="52349F42" w14:textId="58F605D3" w:rsidR="000263CB" w:rsidRPr="006B5B23" w:rsidRDefault="000263CB" w:rsidP="000263CB">
      <w:pPr>
        <w:numPr>
          <w:ilvl w:val="0"/>
          <w:numId w:val="31"/>
        </w:numPr>
        <w:spacing w:after="0" w:line="300" w:lineRule="auto"/>
        <w:contextualSpacing/>
        <w:jc w:val="both"/>
        <w:rPr>
          <w:rFonts w:ascii="Arial" w:hAnsi="Arial" w:cs="Arial"/>
          <w:sz w:val="20"/>
          <w:szCs w:val="20"/>
        </w:rPr>
      </w:pPr>
      <w:r w:rsidRPr="006B5B23">
        <w:rPr>
          <w:rFonts w:ascii="Arial" w:hAnsi="Arial" w:cs="Arial"/>
          <w:sz w:val="20"/>
          <w:szCs w:val="20"/>
        </w:rPr>
        <w:t xml:space="preserve">On completion of the inspection of the items on the Pre-supply Checklist and prior to pumping, the chief engineer or the representative of the chief engineer of the oil receiving ship shall be requested to check the initial readings of the flowmeter and check the sealing covers of the 200L drums are intact. In case the chief engineer or the representative of the chief engineer of the oil receiving ship refuses to inspect the readings of the flowmeter and/or the sealing conditions, the personnel of the oil supply ship shall be entitled to refuse to supply the </w:t>
      </w:r>
      <w:r w:rsidR="00B771B1">
        <w:rPr>
          <w:rFonts w:ascii="Arial" w:hAnsi="Arial" w:cs="Arial"/>
          <w:sz w:val="20"/>
          <w:szCs w:val="20"/>
        </w:rPr>
        <w:t>Products</w:t>
      </w:r>
      <w:r w:rsidRPr="006B5B23">
        <w:rPr>
          <w:rFonts w:ascii="Arial" w:hAnsi="Arial" w:cs="Arial"/>
          <w:sz w:val="20"/>
          <w:szCs w:val="20"/>
        </w:rPr>
        <w:t xml:space="preserve">. </w:t>
      </w:r>
    </w:p>
    <w:p w14:paraId="5C32D56D" w14:textId="77777777" w:rsidR="000263CB" w:rsidRPr="006B5B23" w:rsidRDefault="000263CB" w:rsidP="000263CB">
      <w:pPr>
        <w:numPr>
          <w:ilvl w:val="0"/>
          <w:numId w:val="31"/>
        </w:numPr>
        <w:spacing w:after="0" w:line="300" w:lineRule="auto"/>
        <w:contextualSpacing/>
        <w:jc w:val="both"/>
        <w:rPr>
          <w:rFonts w:ascii="Arial" w:hAnsi="Arial" w:cs="Arial"/>
          <w:sz w:val="20"/>
          <w:szCs w:val="20"/>
        </w:rPr>
      </w:pPr>
      <w:r w:rsidRPr="006B5B23">
        <w:rPr>
          <w:rFonts w:ascii="Arial" w:hAnsi="Arial" w:cs="Arial"/>
          <w:sz w:val="20"/>
          <w:szCs w:val="20"/>
        </w:rPr>
        <w:t>In case of any dispute resulting from and/or associated with the quantity of supply in any circumstance, the reason(s) therefor shall be identified as soon as possible and as many as possible documentary evidences shall be obtained.</w:t>
      </w:r>
    </w:p>
    <w:p w14:paraId="2387E012" w14:textId="7A230BDF" w:rsidR="000263CB" w:rsidRPr="006B5B23" w:rsidRDefault="000263CB" w:rsidP="000263CB">
      <w:pPr>
        <w:numPr>
          <w:ilvl w:val="0"/>
          <w:numId w:val="31"/>
        </w:numPr>
        <w:spacing w:after="0" w:line="300" w:lineRule="auto"/>
        <w:contextualSpacing/>
        <w:jc w:val="both"/>
        <w:rPr>
          <w:rFonts w:ascii="Arial" w:hAnsi="Arial" w:cs="Arial"/>
          <w:sz w:val="20"/>
          <w:szCs w:val="20"/>
        </w:rPr>
      </w:pPr>
      <w:r w:rsidRPr="006B5B23">
        <w:rPr>
          <w:rFonts w:ascii="Arial" w:hAnsi="Arial" w:cs="Arial"/>
          <w:sz w:val="20"/>
          <w:szCs w:val="20"/>
        </w:rPr>
        <w:t xml:space="preserve">In case of any dispute, </w:t>
      </w:r>
      <w:r w:rsidR="00DD661F" w:rsidRPr="006B5B23">
        <w:rPr>
          <w:rFonts w:ascii="Arial" w:hAnsi="Arial" w:cs="Arial"/>
          <w:sz w:val="20"/>
          <w:szCs w:val="20"/>
        </w:rPr>
        <w:t>CONTRACTOR</w:t>
      </w:r>
      <w:r w:rsidRPr="006B5B23">
        <w:rPr>
          <w:rFonts w:ascii="Arial" w:hAnsi="Arial" w:cs="Arial"/>
          <w:sz w:val="20"/>
          <w:szCs w:val="20"/>
        </w:rPr>
        <w:t>’s representative shall promptly notify t</w:t>
      </w:r>
      <w:r w:rsidR="006D532D" w:rsidRPr="006B5B23">
        <w:rPr>
          <w:rFonts w:ascii="Arial" w:hAnsi="Arial" w:cs="Arial"/>
          <w:sz w:val="20"/>
          <w:szCs w:val="20"/>
        </w:rPr>
        <w:t>he relevant personnel of SINOPEC</w:t>
      </w:r>
      <w:r w:rsidRPr="006B5B23">
        <w:rPr>
          <w:rFonts w:ascii="Arial" w:hAnsi="Arial" w:cs="Arial"/>
          <w:sz w:val="20"/>
          <w:szCs w:val="20"/>
        </w:rPr>
        <w:t xml:space="preserve">. </w:t>
      </w:r>
    </w:p>
    <w:p w14:paraId="13CC0018" w14:textId="77777777" w:rsidR="000263CB" w:rsidRPr="006B5B23" w:rsidRDefault="000263CB" w:rsidP="000263CB">
      <w:pPr>
        <w:numPr>
          <w:ilvl w:val="0"/>
          <w:numId w:val="31"/>
        </w:numPr>
        <w:spacing w:after="0" w:line="300" w:lineRule="auto"/>
        <w:contextualSpacing/>
        <w:jc w:val="both"/>
        <w:rPr>
          <w:rFonts w:ascii="Arial" w:hAnsi="Arial" w:cs="Arial"/>
          <w:sz w:val="20"/>
          <w:szCs w:val="20"/>
        </w:rPr>
      </w:pPr>
      <w:r w:rsidRPr="006B5B23">
        <w:rPr>
          <w:rFonts w:ascii="Arial" w:hAnsi="Arial" w:cs="Arial"/>
          <w:sz w:val="20"/>
          <w:szCs w:val="20"/>
        </w:rPr>
        <w:t>The chief engineer of the oil receiving ship shall fill out, sign on and affix seal thereof to the Lubricants Delivery Dispute Report.</w:t>
      </w:r>
    </w:p>
    <w:p w14:paraId="05FD631A" w14:textId="25409E2B" w:rsidR="000263CB" w:rsidRPr="006B5B23" w:rsidRDefault="000263CB" w:rsidP="000263CB">
      <w:pPr>
        <w:numPr>
          <w:ilvl w:val="0"/>
          <w:numId w:val="31"/>
        </w:numPr>
        <w:spacing w:after="0" w:line="300" w:lineRule="auto"/>
        <w:contextualSpacing/>
        <w:jc w:val="both"/>
        <w:rPr>
          <w:rFonts w:ascii="Arial" w:hAnsi="Arial" w:cs="Arial"/>
          <w:sz w:val="20"/>
          <w:szCs w:val="20"/>
        </w:rPr>
      </w:pPr>
      <w:r w:rsidRPr="006B5B23">
        <w:rPr>
          <w:rFonts w:ascii="Arial" w:hAnsi="Arial" w:cs="Arial"/>
          <w:sz w:val="20"/>
          <w:szCs w:val="20"/>
        </w:rPr>
        <w:t xml:space="preserve">In case the amount in the dispute is more than 200L, </w:t>
      </w:r>
      <w:r w:rsidR="006D532D" w:rsidRPr="006B5B23">
        <w:rPr>
          <w:rFonts w:ascii="Arial" w:hAnsi="Arial" w:cs="Arial"/>
          <w:sz w:val="20"/>
          <w:szCs w:val="20"/>
        </w:rPr>
        <w:t>CONTRACTOR</w:t>
      </w:r>
      <w:r w:rsidRPr="006B5B23">
        <w:rPr>
          <w:rFonts w:ascii="Arial" w:hAnsi="Arial" w:cs="Arial"/>
          <w:sz w:val="20"/>
          <w:szCs w:val="20"/>
        </w:rPr>
        <w:t xml:space="preserve"> may entrust a third party approved by </w:t>
      </w:r>
      <w:r w:rsidR="006D532D" w:rsidRPr="006B5B23">
        <w:rPr>
          <w:rFonts w:ascii="Arial" w:hAnsi="Arial" w:cs="Arial"/>
          <w:sz w:val="20"/>
          <w:szCs w:val="20"/>
        </w:rPr>
        <w:t>SINOPEC</w:t>
      </w:r>
      <w:r w:rsidRPr="006B5B23">
        <w:rPr>
          <w:rFonts w:ascii="Arial" w:hAnsi="Arial" w:cs="Arial"/>
          <w:sz w:val="20"/>
          <w:szCs w:val="20"/>
        </w:rPr>
        <w:t xml:space="preserve"> to board the ship for verification. </w:t>
      </w:r>
    </w:p>
    <w:p w14:paraId="0AAE7874" w14:textId="6B9F9E66" w:rsidR="000263CB" w:rsidRPr="006B5B23" w:rsidRDefault="000263CB" w:rsidP="000263CB">
      <w:pPr>
        <w:numPr>
          <w:ilvl w:val="0"/>
          <w:numId w:val="31"/>
        </w:numPr>
        <w:spacing w:after="0" w:line="300" w:lineRule="auto"/>
        <w:contextualSpacing/>
        <w:jc w:val="both"/>
        <w:rPr>
          <w:rFonts w:ascii="Arial" w:hAnsi="Arial" w:cs="Arial"/>
          <w:sz w:val="20"/>
          <w:szCs w:val="20"/>
        </w:rPr>
      </w:pPr>
      <w:r w:rsidRPr="006B5B23">
        <w:rPr>
          <w:rFonts w:ascii="Arial" w:hAnsi="Arial" w:cs="Arial"/>
          <w:sz w:val="20"/>
          <w:szCs w:val="20"/>
        </w:rPr>
        <w:t xml:space="preserve">Before completing all the procedures and instructions required by </w:t>
      </w:r>
      <w:r w:rsidR="00D4079E" w:rsidRPr="006B5B23">
        <w:rPr>
          <w:rFonts w:ascii="Arial" w:hAnsi="Arial" w:cs="Arial"/>
          <w:sz w:val="20"/>
          <w:szCs w:val="20"/>
        </w:rPr>
        <w:t>SNIOPEC</w:t>
      </w:r>
      <w:r w:rsidRPr="006B5B23">
        <w:rPr>
          <w:rFonts w:ascii="Arial" w:hAnsi="Arial" w:cs="Arial"/>
          <w:sz w:val="20"/>
          <w:szCs w:val="20"/>
        </w:rPr>
        <w:t xml:space="preserve">, the connected pipes on the oil supply ship shall not be disconnected. </w:t>
      </w:r>
    </w:p>
    <w:p w14:paraId="24238AD3" w14:textId="48C14301" w:rsidR="000263CB" w:rsidRPr="006B5B23" w:rsidRDefault="000263CB" w:rsidP="000263CB">
      <w:pPr>
        <w:numPr>
          <w:ilvl w:val="0"/>
          <w:numId w:val="31"/>
        </w:numPr>
        <w:spacing w:after="0" w:line="300" w:lineRule="auto"/>
        <w:contextualSpacing/>
        <w:jc w:val="both"/>
        <w:rPr>
          <w:rFonts w:ascii="Arial" w:hAnsi="Arial" w:cs="Arial"/>
          <w:sz w:val="20"/>
          <w:szCs w:val="20"/>
        </w:rPr>
      </w:pPr>
      <w:r w:rsidRPr="006B5B23">
        <w:rPr>
          <w:rFonts w:ascii="Arial" w:hAnsi="Arial" w:cs="Arial"/>
          <w:sz w:val="20"/>
          <w:szCs w:val="20"/>
        </w:rPr>
        <w:t xml:space="preserve">Any and all disputes shall be reported to the following person of </w:t>
      </w:r>
      <w:r w:rsidR="00DD661F" w:rsidRPr="006B5B23">
        <w:rPr>
          <w:rFonts w:ascii="Arial" w:hAnsi="Arial" w:cs="Arial"/>
          <w:sz w:val="20"/>
          <w:szCs w:val="20"/>
        </w:rPr>
        <w:t>SINOPEC</w:t>
      </w:r>
      <w:r w:rsidRPr="006B5B23">
        <w:rPr>
          <w:rFonts w:ascii="Arial" w:hAnsi="Arial" w:cs="Arial"/>
          <w:sz w:val="20"/>
          <w:szCs w:val="20"/>
        </w:rPr>
        <w:t xml:space="preserve"> within twelve (12) hours:</w:t>
      </w:r>
    </w:p>
    <w:tbl>
      <w:tblPr>
        <w:tblW w:w="7919" w:type="dxa"/>
        <w:tblInd w:w="1499"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Look w:val="0000" w:firstRow="0" w:lastRow="0" w:firstColumn="0" w:lastColumn="0" w:noHBand="0" w:noVBand="0"/>
      </w:tblPr>
      <w:tblGrid>
        <w:gridCol w:w="3818"/>
        <w:gridCol w:w="4101"/>
      </w:tblGrid>
      <w:tr w:rsidR="000263CB" w:rsidRPr="006B5B23" w14:paraId="03E1A231" w14:textId="77777777" w:rsidTr="00B83794">
        <w:trPr>
          <w:trHeight w:val="324"/>
        </w:trPr>
        <w:tc>
          <w:tcPr>
            <w:tcW w:w="7919" w:type="dxa"/>
            <w:gridSpan w:val="2"/>
          </w:tcPr>
          <w:p w14:paraId="245FA249" w14:textId="527E6139" w:rsidR="000263CB" w:rsidRPr="00B83794" w:rsidRDefault="000263CB" w:rsidP="009D64D9">
            <w:pPr>
              <w:spacing w:line="300" w:lineRule="auto"/>
              <w:contextualSpacing/>
              <w:rPr>
                <w:rFonts w:ascii="Arial" w:eastAsia="宋体" w:hAnsi="Arial" w:cs="Arial"/>
                <w:sz w:val="20"/>
                <w:szCs w:val="20"/>
                <w:lang w:val="en-SG"/>
              </w:rPr>
            </w:pPr>
            <w:r w:rsidRPr="006B5B23">
              <w:rPr>
                <w:rFonts w:ascii="Arial" w:hAnsi="Arial" w:cs="Arial"/>
                <w:sz w:val="20"/>
                <w:szCs w:val="20"/>
              </w:rPr>
              <w:t>Name</w:t>
            </w:r>
            <w:r w:rsidR="00D4079E" w:rsidRPr="006B5B23">
              <w:rPr>
                <w:rFonts w:ascii="Arial" w:eastAsia="宋体" w:hAnsi="Arial" w:cs="Arial"/>
                <w:sz w:val="20"/>
                <w:szCs w:val="20"/>
              </w:rPr>
              <w:t xml:space="preserve">: </w:t>
            </w:r>
            <w:r w:rsidR="00C561EE">
              <w:rPr>
                <w:rFonts w:ascii="Arial" w:eastAsia="宋体" w:hAnsi="Arial" w:cs="Arial" w:hint="eastAsia"/>
                <w:sz w:val="20"/>
                <w:szCs w:val="20"/>
              </w:rPr>
              <w:t>Becky</w:t>
            </w:r>
            <w:r w:rsidR="00C561EE">
              <w:rPr>
                <w:rFonts w:ascii="Arial" w:eastAsia="宋体" w:hAnsi="Arial" w:cs="Arial"/>
                <w:sz w:val="20"/>
                <w:szCs w:val="20"/>
              </w:rPr>
              <w:t xml:space="preserve"> </w:t>
            </w:r>
            <w:r w:rsidR="00C561EE">
              <w:rPr>
                <w:rFonts w:ascii="Arial" w:eastAsia="宋体" w:hAnsi="Arial" w:cs="Arial" w:hint="eastAsia"/>
                <w:sz w:val="20"/>
                <w:szCs w:val="20"/>
              </w:rPr>
              <w:t>Yong</w:t>
            </w:r>
            <w:r w:rsidR="00C561EE">
              <w:rPr>
                <w:rFonts w:ascii="Arial" w:eastAsia="宋体" w:hAnsi="Arial" w:cs="Arial"/>
                <w:sz w:val="20"/>
                <w:szCs w:val="20"/>
                <w:lang w:val="en-SG"/>
              </w:rPr>
              <w:t xml:space="preserve"> Sook Ching</w:t>
            </w:r>
          </w:p>
        </w:tc>
      </w:tr>
      <w:tr w:rsidR="000263CB" w:rsidRPr="006B5B23" w14:paraId="589D37F4" w14:textId="77777777" w:rsidTr="00B83794">
        <w:trPr>
          <w:trHeight w:val="324"/>
        </w:trPr>
        <w:tc>
          <w:tcPr>
            <w:tcW w:w="3818" w:type="dxa"/>
          </w:tcPr>
          <w:p w14:paraId="0217E9DA" w14:textId="55649DB9" w:rsidR="000263CB" w:rsidRPr="006B5B23" w:rsidRDefault="000263CB" w:rsidP="009D64D9">
            <w:pPr>
              <w:spacing w:line="300" w:lineRule="auto"/>
              <w:contextualSpacing/>
              <w:rPr>
                <w:rFonts w:ascii="Arial" w:hAnsi="Arial" w:cs="Arial"/>
                <w:sz w:val="20"/>
                <w:szCs w:val="20"/>
              </w:rPr>
            </w:pPr>
            <w:r w:rsidRPr="006B5B23">
              <w:rPr>
                <w:rFonts w:ascii="Arial" w:hAnsi="Arial" w:cs="Arial"/>
                <w:sz w:val="20"/>
                <w:szCs w:val="20"/>
              </w:rPr>
              <w:t xml:space="preserve">Tel: </w:t>
            </w:r>
            <w:r w:rsidR="00D4079E" w:rsidRPr="006B5B23">
              <w:rPr>
                <w:rFonts w:ascii="Arial" w:hAnsi="Arial" w:cs="Arial"/>
                <w:sz w:val="20"/>
                <w:szCs w:val="20"/>
              </w:rPr>
              <w:t>65-</w:t>
            </w:r>
            <w:r w:rsidR="00C561EE">
              <w:rPr>
                <w:rFonts w:ascii="Arial" w:hAnsi="Arial" w:cs="Arial"/>
                <w:sz w:val="20"/>
                <w:szCs w:val="20"/>
              </w:rPr>
              <w:t>93854896</w:t>
            </w:r>
          </w:p>
        </w:tc>
        <w:tc>
          <w:tcPr>
            <w:tcW w:w="4101" w:type="dxa"/>
          </w:tcPr>
          <w:p w14:paraId="6A72FE93" w14:textId="77777777" w:rsidR="000263CB" w:rsidRPr="006B5B23" w:rsidRDefault="000263CB" w:rsidP="00160DA8">
            <w:pPr>
              <w:spacing w:line="300" w:lineRule="auto"/>
              <w:contextualSpacing/>
              <w:rPr>
                <w:rFonts w:ascii="Arial" w:hAnsi="Arial" w:cs="Arial"/>
                <w:sz w:val="20"/>
                <w:szCs w:val="20"/>
              </w:rPr>
            </w:pPr>
          </w:p>
        </w:tc>
      </w:tr>
      <w:tr w:rsidR="000263CB" w:rsidRPr="006B5B23" w14:paraId="35EC4976" w14:textId="77777777" w:rsidTr="00B83794">
        <w:trPr>
          <w:trHeight w:val="649"/>
        </w:trPr>
        <w:tc>
          <w:tcPr>
            <w:tcW w:w="3818" w:type="dxa"/>
          </w:tcPr>
          <w:p w14:paraId="2278615C" w14:textId="1003B021" w:rsidR="000263CB" w:rsidRPr="006B5B23" w:rsidRDefault="00D4079E" w:rsidP="00160DA8">
            <w:pPr>
              <w:spacing w:line="300" w:lineRule="auto"/>
              <w:contextualSpacing/>
              <w:rPr>
                <w:rFonts w:ascii="Arial" w:hAnsi="Arial" w:cs="Arial"/>
                <w:sz w:val="20"/>
                <w:szCs w:val="20"/>
              </w:rPr>
            </w:pPr>
            <w:r w:rsidRPr="006B5B23">
              <w:rPr>
                <w:rFonts w:ascii="Arial" w:hAnsi="Arial" w:cs="Arial"/>
                <w:sz w:val="20"/>
                <w:szCs w:val="20"/>
                <w:lang w:val="fr-FR"/>
              </w:rPr>
              <w:t>Email:l</w:t>
            </w:r>
            <w:r w:rsidR="00C561EE">
              <w:rPr>
                <w:rFonts w:ascii="Arial" w:hAnsi="Arial" w:cs="Arial"/>
                <w:sz w:val="20"/>
                <w:szCs w:val="20"/>
                <w:lang w:val="fr-FR"/>
              </w:rPr>
              <w:t>sookching</w:t>
            </w:r>
            <w:r w:rsidRPr="006B5B23">
              <w:rPr>
                <w:rFonts w:ascii="Arial" w:hAnsi="Arial" w:cs="Arial"/>
                <w:sz w:val="20"/>
                <w:szCs w:val="20"/>
                <w:lang w:val="fr-FR"/>
              </w:rPr>
              <w:t>.lube@sinopec.com</w:t>
            </w:r>
          </w:p>
        </w:tc>
        <w:tc>
          <w:tcPr>
            <w:tcW w:w="4101" w:type="dxa"/>
          </w:tcPr>
          <w:p w14:paraId="7F3BD877" w14:textId="77777777" w:rsidR="000263CB" w:rsidRPr="006B5B23" w:rsidRDefault="000263CB" w:rsidP="00160DA8">
            <w:pPr>
              <w:spacing w:line="300" w:lineRule="auto"/>
              <w:contextualSpacing/>
              <w:rPr>
                <w:rFonts w:ascii="Arial" w:hAnsi="Arial" w:cs="Arial"/>
                <w:sz w:val="20"/>
                <w:szCs w:val="20"/>
              </w:rPr>
            </w:pPr>
          </w:p>
        </w:tc>
      </w:tr>
    </w:tbl>
    <w:p w14:paraId="2E13392B" w14:textId="77777777" w:rsidR="000263CB" w:rsidRPr="006B5B23" w:rsidRDefault="000263CB" w:rsidP="000263CB">
      <w:pPr>
        <w:spacing w:line="300" w:lineRule="auto"/>
        <w:ind w:leftChars="714" w:left="1499"/>
        <w:contextualSpacing/>
        <w:rPr>
          <w:rFonts w:ascii="Arial" w:hAnsi="Arial" w:cs="Arial"/>
          <w:sz w:val="20"/>
          <w:szCs w:val="20"/>
          <w:lang w:val="fr-FR"/>
        </w:rPr>
      </w:pPr>
      <w:r w:rsidRPr="006B5B23">
        <w:rPr>
          <w:rFonts w:ascii="Arial" w:hAnsi="Arial" w:cs="Arial"/>
          <w:sz w:val="20"/>
          <w:szCs w:val="20"/>
        </w:rPr>
        <w:t xml:space="preserve">  </w:t>
      </w:r>
    </w:p>
    <w:p w14:paraId="3284FD77" w14:textId="77777777" w:rsidR="000263CB" w:rsidRPr="006B5B23" w:rsidRDefault="000263CB" w:rsidP="000263CB">
      <w:pPr>
        <w:numPr>
          <w:ilvl w:val="1"/>
          <w:numId w:val="24"/>
        </w:numPr>
        <w:spacing w:after="0" w:line="300" w:lineRule="auto"/>
        <w:contextualSpacing/>
        <w:rPr>
          <w:rFonts w:ascii="Arial" w:hAnsi="Arial" w:cs="Arial"/>
          <w:sz w:val="20"/>
          <w:szCs w:val="20"/>
        </w:rPr>
      </w:pPr>
      <w:r w:rsidRPr="006B5B23">
        <w:rPr>
          <w:rFonts w:ascii="Arial" w:hAnsi="Arial" w:cs="Arial"/>
          <w:sz w:val="20"/>
          <w:szCs w:val="20"/>
        </w:rPr>
        <w:t xml:space="preserve">Filling and sending of the Marine Lubricant Delivery Receipt               </w:t>
      </w:r>
    </w:p>
    <w:p w14:paraId="1CA27BE6" w14:textId="77777777" w:rsidR="000263CB" w:rsidRPr="006B5B23" w:rsidRDefault="000263CB" w:rsidP="000263CB">
      <w:pPr>
        <w:numPr>
          <w:ilvl w:val="2"/>
          <w:numId w:val="24"/>
        </w:numPr>
        <w:spacing w:after="0" w:line="300" w:lineRule="auto"/>
        <w:contextualSpacing/>
        <w:jc w:val="both"/>
        <w:rPr>
          <w:rFonts w:ascii="Arial" w:hAnsi="Arial" w:cs="Arial"/>
          <w:sz w:val="20"/>
          <w:szCs w:val="20"/>
        </w:rPr>
      </w:pPr>
      <w:r w:rsidRPr="006B5B23">
        <w:rPr>
          <w:rFonts w:ascii="Arial" w:hAnsi="Arial" w:cs="Arial"/>
          <w:sz w:val="20"/>
          <w:szCs w:val="20"/>
        </w:rPr>
        <w:t xml:space="preserve">Points to be noted when filling </w:t>
      </w:r>
      <w:bookmarkStart w:id="22" w:name="OLE_LINK25"/>
      <w:bookmarkStart w:id="23" w:name="OLE_LINK26"/>
      <w:r w:rsidRPr="006B5B23">
        <w:rPr>
          <w:rFonts w:ascii="Arial" w:hAnsi="Arial" w:cs="Arial"/>
          <w:sz w:val="20"/>
          <w:szCs w:val="20"/>
        </w:rPr>
        <w:t>out the Marine Lubricant Delivery Receipt</w:t>
      </w:r>
      <w:bookmarkEnd w:id="22"/>
      <w:bookmarkEnd w:id="23"/>
    </w:p>
    <w:p w14:paraId="32B78246" w14:textId="714A5793" w:rsidR="000263CB" w:rsidRPr="006B5B23" w:rsidRDefault="000263CB" w:rsidP="000263CB">
      <w:pPr>
        <w:numPr>
          <w:ilvl w:val="0"/>
          <w:numId w:val="32"/>
        </w:numPr>
        <w:spacing w:after="0" w:line="300" w:lineRule="auto"/>
        <w:contextualSpacing/>
        <w:jc w:val="both"/>
        <w:rPr>
          <w:rFonts w:ascii="Arial" w:hAnsi="Arial" w:cs="Arial"/>
          <w:sz w:val="20"/>
          <w:szCs w:val="20"/>
        </w:rPr>
      </w:pPr>
      <w:r w:rsidRPr="006B5B23">
        <w:rPr>
          <w:rFonts w:ascii="Arial" w:hAnsi="Arial" w:cs="Arial"/>
          <w:sz w:val="20"/>
          <w:szCs w:val="20"/>
        </w:rPr>
        <w:t xml:space="preserve">The supply method filled out the Marine Lubricant Delivery Receipt (by truck/by ship) and the means of transport used in the supply of the </w:t>
      </w:r>
      <w:r w:rsidR="00B771B1">
        <w:rPr>
          <w:rFonts w:ascii="Arial" w:hAnsi="Arial" w:cs="Arial"/>
          <w:sz w:val="20"/>
          <w:szCs w:val="20"/>
        </w:rPr>
        <w:t>Products</w:t>
      </w:r>
      <w:r w:rsidRPr="006B5B23">
        <w:rPr>
          <w:rFonts w:ascii="Arial" w:hAnsi="Arial" w:cs="Arial"/>
          <w:sz w:val="20"/>
          <w:szCs w:val="20"/>
        </w:rPr>
        <w:t xml:space="preserve"> shall be the same.</w:t>
      </w:r>
    </w:p>
    <w:p w14:paraId="353FED97" w14:textId="77777777" w:rsidR="000263CB" w:rsidRPr="006B5B23" w:rsidRDefault="000263CB" w:rsidP="000263CB">
      <w:pPr>
        <w:numPr>
          <w:ilvl w:val="0"/>
          <w:numId w:val="32"/>
        </w:numPr>
        <w:spacing w:after="0" w:line="300" w:lineRule="auto"/>
        <w:contextualSpacing/>
        <w:jc w:val="both"/>
        <w:rPr>
          <w:rFonts w:ascii="Arial" w:hAnsi="Arial" w:cs="Arial"/>
          <w:sz w:val="20"/>
          <w:szCs w:val="20"/>
        </w:rPr>
      </w:pPr>
      <w:r w:rsidRPr="006B5B23">
        <w:rPr>
          <w:rFonts w:ascii="Arial" w:hAnsi="Arial" w:cs="Arial"/>
          <w:sz w:val="20"/>
          <w:szCs w:val="20"/>
        </w:rPr>
        <w:t xml:space="preserve"> The scanned Marine Lubricant Delivery Receipt shall be clear and complete, in particular, the seal and signature by the receiving party shall be clearly visible.</w:t>
      </w:r>
    </w:p>
    <w:p w14:paraId="1095B6BA" w14:textId="2DB20B2D" w:rsidR="000263CB" w:rsidRPr="006B5B23" w:rsidRDefault="000263CB" w:rsidP="000263CB">
      <w:pPr>
        <w:numPr>
          <w:ilvl w:val="0"/>
          <w:numId w:val="32"/>
        </w:numPr>
        <w:spacing w:after="0" w:line="300" w:lineRule="auto"/>
        <w:contextualSpacing/>
        <w:jc w:val="both"/>
        <w:rPr>
          <w:rFonts w:ascii="Arial" w:hAnsi="Arial" w:cs="Arial"/>
          <w:sz w:val="20"/>
          <w:szCs w:val="20"/>
        </w:rPr>
      </w:pPr>
      <w:r w:rsidRPr="006B5B23">
        <w:rPr>
          <w:rFonts w:ascii="Arial" w:hAnsi="Arial" w:cs="Arial"/>
          <w:sz w:val="20"/>
          <w:szCs w:val="20"/>
        </w:rPr>
        <w:t xml:space="preserve">The Marine Lubricant Delivery Receipt filled out and signed by the receiving party </w:t>
      </w:r>
      <w:bookmarkStart w:id="24" w:name="OLE_LINK43"/>
      <w:bookmarkStart w:id="25" w:name="OLE_LINK44"/>
      <w:r w:rsidRPr="006B5B23">
        <w:rPr>
          <w:rFonts w:ascii="Arial" w:hAnsi="Arial" w:cs="Arial"/>
          <w:sz w:val="20"/>
          <w:szCs w:val="20"/>
        </w:rPr>
        <w:t>shall not be altered without authorization</w:t>
      </w:r>
      <w:bookmarkEnd w:id="24"/>
      <w:bookmarkEnd w:id="25"/>
      <w:r w:rsidRPr="006B5B23">
        <w:rPr>
          <w:rFonts w:ascii="Arial" w:hAnsi="Arial" w:cs="Arial"/>
          <w:sz w:val="20"/>
          <w:szCs w:val="20"/>
        </w:rPr>
        <w:t xml:space="preserve">, and additional necessary information shall be provided in the Remarks column. </w:t>
      </w:r>
    </w:p>
    <w:p w14:paraId="54AD74DC" w14:textId="68220A65" w:rsidR="000263CB" w:rsidRPr="006B5B23" w:rsidRDefault="000263CB" w:rsidP="000263CB">
      <w:pPr>
        <w:numPr>
          <w:ilvl w:val="0"/>
          <w:numId w:val="32"/>
        </w:numPr>
        <w:spacing w:after="0" w:line="300" w:lineRule="auto"/>
        <w:contextualSpacing/>
        <w:jc w:val="both"/>
        <w:rPr>
          <w:rFonts w:ascii="Arial" w:hAnsi="Arial" w:cs="Arial"/>
          <w:sz w:val="20"/>
          <w:szCs w:val="20"/>
        </w:rPr>
      </w:pPr>
      <w:r w:rsidRPr="006B5B23">
        <w:rPr>
          <w:rFonts w:ascii="Arial" w:hAnsi="Arial" w:cs="Arial"/>
          <w:sz w:val="20"/>
          <w:szCs w:val="20"/>
        </w:rPr>
        <w:t xml:space="preserve">When supplying the SINOPEC (Great Wall) Marine Lubricants to a ship, the version of the Marine Lubricant Delivery Receipt provided by </w:t>
      </w:r>
      <w:r w:rsidR="00DD661F" w:rsidRPr="006B5B23">
        <w:rPr>
          <w:rFonts w:ascii="Arial" w:hAnsi="Arial" w:cs="Arial"/>
          <w:sz w:val="20"/>
          <w:szCs w:val="20"/>
        </w:rPr>
        <w:t>SINOPEC</w:t>
      </w:r>
      <w:r w:rsidRPr="006B5B23">
        <w:rPr>
          <w:rFonts w:ascii="Arial" w:hAnsi="Arial" w:cs="Arial"/>
          <w:sz w:val="20"/>
          <w:szCs w:val="20"/>
        </w:rPr>
        <w:t xml:space="preserve">, the Sinopec Lubricant Company, shall be used, and the batch number of the </w:t>
      </w:r>
      <w:r w:rsidR="00B771B1">
        <w:rPr>
          <w:rFonts w:ascii="Arial" w:hAnsi="Arial" w:cs="Arial"/>
          <w:sz w:val="20"/>
          <w:szCs w:val="20"/>
        </w:rPr>
        <w:t>Products</w:t>
      </w:r>
      <w:r w:rsidRPr="006B5B23">
        <w:rPr>
          <w:rFonts w:ascii="Arial" w:hAnsi="Arial" w:cs="Arial"/>
          <w:sz w:val="20"/>
          <w:szCs w:val="20"/>
        </w:rPr>
        <w:t xml:space="preserve"> supplied shall be recorded in the Product </w:t>
      </w:r>
      <w:r w:rsidRPr="006B5B23">
        <w:rPr>
          <w:rFonts w:ascii="Arial" w:hAnsi="Arial" w:cs="Arial"/>
          <w:sz w:val="20"/>
          <w:szCs w:val="20"/>
        </w:rPr>
        <w:lastRenderedPageBreak/>
        <w:t>Batch Number column of the Marine Lubricant Delivery Receipt.</w:t>
      </w:r>
    </w:p>
    <w:p w14:paraId="5F89416C" w14:textId="0E2BE38A" w:rsidR="000263CB" w:rsidRPr="006B5B23" w:rsidRDefault="000263CB" w:rsidP="000263CB">
      <w:pPr>
        <w:numPr>
          <w:ilvl w:val="2"/>
          <w:numId w:val="24"/>
        </w:numPr>
        <w:spacing w:after="0" w:line="300" w:lineRule="auto"/>
        <w:contextualSpacing/>
        <w:jc w:val="both"/>
        <w:rPr>
          <w:rFonts w:ascii="Arial" w:hAnsi="Arial" w:cs="Arial"/>
          <w:sz w:val="20"/>
          <w:szCs w:val="20"/>
        </w:rPr>
      </w:pPr>
      <w:r w:rsidRPr="006B5B23">
        <w:rPr>
          <w:rFonts w:ascii="Arial" w:hAnsi="Arial" w:cs="Arial"/>
          <w:sz w:val="20"/>
          <w:szCs w:val="20"/>
        </w:rPr>
        <w:t>Sending of the Marine Lubricant Delivery Receipt</w:t>
      </w:r>
    </w:p>
    <w:p w14:paraId="1E33D03A" w14:textId="45590C40" w:rsidR="000263CB" w:rsidRPr="006B5B23" w:rsidRDefault="000263CB" w:rsidP="00FB5ABC">
      <w:pPr>
        <w:numPr>
          <w:ilvl w:val="0"/>
          <w:numId w:val="32"/>
        </w:numPr>
        <w:spacing w:after="0" w:line="300" w:lineRule="auto"/>
        <w:contextualSpacing/>
        <w:jc w:val="both"/>
        <w:rPr>
          <w:rFonts w:ascii="Arial" w:hAnsi="Arial" w:cs="Arial"/>
          <w:sz w:val="20"/>
          <w:szCs w:val="20"/>
        </w:rPr>
      </w:pPr>
      <w:bookmarkStart w:id="26" w:name="OLE_LINK91"/>
      <w:bookmarkStart w:id="27" w:name="OLE_LINK92"/>
      <w:bookmarkStart w:id="28" w:name="OLE_LINK93"/>
      <w:bookmarkStart w:id="29" w:name="OLE_LINK94"/>
      <w:r w:rsidRPr="006B5B23">
        <w:rPr>
          <w:rFonts w:ascii="Arial" w:hAnsi="Arial" w:cs="Arial"/>
          <w:sz w:val="20"/>
          <w:szCs w:val="20"/>
        </w:rPr>
        <w:t xml:space="preserve"> Within three (3) working days after</w:t>
      </w:r>
      <w:bookmarkEnd w:id="26"/>
      <w:bookmarkEnd w:id="27"/>
      <w:r w:rsidRPr="006B5B23">
        <w:rPr>
          <w:rFonts w:ascii="Arial" w:hAnsi="Arial" w:cs="Arial"/>
          <w:sz w:val="20"/>
          <w:szCs w:val="20"/>
        </w:rPr>
        <w:t xml:space="preserve"> the </w:t>
      </w:r>
      <w:r w:rsidR="00B771B1">
        <w:rPr>
          <w:rFonts w:ascii="Arial" w:hAnsi="Arial" w:cs="Arial"/>
          <w:sz w:val="20"/>
          <w:szCs w:val="20"/>
        </w:rPr>
        <w:t>Products</w:t>
      </w:r>
      <w:r w:rsidRPr="006B5B23">
        <w:rPr>
          <w:rFonts w:ascii="Arial" w:hAnsi="Arial" w:cs="Arial"/>
          <w:sz w:val="20"/>
          <w:szCs w:val="20"/>
        </w:rPr>
        <w:t xml:space="preserve"> are supplied,</w:t>
      </w:r>
      <w:bookmarkEnd w:id="28"/>
      <w:bookmarkEnd w:id="29"/>
      <w:r w:rsidRPr="006B5B23">
        <w:rPr>
          <w:rFonts w:ascii="Arial" w:hAnsi="Arial" w:cs="Arial"/>
          <w:sz w:val="20"/>
          <w:szCs w:val="20"/>
        </w:rPr>
        <w:t xml:space="preserve"> the ship-owner work sheet of the Marine Lubricant Delivery Receipt shall be scanned and sent by email to the following address</w:t>
      </w:r>
      <w:r w:rsidR="00D4079E" w:rsidRPr="006B5B23">
        <w:rPr>
          <w:rFonts w:ascii="Arial" w:hAnsi="Arial" w:cs="Arial"/>
          <w:sz w:val="20"/>
          <w:szCs w:val="20"/>
        </w:rPr>
        <w:t>:</w:t>
      </w:r>
      <w:r w:rsidR="00C561EE">
        <w:rPr>
          <w:rFonts w:ascii="Arial" w:hAnsi="Arial" w:cs="Arial"/>
          <w:sz w:val="20"/>
          <w:szCs w:val="20"/>
        </w:rPr>
        <w:t xml:space="preserve"> </w:t>
      </w:r>
      <w:r w:rsidR="00485E34">
        <w:rPr>
          <w:rFonts w:ascii="Arial" w:hAnsi="Arial" w:cs="Arial"/>
          <w:sz w:val="20"/>
          <w:szCs w:val="20"/>
          <w:u w:val="single"/>
        </w:rPr>
        <w:t>sookching</w:t>
      </w:r>
      <w:r w:rsidRPr="006B5B23">
        <w:rPr>
          <w:rFonts w:ascii="Arial" w:hAnsi="Arial" w:cs="Arial"/>
          <w:sz w:val="20"/>
          <w:szCs w:val="20"/>
          <w:u w:val="single"/>
        </w:rPr>
        <w:t>.lube@sinopec.com</w:t>
      </w:r>
      <w:r w:rsidR="00D4079E" w:rsidRPr="006B5B23">
        <w:rPr>
          <w:rFonts w:ascii="Arial" w:hAnsi="Arial" w:cs="Arial"/>
          <w:sz w:val="20"/>
          <w:szCs w:val="20"/>
          <w:u w:val="single"/>
        </w:rPr>
        <w:t>.</w:t>
      </w:r>
    </w:p>
    <w:p w14:paraId="44C806AE" w14:textId="59709CD2" w:rsidR="000263CB" w:rsidRPr="006B5B23" w:rsidRDefault="000263CB" w:rsidP="000263CB">
      <w:pPr>
        <w:numPr>
          <w:ilvl w:val="0"/>
          <w:numId w:val="32"/>
        </w:numPr>
        <w:spacing w:after="0" w:line="300" w:lineRule="auto"/>
        <w:contextualSpacing/>
        <w:jc w:val="both"/>
        <w:rPr>
          <w:rFonts w:ascii="Arial" w:hAnsi="Arial" w:cs="Arial"/>
          <w:sz w:val="20"/>
          <w:szCs w:val="20"/>
        </w:rPr>
      </w:pPr>
      <w:bookmarkStart w:id="30" w:name="OLE_LINK95"/>
      <w:bookmarkStart w:id="31" w:name="OLE_LINK96"/>
      <w:r w:rsidRPr="006B5B23">
        <w:rPr>
          <w:rFonts w:ascii="Arial" w:hAnsi="Arial" w:cs="Arial"/>
          <w:sz w:val="20"/>
          <w:szCs w:val="20"/>
        </w:rPr>
        <w:t xml:space="preserve"> Within five (5) working days after </w:t>
      </w:r>
      <w:bookmarkEnd w:id="30"/>
      <w:bookmarkEnd w:id="31"/>
      <w:r w:rsidRPr="006B5B23">
        <w:rPr>
          <w:rFonts w:ascii="Arial" w:hAnsi="Arial" w:cs="Arial"/>
          <w:sz w:val="20"/>
          <w:szCs w:val="20"/>
        </w:rPr>
        <w:t xml:space="preserve">the </w:t>
      </w:r>
      <w:r w:rsidR="00B771B1">
        <w:rPr>
          <w:rFonts w:ascii="Arial" w:hAnsi="Arial" w:cs="Arial"/>
          <w:sz w:val="20"/>
          <w:szCs w:val="20"/>
        </w:rPr>
        <w:t>Products</w:t>
      </w:r>
      <w:r w:rsidRPr="006B5B23">
        <w:rPr>
          <w:rFonts w:ascii="Arial" w:hAnsi="Arial" w:cs="Arial"/>
          <w:sz w:val="20"/>
          <w:szCs w:val="20"/>
        </w:rPr>
        <w:t xml:space="preserve"> are supplied, at least two(2) sheets in the original copy of the Marine Lubricant Delivery Receipt and the Pre-supply Checklist shall be sent to of </w:t>
      </w:r>
      <w:r w:rsidR="00D4079E" w:rsidRPr="006B5B23">
        <w:rPr>
          <w:rFonts w:ascii="Arial" w:hAnsi="Arial" w:cs="Arial"/>
          <w:sz w:val="20"/>
          <w:szCs w:val="20"/>
        </w:rPr>
        <w:t>SINOPEC</w:t>
      </w:r>
      <w:r w:rsidRPr="006B5B23">
        <w:rPr>
          <w:rFonts w:ascii="Arial" w:hAnsi="Arial" w:cs="Arial"/>
          <w:sz w:val="20"/>
          <w:szCs w:val="20"/>
        </w:rPr>
        <w:t xml:space="preserve">, wherein, the Financial Settlement sheet in the Marine Lubricant Delivery Receipt shall be sent to the following address as notified by </w:t>
      </w:r>
      <w:r w:rsidR="00D4079E" w:rsidRPr="006B5B23">
        <w:rPr>
          <w:rFonts w:ascii="Arial" w:hAnsi="Arial" w:cs="Arial"/>
          <w:sz w:val="20"/>
          <w:szCs w:val="20"/>
        </w:rPr>
        <w:t>SINOPEC</w:t>
      </w:r>
      <w:r w:rsidRPr="006B5B23">
        <w:rPr>
          <w:rFonts w:ascii="Arial" w:hAnsi="Arial" w:cs="Arial"/>
          <w:sz w:val="20"/>
          <w:szCs w:val="20"/>
        </w:rPr>
        <w:t xml:space="preserve">. </w:t>
      </w:r>
    </w:p>
    <w:p w14:paraId="04EC04E8" w14:textId="77777777" w:rsidR="00D4079E" w:rsidRPr="006B5B23" w:rsidRDefault="00D4079E" w:rsidP="00FB5ABC">
      <w:pPr>
        <w:spacing w:line="300" w:lineRule="auto"/>
        <w:ind w:left="1"/>
        <w:contextualSpacing/>
        <w:rPr>
          <w:rFonts w:ascii="Arial" w:hAnsi="Arial" w:cs="Arial"/>
          <w:b/>
          <w:sz w:val="20"/>
          <w:szCs w:val="20"/>
        </w:rPr>
      </w:pPr>
    </w:p>
    <w:p w14:paraId="6CDEC876" w14:textId="77777777" w:rsidR="00D4079E" w:rsidRPr="006B5B23" w:rsidRDefault="00D4079E" w:rsidP="00FB5ABC">
      <w:pPr>
        <w:spacing w:line="300" w:lineRule="auto"/>
        <w:ind w:left="1"/>
        <w:contextualSpacing/>
        <w:rPr>
          <w:rFonts w:ascii="Arial" w:hAnsi="Arial" w:cs="Arial"/>
          <w:b/>
          <w:sz w:val="20"/>
          <w:szCs w:val="20"/>
        </w:rPr>
      </w:pPr>
    </w:p>
    <w:p w14:paraId="7B4901F5" w14:textId="77777777" w:rsidR="00D4079E" w:rsidRPr="006B5B23" w:rsidRDefault="00D4079E" w:rsidP="00FB5ABC">
      <w:pPr>
        <w:spacing w:line="300" w:lineRule="auto"/>
        <w:ind w:left="1"/>
        <w:contextualSpacing/>
        <w:rPr>
          <w:rFonts w:ascii="Arial" w:hAnsi="Arial" w:cs="Arial"/>
          <w:b/>
          <w:sz w:val="20"/>
          <w:szCs w:val="20"/>
        </w:rPr>
      </w:pPr>
    </w:p>
    <w:p w14:paraId="2A4DF585" w14:textId="77777777" w:rsidR="00D4079E" w:rsidRPr="006B5B23" w:rsidRDefault="00D4079E" w:rsidP="00FB5ABC">
      <w:pPr>
        <w:spacing w:line="300" w:lineRule="auto"/>
        <w:ind w:left="1"/>
        <w:contextualSpacing/>
        <w:rPr>
          <w:rFonts w:ascii="Arial" w:hAnsi="Arial" w:cs="Arial"/>
          <w:b/>
          <w:sz w:val="20"/>
          <w:szCs w:val="20"/>
        </w:rPr>
      </w:pPr>
    </w:p>
    <w:p w14:paraId="75F3E8FB" w14:textId="77777777" w:rsidR="00D4079E" w:rsidRPr="006B5B23" w:rsidRDefault="00D4079E" w:rsidP="00FB5ABC">
      <w:pPr>
        <w:spacing w:line="300" w:lineRule="auto"/>
        <w:ind w:left="1"/>
        <w:contextualSpacing/>
        <w:rPr>
          <w:rFonts w:ascii="Arial" w:hAnsi="Arial" w:cs="Arial"/>
          <w:b/>
          <w:sz w:val="20"/>
          <w:szCs w:val="20"/>
        </w:rPr>
      </w:pPr>
    </w:p>
    <w:p w14:paraId="1AB6EFD8" w14:textId="77777777" w:rsidR="00D4079E" w:rsidRPr="006B5B23" w:rsidRDefault="00D4079E" w:rsidP="00FB5ABC">
      <w:pPr>
        <w:spacing w:line="300" w:lineRule="auto"/>
        <w:ind w:left="1"/>
        <w:contextualSpacing/>
        <w:rPr>
          <w:rFonts w:ascii="Arial" w:hAnsi="Arial" w:cs="Arial"/>
          <w:b/>
          <w:sz w:val="20"/>
          <w:szCs w:val="20"/>
        </w:rPr>
      </w:pPr>
    </w:p>
    <w:p w14:paraId="621DB918" w14:textId="77777777" w:rsidR="00D4079E" w:rsidRPr="006B5B23" w:rsidRDefault="00D4079E" w:rsidP="00FB5ABC">
      <w:pPr>
        <w:spacing w:line="300" w:lineRule="auto"/>
        <w:ind w:left="1"/>
        <w:contextualSpacing/>
        <w:rPr>
          <w:rFonts w:ascii="Arial" w:hAnsi="Arial" w:cs="Arial"/>
          <w:b/>
          <w:sz w:val="20"/>
          <w:szCs w:val="20"/>
        </w:rPr>
      </w:pPr>
    </w:p>
    <w:p w14:paraId="1ED3CF4C" w14:textId="77777777" w:rsidR="00D4079E" w:rsidRPr="006B5B23" w:rsidRDefault="00D4079E" w:rsidP="00FB5ABC">
      <w:pPr>
        <w:spacing w:line="300" w:lineRule="auto"/>
        <w:ind w:left="1"/>
        <w:contextualSpacing/>
        <w:rPr>
          <w:rFonts w:ascii="Arial" w:hAnsi="Arial" w:cs="Arial"/>
          <w:b/>
          <w:sz w:val="20"/>
          <w:szCs w:val="20"/>
        </w:rPr>
      </w:pPr>
    </w:p>
    <w:p w14:paraId="79013699" w14:textId="77777777" w:rsidR="00D4079E" w:rsidRPr="006B5B23" w:rsidRDefault="00D4079E" w:rsidP="00FB5ABC">
      <w:pPr>
        <w:spacing w:line="300" w:lineRule="auto"/>
        <w:ind w:left="1"/>
        <w:contextualSpacing/>
        <w:rPr>
          <w:rFonts w:ascii="Arial" w:hAnsi="Arial" w:cs="Arial"/>
          <w:b/>
          <w:sz w:val="20"/>
          <w:szCs w:val="20"/>
        </w:rPr>
      </w:pPr>
    </w:p>
    <w:p w14:paraId="3C73CBA0" w14:textId="77777777" w:rsidR="00D4079E" w:rsidRPr="006B5B23" w:rsidRDefault="00D4079E" w:rsidP="00FB5ABC">
      <w:pPr>
        <w:spacing w:line="300" w:lineRule="auto"/>
        <w:ind w:left="1"/>
        <w:contextualSpacing/>
        <w:rPr>
          <w:rFonts w:ascii="Arial" w:hAnsi="Arial" w:cs="Arial"/>
          <w:b/>
          <w:sz w:val="20"/>
          <w:szCs w:val="20"/>
        </w:rPr>
      </w:pPr>
    </w:p>
    <w:p w14:paraId="1481055D" w14:textId="77777777" w:rsidR="00D4079E" w:rsidRPr="006B5B23" w:rsidRDefault="00D4079E" w:rsidP="00FB5ABC">
      <w:pPr>
        <w:spacing w:line="300" w:lineRule="auto"/>
        <w:ind w:left="1"/>
        <w:contextualSpacing/>
        <w:rPr>
          <w:rFonts w:ascii="Arial" w:hAnsi="Arial" w:cs="Arial"/>
          <w:b/>
          <w:sz w:val="20"/>
          <w:szCs w:val="20"/>
        </w:rPr>
      </w:pPr>
    </w:p>
    <w:p w14:paraId="7A78AF2B" w14:textId="77777777" w:rsidR="00D4079E" w:rsidRPr="006B5B23" w:rsidRDefault="00D4079E" w:rsidP="00FB5ABC">
      <w:pPr>
        <w:spacing w:line="300" w:lineRule="auto"/>
        <w:ind w:left="1"/>
        <w:contextualSpacing/>
        <w:rPr>
          <w:rFonts w:ascii="Arial" w:hAnsi="Arial" w:cs="Arial"/>
          <w:b/>
          <w:sz w:val="20"/>
          <w:szCs w:val="20"/>
        </w:rPr>
      </w:pPr>
    </w:p>
    <w:p w14:paraId="2F29052C" w14:textId="77777777" w:rsidR="00D4079E" w:rsidRPr="006B5B23" w:rsidRDefault="00D4079E" w:rsidP="00FB5ABC">
      <w:pPr>
        <w:spacing w:line="300" w:lineRule="auto"/>
        <w:ind w:left="1"/>
        <w:contextualSpacing/>
        <w:rPr>
          <w:rFonts w:ascii="Arial" w:hAnsi="Arial" w:cs="Arial"/>
          <w:b/>
          <w:sz w:val="20"/>
          <w:szCs w:val="20"/>
        </w:rPr>
      </w:pPr>
    </w:p>
    <w:p w14:paraId="10D6D6CD" w14:textId="77777777" w:rsidR="00D4079E" w:rsidRPr="006B5B23" w:rsidRDefault="00D4079E" w:rsidP="00FB5ABC">
      <w:pPr>
        <w:spacing w:line="300" w:lineRule="auto"/>
        <w:ind w:left="1"/>
        <w:contextualSpacing/>
        <w:rPr>
          <w:rFonts w:ascii="Arial" w:hAnsi="Arial" w:cs="Arial"/>
          <w:b/>
          <w:sz w:val="20"/>
          <w:szCs w:val="20"/>
        </w:rPr>
      </w:pPr>
    </w:p>
    <w:p w14:paraId="79EE1DDF" w14:textId="77777777" w:rsidR="00D4079E" w:rsidRPr="006B5B23" w:rsidRDefault="00D4079E" w:rsidP="00FB5ABC">
      <w:pPr>
        <w:spacing w:line="300" w:lineRule="auto"/>
        <w:ind w:left="1"/>
        <w:contextualSpacing/>
        <w:rPr>
          <w:rFonts w:ascii="Arial" w:hAnsi="Arial" w:cs="Arial"/>
          <w:b/>
          <w:sz w:val="20"/>
          <w:szCs w:val="20"/>
        </w:rPr>
      </w:pPr>
    </w:p>
    <w:p w14:paraId="0D298184" w14:textId="77777777" w:rsidR="00D4079E" w:rsidRPr="006B5B23" w:rsidRDefault="00D4079E" w:rsidP="00FB5ABC">
      <w:pPr>
        <w:spacing w:line="300" w:lineRule="auto"/>
        <w:ind w:left="1"/>
        <w:contextualSpacing/>
        <w:rPr>
          <w:rFonts w:ascii="Arial" w:hAnsi="Arial" w:cs="Arial"/>
          <w:b/>
          <w:sz w:val="20"/>
          <w:szCs w:val="20"/>
        </w:rPr>
      </w:pPr>
    </w:p>
    <w:p w14:paraId="4D3283E7" w14:textId="77777777" w:rsidR="00D4079E" w:rsidRPr="006B5B23" w:rsidRDefault="00D4079E" w:rsidP="00FB5ABC">
      <w:pPr>
        <w:spacing w:line="300" w:lineRule="auto"/>
        <w:ind w:left="1"/>
        <w:contextualSpacing/>
        <w:rPr>
          <w:rFonts w:ascii="Arial" w:hAnsi="Arial" w:cs="Arial"/>
          <w:b/>
          <w:sz w:val="20"/>
          <w:szCs w:val="20"/>
        </w:rPr>
      </w:pPr>
    </w:p>
    <w:p w14:paraId="4AB43F94" w14:textId="77777777" w:rsidR="003E2C62" w:rsidRPr="006B5B23" w:rsidRDefault="003E2C62" w:rsidP="00FB5ABC">
      <w:pPr>
        <w:spacing w:line="300" w:lineRule="auto"/>
        <w:ind w:left="1"/>
        <w:contextualSpacing/>
        <w:rPr>
          <w:rFonts w:ascii="Arial" w:hAnsi="Arial" w:cs="Arial"/>
          <w:b/>
          <w:sz w:val="20"/>
          <w:szCs w:val="20"/>
        </w:rPr>
      </w:pPr>
    </w:p>
    <w:p w14:paraId="69B7622D" w14:textId="77777777" w:rsidR="003E2C62" w:rsidRPr="006B5B23" w:rsidRDefault="003E2C62" w:rsidP="00FB5ABC">
      <w:pPr>
        <w:spacing w:line="300" w:lineRule="auto"/>
        <w:ind w:left="1"/>
        <w:contextualSpacing/>
        <w:rPr>
          <w:rFonts w:ascii="Arial" w:hAnsi="Arial" w:cs="Arial"/>
          <w:b/>
          <w:sz w:val="20"/>
          <w:szCs w:val="20"/>
        </w:rPr>
      </w:pPr>
    </w:p>
    <w:p w14:paraId="458ABCEB" w14:textId="77777777" w:rsidR="00986FC4" w:rsidRDefault="00986FC4">
      <w:pPr>
        <w:widowControl/>
        <w:rPr>
          <w:rFonts w:ascii="Arial" w:hAnsi="Arial" w:cs="Arial"/>
          <w:b/>
          <w:sz w:val="20"/>
          <w:szCs w:val="20"/>
        </w:rPr>
      </w:pPr>
      <w:r>
        <w:rPr>
          <w:rFonts w:ascii="Arial" w:hAnsi="Arial" w:cs="Arial"/>
          <w:b/>
          <w:sz w:val="20"/>
          <w:szCs w:val="20"/>
        </w:rPr>
        <w:br w:type="page"/>
      </w:r>
    </w:p>
    <w:p w14:paraId="6F60087B" w14:textId="33119B97" w:rsidR="00F73F89" w:rsidRPr="006B5B23" w:rsidRDefault="000263CB" w:rsidP="00B1704E">
      <w:pPr>
        <w:spacing w:line="300" w:lineRule="auto"/>
        <w:ind w:left="1"/>
        <w:contextualSpacing/>
        <w:jc w:val="center"/>
        <w:rPr>
          <w:rFonts w:ascii="Arial" w:eastAsia="宋体" w:hAnsi="Arial" w:cs="Arial"/>
          <w:sz w:val="20"/>
          <w:szCs w:val="20"/>
        </w:rPr>
      </w:pPr>
      <w:r w:rsidRPr="006B5B23">
        <w:rPr>
          <w:rFonts w:ascii="Arial" w:hAnsi="Arial" w:cs="Arial"/>
          <w:b/>
          <w:sz w:val="20"/>
          <w:szCs w:val="20"/>
        </w:rPr>
        <w:lastRenderedPageBreak/>
        <w:t>Annex VII</w:t>
      </w:r>
    </w:p>
    <w:p w14:paraId="52325948" w14:textId="77777777" w:rsidR="00F73F89" w:rsidRPr="006B5B23" w:rsidRDefault="00F73F89" w:rsidP="00F73F89">
      <w:pPr>
        <w:widowControl/>
        <w:spacing w:line="240" w:lineRule="auto"/>
        <w:rPr>
          <w:rFonts w:ascii="Arial" w:eastAsia="宋体" w:hAnsi="Arial" w:cs="Arial"/>
          <w:sz w:val="20"/>
          <w:szCs w:val="20"/>
        </w:rPr>
      </w:pPr>
      <w:r w:rsidRPr="006B5B23">
        <w:rPr>
          <w:rFonts w:ascii="Arial" w:eastAsia="宋体" w:hAnsi="Arial" w:cs="Arial"/>
          <w:noProof/>
          <w:sz w:val="20"/>
          <w:szCs w:val="20"/>
          <w:lang w:val="en-SG"/>
        </w:rPr>
        <w:drawing>
          <wp:inline distT="0" distB="0" distL="0" distR="0" wp14:anchorId="4BD9F70C" wp14:editId="03E76819">
            <wp:extent cx="5774690" cy="6787184"/>
            <wp:effectExtent l="0" t="0" r="0" b="0"/>
            <wp:docPr id="23" name="图片 23" descr="C:\Users\User\AppData\Local\Temp\WeChat Files\79e83627d420a32a9b7afbd5e037d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WeChat Files\79e83627d420a32a9b7afbd5e037d6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4690" cy="6787184"/>
                    </a:xfrm>
                    <a:prstGeom prst="rect">
                      <a:avLst/>
                    </a:prstGeom>
                    <a:noFill/>
                    <a:ln>
                      <a:noFill/>
                    </a:ln>
                  </pic:spPr>
                </pic:pic>
              </a:graphicData>
            </a:graphic>
          </wp:inline>
        </w:drawing>
      </w:r>
    </w:p>
    <w:p w14:paraId="70981012" w14:textId="1ED7109B" w:rsidR="00F73F89" w:rsidRPr="006B5B23" w:rsidRDefault="00F73F89" w:rsidP="00F73F89">
      <w:pPr>
        <w:widowControl/>
        <w:spacing w:line="240" w:lineRule="auto"/>
        <w:rPr>
          <w:rFonts w:ascii="Arial" w:eastAsia="宋体" w:hAnsi="Arial" w:cs="Arial"/>
          <w:sz w:val="20"/>
          <w:szCs w:val="20"/>
        </w:rPr>
      </w:pPr>
    </w:p>
    <w:p w14:paraId="04FF8142" w14:textId="77777777" w:rsidR="000263CB" w:rsidRPr="006B5B23" w:rsidRDefault="000263CB" w:rsidP="000263CB">
      <w:pPr>
        <w:spacing w:line="300" w:lineRule="auto"/>
        <w:ind w:left="1"/>
        <w:contextualSpacing/>
        <w:rPr>
          <w:rFonts w:ascii="Arial" w:hAnsi="Arial" w:cs="Arial"/>
          <w:b/>
          <w:sz w:val="20"/>
          <w:szCs w:val="20"/>
        </w:rPr>
      </w:pPr>
    </w:p>
    <w:p w14:paraId="0D06B71E" w14:textId="77777777" w:rsidR="003E2C62" w:rsidRPr="006B5B23" w:rsidRDefault="003E2C62" w:rsidP="00FB5ABC">
      <w:pPr>
        <w:spacing w:line="300" w:lineRule="auto"/>
        <w:ind w:left="1"/>
        <w:contextualSpacing/>
        <w:rPr>
          <w:rFonts w:ascii="Arial" w:hAnsi="Arial" w:cs="Arial"/>
          <w:b/>
          <w:sz w:val="20"/>
          <w:szCs w:val="20"/>
        </w:rPr>
      </w:pPr>
    </w:p>
    <w:p w14:paraId="28BF2E82" w14:textId="77777777" w:rsidR="003E2C62" w:rsidRPr="006B5B23" w:rsidRDefault="003E2C62" w:rsidP="00FB5ABC">
      <w:pPr>
        <w:spacing w:line="300" w:lineRule="auto"/>
        <w:ind w:left="1"/>
        <w:contextualSpacing/>
        <w:rPr>
          <w:rFonts w:ascii="Arial" w:hAnsi="Arial" w:cs="Arial"/>
          <w:b/>
          <w:sz w:val="20"/>
          <w:szCs w:val="20"/>
        </w:rPr>
      </w:pPr>
    </w:p>
    <w:p w14:paraId="65FB0AB1" w14:textId="77777777" w:rsidR="003E2C62" w:rsidRPr="006B5B23" w:rsidRDefault="003E2C62" w:rsidP="00FB5ABC">
      <w:pPr>
        <w:spacing w:line="300" w:lineRule="auto"/>
        <w:ind w:left="1"/>
        <w:contextualSpacing/>
        <w:rPr>
          <w:rFonts w:ascii="Arial" w:hAnsi="Arial" w:cs="Arial"/>
          <w:b/>
          <w:sz w:val="20"/>
          <w:szCs w:val="20"/>
        </w:rPr>
      </w:pPr>
    </w:p>
    <w:p w14:paraId="3BA4CABF" w14:textId="23008500" w:rsidR="000263CB" w:rsidRPr="006B5B23" w:rsidRDefault="000263CB" w:rsidP="00B1704E">
      <w:pPr>
        <w:spacing w:line="300" w:lineRule="auto"/>
        <w:ind w:left="1"/>
        <w:contextualSpacing/>
        <w:jc w:val="center"/>
        <w:rPr>
          <w:rFonts w:ascii="Arial" w:eastAsia="宋体" w:hAnsi="Arial" w:cs="Arial"/>
          <w:sz w:val="20"/>
          <w:szCs w:val="20"/>
        </w:rPr>
      </w:pPr>
      <w:r w:rsidRPr="006B5B23">
        <w:rPr>
          <w:rFonts w:ascii="Arial" w:hAnsi="Arial" w:cs="Arial"/>
          <w:b/>
          <w:sz w:val="20"/>
          <w:szCs w:val="20"/>
        </w:rPr>
        <w:t>Annex VIII</w:t>
      </w:r>
    </w:p>
    <w:p w14:paraId="14AD787B" w14:textId="66A27363" w:rsidR="00F73F89" w:rsidRPr="006B5B23" w:rsidRDefault="00F73F89" w:rsidP="00F73F89">
      <w:pPr>
        <w:widowControl/>
        <w:spacing w:line="240" w:lineRule="auto"/>
        <w:rPr>
          <w:rFonts w:ascii="Arial" w:eastAsia="宋体" w:hAnsi="Arial" w:cs="Arial"/>
          <w:sz w:val="20"/>
          <w:szCs w:val="20"/>
        </w:rPr>
      </w:pPr>
      <w:r w:rsidRPr="006B5B23">
        <w:rPr>
          <w:rFonts w:ascii="Arial" w:eastAsia="宋体" w:hAnsi="Arial" w:cs="Arial"/>
          <w:noProof/>
          <w:sz w:val="20"/>
          <w:szCs w:val="20"/>
          <w:lang w:val="en-SG"/>
        </w:rPr>
        <w:lastRenderedPageBreak/>
        <w:drawing>
          <wp:inline distT="0" distB="0" distL="0" distR="0" wp14:anchorId="5F91274D" wp14:editId="6F3D6F20">
            <wp:extent cx="5610225" cy="8191500"/>
            <wp:effectExtent l="0" t="0" r="9525" b="0"/>
            <wp:docPr id="24" name="图片 24" descr="C:\Users\User\AppData\Local\Temp\WeChat Files\e2620fe50de8a526686b82459fdb9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WeChat Files\e2620fe50de8a526686b82459fdb9bf.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625" cy="8195004"/>
                    </a:xfrm>
                    <a:prstGeom prst="rect">
                      <a:avLst/>
                    </a:prstGeom>
                    <a:noFill/>
                    <a:ln>
                      <a:noFill/>
                    </a:ln>
                  </pic:spPr>
                </pic:pic>
              </a:graphicData>
            </a:graphic>
          </wp:inline>
        </w:drawing>
      </w:r>
    </w:p>
    <w:p w14:paraId="1169B71B" w14:textId="3AC37448" w:rsidR="00433516" w:rsidRPr="006B5B23" w:rsidRDefault="000263CB" w:rsidP="00B1704E">
      <w:pPr>
        <w:widowControl/>
        <w:spacing w:line="240" w:lineRule="auto"/>
        <w:jc w:val="center"/>
        <w:rPr>
          <w:rFonts w:ascii="Arial" w:hAnsi="Arial" w:cs="Arial"/>
          <w:color w:val="000000" w:themeColor="text1"/>
          <w:sz w:val="20"/>
          <w:szCs w:val="20"/>
        </w:rPr>
      </w:pPr>
      <w:r w:rsidRPr="006B5B23">
        <w:rPr>
          <w:rFonts w:ascii="Arial" w:hAnsi="Arial" w:cs="Arial"/>
          <w:b/>
          <w:sz w:val="20"/>
          <w:szCs w:val="20"/>
        </w:rPr>
        <w:lastRenderedPageBreak/>
        <w:t>Annex IX</w:t>
      </w:r>
      <w:r w:rsidR="00F73F89" w:rsidRPr="006B5B23">
        <w:rPr>
          <w:rFonts w:ascii="Arial" w:eastAsia="宋体" w:hAnsi="Arial" w:cs="Arial"/>
          <w:noProof/>
          <w:sz w:val="20"/>
          <w:szCs w:val="20"/>
          <w:lang w:val="en-SG"/>
        </w:rPr>
        <w:drawing>
          <wp:inline distT="0" distB="0" distL="0" distR="0" wp14:anchorId="5E17CC40" wp14:editId="30FF5764">
            <wp:extent cx="5774055" cy="8166100"/>
            <wp:effectExtent l="0" t="0" r="0" b="6350"/>
            <wp:docPr id="25" name="图片 25" descr="C:\Users\User\AppData\Local\Temp\WeChat Files\7e8fdbe71504d16c702146e74d2e4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WeChat Files\7e8fdbe71504d16c702146e74d2e46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4803" cy="8181301"/>
                    </a:xfrm>
                    <a:prstGeom prst="rect">
                      <a:avLst/>
                    </a:prstGeom>
                    <a:noFill/>
                    <a:ln>
                      <a:noFill/>
                    </a:ln>
                  </pic:spPr>
                </pic:pic>
              </a:graphicData>
            </a:graphic>
          </wp:inline>
        </w:drawing>
      </w:r>
    </w:p>
    <w:sectPr w:rsidR="00433516" w:rsidRPr="006B5B23" w:rsidSect="009E4D6D">
      <w:footerReference w:type="default" r:id="rId20"/>
      <w:pgSz w:w="12240" w:h="15840"/>
      <w:pgMar w:top="683" w:right="1467" w:bottom="443" w:left="1679" w:header="397" w:footer="0" w:gutter="0"/>
      <w:cols w:space="720" w:equalWidth="0">
        <w:col w:w="9094" w:space="0"/>
      </w:cols>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Becky Yong" w:date="2023-10-03T13:24:00Z" w:initials="BY">
    <w:p w14:paraId="0F0AC603" w14:textId="1931F238" w:rsidR="00ED6BB9" w:rsidRDefault="00ED6BB9">
      <w:pPr>
        <w:pStyle w:val="CommentText"/>
      </w:pPr>
      <w:r>
        <w:rPr>
          <w:rStyle w:val="CommentReference"/>
        </w:rPr>
        <w:annotationRef/>
      </w:r>
      <w:r>
        <w:t xml:space="preserve"> </w:t>
      </w:r>
    </w:p>
  </w:comment>
  <w:comment w:id="2" w:author="杨淑晶" w:date="2023-10-24T16:28:00Z" w:initials="s">
    <w:p w14:paraId="18FC8748" w14:textId="694A4237" w:rsidR="002E21CC" w:rsidRDefault="002E21CC">
      <w:pPr>
        <w:pStyle w:val="CommentText"/>
      </w:pPr>
      <w:r>
        <w:rPr>
          <w:rStyle w:val="CommentReference"/>
        </w:rPr>
        <w:annotationRef/>
      </w:r>
      <w:r>
        <w:t>Six (6) months</w:t>
      </w:r>
    </w:p>
  </w:comment>
  <w:comment w:id="7" w:author="杨淑晶" w:date="2023-10-24T16:58:00Z" w:initials="s">
    <w:p w14:paraId="3A3B11BA" w14:textId="114771D9" w:rsidR="00FF527B" w:rsidRDefault="00FF527B">
      <w:pPr>
        <w:pStyle w:val="CommentText"/>
      </w:pPr>
      <w:r>
        <w:rPr>
          <w:rStyle w:val="CommentReference"/>
        </w:rPr>
        <w:annotationRef/>
      </w:r>
      <w:r>
        <w:t>, wrong product delivery, delayed oil receiving ship schedule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F0AC603" w15:done="1"/>
  <w15:commentEx w15:paraId="18FC8748" w15:done="0"/>
  <w15:commentEx w15:paraId="3A3B11B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3BADE12" w16cex:dateUtc="2023-10-03T05:24:00Z"/>
  <w16cex:commentExtensible w16cex:durableId="349C690B" w16cex:dateUtc="2023-10-24T08:28:00Z"/>
  <w16cex:commentExtensible w16cex:durableId="6ECCBB6D" w16cex:dateUtc="2023-10-24T08: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F0AC603" w16cid:durableId="53BADE12"/>
  <w16cid:commentId w16cid:paraId="18FC8748" w16cid:durableId="349C690B"/>
  <w16cid:commentId w16cid:paraId="3A3B11BA" w16cid:durableId="6ECCBB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01DA1" w14:textId="77777777" w:rsidR="00AE0CFF" w:rsidRDefault="00AE0CFF" w:rsidP="00E309D1">
      <w:pPr>
        <w:spacing w:after="0" w:line="240" w:lineRule="auto"/>
      </w:pPr>
      <w:r>
        <w:separator/>
      </w:r>
    </w:p>
  </w:endnote>
  <w:endnote w:type="continuationSeparator" w:id="0">
    <w:p w14:paraId="67FB3E77" w14:textId="77777777" w:rsidR="00AE0CFF" w:rsidRDefault="00AE0CFF" w:rsidP="00E30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微软雅黑">
    <w:panose1 w:val="020B0503020204020204"/>
    <w:charset w:val="86"/>
    <w:family w:val="swiss"/>
    <w:pitch w:val="variable"/>
    <w:sig w:usb0="80000287" w:usb1="2ACF3C50" w:usb2="00000016" w:usb3="00000000" w:csb0="0004001F" w:csb1="00000000"/>
  </w:font>
  <w:font w:name="仿宋_GB2312">
    <w:altName w:val="微软雅黑"/>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8775593"/>
      <w:docPartObj>
        <w:docPartGallery w:val="Page Numbers (Bottom of Page)"/>
        <w:docPartUnique/>
      </w:docPartObj>
    </w:sdtPr>
    <w:sdtEndPr>
      <w:rPr>
        <w:noProof/>
      </w:rPr>
    </w:sdtEndPr>
    <w:sdtContent>
      <w:p w14:paraId="5CF65D6D" w14:textId="71CCD0BF" w:rsidR="00883CAE" w:rsidRDefault="00883CAE">
        <w:pPr>
          <w:pStyle w:val="Footer"/>
          <w:jc w:val="center"/>
        </w:pPr>
        <w:r>
          <w:fldChar w:fldCharType="begin"/>
        </w:r>
        <w:r>
          <w:instrText xml:space="preserve"> PAGE   \* MERGEFORMAT </w:instrText>
        </w:r>
        <w:r>
          <w:fldChar w:fldCharType="separate"/>
        </w:r>
        <w:r w:rsidR="004706A0">
          <w:rPr>
            <w:noProof/>
          </w:rPr>
          <w:t>8</w:t>
        </w:r>
        <w:r>
          <w:rPr>
            <w:noProof/>
          </w:rPr>
          <w:fldChar w:fldCharType="end"/>
        </w:r>
      </w:p>
    </w:sdtContent>
  </w:sdt>
  <w:p w14:paraId="726B0BB1" w14:textId="77777777" w:rsidR="00883CAE" w:rsidRDefault="00883CAE">
    <w:pPr>
      <w:pStyle w:val="Footer"/>
    </w:pPr>
  </w:p>
  <w:p w14:paraId="0FAC7120" w14:textId="77777777" w:rsidR="00883CAE" w:rsidRDefault="00883C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B4916" w14:textId="77777777" w:rsidR="00AE0CFF" w:rsidRDefault="00AE0CFF" w:rsidP="00E309D1">
      <w:pPr>
        <w:spacing w:after="0" w:line="240" w:lineRule="auto"/>
      </w:pPr>
      <w:r>
        <w:separator/>
      </w:r>
    </w:p>
  </w:footnote>
  <w:footnote w:type="continuationSeparator" w:id="0">
    <w:p w14:paraId="1FD89B1A" w14:textId="77777777" w:rsidR="00AE0CFF" w:rsidRDefault="00AE0CFF" w:rsidP="00E309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3BC7F6C"/>
    <w:lvl w:ilvl="0">
      <w:start w:val="1"/>
      <w:numFmt w:val="decimal"/>
      <w:lvlText w:val="%1."/>
      <w:lvlJc w:val="left"/>
      <w:pPr>
        <w:tabs>
          <w:tab w:val="num" w:pos="1800"/>
        </w:tabs>
        <w:ind w:left="1800" w:hanging="360"/>
      </w:pPr>
    </w:lvl>
  </w:abstractNum>
  <w:abstractNum w:abstractNumId="1" w15:restartNumberingAfterBreak="0">
    <w:nsid w:val="FFFFFF7F"/>
    <w:multiLevelType w:val="singleLevel"/>
    <w:tmpl w:val="301C271E"/>
    <w:lvl w:ilvl="0">
      <w:start w:val="1"/>
      <w:numFmt w:val="decimal"/>
      <w:lvlText w:val="%1."/>
      <w:lvlJc w:val="left"/>
      <w:pPr>
        <w:tabs>
          <w:tab w:val="num" w:pos="720"/>
        </w:tabs>
        <w:ind w:left="720" w:hanging="360"/>
      </w:pPr>
    </w:lvl>
  </w:abstractNum>
  <w:abstractNum w:abstractNumId="2" w15:restartNumberingAfterBreak="0">
    <w:nsid w:val="00000004"/>
    <w:multiLevelType w:val="multilevel"/>
    <w:tmpl w:val="00000004"/>
    <w:lvl w:ilvl="0">
      <w:start w:val="1"/>
      <w:numFmt w:val="decimal"/>
      <w:suff w:val="space"/>
      <w:lvlText w:val="%1."/>
      <w:lvlJc w:val="left"/>
      <w:pPr>
        <w:ind w:left="425" w:hanging="425"/>
      </w:pPr>
      <w:rPr>
        <w:rFonts w:hint="eastAsia"/>
      </w:rPr>
    </w:lvl>
    <w:lvl w:ilvl="1">
      <w:start w:val="1"/>
      <w:numFmt w:val="decimal"/>
      <w:lvlText w:val="%1.%2"/>
      <w:lvlJc w:val="left"/>
      <w:pPr>
        <w:tabs>
          <w:tab w:val="num" w:pos="567"/>
        </w:tabs>
        <w:ind w:left="0" w:firstLine="567"/>
      </w:pPr>
      <w:rPr>
        <w:rFonts w:hint="eastAsia"/>
      </w:rPr>
    </w:lvl>
    <w:lvl w:ilvl="2">
      <w:start w:val="1"/>
      <w:numFmt w:val="decimal"/>
      <w:lvlText w:val="2.%3"/>
      <w:lvlJc w:val="left"/>
      <w:pPr>
        <w:tabs>
          <w:tab w:val="num" w:pos="709"/>
        </w:tabs>
        <w:ind w:left="0" w:firstLine="567"/>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 w15:restartNumberingAfterBreak="0">
    <w:nsid w:val="0000000B"/>
    <w:multiLevelType w:val="multilevel"/>
    <w:tmpl w:val="0000000B"/>
    <w:lvl w:ilvl="0">
      <w:start w:val="1"/>
      <w:numFmt w:val="bullet"/>
      <w:lvlText w:val=""/>
      <w:lvlJc w:val="left"/>
      <w:pPr>
        <w:ind w:left="1157" w:hanging="420"/>
      </w:pPr>
      <w:rPr>
        <w:rFonts w:ascii="Wingdings" w:hAnsi="Wingdings" w:hint="default"/>
        <w:color w:val="auto"/>
      </w:rPr>
    </w:lvl>
    <w:lvl w:ilvl="1">
      <w:start w:val="1"/>
      <w:numFmt w:val="bullet"/>
      <w:lvlText w:val=""/>
      <w:lvlJc w:val="left"/>
      <w:pPr>
        <w:ind w:left="1577" w:hanging="420"/>
      </w:pPr>
      <w:rPr>
        <w:rFonts w:ascii="Wingdings" w:hAnsi="Wingdings" w:hint="default"/>
      </w:rPr>
    </w:lvl>
    <w:lvl w:ilvl="2">
      <w:start w:val="1"/>
      <w:numFmt w:val="bullet"/>
      <w:lvlText w:val=""/>
      <w:lvlJc w:val="left"/>
      <w:pPr>
        <w:ind w:left="1997" w:hanging="420"/>
      </w:pPr>
      <w:rPr>
        <w:rFonts w:ascii="Wingdings" w:hAnsi="Wingdings" w:hint="default"/>
      </w:rPr>
    </w:lvl>
    <w:lvl w:ilvl="3">
      <w:start w:val="1"/>
      <w:numFmt w:val="bullet"/>
      <w:lvlText w:val=""/>
      <w:lvlJc w:val="left"/>
      <w:pPr>
        <w:ind w:left="2417" w:hanging="420"/>
      </w:pPr>
      <w:rPr>
        <w:rFonts w:ascii="Wingdings" w:hAnsi="Wingdings" w:hint="default"/>
      </w:rPr>
    </w:lvl>
    <w:lvl w:ilvl="4">
      <w:start w:val="1"/>
      <w:numFmt w:val="bullet"/>
      <w:lvlText w:val=""/>
      <w:lvlJc w:val="left"/>
      <w:pPr>
        <w:ind w:left="2837" w:hanging="420"/>
      </w:pPr>
      <w:rPr>
        <w:rFonts w:ascii="Wingdings" w:hAnsi="Wingdings" w:hint="default"/>
      </w:rPr>
    </w:lvl>
    <w:lvl w:ilvl="5">
      <w:start w:val="1"/>
      <w:numFmt w:val="bullet"/>
      <w:lvlText w:val=""/>
      <w:lvlJc w:val="left"/>
      <w:pPr>
        <w:ind w:left="3257" w:hanging="420"/>
      </w:pPr>
      <w:rPr>
        <w:rFonts w:ascii="Wingdings" w:hAnsi="Wingdings" w:hint="default"/>
      </w:rPr>
    </w:lvl>
    <w:lvl w:ilvl="6">
      <w:start w:val="1"/>
      <w:numFmt w:val="bullet"/>
      <w:lvlText w:val=""/>
      <w:lvlJc w:val="left"/>
      <w:pPr>
        <w:ind w:left="3677" w:hanging="420"/>
      </w:pPr>
      <w:rPr>
        <w:rFonts w:ascii="Wingdings" w:hAnsi="Wingdings" w:hint="default"/>
      </w:rPr>
    </w:lvl>
    <w:lvl w:ilvl="7">
      <w:start w:val="1"/>
      <w:numFmt w:val="bullet"/>
      <w:lvlText w:val=""/>
      <w:lvlJc w:val="left"/>
      <w:pPr>
        <w:ind w:left="4097" w:hanging="420"/>
      </w:pPr>
      <w:rPr>
        <w:rFonts w:ascii="Wingdings" w:hAnsi="Wingdings" w:hint="default"/>
      </w:rPr>
    </w:lvl>
    <w:lvl w:ilvl="8">
      <w:start w:val="1"/>
      <w:numFmt w:val="bullet"/>
      <w:lvlText w:val=""/>
      <w:lvlJc w:val="left"/>
      <w:pPr>
        <w:ind w:left="4517" w:hanging="420"/>
      </w:pPr>
      <w:rPr>
        <w:rFonts w:ascii="Wingdings" w:hAnsi="Wingdings" w:hint="default"/>
      </w:rPr>
    </w:lvl>
  </w:abstractNum>
  <w:abstractNum w:abstractNumId="4" w15:restartNumberingAfterBreak="0">
    <w:nsid w:val="00000010"/>
    <w:multiLevelType w:val="multilevel"/>
    <w:tmpl w:val="00000010"/>
    <w:lvl w:ilvl="0">
      <w:start w:val="1"/>
      <w:numFmt w:val="decimal"/>
      <w:lvlText w:val="%1)"/>
      <w:lvlJc w:val="left"/>
      <w:pPr>
        <w:ind w:left="389" w:hanging="360"/>
      </w:pPr>
      <w:rPr>
        <w:rFonts w:hint="eastAsia"/>
      </w:rPr>
    </w:lvl>
    <w:lvl w:ilvl="1">
      <w:start w:val="1"/>
      <w:numFmt w:val="lowerLetter"/>
      <w:lvlText w:val="%2)"/>
      <w:lvlJc w:val="left"/>
      <w:pPr>
        <w:ind w:left="869" w:hanging="420"/>
      </w:pPr>
    </w:lvl>
    <w:lvl w:ilvl="2">
      <w:start w:val="1"/>
      <w:numFmt w:val="lowerRoman"/>
      <w:lvlText w:val="%3."/>
      <w:lvlJc w:val="right"/>
      <w:pPr>
        <w:ind w:left="1289" w:hanging="420"/>
      </w:pPr>
    </w:lvl>
    <w:lvl w:ilvl="3">
      <w:start w:val="1"/>
      <w:numFmt w:val="decimal"/>
      <w:lvlText w:val="%4."/>
      <w:lvlJc w:val="left"/>
      <w:pPr>
        <w:ind w:left="1709" w:hanging="420"/>
      </w:pPr>
    </w:lvl>
    <w:lvl w:ilvl="4">
      <w:start w:val="1"/>
      <w:numFmt w:val="lowerLetter"/>
      <w:lvlText w:val="%5)"/>
      <w:lvlJc w:val="left"/>
      <w:pPr>
        <w:ind w:left="2129" w:hanging="420"/>
      </w:pPr>
    </w:lvl>
    <w:lvl w:ilvl="5">
      <w:start w:val="1"/>
      <w:numFmt w:val="lowerRoman"/>
      <w:lvlText w:val="%6."/>
      <w:lvlJc w:val="right"/>
      <w:pPr>
        <w:ind w:left="2549" w:hanging="420"/>
      </w:pPr>
    </w:lvl>
    <w:lvl w:ilvl="6">
      <w:start w:val="1"/>
      <w:numFmt w:val="decimal"/>
      <w:lvlText w:val="%7."/>
      <w:lvlJc w:val="left"/>
      <w:pPr>
        <w:ind w:left="2969" w:hanging="420"/>
      </w:pPr>
    </w:lvl>
    <w:lvl w:ilvl="7">
      <w:start w:val="1"/>
      <w:numFmt w:val="lowerLetter"/>
      <w:lvlText w:val="%8)"/>
      <w:lvlJc w:val="left"/>
      <w:pPr>
        <w:ind w:left="3389" w:hanging="420"/>
      </w:pPr>
    </w:lvl>
    <w:lvl w:ilvl="8">
      <w:start w:val="1"/>
      <w:numFmt w:val="lowerRoman"/>
      <w:lvlText w:val="%9."/>
      <w:lvlJc w:val="right"/>
      <w:pPr>
        <w:ind w:left="3809" w:hanging="420"/>
      </w:pPr>
    </w:lvl>
  </w:abstractNum>
  <w:abstractNum w:abstractNumId="5" w15:restartNumberingAfterBreak="0">
    <w:nsid w:val="00000027"/>
    <w:multiLevelType w:val="multilevel"/>
    <w:tmpl w:val="00000027"/>
    <w:lvl w:ilvl="0">
      <w:start w:val="3"/>
      <w:numFmt w:val="bullet"/>
      <w:lvlText w:val="●"/>
      <w:lvlJc w:val="left"/>
      <w:pPr>
        <w:ind w:left="749" w:hanging="360"/>
      </w:pPr>
      <w:rPr>
        <w:rFonts w:ascii="宋体" w:eastAsia="宋体" w:hAnsi="宋体" w:cs="Times New Roman" w:hint="eastAsia"/>
      </w:rPr>
    </w:lvl>
    <w:lvl w:ilvl="1">
      <w:start w:val="1"/>
      <w:numFmt w:val="bullet"/>
      <w:lvlText w:val=""/>
      <w:lvlJc w:val="left"/>
      <w:pPr>
        <w:ind w:left="1229" w:hanging="420"/>
      </w:pPr>
      <w:rPr>
        <w:rFonts w:ascii="Wingdings" w:hAnsi="Wingdings" w:hint="default"/>
      </w:rPr>
    </w:lvl>
    <w:lvl w:ilvl="2">
      <w:start w:val="1"/>
      <w:numFmt w:val="bullet"/>
      <w:lvlText w:val=""/>
      <w:lvlJc w:val="left"/>
      <w:pPr>
        <w:ind w:left="1649" w:hanging="420"/>
      </w:pPr>
      <w:rPr>
        <w:rFonts w:ascii="Wingdings" w:hAnsi="Wingdings" w:hint="default"/>
      </w:rPr>
    </w:lvl>
    <w:lvl w:ilvl="3">
      <w:start w:val="1"/>
      <w:numFmt w:val="bullet"/>
      <w:lvlText w:val=""/>
      <w:lvlJc w:val="left"/>
      <w:pPr>
        <w:ind w:left="2069" w:hanging="420"/>
      </w:pPr>
      <w:rPr>
        <w:rFonts w:ascii="Wingdings" w:hAnsi="Wingdings" w:hint="default"/>
      </w:rPr>
    </w:lvl>
    <w:lvl w:ilvl="4">
      <w:start w:val="1"/>
      <w:numFmt w:val="bullet"/>
      <w:lvlText w:val=""/>
      <w:lvlJc w:val="left"/>
      <w:pPr>
        <w:ind w:left="2489" w:hanging="420"/>
      </w:pPr>
      <w:rPr>
        <w:rFonts w:ascii="Wingdings" w:hAnsi="Wingdings" w:hint="default"/>
      </w:rPr>
    </w:lvl>
    <w:lvl w:ilvl="5">
      <w:start w:val="1"/>
      <w:numFmt w:val="bullet"/>
      <w:lvlText w:val=""/>
      <w:lvlJc w:val="left"/>
      <w:pPr>
        <w:ind w:left="2909" w:hanging="420"/>
      </w:pPr>
      <w:rPr>
        <w:rFonts w:ascii="Wingdings" w:hAnsi="Wingdings" w:hint="default"/>
      </w:rPr>
    </w:lvl>
    <w:lvl w:ilvl="6">
      <w:start w:val="1"/>
      <w:numFmt w:val="bullet"/>
      <w:lvlText w:val=""/>
      <w:lvlJc w:val="left"/>
      <w:pPr>
        <w:ind w:left="3329" w:hanging="420"/>
      </w:pPr>
      <w:rPr>
        <w:rFonts w:ascii="Wingdings" w:hAnsi="Wingdings" w:hint="default"/>
      </w:rPr>
    </w:lvl>
    <w:lvl w:ilvl="7">
      <w:start w:val="1"/>
      <w:numFmt w:val="bullet"/>
      <w:lvlText w:val=""/>
      <w:lvlJc w:val="left"/>
      <w:pPr>
        <w:ind w:left="3749" w:hanging="420"/>
      </w:pPr>
      <w:rPr>
        <w:rFonts w:ascii="Wingdings" w:hAnsi="Wingdings" w:hint="default"/>
      </w:rPr>
    </w:lvl>
    <w:lvl w:ilvl="8">
      <w:start w:val="1"/>
      <w:numFmt w:val="bullet"/>
      <w:lvlText w:val=""/>
      <w:lvlJc w:val="left"/>
      <w:pPr>
        <w:ind w:left="4169" w:hanging="420"/>
      </w:pPr>
      <w:rPr>
        <w:rFonts w:ascii="Wingdings" w:hAnsi="Wingdings" w:hint="default"/>
      </w:rPr>
    </w:lvl>
  </w:abstractNum>
  <w:abstractNum w:abstractNumId="6" w15:restartNumberingAfterBreak="0">
    <w:nsid w:val="0000002E"/>
    <w:multiLevelType w:val="multilevel"/>
    <w:tmpl w:val="0000002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 w15:restartNumberingAfterBreak="0">
    <w:nsid w:val="00000031"/>
    <w:multiLevelType w:val="multilevel"/>
    <w:tmpl w:val="00000031"/>
    <w:lvl w:ilvl="0">
      <w:start w:val="1"/>
      <w:numFmt w:val="decimal"/>
      <w:suff w:val="space"/>
      <w:lvlText w:val="%1."/>
      <w:lvlJc w:val="left"/>
      <w:pPr>
        <w:ind w:left="0" w:firstLine="0"/>
      </w:pPr>
      <w:rPr>
        <w:rFonts w:ascii="Times New Roman" w:eastAsia="宋体" w:hAnsi="Times New Roman" w:cs="Times New Roman" w:hint="eastAsia"/>
      </w:rPr>
    </w:lvl>
    <w:lvl w:ilvl="1">
      <w:start w:val="1"/>
      <w:numFmt w:val="decimal"/>
      <w:isLgl/>
      <w:lvlText w:val="%1.%2"/>
      <w:lvlJc w:val="left"/>
      <w:pPr>
        <w:ind w:left="454" w:hanging="454"/>
      </w:pPr>
      <w:rPr>
        <w:rFonts w:hint="default"/>
      </w:rPr>
    </w:lvl>
    <w:lvl w:ilvl="2">
      <w:start w:val="1"/>
      <w:numFmt w:val="decimal"/>
      <w:isLgl/>
      <w:suff w:val="space"/>
      <w:lvlText w:val="%1.%2.%3"/>
      <w:lvlJc w:val="left"/>
      <w:pPr>
        <w:ind w:left="454" w:hanging="454"/>
      </w:pPr>
      <w:rPr>
        <w:rFonts w:hint="default"/>
        <w:sz w:val="24"/>
        <w:szCs w:val="24"/>
      </w:rPr>
    </w:lvl>
    <w:lvl w:ilvl="3">
      <w:start w:val="1"/>
      <w:numFmt w:val="decimal"/>
      <w:isLgl/>
      <w:suff w:val="space"/>
      <w:lvlText w:val="%1.%2.%3.%4"/>
      <w:lvlJc w:val="left"/>
      <w:pPr>
        <w:ind w:left="737" w:hanging="737"/>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8" w15:restartNumberingAfterBreak="0">
    <w:nsid w:val="00000034"/>
    <w:multiLevelType w:val="multilevel"/>
    <w:tmpl w:val="00000034"/>
    <w:lvl w:ilvl="0">
      <w:start w:val="1"/>
      <w:numFmt w:val="decimal"/>
      <w:suff w:val="space"/>
      <w:lvlText w:val="%1."/>
      <w:lvlJc w:val="left"/>
      <w:pPr>
        <w:ind w:left="0" w:firstLine="0"/>
      </w:pPr>
      <w:rPr>
        <w:rFonts w:ascii="Times New Roman" w:eastAsia="宋体" w:hAnsi="Times New Roman" w:cs="Times New Roman" w:hint="eastAsia"/>
      </w:rPr>
    </w:lvl>
    <w:lvl w:ilvl="1">
      <w:start w:val="1"/>
      <w:numFmt w:val="decimal"/>
      <w:isLgl/>
      <w:lvlText w:val="%1.%2"/>
      <w:lvlJc w:val="left"/>
      <w:pPr>
        <w:ind w:left="0" w:firstLine="0"/>
      </w:pPr>
      <w:rPr>
        <w:rFonts w:hint="default"/>
      </w:rPr>
    </w:lvl>
    <w:lvl w:ilvl="2">
      <w:start w:val="1"/>
      <w:numFmt w:val="decimal"/>
      <w:isLgl/>
      <w:suff w:val="space"/>
      <w:lvlText w:val="%1.%2.%3"/>
      <w:lvlJc w:val="left"/>
      <w:pPr>
        <w:ind w:left="567" w:hanging="567"/>
      </w:pPr>
      <w:rPr>
        <w:rFonts w:hint="default"/>
        <w:sz w:val="24"/>
        <w:szCs w:val="24"/>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9" w15:restartNumberingAfterBreak="0">
    <w:nsid w:val="00000036"/>
    <w:multiLevelType w:val="multilevel"/>
    <w:tmpl w:val="00000036"/>
    <w:lvl w:ilvl="0">
      <w:start w:val="1"/>
      <w:numFmt w:val="decimal"/>
      <w:suff w:val="space"/>
      <w:lvlText w:val="%1."/>
      <w:lvlJc w:val="left"/>
      <w:pPr>
        <w:ind w:left="0" w:firstLine="0"/>
      </w:pPr>
      <w:rPr>
        <w:rFonts w:ascii="Times New Roman" w:eastAsia="宋体" w:hAnsi="Times New Roman" w:cs="Times New Roman" w:hint="eastAsia"/>
      </w:rPr>
    </w:lvl>
    <w:lvl w:ilvl="1">
      <w:start w:val="1"/>
      <w:numFmt w:val="decimal"/>
      <w:isLgl/>
      <w:lvlText w:val="%1.%2"/>
      <w:lvlJc w:val="left"/>
      <w:pPr>
        <w:ind w:left="0" w:firstLine="0"/>
      </w:pPr>
      <w:rPr>
        <w:rFonts w:hint="default"/>
      </w:rPr>
    </w:lvl>
    <w:lvl w:ilvl="2">
      <w:start w:val="1"/>
      <w:numFmt w:val="decimal"/>
      <w:isLgl/>
      <w:suff w:val="space"/>
      <w:lvlText w:val="%1.%2.%3"/>
      <w:lvlJc w:val="left"/>
      <w:pPr>
        <w:ind w:left="510" w:hanging="510"/>
      </w:pPr>
      <w:rPr>
        <w:rFonts w:hint="default"/>
        <w:sz w:val="24"/>
        <w:szCs w:val="24"/>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10" w15:restartNumberingAfterBreak="0">
    <w:nsid w:val="00000037"/>
    <w:multiLevelType w:val="multilevel"/>
    <w:tmpl w:val="00000037"/>
    <w:lvl w:ilvl="0">
      <w:start w:val="1"/>
      <w:numFmt w:val="bullet"/>
      <w:lvlText w:val=""/>
      <w:lvlJc w:val="left"/>
      <w:pPr>
        <w:ind w:left="874" w:hanging="420"/>
      </w:pPr>
      <w:rPr>
        <w:rFonts w:ascii="Wingdings" w:hAnsi="Wingdings" w:hint="default"/>
      </w:rPr>
    </w:lvl>
    <w:lvl w:ilvl="1">
      <w:start w:val="1"/>
      <w:numFmt w:val="bullet"/>
      <w:lvlText w:val=""/>
      <w:lvlJc w:val="left"/>
      <w:pPr>
        <w:ind w:left="1294" w:hanging="420"/>
      </w:pPr>
      <w:rPr>
        <w:rFonts w:ascii="Wingdings" w:hAnsi="Wingdings" w:hint="default"/>
      </w:rPr>
    </w:lvl>
    <w:lvl w:ilvl="2">
      <w:start w:val="1"/>
      <w:numFmt w:val="bullet"/>
      <w:lvlText w:val=""/>
      <w:lvlJc w:val="left"/>
      <w:pPr>
        <w:ind w:left="1714" w:hanging="420"/>
      </w:pPr>
      <w:rPr>
        <w:rFonts w:ascii="Wingdings" w:hAnsi="Wingdings" w:hint="default"/>
      </w:rPr>
    </w:lvl>
    <w:lvl w:ilvl="3">
      <w:start w:val="1"/>
      <w:numFmt w:val="bullet"/>
      <w:lvlText w:val=""/>
      <w:lvlJc w:val="left"/>
      <w:pPr>
        <w:ind w:left="2134" w:hanging="420"/>
      </w:pPr>
      <w:rPr>
        <w:rFonts w:ascii="Wingdings" w:hAnsi="Wingdings" w:hint="default"/>
      </w:rPr>
    </w:lvl>
    <w:lvl w:ilvl="4">
      <w:start w:val="1"/>
      <w:numFmt w:val="bullet"/>
      <w:lvlText w:val=""/>
      <w:lvlJc w:val="left"/>
      <w:pPr>
        <w:ind w:left="2554" w:hanging="420"/>
      </w:pPr>
      <w:rPr>
        <w:rFonts w:ascii="Wingdings" w:hAnsi="Wingdings" w:hint="default"/>
      </w:rPr>
    </w:lvl>
    <w:lvl w:ilvl="5">
      <w:start w:val="1"/>
      <w:numFmt w:val="bullet"/>
      <w:lvlText w:val=""/>
      <w:lvlJc w:val="left"/>
      <w:pPr>
        <w:ind w:left="2974" w:hanging="420"/>
      </w:pPr>
      <w:rPr>
        <w:rFonts w:ascii="Wingdings" w:hAnsi="Wingdings" w:hint="default"/>
      </w:rPr>
    </w:lvl>
    <w:lvl w:ilvl="6">
      <w:start w:val="1"/>
      <w:numFmt w:val="bullet"/>
      <w:lvlText w:val=""/>
      <w:lvlJc w:val="left"/>
      <w:pPr>
        <w:ind w:left="3394" w:hanging="420"/>
      </w:pPr>
      <w:rPr>
        <w:rFonts w:ascii="Wingdings" w:hAnsi="Wingdings" w:hint="default"/>
      </w:rPr>
    </w:lvl>
    <w:lvl w:ilvl="7">
      <w:start w:val="1"/>
      <w:numFmt w:val="bullet"/>
      <w:lvlText w:val=""/>
      <w:lvlJc w:val="left"/>
      <w:pPr>
        <w:ind w:left="3814" w:hanging="420"/>
      </w:pPr>
      <w:rPr>
        <w:rFonts w:ascii="Wingdings" w:hAnsi="Wingdings" w:hint="default"/>
      </w:rPr>
    </w:lvl>
    <w:lvl w:ilvl="8">
      <w:start w:val="1"/>
      <w:numFmt w:val="bullet"/>
      <w:lvlText w:val=""/>
      <w:lvlJc w:val="left"/>
      <w:pPr>
        <w:ind w:left="4234" w:hanging="420"/>
      </w:pPr>
      <w:rPr>
        <w:rFonts w:ascii="Wingdings" w:hAnsi="Wingdings" w:hint="default"/>
      </w:rPr>
    </w:lvl>
  </w:abstractNum>
  <w:abstractNum w:abstractNumId="11" w15:restartNumberingAfterBreak="0">
    <w:nsid w:val="0000003A"/>
    <w:multiLevelType w:val="multilevel"/>
    <w:tmpl w:val="0000003A"/>
    <w:lvl w:ilvl="0">
      <w:start w:val="1"/>
      <w:numFmt w:val="decimal"/>
      <w:suff w:val="space"/>
      <w:lvlText w:val="%1."/>
      <w:lvlJc w:val="left"/>
      <w:pPr>
        <w:ind w:left="0" w:firstLine="0"/>
      </w:pPr>
      <w:rPr>
        <w:rFonts w:ascii="Times New Roman" w:eastAsia="宋体" w:hAnsi="Times New Roman" w:cs="Times New Roman" w:hint="eastAsia"/>
      </w:rPr>
    </w:lvl>
    <w:lvl w:ilvl="1">
      <w:start w:val="1"/>
      <w:numFmt w:val="decimal"/>
      <w:isLgl/>
      <w:lvlText w:val="%1.%2"/>
      <w:lvlJc w:val="left"/>
      <w:pPr>
        <w:ind w:left="0" w:firstLine="0"/>
      </w:pPr>
      <w:rPr>
        <w:rFonts w:hint="default"/>
      </w:rPr>
    </w:lvl>
    <w:lvl w:ilvl="2">
      <w:start w:val="1"/>
      <w:numFmt w:val="decimal"/>
      <w:isLgl/>
      <w:suff w:val="space"/>
      <w:lvlText w:val="%1.%2.%3"/>
      <w:lvlJc w:val="left"/>
      <w:pPr>
        <w:ind w:left="454" w:hanging="454"/>
      </w:pPr>
      <w:rPr>
        <w:rFonts w:hint="default"/>
        <w:sz w:val="24"/>
        <w:szCs w:val="24"/>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12" w15:restartNumberingAfterBreak="0">
    <w:nsid w:val="03562AEF"/>
    <w:multiLevelType w:val="hybridMultilevel"/>
    <w:tmpl w:val="BBDA2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4FB3EB9"/>
    <w:multiLevelType w:val="multilevel"/>
    <w:tmpl w:val="15221F0E"/>
    <w:styleLink w:val="CurrentList1"/>
    <w:lvl w:ilvl="0">
      <w:start w:val="1"/>
      <w:numFmt w:val="decimal"/>
      <w:lvlText w:val="%1."/>
      <w:lvlJc w:val="left"/>
      <w:pPr>
        <w:ind w:left="423" w:hanging="360"/>
      </w:pPr>
      <w:rPr>
        <w:rFonts w:hint="default"/>
        <w:b/>
      </w:rPr>
    </w:lvl>
    <w:lvl w:ilvl="1">
      <w:start w:val="1"/>
      <w:numFmt w:val="decimal"/>
      <w:isLgl/>
      <w:lvlText w:val="%1.%2"/>
      <w:lvlJc w:val="left"/>
      <w:pPr>
        <w:ind w:left="979" w:hanging="680"/>
      </w:pPr>
      <w:rPr>
        <w:rFonts w:hint="default"/>
      </w:rPr>
    </w:lvl>
    <w:lvl w:ilvl="2">
      <w:start w:val="1"/>
      <w:numFmt w:val="decimal"/>
      <w:isLgl/>
      <w:lvlText w:val="%1.%2.%3"/>
      <w:lvlJc w:val="left"/>
      <w:pPr>
        <w:ind w:left="1255" w:hanging="720"/>
      </w:pPr>
      <w:rPr>
        <w:rFonts w:hint="default"/>
      </w:rPr>
    </w:lvl>
    <w:lvl w:ilvl="3">
      <w:start w:val="1"/>
      <w:numFmt w:val="decimal"/>
      <w:isLgl/>
      <w:lvlText w:val="%1.%2.%3.%4"/>
      <w:lvlJc w:val="left"/>
      <w:pPr>
        <w:ind w:left="1491" w:hanging="720"/>
      </w:pPr>
      <w:rPr>
        <w:rFonts w:hint="default"/>
      </w:rPr>
    </w:lvl>
    <w:lvl w:ilvl="4">
      <w:start w:val="1"/>
      <w:numFmt w:val="decimal"/>
      <w:isLgl/>
      <w:lvlText w:val="%1.%2.%3.%4.%5"/>
      <w:lvlJc w:val="left"/>
      <w:pPr>
        <w:ind w:left="2087" w:hanging="1080"/>
      </w:pPr>
      <w:rPr>
        <w:rFonts w:hint="default"/>
      </w:rPr>
    </w:lvl>
    <w:lvl w:ilvl="5">
      <w:start w:val="1"/>
      <w:numFmt w:val="decimal"/>
      <w:isLgl/>
      <w:lvlText w:val="%1.%2.%3.%4.%5.%6"/>
      <w:lvlJc w:val="left"/>
      <w:pPr>
        <w:ind w:left="2323" w:hanging="1080"/>
      </w:pPr>
      <w:rPr>
        <w:rFonts w:hint="default"/>
      </w:rPr>
    </w:lvl>
    <w:lvl w:ilvl="6">
      <w:start w:val="1"/>
      <w:numFmt w:val="decimal"/>
      <w:isLgl/>
      <w:lvlText w:val="%1.%2.%3.%4.%5.%6.%7"/>
      <w:lvlJc w:val="left"/>
      <w:pPr>
        <w:ind w:left="2919" w:hanging="1440"/>
      </w:pPr>
      <w:rPr>
        <w:rFonts w:hint="default"/>
      </w:rPr>
    </w:lvl>
    <w:lvl w:ilvl="7">
      <w:start w:val="1"/>
      <w:numFmt w:val="decimal"/>
      <w:isLgl/>
      <w:lvlText w:val="%1.%2.%3.%4.%5.%6.%7.%8"/>
      <w:lvlJc w:val="left"/>
      <w:pPr>
        <w:ind w:left="3155" w:hanging="1440"/>
      </w:pPr>
      <w:rPr>
        <w:rFonts w:hint="default"/>
      </w:rPr>
    </w:lvl>
    <w:lvl w:ilvl="8">
      <w:start w:val="1"/>
      <w:numFmt w:val="decimal"/>
      <w:isLgl/>
      <w:lvlText w:val="%1.%2.%3.%4.%5.%6.%7.%8.%9"/>
      <w:lvlJc w:val="left"/>
      <w:pPr>
        <w:ind w:left="3751" w:hanging="1800"/>
      </w:pPr>
      <w:rPr>
        <w:rFonts w:hint="default"/>
      </w:rPr>
    </w:lvl>
  </w:abstractNum>
  <w:abstractNum w:abstractNumId="14" w15:restartNumberingAfterBreak="0">
    <w:nsid w:val="0C5017F0"/>
    <w:multiLevelType w:val="multilevel"/>
    <w:tmpl w:val="11B46EAC"/>
    <w:lvl w:ilvl="0">
      <w:start w:val="1"/>
      <w:numFmt w:val="decimal"/>
      <w:lvlText w:val="%1."/>
      <w:lvlJc w:val="left"/>
      <w:pPr>
        <w:ind w:left="794" w:hanging="360"/>
      </w:pPr>
    </w:lvl>
    <w:lvl w:ilvl="1">
      <w:start w:val="1"/>
      <w:numFmt w:val="decimal"/>
      <w:isLgl/>
      <w:lvlText w:val="%1.%2"/>
      <w:lvlJc w:val="left"/>
      <w:pPr>
        <w:ind w:left="786" w:hanging="360"/>
      </w:pPr>
      <w:rPr>
        <w:rFonts w:hint="default"/>
      </w:rPr>
    </w:lvl>
    <w:lvl w:ilvl="2">
      <w:start w:val="1"/>
      <w:numFmt w:val="decimal"/>
      <w:isLgl/>
      <w:lvlText w:val="%1.%2.%3"/>
      <w:lvlJc w:val="left"/>
      <w:pPr>
        <w:ind w:left="1186" w:hanging="720"/>
      </w:pPr>
      <w:rPr>
        <w:rFonts w:hint="default"/>
      </w:rPr>
    </w:lvl>
    <w:lvl w:ilvl="3">
      <w:start w:val="1"/>
      <w:numFmt w:val="decimal"/>
      <w:isLgl/>
      <w:lvlText w:val="%1.%2.%3.%4"/>
      <w:lvlJc w:val="left"/>
      <w:pPr>
        <w:ind w:left="1202" w:hanging="720"/>
      </w:pPr>
      <w:rPr>
        <w:rFonts w:hint="default"/>
      </w:rPr>
    </w:lvl>
    <w:lvl w:ilvl="4">
      <w:start w:val="1"/>
      <w:numFmt w:val="decimal"/>
      <w:isLgl/>
      <w:lvlText w:val="%1.%2.%3.%4.%5"/>
      <w:lvlJc w:val="left"/>
      <w:pPr>
        <w:ind w:left="1578" w:hanging="1080"/>
      </w:pPr>
      <w:rPr>
        <w:rFonts w:hint="default"/>
      </w:rPr>
    </w:lvl>
    <w:lvl w:ilvl="5">
      <w:start w:val="1"/>
      <w:numFmt w:val="decimal"/>
      <w:isLgl/>
      <w:lvlText w:val="%1.%2.%3.%4.%5.%6"/>
      <w:lvlJc w:val="left"/>
      <w:pPr>
        <w:ind w:left="1594" w:hanging="1080"/>
      </w:pPr>
      <w:rPr>
        <w:rFonts w:hint="default"/>
      </w:rPr>
    </w:lvl>
    <w:lvl w:ilvl="6">
      <w:start w:val="1"/>
      <w:numFmt w:val="decimal"/>
      <w:isLgl/>
      <w:lvlText w:val="%1.%2.%3.%4.%5.%6.%7"/>
      <w:lvlJc w:val="left"/>
      <w:pPr>
        <w:ind w:left="1970" w:hanging="1440"/>
      </w:pPr>
      <w:rPr>
        <w:rFonts w:hint="default"/>
      </w:rPr>
    </w:lvl>
    <w:lvl w:ilvl="7">
      <w:start w:val="1"/>
      <w:numFmt w:val="decimal"/>
      <w:isLgl/>
      <w:lvlText w:val="%1.%2.%3.%4.%5.%6.%7.%8"/>
      <w:lvlJc w:val="left"/>
      <w:pPr>
        <w:ind w:left="1986" w:hanging="1440"/>
      </w:pPr>
      <w:rPr>
        <w:rFonts w:hint="default"/>
      </w:rPr>
    </w:lvl>
    <w:lvl w:ilvl="8">
      <w:start w:val="1"/>
      <w:numFmt w:val="decimal"/>
      <w:isLgl/>
      <w:lvlText w:val="%1.%2.%3.%4.%5.%6.%7.%8.%9"/>
      <w:lvlJc w:val="left"/>
      <w:pPr>
        <w:ind w:left="2362" w:hanging="1800"/>
      </w:pPr>
      <w:rPr>
        <w:rFonts w:hint="default"/>
      </w:rPr>
    </w:lvl>
  </w:abstractNum>
  <w:abstractNum w:abstractNumId="15" w15:restartNumberingAfterBreak="0">
    <w:nsid w:val="0FB24095"/>
    <w:multiLevelType w:val="hybridMultilevel"/>
    <w:tmpl w:val="B69C3612"/>
    <w:lvl w:ilvl="0" w:tplc="04090001">
      <w:start w:val="1"/>
      <w:numFmt w:val="bullet"/>
      <w:lvlText w:val=""/>
      <w:lvlJc w:val="left"/>
      <w:pPr>
        <w:ind w:left="2310" w:hanging="360"/>
      </w:pPr>
      <w:rPr>
        <w:rFonts w:ascii="Symbol" w:hAnsi="Symbol" w:hint="default"/>
      </w:rPr>
    </w:lvl>
    <w:lvl w:ilvl="1" w:tplc="04090003" w:tentative="1">
      <w:start w:val="1"/>
      <w:numFmt w:val="bullet"/>
      <w:lvlText w:val="o"/>
      <w:lvlJc w:val="left"/>
      <w:pPr>
        <w:ind w:left="3030" w:hanging="360"/>
      </w:pPr>
      <w:rPr>
        <w:rFonts w:ascii="Courier New" w:hAnsi="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16" w15:restartNumberingAfterBreak="0">
    <w:nsid w:val="112D0DCA"/>
    <w:multiLevelType w:val="multilevel"/>
    <w:tmpl w:val="11B46EAC"/>
    <w:lvl w:ilvl="0">
      <w:start w:val="1"/>
      <w:numFmt w:val="decimal"/>
      <w:lvlText w:val="%1."/>
      <w:lvlJc w:val="left"/>
      <w:pPr>
        <w:ind w:left="794" w:hanging="360"/>
      </w:pPr>
    </w:lvl>
    <w:lvl w:ilvl="1">
      <w:start w:val="1"/>
      <w:numFmt w:val="decimal"/>
      <w:isLgl/>
      <w:lvlText w:val="%1.%2"/>
      <w:lvlJc w:val="left"/>
      <w:pPr>
        <w:ind w:left="786" w:hanging="360"/>
      </w:pPr>
      <w:rPr>
        <w:rFonts w:hint="default"/>
      </w:rPr>
    </w:lvl>
    <w:lvl w:ilvl="2">
      <w:start w:val="1"/>
      <w:numFmt w:val="decimal"/>
      <w:isLgl/>
      <w:lvlText w:val="%1.%2.%3"/>
      <w:lvlJc w:val="left"/>
      <w:pPr>
        <w:ind w:left="1186" w:hanging="720"/>
      </w:pPr>
      <w:rPr>
        <w:rFonts w:hint="default"/>
      </w:rPr>
    </w:lvl>
    <w:lvl w:ilvl="3">
      <w:start w:val="1"/>
      <w:numFmt w:val="decimal"/>
      <w:isLgl/>
      <w:lvlText w:val="%1.%2.%3.%4"/>
      <w:lvlJc w:val="left"/>
      <w:pPr>
        <w:ind w:left="1202" w:hanging="720"/>
      </w:pPr>
      <w:rPr>
        <w:rFonts w:hint="default"/>
      </w:rPr>
    </w:lvl>
    <w:lvl w:ilvl="4">
      <w:start w:val="1"/>
      <w:numFmt w:val="decimal"/>
      <w:isLgl/>
      <w:lvlText w:val="%1.%2.%3.%4.%5"/>
      <w:lvlJc w:val="left"/>
      <w:pPr>
        <w:ind w:left="1578" w:hanging="1080"/>
      </w:pPr>
      <w:rPr>
        <w:rFonts w:hint="default"/>
      </w:rPr>
    </w:lvl>
    <w:lvl w:ilvl="5">
      <w:start w:val="1"/>
      <w:numFmt w:val="decimal"/>
      <w:isLgl/>
      <w:lvlText w:val="%1.%2.%3.%4.%5.%6"/>
      <w:lvlJc w:val="left"/>
      <w:pPr>
        <w:ind w:left="1594" w:hanging="1080"/>
      </w:pPr>
      <w:rPr>
        <w:rFonts w:hint="default"/>
      </w:rPr>
    </w:lvl>
    <w:lvl w:ilvl="6">
      <w:start w:val="1"/>
      <w:numFmt w:val="decimal"/>
      <w:isLgl/>
      <w:lvlText w:val="%1.%2.%3.%4.%5.%6.%7"/>
      <w:lvlJc w:val="left"/>
      <w:pPr>
        <w:ind w:left="1970" w:hanging="1440"/>
      </w:pPr>
      <w:rPr>
        <w:rFonts w:hint="default"/>
      </w:rPr>
    </w:lvl>
    <w:lvl w:ilvl="7">
      <w:start w:val="1"/>
      <w:numFmt w:val="decimal"/>
      <w:isLgl/>
      <w:lvlText w:val="%1.%2.%3.%4.%5.%6.%7.%8"/>
      <w:lvlJc w:val="left"/>
      <w:pPr>
        <w:ind w:left="1986" w:hanging="1440"/>
      </w:pPr>
      <w:rPr>
        <w:rFonts w:hint="default"/>
      </w:rPr>
    </w:lvl>
    <w:lvl w:ilvl="8">
      <w:start w:val="1"/>
      <w:numFmt w:val="decimal"/>
      <w:isLgl/>
      <w:lvlText w:val="%1.%2.%3.%4.%5.%6.%7.%8.%9"/>
      <w:lvlJc w:val="left"/>
      <w:pPr>
        <w:ind w:left="2362" w:hanging="1800"/>
      </w:pPr>
      <w:rPr>
        <w:rFonts w:hint="default"/>
      </w:rPr>
    </w:lvl>
  </w:abstractNum>
  <w:abstractNum w:abstractNumId="17" w15:restartNumberingAfterBreak="0">
    <w:nsid w:val="134A3DBF"/>
    <w:multiLevelType w:val="multilevel"/>
    <w:tmpl w:val="11B46EAC"/>
    <w:lvl w:ilvl="0">
      <w:start w:val="1"/>
      <w:numFmt w:val="decimal"/>
      <w:lvlText w:val="%1."/>
      <w:lvlJc w:val="left"/>
      <w:pPr>
        <w:ind w:left="794" w:hanging="360"/>
      </w:pPr>
    </w:lvl>
    <w:lvl w:ilvl="1">
      <w:start w:val="1"/>
      <w:numFmt w:val="decimal"/>
      <w:isLgl/>
      <w:lvlText w:val="%1.%2"/>
      <w:lvlJc w:val="left"/>
      <w:pPr>
        <w:ind w:left="786" w:hanging="360"/>
      </w:pPr>
      <w:rPr>
        <w:rFonts w:hint="default"/>
      </w:rPr>
    </w:lvl>
    <w:lvl w:ilvl="2">
      <w:start w:val="1"/>
      <w:numFmt w:val="decimal"/>
      <w:isLgl/>
      <w:lvlText w:val="%1.%2.%3"/>
      <w:lvlJc w:val="left"/>
      <w:pPr>
        <w:ind w:left="1186" w:hanging="720"/>
      </w:pPr>
      <w:rPr>
        <w:rFonts w:hint="default"/>
      </w:rPr>
    </w:lvl>
    <w:lvl w:ilvl="3">
      <w:start w:val="1"/>
      <w:numFmt w:val="decimal"/>
      <w:isLgl/>
      <w:lvlText w:val="%1.%2.%3.%4"/>
      <w:lvlJc w:val="left"/>
      <w:pPr>
        <w:ind w:left="1202" w:hanging="720"/>
      </w:pPr>
      <w:rPr>
        <w:rFonts w:hint="default"/>
      </w:rPr>
    </w:lvl>
    <w:lvl w:ilvl="4">
      <w:start w:val="1"/>
      <w:numFmt w:val="decimal"/>
      <w:isLgl/>
      <w:lvlText w:val="%1.%2.%3.%4.%5"/>
      <w:lvlJc w:val="left"/>
      <w:pPr>
        <w:ind w:left="1578" w:hanging="1080"/>
      </w:pPr>
      <w:rPr>
        <w:rFonts w:hint="default"/>
      </w:rPr>
    </w:lvl>
    <w:lvl w:ilvl="5">
      <w:start w:val="1"/>
      <w:numFmt w:val="decimal"/>
      <w:isLgl/>
      <w:lvlText w:val="%1.%2.%3.%4.%5.%6"/>
      <w:lvlJc w:val="left"/>
      <w:pPr>
        <w:ind w:left="1594" w:hanging="1080"/>
      </w:pPr>
      <w:rPr>
        <w:rFonts w:hint="default"/>
      </w:rPr>
    </w:lvl>
    <w:lvl w:ilvl="6">
      <w:start w:val="1"/>
      <w:numFmt w:val="decimal"/>
      <w:isLgl/>
      <w:lvlText w:val="%1.%2.%3.%4.%5.%6.%7"/>
      <w:lvlJc w:val="left"/>
      <w:pPr>
        <w:ind w:left="1970" w:hanging="1440"/>
      </w:pPr>
      <w:rPr>
        <w:rFonts w:hint="default"/>
      </w:rPr>
    </w:lvl>
    <w:lvl w:ilvl="7">
      <w:start w:val="1"/>
      <w:numFmt w:val="decimal"/>
      <w:isLgl/>
      <w:lvlText w:val="%1.%2.%3.%4.%5.%6.%7.%8"/>
      <w:lvlJc w:val="left"/>
      <w:pPr>
        <w:ind w:left="1986" w:hanging="1440"/>
      </w:pPr>
      <w:rPr>
        <w:rFonts w:hint="default"/>
      </w:rPr>
    </w:lvl>
    <w:lvl w:ilvl="8">
      <w:start w:val="1"/>
      <w:numFmt w:val="decimal"/>
      <w:isLgl/>
      <w:lvlText w:val="%1.%2.%3.%4.%5.%6.%7.%8.%9"/>
      <w:lvlJc w:val="left"/>
      <w:pPr>
        <w:ind w:left="2362" w:hanging="1800"/>
      </w:pPr>
      <w:rPr>
        <w:rFonts w:hint="default"/>
      </w:rPr>
    </w:lvl>
  </w:abstractNum>
  <w:abstractNum w:abstractNumId="18" w15:restartNumberingAfterBreak="0">
    <w:nsid w:val="2045271F"/>
    <w:multiLevelType w:val="multilevel"/>
    <w:tmpl w:val="7F52EE9C"/>
    <w:lvl w:ilvl="0">
      <w:start w:val="1"/>
      <w:numFmt w:val="decimal"/>
      <w:lvlText w:val="%1."/>
      <w:lvlJc w:val="left"/>
      <w:pPr>
        <w:ind w:left="360" w:hanging="360"/>
      </w:pPr>
      <w:rPr>
        <w:rFonts w:hint="default"/>
        <w:sz w:val="28"/>
      </w:rPr>
    </w:lvl>
    <w:lvl w:ilvl="1">
      <w:start w:val="1"/>
      <w:numFmt w:val="decimal"/>
      <w:isLgl/>
      <w:lvlText w:val="%1.%2"/>
      <w:lvlJc w:val="left"/>
      <w:pPr>
        <w:ind w:left="1003" w:hanging="720"/>
      </w:pPr>
      <w:rPr>
        <w:rFonts w:hint="default"/>
        <w:color w:val="auto"/>
        <w:sz w:val="24"/>
      </w:rPr>
    </w:lvl>
    <w:lvl w:ilvl="2">
      <w:start w:val="1"/>
      <w:numFmt w:val="decimal"/>
      <w:isLgl/>
      <w:lvlText w:val="%1.%2.%3"/>
      <w:lvlJc w:val="left"/>
      <w:pPr>
        <w:ind w:left="1286" w:hanging="720"/>
      </w:pPr>
      <w:rPr>
        <w:rFonts w:hint="default"/>
        <w:b w:val="0"/>
        <w:color w:val="auto"/>
        <w:sz w:val="24"/>
      </w:rPr>
    </w:lvl>
    <w:lvl w:ilvl="3">
      <w:start w:val="1"/>
      <w:numFmt w:val="decimal"/>
      <w:isLgl/>
      <w:lvlText w:val="%1.%2.%3.%4"/>
      <w:lvlJc w:val="left"/>
      <w:pPr>
        <w:ind w:left="1929" w:hanging="1080"/>
      </w:pPr>
      <w:rPr>
        <w:rFonts w:hint="default"/>
        <w:sz w:val="28"/>
      </w:rPr>
    </w:lvl>
    <w:lvl w:ilvl="4">
      <w:start w:val="1"/>
      <w:numFmt w:val="decimal"/>
      <w:isLgl/>
      <w:lvlText w:val="%1.%2.%3.%4.%5"/>
      <w:lvlJc w:val="left"/>
      <w:pPr>
        <w:ind w:left="2212" w:hanging="1080"/>
      </w:pPr>
      <w:rPr>
        <w:rFonts w:hint="default"/>
        <w:sz w:val="28"/>
      </w:rPr>
    </w:lvl>
    <w:lvl w:ilvl="5">
      <w:start w:val="1"/>
      <w:numFmt w:val="decimal"/>
      <w:isLgl/>
      <w:lvlText w:val="%1.%2.%3.%4.%5.%6"/>
      <w:lvlJc w:val="left"/>
      <w:pPr>
        <w:ind w:left="2855" w:hanging="1440"/>
      </w:pPr>
      <w:rPr>
        <w:rFonts w:hint="default"/>
        <w:sz w:val="28"/>
      </w:rPr>
    </w:lvl>
    <w:lvl w:ilvl="6">
      <w:start w:val="1"/>
      <w:numFmt w:val="decimal"/>
      <w:isLgl/>
      <w:lvlText w:val="%1.%2.%3.%4.%5.%6.%7"/>
      <w:lvlJc w:val="left"/>
      <w:pPr>
        <w:ind w:left="3498" w:hanging="1800"/>
      </w:pPr>
      <w:rPr>
        <w:rFonts w:hint="default"/>
        <w:sz w:val="28"/>
      </w:rPr>
    </w:lvl>
    <w:lvl w:ilvl="7">
      <w:start w:val="1"/>
      <w:numFmt w:val="decimal"/>
      <w:isLgl/>
      <w:lvlText w:val="%1.%2.%3.%4.%5.%6.%7.%8"/>
      <w:lvlJc w:val="left"/>
      <w:pPr>
        <w:ind w:left="3781" w:hanging="1800"/>
      </w:pPr>
      <w:rPr>
        <w:rFonts w:hint="default"/>
        <w:sz w:val="28"/>
      </w:rPr>
    </w:lvl>
    <w:lvl w:ilvl="8">
      <w:start w:val="1"/>
      <w:numFmt w:val="decimal"/>
      <w:isLgl/>
      <w:lvlText w:val="%1.%2.%3.%4.%5.%6.%7.%8.%9"/>
      <w:lvlJc w:val="left"/>
      <w:pPr>
        <w:ind w:left="4424" w:hanging="2160"/>
      </w:pPr>
      <w:rPr>
        <w:rFonts w:hint="default"/>
        <w:sz w:val="28"/>
      </w:rPr>
    </w:lvl>
  </w:abstractNum>
  <w:abstractNum w:abstractNumId="19" w15:restartNumberingAfterBreak="0">
    <w:nsid w:val="22B65921"/>
    <w:multiLevelType w:val="multilevel"/>
    <w:tmpl w:val="9FE23604"/>
    <w:lvl w:ilvl="0">
      <w:start w:val="3"/>
      <w:numFmt w:val="decimal"/>
      <w:lvlText w:val="%1"/>
      <w:lvlJc w:val="left"/>
      <w:pPr>
        <w:ind w:left="420" w:hanging="420"/>
      </w:pPr>
      <w:rPr>
        <w:rFonts w:cs="Tahoma" w:hint="default"/>
        <w:color w:val="000000"/>
      </w:rPr>
    </w:lvl>
    <w:lvl w:ilvl="1">
      <w:start w:val="1"/>
      <w:numFmt w:val="decimal"/>
      <w:lvlText w:val="%1.%2"/>
      <w:lvlJc w:val="left"/>
      <w:pPr>
        <w:ind w:left="1140" w:hanging="420"/>
      </w:pPr>
      <w:rPr>
        <w:rFonts w:cs="Tahoma" w:hint="default"/>
        <w:color w:val="000000"/>
      </w:rPr>
    </w:lvl>
    <w:lvl w:ilvl="2">
      <w:start w:val="1"/>
      <w:numFmt w:val="decimal"/>
      <w:lvlText w:val="%1.%2.%3"/>
      <w:lvlJc w:val="left"/>
      <w:pPr>
        <w:ind w:left="2160" w:hanging="720"/>
      </w:pPr>
      <w:rPr>
        <w:rFonts w:cs="Tahoma" w:hint="default"/>
        <w:color w:val="000000"/>
      </w:rPr>
    </w:lvl>
    <w:lvl w:ilvl="3">
      <w:start w:val="1"/>
      <w:numFmt w:val="decimal"/>
      <w:lvlText w:val="%1.%2.%3.%4"/>
      <w:lvlJc w:val="left"/>
      <w:pPr>
        <w:ind w:left="2880" w:hanging="720"/>
      </w:pPr>
      <w:rPr>
        <w:rFonts w:cs="Tahoma" w:hint="default"/>
        <w:color w:val="000000"/>
      </w:rPr>
    </w:lvl>
    <w:lvl w:ilvl="4">
      <w:start w:val="1"/>
      <w:numFmt w:val="decimal"/>
      <w:lvlText w:val="%1.%2.%3.%4.%5"/>
      <w:lvlJc w:val="left"/>
      <w:pPr>
        <w:ind w:left="3960" w:hanging="1080"/>
      </w:pPr>
      <w:rPr>
        <w:rFonts w:cs="Tahoma" w:hint="default"/>
        <w:color w:val="000000"/>
      </w:rPr>
    </w:lvl>
    <w:lvl w:ilvl="5">
      <w:start w:val="1"/>
      <w:numFmt w:val="decimal"/>
      <w:lvlText w:val="%1.%2.%3.%4.%5.%6"/>
      <w:lvlJc w:val="left"/>
      <w:pPr>
        <w:ind w:left="4680" w:hanging="1080"/>
      </w:pPr>
      <w:rPr>
        <w:rFonts w:cs="Tahoma" w:hint="default"/>
        <w:color w:val="000000"/>
      </w:rPr>
    </w:lvl>
    <w:lvl w:ilvl="6">
      <w:start w:val="1"/>
      <w:numFmt w:val="decimal"/>
      <w:lvlText w:val="%1.%2.%3.%4.%5.%6.%7"/>
      <w:lvlJc w:val="left"/>
      <w:pPr>
        <w:ind w:left="5760" w:hanging="1440"/>
      </w:pPr>
      <w:rPr>
        <w:rFonts w:cs="Tahoma" w:hint="default"/>
        <w:color w:val="000000"/>
      </w:rPr>
    </w:lvl>
    <w:lvl w:ilvl="7">
      <w:start w:val="1"/>
      <w:numFmt w:val="decimal"/>
      <w:lvlText w:val="%1.%2.%3.%4.%5.%6.%7.%8"/>
      <w:lvlJc w:val="left"/>
      <w:pPr>
        <w:ind w:left="6480" w:hanging="1440"/>
      </w:pPr>
      <w:rPr>
        <w:rFonts w:cs="Tahoma" w:hint="default"/>
        <w:color w:val="000000"/>
      </w:rPr>
    </w:lvl>
    <w:lvl w:ilvl="8">
      <w:start w:val="1"/>
      <w:numFmt w:val="decimal"/>
      <w:lvlText w:val="%1.%2.%3.%4.%5.%6.%7.%8.%9"/>
      <w:lvlJc w:val="left"/>
      <w:pPr>
        <w:ind w:left="7560" w:hanging="1800"/>
      </w:pPr>
      <w:rPr>
        <w:rFonts w:cs="Tahoma" w:hint="default"/>
        <w:color w:val="000000"/>
      </w:rPr>
    </w:lvl>
  </w:abstractNum>
  <w:abstractNum w:abstractNumId="20" w15:restartNumberingAfterBreak="0">
    <w:nsid w:val="26D20A55"/>
    <w:multiLevelType w:val="multilevel"/>
    <w:tmpl w:val="A7505828"/>
    <w:lvl w:ilvl="0">
      <w:start w:val="3"/>
      <w:numFmt w:val="decimal"/>
      <w:lvlText w:val="%1."/>
      <w:lvlJc w:val="left"/>
      <w:pPr>
        <w:ind w:left="794" w:hanging="360"/>
      </w:pPr>
      <w:rPr>
        <w:rFonts w:hint="eastAsia"/>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02" w:hanging="720"/>
      </w:pPr>
      <w:rPr>
        <w:rFonts w:hint="default"/>
      </w:rPr>
    </w:lvl>
    <w:lvl w:ilvl="4">
      <w:start w:val="1"/>
      <w:numFmt w:val="decimal"/>
      <w:isLgl/>
      <w:lvlText w:val="%1.%2.%3.%4.%5"/>
      <w:lvlJc w:val="left"/>
      <w:pPr>
        <w:ind w:left="1578" w:hanging="1080"/>
      </w:pPr>
      <w:rPr>
        <w:rFonts w:hint="default"/>
      </w:rPr>
    </w:lvl>
    <w:lvl w:ilvl="5">
      <w:start w:val="1"/>
      <w:numFmt w:val="decimal"/>
      <w:isLgl/>
      <w:lvlText w:val="%1.%2.%3.%4.%5.%6"/>
      <w:lvlJc w:val="left"/>
      <w:pPr>
        <w:ind w:left="1594" w:hanging="1080"/>
      </w:pPr>
      <w:rPr>
        <w:rFonts w:hint="default"/>
      </w:rPr>
    </w:lvl>
    <w:lvl w:ilvl="6">
      <w:start w:val="1"/>
      <w:numFmt w:val="decimal"/>
      <w:isLgl/>
      <w:lvlText w:val="%1.%2.%3.%4.%5.%6.%7"/>
      <w:lvlJc w:val="left"/>
      <w:pPr>
        <w:ind w:left="1970" w:hanging="1440"/>
      </w:pPr>
      <w:rPr>
        <w:rFonts w:hint="default"/>
      </w:rPr>
    </w:lvl>
    <w:lvl w:ilvl="7">
      <w:start w:val="1"/>
      <w:numFmt w:val="decimal"/>
      <w:isLgl/>
      <w:lvlText w:val="%1.%2.%3.%4.%5.%6.%7.%8"/>
      <w:lvlJc w:val="left"/>
      <w:pPr>
        <w:ind w:left="1986" w:hanging="1440"/>
      </w:pPr>
      <w:rPr>
        <w:rFonts w:hint="default"/>
      </w:rPr>
    </w:lvl>
    <w:lvl w:ilvl="8">
      <w:start w:val="1"/>
      <w:numFmt w:val="decimal"/>
      <w:isLgl/>
      <w:lvlText w:val="%1.%2.%3.%4.%5.%6.%7.%8.%9"/>
      <w:lvlJc w:val="left"/>
      <w:pPr>
        <w:ind w:left="2362" w:hanging="1800"/>
      </w:pPr>
      <w:rPr>
        <w:rFonts w:hint="default"/>
      </w:rPr>
    </w:lvl>
  </w:abstractNum>
  <w:abstractNum w:abstractNumId="21" w15:restartNumberingAfterBreak="0">
    <w:nsid w:val="2B441E14"/>
    <w:multiLevelType w:val="multilevel"/>
    <w:tmpl w:val="15221F0E"/>
    <w:lvl w:ilvl="0">
      <w:start w:val="1"/>
      <w:numFmt w:val="decimal"/>
      <w:lvlText w:val="%1."/>
      <w:lvlJc w:val="left"/>
      <w:pPr>
        <w:ind w:left="423" w:hanging="360"/>
      </w:pPr>
      <w:rPr>
        <w:rFonts w:hint="default"/>
        <w:b/>
      </w:rPr>
    </w:lvl>
    <w:lvl w:ilvl="1">
      <w:start w:val="1"/>
      <w:numFmt w:val="decimal"/>
      <w:isLgl/>
      <w:lvlText w:val="%1.%2"/>
      <w:lvlJc w:val="left"/>
      <w:pPr>
        <w:ind w:left="979" w:hanging="680"/>
      </w:pPr>
      <w:rPr>
        <w:rFonts w:hint="default"/>
      </w:rPr>
    </w:lvl>
    <w:lvl w:ilvl="2">
      <w:start w:val="1"/>
      <w:numFmt w:val="decimal"/>
      <w:isLgl/>
      <w:lvlText w:val="%1.%2.%3"/>
      <w:lvlJc w:val="left"/>
      <w:pPr>
        <w:ind w:left="1255" w:hanging="720"/>
      </w:pPr>
      <w:rPr>
        <w:rFonts w:hint="default"/>
      </w:rPr>
    </w:lvl>
    <w:lvl w:ilvl="3">
      <w:start w:val="1"/>
      <w:numFmt w:val="decimal"/>
      <w:isLgl/>
      <w:lvlText w:val="%1.%2.%3.%4"/>
      <w:lvlJc w:val="left"/>
      <w:pPr>
        <w:ind w:left="1491" w:hanging="720"/>
      </w:pPr>
      <w:rPr>
        <w:rFonts w:hint="default"/>
      </w:rPr>
    </w:lvl>
    <w:lvl w:ilvl="4">
      <w:start w:val="1"/>
      <w:numFmt w:val="decimal"/>
      <w:isLgl/>
      <w:lvlText w:val="%1.%2.%3.%4.%5"/>
      <w:lvlJc w:val="left"/>
      <w:pPr>
        <w:ind w:left="2087" w:hanging="1080"/>
      </w:pPr>
      <w:rPr>
        <w:rFonts w:hint="default"/>
      </w:rPr>
    </w:lvl>
    <w:lvl w:ilvl="5">
      <w:start w:val="1"/>
      <w:numFmt w:val="decimal"/>
      <w:isLgl/>
      <w:lvlText w:val="%1.%2.%3.%4.%5.%6"/>
      <w:lvlJc w:val="left"/>
      <w:pPr>
        <w:ind w:left="2323" w:hanging="1080"/>
      </w:pPr>
      <w:rPr>
        <w:rFonts w:hint="default"/>
      </w:rPr>
    </w:lvl>
    <w:lvl w:ilvl="6">
      <w:start w:val="1"/>
      <w:numFmt w:val="decimal"/>
      <w:isLgl/>
      <w:lvlText w:val="%1.%2.%3.%4.%5.%6.%7"/>
      <w:lvlJc w:val="left"/>
      <w:pPr>
        <w:ind w:left="2919" w:hanging="1440"/>
      </w:pPr>
      <w:rPr>
        <w:rFonts w:hint="default"/>
      </w:rPr>
    </w:lvl>
    <w:lvl w:ilvl="7">
      <w:start w:val="1"/>
      <w:numFmt w:val="decimal"/>
      <w:isLgl/>
      <w:lvlText w:val="%1.%2.%3.%4.%5.%6.%7.%8"/>
      <w:lvlJc w:val="left"/>
      <w:pPr>
        <w:ind w:left="3155" w:hanging="1440"/>
      </w:pPr>
      <w:rPr>
        <w:rFonts w:hint="default"/>
      </w:rPr>
    </w:lvl>
    <w:lvl w:ilvl="8">
      <w:start w:val="1"/>
      <w:numFmt w:val="decimal"/>
      <w:isLgl/>
      <w:lvlText w:val="%1.%2.%3.%4.%5.%6.%7.%8.%9"/>
      <w:lvlJc w:val="left"/>
      <w:pPr>
        <w:ind w:left="3751" w:hanging="1800"/>
      </w:pPr>
      <w:rPr>
        <w:rFonts w:hint="default"/>
      </w:rPr>
    </w:lvl>
  </w:abstractNum>
  <w:abstractNum w:abstractNumId="22" w15:restartNumberingAfterBreak="0">
    <w:nsid w:val="2EED7602"/>
    <w:multiLevelType w:val="hybridMultilevel"/>
    <w:tmpl w:val="F37C94BC"/>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3" w15:restartNumberingAfterBreak="0">
    <w:nsid w:val="30BF3986"/>
    <w:multiLevelType w:val="multilevel"/>
    <w:tmpl w:val="11B46EAC"/>
    <w:lvl w:ilvl="0">
      <w:start w:val="1"/>
      <w:numFmt w:val="decimal"/>
      <w:lvlText w:val="%1."/>
      <w:lvlJc w:val="left"/>
      <w:pPr>
        <w:ind w:left="794" w:hanging="360"/>
      </w:p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02" w:hanging="720"/>
      </w:pPr>
      <w:rPr>
        <w:rFonts w:hint="default"/>
      </w:rPr>
    </w:lvl>
    <w:lvl w:ilvl="4">
      <w:start w:val="1"/>
      <w:numFmt w:val="decimal"/>
      <w:isLgl/>
      <w:lvlText w:val="%1.%2.%3.%4.%5"/>
      <w:lvlJc w:val="left"/>
      <w:pPr>
        <w:ind w:left="1578" w:hanging="1080"/>
      </w:pPr>
      <w:rPr>
        <w:rFonts w:hint="default"/>
      </w:rPr>
    </w:lvl>
    <w:lvl w:ilvl="5">
      <w:start w:val="1"/>
      <w:numFmt w:val="decimal"/>
      <w:isLgl/>
      <w:lvlText w:val="%1.%2.%3.%4.%5.%6"/>
      <w:lvlJc w:val="left"/>
      <w:pPr>
        <w:ind w:left="1594" w:hanging="1080"/>
      </w:pPr>
      <w:rPr>
        <w:rFonts w:hint="default"/>
      </w:rPr>
    </w:lvl>
    <w:lvl w:ilvl="6">
      <w:start w:val="1"/>
      <w:numFmt w:val="decimal"/>
      <w:isLgl/>
      <w:lvlText w:val="%1.%2.%3.%4.%5.%6.%7"/>
      <w:lvlJc w:val="left"/>
      <w:pPr>
        <w:ind w:left="1970" w:hanging="1440"/>
      </w:pPr>
      <w:rPr>
        <w:rFonts w:hint="default"/>
      </w:rPr>
    </w:lvl>
    <w:lvl w:ilvl="7">
      <w:start w:val="1"/>
      <w:numFmt w:val="decimal"/>
      <w:isLgl/>
      <w:lvlText w:val="%1.%2.%3.%4.%5.%6.%7.%8"/>
      <w:lvlJc w:val="left"/>
      <w:pPr>
        <w:ind w:left="1986" w:hanging="1440"/>
      </w:pPr>
      <w:rPr>
        <w:rFonts w:hint="default"/>
      </w:rPr>
    </w:lvl>
    <w:lvl w:ilvl="8">
      <w:start w:val="1"/>
      <w:numFmt w:val="decimal"/>
      <w:isLgl/>
      <w:lvlText w:val="%1.%2.%3.%4.%5.%6.%7.%8.%9"/>
      <w:lvlJc w:val="left"/>
      <w:pPr>
        <w:ind w:left="2362" w:hanging="1800"/>
      </w:pPr>
      <w:rPr>
        <w:rFonts w:hint="default"/>
      </w:rPr>
    </w:lvl>
  </w:abstractNum>
  <w:abstractNum w:abstractNumId="24" w15:restartNumberingAfterBreak="0">
    <w:nsid w:val="32FA5EE7"/>
    <w:multiLevelType w:val="hybridMultilevel"/>
    <w:tmpl w:val="F872B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A33850"/>
    <w:multiLevelType w:val="hybridMultilevel"/>
    <w:tmpl w:val="2A322DEC"/>
    <w:lvl w:ilvl="0" w:tplc="0409000F">
      <w:start w:val="1"/>
      <w:numFmt w:val="decimal"/>
      <w:lvlText w:val="%1."/>
      <w:lvlJc w:val="left"/>
      <w:pPr>
        <w:ind w:left="1280" w:hanging="360"/>
      </w:pPr>
    </w:lvl>
    <w:lvl w:ilvl="1" w:tplc="04090019" w:tentative="1">
      <w:start w:val="1"/>
      <w:numFmt w:val="lowerLetter"/>
      <w:lvlText w:val="%2."/>
      <w:lvlJc w:val="left"/>
      <w:pPr>
        <w:ind w:left="2000" w:hanging="360"/>
      </w:pPr>
    </w:lvl>
    <w:lvl w:ilvl="2" w:tplc="0409001B" w:tentative="1">
      <w:start w:val="1"/>
      <w:numFmt w:val="lowerRoman"/>
      <w:lvlText w:val="%3."/>
      <w:lvlJc w:val="right"/>
      <w:pPr>
        <w:ind w:left="2720" w:hanging="180"/>
      </w:pPr>
    </w:lvl>
    <w:lvl w:ilvl="3" w:tplc="0409000F" w:tentative="1">
      <w:start w:val="1"/>
      <w:numFmt w:val="decimal"/>
      <w:lvlText w:val="%4."/>
      <w:lvlJc w:val="left"/>
      <w:pPr>
        <w:ind w:left="3440" w:hanging="360"/>
      </w:pPr>
    </w:lvl>
    <w:lvl w:ilvl="4" w:tplc="04090019" w:tentative="1">
      <w:start w:val="1"/>
      <w:numFmt w:val="lowerLetter"/>
      <w:lvlText w:val="%5."/>
      <w:lvlJc w:val="left"/>
      <w:pPr>
        <w:ind w:left="4160" w:hanging="360"/>
      </w:pPr>
    </w:lvl>
    <w:lvl w:ilvl="5" w:tplc="0409001B" w:tentative="1">
      <w:start w:val="1"/>
      <w:numFmt w:val="lowerRoman"/>
      <w:lvlText w:val="%6."/>
      <w:lvlJc w:val="right"/>
      <w:pPr>
        <w:ind w:left="4880" w:hanging="180"/>
      </w:pPr>
    </w:lvl>
    <w:lvl w:ilvl="6" w:tplc="0409000F" w:tentative="1">
      <w:start w:val="1"/>
      <w:numFmt w:val="decimal"/>
      <w:lvlText w:val="%7."/>
      <w:lvlJc w:val="left"/>
      <w:pPr>
        <w:ind w:left="5600" w:hanging="360"/>
      </w:pPr>
    </w:lvl>
    <w:lvl w:ilvl="7" w:tplc="04090019" w:tentative="1">
      <w:start w:val="1"/>
      <w:numFmt w:val="lowerLetter"/>
      <w:lvlText w:val="%8."/>
      <w:lvlJc w:val="left"/>
      <w:pPr>
        <w:ind w:left="6320" w:hanging="360"/>
      </w:pPr>
    </w:lvl>
    <w:lvl w:ilvl="8" w:tplc="0409001B" w:tentative="1">
      <w:start w:val="1"/>
      <w:numFmt w:val="lowerRoman"/>
      <w:lvlText w:val="%9."/>
      <w:lvlJc w:val="right"/>
      <w:pPr>
        <w:ind w:left="7040" w:hanging="180"/>
      </w:pPr>
    </w:lvl>
  </w:abstractNum>
  <w:abstractNum w:abstractNumId="26" w15:restartNumberingAfterBreak="0">
    <w:nsid w:val="3D662A7E"/>
    <w:multiLevelType w:val="hybridMultilevel"/>
    <w:tmpl w:val="460C8D2A"/>
    <w:lvl w:ilvl="0" w:tplc="2C8C4162">
      <w:start w:val="1"/>
      <w:numFmt w:val="decimal"/>
      <w:lvlText w:val="%1."/>
      <w:lvlJc w:val="left"/>
      <w:pPr>
        <w:ind w:left="42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EF64F8"/>
    <w:multiLevelType w:val="multilevel"/>
    <w:tmpl w:val="9FE23604"/>
    <w:lvl w:ilvl="0">
      <w:start w:val="3"/>
      <w:numFmt w:val="decimal"/>
      <w:lvlText w:val="%1"/>
      <w:lvlJc w:val="left"/>
      <w:pPr>
        <w:ind w:left="420" w:hanging="420"/>
      </w:pPr>
      <w:rPr>
        <w:rFonts w:cs="Tahoma" w:hint="default"/>
        <w:color w:val="000000"/>
      </w:rPr>
    </w:lvl>
    <w:lvl w:ilvl="1">
      <w:start w:val="1"/>
      <w:numFmt w:val="decimal"/>
      <w:lvlText w:val="%1.%2"/>
      <w:lvlJc w:val="left"/>
      <w:pPr>
        <w:ind w:left="1140" w:hanging="420"/>
      </w:pPr>
      <w:rPr>
        <w:rFonts w:cs="Tahoma" w:hint="default"/>
        <w:color w:val="000000"/>
      </w:rPr>
    </w:lvl>
    <w:lvl w:ilvl="2">
      <w:start w:val="1"/>
      <w:numFmt w:val="decimal"/>
      <w:lvlText w:val="%1.%2.%3"/>
      <w:lvlJc w:val="left"/>
      <w:pPr>
        <w:ind w:left="2160" w:hanging="720"/>
      </w:pPr>
      <w:rPr>
        <w:rFonts w:cs="Tahoma" w:hint="default"/>
        <w:color w:val="000000"/>
      </w:rPr>
    </w:lvl>
    <w:lvl w:ilvl="3">
      <w:start w:val="1"/>
      <w:numFmt w:val="decimal"/>
      <w:lvlText w:val="%1.%2.%3.%4"/>
      <w:lvlJc w:val="left"/>
      <w:pPr>
        <w:ind w:left="2880" w:hanging="720"/>
      </w:pPr>
      <w:rPr>
        <w:rFonts w:cs="Tahoma" w:hint="default"/>
        <w:color w:val="000000"/>
      </w:rPr>
    </w:lvl>
    <w:lvl w:ilvl="4">
      <w:start w:val="1"/>
      <w:numFmt w:val="decimal"/>
      <w:lvlText w:val="%1.%2.%3.%4.%5"/>
      <w:lvlJc w:val="left"/>
      <w:pPr>
        <w:ind w:left="3960" w:hanging="1080"/>
      </w:pPr>
      <w:rPr>
        <w:rFonts w:cs="Tahoma" w:hint="default"/>
        <w:color w:val="000000"/>
      </w:rPr>
    </w:lvl>
    <w:lvl w:ilvl="5">
      <w:start w:val="1"/>
      <w:numFmt w:val="decimal"/>
      <w:lvlText w:val="%1.%2.%3.%4.%5.%6"/>
      <w:lvlJc w:val="left"/>
      <w:pPr>
        <w:ind w:left="4680" w:hanging="1080"/>
      </w:pPr>
      <w:rPr>
        <w:rFonts w:cs="Tahoma" w:hint="default"/>
        <w:color w:val="000000"/>
      </w:rPr>
    </w:lvl>
    <w:lvl w:ilvl="6">
      <w:start w:val="1"/>
      <w:numFmt w:val="decimal"/>
      <w:lvlText w:val="%1.%2.%3.%4.%5.%6.%7"/>
      <w:lvlJc w:val="left"/>
      <w:pPr>
        <w:ind w:left="5760" w:hanging="1440"/>
      </w:pPr>
      <w:rPr>
        <w:rFonts w:cs="Tahoma" w:hint="default"/>
        <w:color w:val="000000"/>
      </w:rPr>
    </w:lvl>
    <w:lvl w:ilvl="7">
      <w:start w:val="1"/>
      <w:numFmt w:val="decimal"/>
      <w:lvlText w:val="%1.%2.%3.%4.%5.%6.%7.%8"/>
      <w:lvlJc w:val="left"/>
      <w:pPr>
        <w:ind w:left="6480" w:hanging="1440"/>
      </w:pPr>
      <w:rPr>
        <w:rFonts w:cs="Tahoma" w:hint="default"/>
        <w:color w:val="000000"/>
      </w:rPr>
    </w:lvl>
    <w:lvl w:ilvl="8">
      <w:start w:val="1"/>
      <w:numFmt w:val="decimal"/>
      <w:lvlText w:val="%1.%2.%3.%4.%5.%6.%7.%8.%9"/>
      <w:lvlJc w:val="left"/>
      <w:pPr>
        <w:ind w:left="7560" w:hanging="1800"/>
      </w:pPr>
      <w:rPr>
        <w:rFonts w:cs="Tahoma" w:hint="default"/>
        <w:color w:val="000000"/>
      </w:rPr>
    </w:lvl>
  </w:abstractNum>
  <w:abstractNum w:abstractNumId="28" w15:restartNumberingAfterBreak="0">
    <w:nsid w:val="4C1464B3"/>
    <w:multiLevelType w:val="hybridMultilevel"/>
    <w:tmpl w:val="806E71EC"/>
    <w:lvl w:ilvl="0" w:tplc="04090001">
      <w:start w:val="1"/>
      <w:numFmt w:val="bullet"/>
      <w:lvlText w:val=""/>
      <w:lvlJc w:val="left"/>
      <w:pPr>
        <w:ind w:left="2330" w:hanging="360"/>
      </w:pPr>
      <w:rPr>
        <w:rFonts w:ascii="Symbol" w:hAnsi="Symbol" w:hint="default"/>
      </w:rPr>
    </w:lvl>
    <w:lvl w:ilvl="1" w:tplc="04090003" w:tentative="1">
      <w:start w:val="1"/>
      <w:numFmt w:val="bullet"/>
      <w:lvlText w:val="o"/>
      <w:lvlJc w:val="left"/>
      <w:pPr>
        <w:ind w:left="3050" w:hanging="360"/>
      </w:pPr>
      <w:rPr>
        <w:rFonts w:ascii="Courier New" w:hAnsi="Courier New" w:hint="default"/>
      </w:rPr>
    </w:lvl>
    <w:lvl w:ilvl="2" w:tplc="04090005" w:tentative="1">
      <w:start w:val="1"/>
      <w:numFmt w:val="bullet"/>
      <w:lvlText w:val=""/>
      <w:lvlJc w:val="left"/>
      <w:pPr>
        <w:ind w:left="3770" w:hanging="360"/>
      </w:pPr>
      <w:rPr>
        <w:rFonts w:ascii="Wingdings" w:hAnsi="Wingdings" w:hint="default"/>
      </w:rPr>
    </w:lvl>
    <w:lvl w:ilvl="3" w:tplc="04090001" w:tentative="1">
      <w:start w:val="1"/>
      <w:numFmt w:val="bullet"/>
      <w:lvlText w:val=""/>
      <w:lvlJc w:val="left"/>
      <w:pPr>
        <w:ind w:left="4490" w:hanging="360"/>
      </w:pPr>
      <w:rPr>
        <w:rFonts w:ascii="Symbol" w:hAnsi="Symbol" w:hint="default"/>
      </w:rPr>
    </w:lvl>
    <w:lvl w:ilvl="4" w:tplc="04090003" w:tentative="1">
      <w:start w:val="1"/>
      <w:numFmt w:val="bullet"/>
      <w:lvlText w:val="o"/>
      <w:lvlJc w:val="left"/>
      <w:pPr>
        <w:ind w:left="5210" w:hanging="360"/>
      </w:pPr>
      <w:rPr>
        <w:rFonts w:ascii="Courier New" w:hAnsi="Courier New" w:hint="default"/>
      </w:rPr>
    </w:lvl>
    <w:lvl w:ilvl="5" w:tplc="04090005" w:tentative="1">
      <w:start w:val="1"/>
      <w:numFmt w:val="bullet"/>
      <w:lvlText w:val=""/>
      <w:lvlJc w:val="left"/>
      <w:pPr>
        <w:ind w:left="5930" w:hanging="360"/>
      </w:pPr>
      <w:rPr>
        <w:rFonts w:ascii="Wingdings" w:hAnsi="Wingdings" w:hint="default"/>
      </w:rPr>
    </w:lvl>
    <w:lvl w:ilvl="6" w:tplc="04090001" w:tentative="1">
      <w:start w:val="1"/>
      <w:numFmt w:val="bullet"/>
      <w:lvlText w:val=""/>
      <w:lvlJc w:val="left"/>
      <w:pPr>
        <w:ind w:left="6650" w:hanging="360"/>
      </w:pPr>
      <w:rPr>
        <w:rFonts w:ascii="Symbol" w:hAnsi="Symbol" w:hint="default"/>
      </w:rPr>
    </w:lvl>
    <w:lvl w:ilvl="7" w:tplc="04090003" w:tentative="1">
      <w:start w:val="1"/>
      <w:numFmt w:val="bullet"/>
      <w:lvlText w:val="o"/>
      <w:lvlJc w:val="left"/>
      <w:pPr>
        <w:ind w:left="7370" w:hanging="360"/>
      </w:pPr>
      <w:rPr>
        <w:rFonts w:ascii="Courier New" w:hAnsi="Courier New" w:hint="default"/>
      </w:rPr>
    </w:lvl>
    <w:lvl w:ilvl="8" w:tplc="04090005" w:tentative="1">
      <w:start w:val="1"/>
      <w:numFmt w:val="bullet"/>
      <w:lvlText w:val=""/>
      <w:lvlJc w:val="left"/>
      <w:pPr>
        <w:ind w:left="8090" w:hanging="360"/>
      </w:pPr>
      <w:rPr>
        <w:rFonts w:ascii="Wingdings" w:hAnsi="Wingdings" w:hint="default"/>
      </w:rPr>
    </w:lvl>
  </w:abstractNum>
  <w:abstractNum w:abstractNumId="29" w15:restartNumberingAfterBreak="0">
    <w:nsid w:val="4EB12BF7"/>
    <w:multiLevelType w:val="multilevel"/>
    <w:tmpl w:val="11B46EAC"/>
    <w:lvl w:ilvl="0">
      <w:start w:val="1"/>
      <w:numFmt w:val="decimal"/>
      <w:lvlText w:val="%1."/>
      <w:lvlJc w:val="left"/>
      <w:pPr>
        <w:ind w:left="794" w:hanging="360"/>
      </w:pPr>
    </w:lvl>
    <w:lvl w:ilvl="1">
      <w:start w:val="1"/>
      <w:numFmt w:val="decimal"/>
      <w:isLgl/>
      <w:lvlText w:val="%1.%2"/>
      <w:lvlJc w:val="left"/>
      <w:pPr>
        <w:ind w:left="786" w:hanging="360"/>
      </w:pPr>
      <w:rPr>
        <w:rFonts w:hint="default"/>
      </w:rPr>
    </w:lvl>
    <w:lvl w:ilvl="2">
      <w:start w:val="1"/>
      <w:numFmt w:val="decimal"/>
      <w:isLgl/>
      <w:lvlText w:val="%1.%2.%3"/>
      <w:lvlJc w:val="left"/>
      <w:pPr>
        <w:ind w:left="1186" w:hanging="720"/>
      </w:pPr>
      <w:rPr>
        <w:rFonts w:hint="default"/>
      </w:rPr>
    </w:lvl>
    <w:lvl w:ilvl="3">
      <w:start w:val="1"/>
      <w:numFmt w:val="decimal"/>
      <w:isLgl/>
      <w:lvlText w:val="%1.%2.%3.%4"/>
      <w:lvlJc w:val="left"/>
      <w:pPr>
        <w:ind w:left="1202" w:hanging="720"/>
      </w:pPr>
      <w:rPr>
        <w:rFonts w:hint="default"/>
      </w:rPr>
    </w:lvl>
    <w:lvl w:ilvl="4">
      <w:start w:val="1"/>
      <w:numFmt w:val="decimal"/>
      <w:isLgl/>
      <w:lvlText w:val="%1.%2.%3.%4.%5"/>
      <w:lvlJc w:val="left"/>
      <w:pPr>
        <w:ind w:left="1578" w:hanging="1080"/>
      </w:pPr>
      <w:rPr>
        <w:rFonts w:hint="default"/>
      </w:rPr>
    </w:lvl>
    <w:lvl w:ilvl="5">
      <w:start w:val="1"/>
      <w:numFmt w:val="decimal"/>
      <w:isLgl/>
      <w:lvlText w:val="%1.%2.%3.%4.%5.%6"/>
      <w:lvlJc w:val="left"/>
      <w:pPr>
        <w:ind w:left="1594" w:hanging="1080"/>
      </w:pPr>
      <w:rPr>
        <w:rFonts w:hint="default"/>
      </w:rPr>
    </w:lvl>
    <w:lvl w:ilvl="6">
      <w:start w:val="1"/>
      <w:numFmt w:val="decimal"/>
      <w:isLgl/>
      <w:lvlText w:val="%1.%2.%3.%4.%5.%6.%7"/>
      <w:lvlJc w:val="left"/>
      <w:pPr>
        <w:ind w:left="1970" w:hanging="1440"/>
      </w:pPr>
      <w:rPr>
        <w:rFonts w:hint="default"/>
      </w:rPr>
    </w:lvl>
    <w:lvl w:ilvl="7">
      <w:start w:val="1"/>
      <w:numFmt w:val="decimal"/>
      <w:isLgl/>
      <w:lvlText w:val="%1.%2.%3.%4.%5.%6.%7.%8"/>
      <w:lvlJc w:val="left"/>
      <w:pPr>
        <w:ind w:left="1986" w:hanging="1440"/>
      </w:pPr>
      <w:rPr>
        <w:rFonts w:hint="default"/>
      </w:rPr>
    </w:lvl>
    <w:lvl w:ilvl="8">
      <w:start w:val="1"/>
      <w:numFmt w:val="decimal"/>
      <w:isLgl/>
      <w:lvlText w:val="%1.%2.%3.%4.%5.%6.%7.%8.%9"/>
      <w:lvlJc w:val="left"/>
      <w:pPr>
        <w:ind w:left="2362" w:hanging="1800"/>
      </w:pPr>
      <w:rPr>
        <w:rFonts w:hint="default"/>
      </w:rPr>
    </w:lvl>
  </w:abstractNum>
  <w:abstractNum w:abstractNumId="30" w15:restartNumberingAfterBreak="0">
    <w:nsid w:val="4F4B3ADF"/>
    <w:multiLevelType w:val="multilevel"/>
    <w:tmpl w:val="FB8E0F8C"/>
    <w:lvl w:ilvl="0">
      <w:start w:val="1"/>
      <w:numFmt w:val="decimal"/>
      <w:pStyle w:val="H1Ashurst"/>
      <w:lvlText w:val="%1."/>
      <w:lvlJc w:val="left"/>
      <w:pPr>
        <w:tabs>
          <w:tab w:val="num" w:pos="782"/>
        </w:tabs>
        <w:ind w:left="782" w:hanging="782"/>
      </w:pPr>
      <w:rPr>
        <w:rFonts w:hint="default"/>
        <w:b w:val="0"/>
        <w:i w:val="0"/>
        <w:sz w:val="18"/>
      </w:rPr>
    </w:lvl>
    <w:lvl w:ilvl="1">
      <w:start w:val="1"/>
      <w:numFmt w:val="decimal"/>
      <w:pStyle w:val="H2Ashurst"/>
      <w:lvlText w:val="%1.%2"/>
      <w:lvlJc w:val="left"/>
      <w:pPr>
        <w:tabs>
          <w:tab w:val="num" w:pos="1066"/>
        </w:tabs>
        <w:ind w:left="1066" w:hanging="782"/>
      </w:pPr>
      <w:rPr>
        <w:rFonts w:hint="default"/>
        <w:b w:val="0"/>
        <w:i w:val="0"/>
        <w:sz w:val="18"/>
        <w:szCs w:val="18"/>
      </w:rPr>
    </w:lvl>
    <w:lvl w:ilvl="2">
      <w:start w:val="1"/>
      <w:numFmt w:val="lowerLetter"/>
      <w:pStyle w:val="H3Ashurst"/>
      <w:lvlText w:val="(%3)"/>
      <w:lvlJc w:val="left"/>
      <w:pPr>
        <w:tabs>
          <w:tab w:val="num" w:pos="624"/>
        </w:tabs>
        <w:ind w:left="624" w:hanging="624"/>
      </w:pPr>
      <w:rPr>
        <w:rFonts w:hint="default"/>
        <w:b w:val="0"/>
        <w:i w:val="0"/>
        <w:sz w:val="18"/>
        <w:szCs w:val="18"/>
      </w:rPr>
    </w:lvl>
    <w:lvl w:ilvl="3">
      <w:start w:val="1"/>
      <w:numFmt w:val="lowerRoman"/>
      <w:pStyle w:val="H4Ashurst"/>
      <w:lvlText w:val="(%4)"/>
      <w:lvlJc w:val="left"/>
      <w:pPr>
        <w:tabs>
          <w:tab w:val="num" w:pos="2030"/>
        </w:tabs>
        <w:ind w:left="2030" w:hanging="624"/>
      </w:pPr>
      <w:rPr>
        <w:rFonts w:ascii="Verdana" w:hAnsi="Verdana" w:hint="default"/>
        <w:b w:val="0"/>
        <w:i w:val="0"/>
        <w:sz w:val="18"/>
        <w:szCs w:val="18"/>
      </w:rPr>
    </w:lvl>
    <w:lvl w:ilvl="4">
      <w:numFmt w:val="none"/>
      <w:pStyle w:val="H5Ashurst"/>
      <w:lvlText w:val=""/>
      <w:lvlJc w:val="left"/>
      <w:pPr>
        <w:tabs>
          <w:tab w:val="num" w:pos="360"/>
        </w:tabs>
        <w:ind w:left="0" w:firstLine="0"/>
      </w:pPr>
      <w:rPr>
        <w:rFonts w:hint="default"/>
      </w:rPr>
    </w:lvl>
    <w:lvl w:ilvl="5">
      <w:numFmt w:val="none"/>
      <w:pStyle w:val="H6Ashurst"/>
      <w:lvlText w:val=""/>
      <w:lvlJc w:val="left"/>
      <w:pPr>
        <w:tabs>
          <w:tab w:val="num" w:pos="360"/>
        </w:tabs>
        <w:ind w:left="0" w:firstLine="0"/>
      </w:pPr>
      <w:rPr>
        <w:rFonts w:hint="default"/>
      </w:rPr>
    </w:lvl>
    <w:lvl w:ilvl="6">
      <w:numFmt w:val="none"/>
      <w:pStyle w:val="H7Ashurst"/>
      <w:lvlText w:val=""/>
      <w:lvlJc w:val="left"/>
      <w:pPr>
        <w:tabs>
          <w:tab w:val="num" w:pos="360"/>
        </w:tabs>
        <w:ind w:left="0" w:firstLine="0"/>
      </w:pPr>
      <w:rPr>
        <w:rFonts w:hint="default"/>
      </w:rPr>
    </w:lvl>
    <w:lvl w:ilvl="7">
      <w:numFmt w:val="none"/>
      <w:pStyle w:val="H8Ashurst"/>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 w15:restartNumberingAfterBreak="0">
    <w:nsid w:val="534A7A8B"/>
    <w:multiLevelType w:val="hybridMultilevel"/>
    <w:tmpl w:val="210C5164"/>
    <w:lvl w:ilvl="0" w:tplc="04090001">
      <w:start w:val="1"/>
      <w:numFmt w:val="bullet"/>
      <w:lvlText w:val=""/>
      <w:lvlJc w:val="left"/>
      <w:pPr>
        <w:ind w:left="2330" w:hanging="360"/>
      </w:pPr>
      <w:rPr>
        <w:rFonts w:ascii="Symbol" w:hAnsi="Symbol" w:hint="default"/>
      </w:rPr>
    </w:lvl>
    <w:lvl w:ilvl="1" w:tplc="04090003" w:tentative="1">
      <w:start w:val="1"/>
      <w:numFmt w:val="bullet"/>
      <w:lvlText w:val="o"/>
      <w:lvlJc w:val="left"/>
      <w:pPr>
        <w:ind w:left="3050" w:hanging="360"/>
      </w:pPr>
      <w:rPr>
        <w:rFonts w:ascii="Courier New" w:hAnsi="Courier New" w:hint="default"/>
      </w:rPr>
    </w:lvl>
    <w:lvl w:ilvl="2" w:tplc="04090005" w:tentative="1">
      <w:start w:val="1"/>
      <w:numFmt w:val="bullet"/>
      <w:lvlText w:val=""/>
      <w:lvlJc w:val="left"/>
      <w:pPr>
        <w:ind w:left="3770" w:hanging="360"/>
      </w:pPr>
      <w:rPr>
        <w:rFonts w:ascii="Wingdings" w:hAnsi="Wingdings" w:hint="default"/>
      </w:rPr>
    </w:lvl>
    <w:lvl w:ilvl="3" w:tplc="04090001" w:tentative="1">
      <w:start w:val="1"/>
      <w:numFmt w:val="bullet"/>
      <w:lvlText w:val=""/>
      <w:lvlJc w:val="left"/>
      <w:pPr>
        <w:ind w:left="4490" w:hanging="360"/>
      </w:pPr>
      <w:rPr>
        <w:rFonts w:ascii="Symbol" w:hAnsi="Symbol" w:hint="default"/>
      </w:rPr>
    </w:lvl>
    <w:lvl w:ilvl="4" w:tplc="04090003" w:tentative="1">
      <w:start w:val="1"/>
      <w:numFmt w:val="bullet"/>
      <w:lvlText w:val="o"/>
      <w:lvlJc w:val="left"/>
      <w:pPr>
        <w:ind w:left="5210" w:hanging="360"/>
      </w:pPr>
      <w:rPr>
        <w:rFonts w:ascii="Courier New" w:hAnsi="Courier New" w:hint="default"/>
      </w:rPr>
    </w:lvl>
    <w:lvl w:ilvl="5" w:tplc="04090005" w:tentative="1">
      <w:start w:val="1"/>
      <w:numFmt w:val="bullet"/>
      <w:lvlText w:val=""/>
      <w:lvlJc w:val="left"/>
      <w:pPr>
        <w:ind w:left="5930" w:hanging="360"/>
      </w:pPr>
      <w:rPr>
        <w:rFonts w:ascii="Wingdings" w:hAnsi="Wingdings" w:hint="default"/>
      </w:rPr>
    </w:lvl>
    <w:lvl w:ilvl="6" w:tplc="04090001" w:tentative="1">
      <w:start w:val="1"/>
      <w:numFmt w:val="bullet"/>
      <w:lvlText w:val=""/>
      <w:lvlJc w:val="left"/>
      <w:pPr>
        <w:ind w:left="6650" w:hanging="360"/>
      </w:pPr>
      <w:rPr>
        <w:rFonts w:ascii="Symbol" w:hAnsi="Symbol" w:hint="default"/>
      </w:rPr>
    </w:lvl>
    <w:lvl w:ilvl="7" w:tplc="04090003" w:tentative="1">
      <w:start w:val="1"/>
      <w:numFmt w:val="bullet"/>
      <w:lvlText w:val="o"/>
      <w:lvlJc w:val="left"/>
      <w:pPr>
        <w:ind w:left="7370" w:hanging="360"/>
      </w:pPr>
      <w:rPr>
        <w:rFonts w:ascii="Courier New" w:hAnsi="Courier New" w:hint="default"/>
      </w:rPr>
    </w:lvl>
    <w:lvl w:ilvl="8" w:tplc="04090005" w:tentative="1">
      <w:start w:val="1"/>
      <w:numFmt w:val="bullet"/>
      <w:lvlText w:val=""/>
      <w:lvlJc w:val="left"/>
      <w:pPr>
        <w:ind w:left="8090" w:hanging="360"/>
      </w:pPr>
      <w:rPr>
        <w:rFonts w:ascii="Wingdings" w:hAnsi="Wingdings" w:hint="default"/>
      </w:rPr>
    </w:lvl>
  </w:abstractNum>
  <w:abstractNum w:abstractNumId="32" w15:restartNumberingAfterBreak="0">
    <w:nsid w:val="54516019"/>
    <w:multiLevelType w:val="hybridMultilevel"/>
    <w:tmpl w:val="F3EE7F4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6B8C28D6"/>
    <w:multiLevelType w:val="multilevel"/>
    <w:tmpl w:val="9FE23604"/>
    <w:lvl w:ilvl="0">
      <w:start w:val="3"/>
      <w:numFmt w:val="decimal"/>
      <w:lvlText w:val="%1"/>
      <w:lvlJc w:val="left"/>
      <w:pPr>
        <w:ind w:left="420" w:hanging="420"/>
      </w:pPr>
      <w:rPr>
        <w:rFonts w:cs="Tahoma" w:hint="default"/>
        <w:color w:val="000000"/>
      </w:rPr>
    </w:lvl>
    <w:lvl w:ilvl="1">
      <w:start w:val="1"/>
      <w:numFmt w:val="decimal"/>
      <w:lvlText w:val="%1.%2"/>
      <w:lvlJc w:val="left"/>
      <w:pPr>
        <w:ind w:left="1140" w:hanging="420"/>
      </w:pPr>
      <w:rPr>
        <w:rFonts w:cs="Tahoma" w:hint="default"/>
        <w:color w:val="000000"/>
      </w:rPr>
    </w:lvl>
    <w:lvl w:ilvl="2">
      <w:start w:val="1"/>
      <w:numFmt w:val="decimal"/>
      <w:lvlText w:val="%1.%2.%3"/>
      <w:lvlJc w:val="left"/>
      <w:pPr>
        <w:ind w:left="2160" w:hanging="720"/>
      </w:pPr>
      <w:rPr>
        <w:rFonts w:cs="Tahoma" w:hint="default"/>
        <w:color w:val="000000"/>
      </w:rPr>
    </w:lvl>
    <w:lvl w:ilvl="3">
      <w:start w:val="1"/>
      <w:numFmt w:val="decimal"/>
      <w:lvlText w:val="%1.%2.%3.%4"/>
      <w:lvlJc w:val="left"/>
      <w:pPr>
        <w:ind w:left="2880" w:hanging="720"/>
      </w:pPr>
      <w:rPr>
        <w:rFonts w:cs="Tahoma" w:hint="default"/>
        <w:color w:val="000000"/>
      </w:rPr>
    </w:lvl>
    <w:lvl w:ilvl="4">
      <w:start w:val="1"/>
      <w:numFmt w:val="decimal"/>
      <w:lvlText w:val="%1.%2.%3.%4.%5"/>
      <w:lvlJc w:val="left"/>
      <w:pPr>
        <w:ind w:left="3960" w:hanging="1080"/>
      </w:pPr>
      <w:rPr>
        <w:rFonts w:cs="Tahoma" w:hint="default"/>
        <w:color w:val="000000"/>
      </w:rPr>
    </w:lvl>
    <w:lvl w:ilvl="5">
      <w:start w:val="1"/>
      <w:numFmt w:val="decimal"/>
      <w:lvlText w:val="%1.%2.%3.%4.%5.%6"/>
      <w:lvlJc w:val="left"/>
      <w:pPr>
        <w:ind w:left="4680" w:hanging="1080"/>
      </w:pPr>
      <w:rPr>
        <w:rFonts w:cs="Tahoma" w:hint="default"/>
        <w:color w:val="000000"/>
      </w:rPr>
    </w:lvl>
    <w:lvl w:ilvl="6">
      <w:start w:val="1"/>
      <w:numFmt w:val="decimal"/>
      <w:lvlText w:val="%1.%2.%3.%4.%5.%6.%7"/>
      <w:lvlJc w:val="left"/>
      <w:pPr>
        <w:ind w:left="5760" w:hanging="1440"/>
      </w:pPr>
      <w:rPr>
        <w:rFonts w:cs="Tahoma" w:hint="default"/>
        <w:color w:val="000000"/>
      </w:rPr>
    </w:lvl>
    <w:lvl w:ilvl="7">
      <w:start w:val="1"/>
      <w:numFmt w:val="decimal"/>
      <w:lvlText w:val="%1.%2.%3.%4.%5.%6.%7.%8"/>
      <w:lvlJc w:val="left"/>
      <w:pPr>
        <w:ind w:left="6480" w:hanging="1440"/>
      </w:pPr>
      <w:rPr>
        <w:rFonts w:cs="Tahoma" w:hint="default"/>
        <w:color w:val="000000"/>
      </w:rPr>
    </w:lvl>
    <w:lvl w:ilvl="8">
      <w:start w:val="1"/>
      <w:numFmt w:val="decimal"/>
      <w:lvlText w:val="%1.%2.%3.%4.%5.%6.%7.%8.%9"/>
      <w:lvlJc w:val="left"/>
      <w:pPr>
        <w:ind w:left="7560" w:hanging="1800"/>
      </w:pPr>
      <w:rPr>
        <w:rFonts w:cs="Tahoma" w:hint="default"/>
        <w:color w:val="000000"/>
      </w:rPr>
    </w:lvl>
  </w:abstractNum>
  <w:abstractNum w:abstractNumId="34" w15:restartNumberingAfterBreak="0">
    <w:nsid w:val="6CFB187E"/>
    <w:multiLevelType w:val="hybridMultilevel"/>
    <w:tmpl w:val="CD4C615A"/>
    <w:lvl w:ilvl="0" w:tplc="04090001">
      <w:start w:val="1"/>
      <w:numFmt w:val="bullet"/>
      <w:lvlText w:val="-"/>
      <w:lvlJc w:val="left"/>
      <w:pPr>
        <w:ind w:left="643"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F463BB"/>
    <w:multiLevelType w:val="hybridMultilevel"/>
    <w:tmpl w:val="7E4815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C115C8"/>
    <w:multiLevelType w:val="hybridMultilevel"/>
    <w:tmpl w:val="8C9E1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963B98"/>
    <w:multiLevelType w:val="hybridMultilevel"/>
    <w:tmpl w:val="B76E690C"/>
    <w:lvl w:ilvl="0" w:tplc="04090001">
      <w:start w:val="1"/>
      <w:numFmt w:val="bullet"/>
      <w:lvlText w:val=""/>
      <w:lvlJc w:val="left"/>
      <w:pPr>
        <w:ind w:left="2310" w:hanging="360"/>
      </w:pPr>
      <w:rPr>
        <w:rFonts w:ascii="Symbol" w:hAnsi="Symbol" w:hint="default"/>
      </w:rPr>
    </w:lvl>
    <w:lvl w:ilvl="1" w:tplc="04090003" w:tentative="1">
      <w:start w:val="1"/>
      <w:numFmt w:val="bullet"/>
      <w:lvlText w:val="o"/>
      <w:lvlJc w:val="left"/>
      <w:pPr>
        <w:ind w:left="3030" w:hanging="360"/>
      </w:pPr>
      <w:rPr>
        <w:rFonts w:ascii="Courier New" w:hAnsi="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hint="default"/>
      </w:rPr>
    </w:lvl>
    <w:lvl w:ilvl="8" w:tplc="04090005" w:tentative="1">
      <w:start w:val="1"/>
      <w:numFmt w:val="bullet"/>
      <w:lvlText w:val=""/>
      <w:lvlJc w:val="left"/>
      <w:pPr>
        <w:ind w:left="8070" w:hanging="360"/>
      </w:pPr>
      <w:rPr>
        <w:rFonts w:ascii="Wingdings" w:hAnsi="Wingdings" w:hint="default"/>
      </w:rPr>
    </w:lvl>
  </w:abstractNum>
  <w:num w:numId="1" w16cid:durableId="1938251207">
    <w:abstractNumId w:val="21"/>
  </w:num>
  <w:num w:numId="2" w16cid:durableId="535309809">
    <w:abstractNumId w:val="24"/>
  </w:num>
  <w:num w:numId="3" w16cid:durableId="72050004">
    <w:abstractNumId w:val="36"/>
  </w:num>
  <w:num w:numId="4" w16cid:durableId="420220968">
    <w:abstractNumId w:val="25"/>
  </w:num>
  <w:num w:numId="5" w16cid:durableId="1977878197">
    <w:abstractNumId w:val="35"/>
  </w:num>
  <w:num w:numId="6" w16cid:durableId="1823809328">
    <w:abstractNumId w:val="26"/>
  </w:num>
  <w:num w:numId="7" w16cid:durableId="1026298209">
    <w:abstractNumId w:val="17"/>
  </w:num>
  <w:num w:numId="8" w16cid:durableId="1505120533">
    <w:abstractNumId w:val="23"/>
  </w:num>
  <w:num w:numId="9" w16cid:durableId="1573467538">
    <w:abstractNumId w:val="22"/>
  </w:num>
  <w:num w:numId="10" w16cid:durableId="2076929632">
    <w:abstractNumId w:val="14"/>
  </w:num>
  <w:num w:numId="11" w16cid:durableId="97648801">
    <w:abstractNumId w:val="16"/>
  </w:num>
  <w:num w:numId="12" w16cid:durableId="1085564994">
    <w:abstractNumId w:val="29"/>
  </w:num>
  <w:num w:numId="13" w16cid:durableId="737941465">
    <w:abstractNumId w:val="28"/>
  </w:num>
  <w:num w:numId="14" w16cid:durableId="1783262825">
    <w:abstractNumId w:val="15"/>
  </w:num>
  <w:num w:numId="15" w16cid:durableId="344551777">
    <w:abstractNumId w:val="37"/>
  </w:num>
  <w:num w:numId="16" w16cid:durableId="240725272">
    <w:abstractNumId w:val="31"/>
  </w:num>
  <w:num w:numId="17" w16cid:durableId="2135323772">
    <w:abstractNumId w:val="32"/>
  </w:num>
  <w:num w:numId="18" w16cid:durableId="32534563">
    <w:abstractNumId w:val="33"/>
  </w:num>
  <w:num w:numId="19" w16cid:durableId="187715573">
    <w:abstractNumId w:val="27"/>
  </w:num>
  <w:num w:numId="20" w16cid:durableId="425423220">
    <w:abstractNumId w:val="19"/>
  </w:num>
  <w:num w:numId="21" w16cid:durableId="1373533974">
    <w:abstractNumId w:val="34"/>
  </w:num>
  <w:num w:numId="22" w16cid:durableId="725252499">
    <w:abstractNumId w:val="18"/>
  </w:num>
  <w:num w:numId="23" w16cid:durableId="525682797">
    <w:abstractNumId w:val="2"/>
  </w:num>
  <w:num w:numId="24" w16cid:durableId="1738280800">
    <w:abstractNumId w:val="7"/>
  </w:num>
  <w:num w:numId="25" w16cid:durableId="1479541712">
    <w:abstractNumId w:val="10"/>
  </w:num>
  <w:num w:numId="26" w16cid:durableId="520321141">
    <w:abstractNumId w:val="8"/>
  </w:num>
  <w:num w:numId="27" w16cid:durableId="1939218042">
    <w:abstractNumId w:val="9"/>
  </w:num>
  <w:num w:numId="28" w16cid:durableId="456142571">
    <w:abstractNumId w:val="11"/>
  </w:num>
  <w:num w:numId="29" w16cid:durableId="896627710">
    <w:abstractNumId w:val="3"/>
  </w:num>
  <w:num w:numId="30" w16cid:durableId="930890382">
    <w:abstractNumId w:val="5"/>
  </w:num>
  <w:num w:numId="31" w16cid:durableId="2142726105">
    <w:abstractNumId w:val="4"/>
  </w:num>
  <w:num w:numId="32" w16cid:durableId="1415590154">
    <w:abstractNumId w:val="6"/>
  </w:num>
  <w:num w:numId="33" w16cid:durableId="331880413">
    <w:abstractNumId w:val="1"/>
  </w:num>
  <w:num w:numId="34" w16cid:durableId="886530540">
    <w:abstractNumId w:val="0"/>
  </w:num>
  <w:num w:numId="35" w16cid:durableId="463541888">
    <w:abstractNumId w:val="30"/>
  </w:num>
  <w:num w:numId="36" w16cid:durableId="1278952802">
    <w:abstractNumId w:val="12"/>
  </w:num>
  <w:num w:numId="37" w16cid:durableId="202834126">
    <w:abstractNumId w:val="13"/>
  </w:num>
  <w:num w:numId="38" w16cid:durableId="751197511">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cky Yong">
    <w15:presenceInfo w15:providerId="Windows Live" w15:userId="d3e6d183e02b8ea7"/>
  </w15:person>
  <w15:person w15:author="杨淑晶">
    <w15:presenceInfo w15:providerId="None" w15:userId="杨淑晶"/>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7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IyN7e0NDY2tjQwszBR0lEKTi0uzszPAykwqgUAR1DZkCwAAAA="/>
  </w:docVars>
  <w:rsids>
    <w:rsidRoot w:val="006342F6"/>
    <w:rsid w:val="00005507"/>
    <w:rsid w:val="00025789"/>
    <w:rsid w:val="00025F98"/>
    <w:rsid w:val="000263CB"/>
    <w:rsid w:val="00030C26"/>
    <w:rsid w:val="000477EC"/>
    <w:rsid w:val="0005753F"/>
    <w:rsid w:val="00071041"/>
    <w:rsid w:val="0007453D"/>
    <w:rsid w:val="00080CFC"/>
    <w:rsid w:val="0008218E"/>
    <w:rsid w:val="000826B2"/>
    <w:rsid w:val="000873FB"/>
    <w:rsid w:val="000939DD"/>
    <w:rsid w:val="000954F6"/>
    <w:rsid w:val="000A6C76"/>
    <w:rsid w:val="000C5C55"/>
    <w:rsid w:val="000C7654"/>
    <w:rsid w:val="000D225B"/>
    <w:rsid w:val="000D37BB"/>
    <w:rsid w:val="000D4BC7"/>
    <w:rsid w:val="000E1D44"/>
    <w:rsid w:val="000E5A40"/>
    <w:rsid w:val="000F6732"/>
    <w:rsid w:val="000F6CC2"/>
    <w:rsid w:val="00100ACD"/>
    <w:rsid w:val="00102688"/>
    <w:rsid w:val="0011172B"/>
    <w:rsid w:val="00111F2E"/>
    <w:rsid w:val="00123E4B"/>
    <w:rsid w:val="00124154"/>
    <w:rsid w:val="001270AD"/>
    <w:rsid w:val="00135420"/>
    <w:rsid w:val="001357D6"/>
    <w:rsid w:val="00144F41"/>
    <w:rsid w:val="00155152"/>
    <w:rsid w:val="00155BA4"/>
    <w:rsid w:val="0015710B"/>
    <w:rsid w:val="00160B08"/>
    <w:rsid w:val="00160DA8"/>
    <w:rsid w:val="00190A70"/>
    <w:rsid w:val="0019499E"/>
    <w:rsid w:val="001A53AC"/>
    <w:rsid w:val="001B51FA"/>
    <w:rsid w:val="001B53E5"/>
    <w:rsid w:val="001D08E5"/>
    <w:rsid w:val="001D4247"/>
    <w:rsid w:val="001D46EB"/>
    <w:rsid w:val="001E6AC6"/>
    <w:rsid w:val="001E7490"/>
    <w:rsid w:val="001F055A"/>
    <w:rsid w:val="001F128D"/>
    <w:rsid w:val="001F5CF6"/>
    <w:rsid w:val="00204295"/>
    <w:rsid w:val="00205EB4"/>
    <w:rsid w:val="00210170"/>
    <w:rsid w:val="0024199E"/>
    <w:rsid w:val="00246163"/>
    <w:rsid w:val="0025147D"/>
    <w:rsid w:val="0025194D"/>
    <w:rsid w:val="00256417"/>
    <w:rsid w:val="002570BD"/>
    <w:rsid w:val="00273926"/>
    <w:rsid w:val="002954FF"/>
    <w:rsid w:val="0029584C"/>
    <w:rsid w:val="00297F57"/>
    <w:rsid w:val="002B13CE"/>
    <w:rsid w:val="002B1BCD"/>
    <w:rsid w:val="002B4B34"/>
    <w:rsid w:val="002C0A74"/>
    <w:rsid w:val="002C37E7"/>
    <w:rsid w:val="002D339B"/>
    <w:rsid w:val="002D4EB0"/>
    <w:rsid w:val="002E21CC"/>
    <w:rsid w:val="002F347D"/>
    <w:rsid w:val="00305E41"/>
    <w:rsid w:val="003256A0"/>
    <w:rsid w:val="003320A6"/>
    <w:rsid w:val="0033277A"/>
    <w:rsid w:val="00335133"/>
    <w:rsid w:val="00336815"/>
    <w:rsid w:val="003378D8"/>
    <w:rsid w:val="00340700"/>
    <w:rsid w:val="00345B54"/>
    <w:rsid w:val="0035407A"/>
    <w:rsid w:val="00357BB6"/>
    <w:rsid w:val="003724CF"/>
    <w:rsid w:val="003748B9"/>
    <w:rsid w:val="003802F7"/>
    <w:rsid w:val="003A4A3F"/>
    <w:rsid w:val="003A63F1"/>
    <w:rsid w:val="003B1C0C"/>
    <w:rsid w:val="003B2287"/>
    <w:rsid w:val="003B5557"/>
    <w:rsid w:val="003B6383"/>
    <w:rsid w:val="003C0CCF"/>
    <w:rsid w:val="003C39D5"/>
    <w:rsid w:val="003C3E41"/>
    <w:rsid w:val="003D6934"/>
    <w:rsid w:val="003E2C62"/>
    <w:rsid w:val="003F25C3"/>
    <w:rsid w:val="003F2B30"/>
    <w:rsid w:val="003F5231"/>
    <w:rsid w:val="004075D0"/>
    <w:rsid w:val="00411429"/>
    <w:rsid w:val="00412A28"/>
    <w:rsid w:val="00415FC3"/>
    <w:rsid w:val="00427D42"/>
    <w:rsid w:val="00430C4A"/>
    <w:rsid w:val="00433516"/>
    <w:rsid w:val="00434B14"/>
    <w:rsid w:val="0043604A"/>
    <w:rsid w:val="00440BEF"/>
    <w:rsid w:val="00441748"/>
    <w:rsid w:val="004706A0"/>
    <w:rsid w:val="0047285A"/>
    <w:rsid w:val="00475933"/>
    <w:rsid w:val="00485E34"/>
    <w:rsid w:val="00490022"/>
    <w:rsid w:val="00492F30"/>
    <w:rsid w:val="00493DBB"/>
    <w:rsid w:val="004A0690"/>
    <w:rsid w:val="004B195E"/>
    <w:rsid w:val="004B1D5B"/>
    <w:rsid w:val="004B3FAF"/>
    <w:rsid w:val="004B4813"/>
    <w:rsid w:val="004B568F"/>
    <w:rsid w:val="004D5031"/>
    <w:rsid w:val="004D60E3"/>
    <w:rsid w:val="004E24A1"/>
    <w:rsid w:val="004E2B60"/>
    <w:rsid w:val="004E4FA4"/>
    <w:rsid w:val="004E706F"/>
    <w:rsid w:val="004E7672"/>
    <w:rsid w:val="004F4A23"/>
    <w:rsid w:val="004F7C79"/>
    <w:rsid w:val="00506D11"/>
    <w:rsid w:val="00516246"/>
    <w:rsid w:val="005259B0"/>
    <w:rsid w:val="005272E1"/>
    <w:rsid w:val="005338DB"/>
    <w:rsid w:val="0054261B"/>
    <w:rsid w:val="00544ED1"/>
    <w:rsid w:val="00544EF1"/>
    <w:rsid w:val="0055502D"/>
    <w:rsid w:val="0056072A"/>
    <w:rsid w:val="00561B3A"/>
    <w:rsid w:val="00567A64"/>
    <w:rsid w:val="00567AE1"/>
    <w:rsid w:val="00567AE8"/>
    <w:rsid w:val="00571B70"/>
    <w:rsid w:val="005725CC"/>
    <w:rsid w:val="00573925"/>
    <w:rsid w:val="0057571C"/>
    <w:rsid w:val="005770A5"/>
    <w:rsid w:val="005A4A16"/>
    <w:rsid w:val="005F2038"/>
    <w:rsid w:val="005F31F6"/>
    <w:rsid w:val="00602C0F"/>
    <w:rsid w:val="00605567"/>
    <w:rsid w:val="00612D3B"/>
    <w:rsid w:val="00615183"/>
    <w:rsid w:val="006309E0"/>
    <w:rsid w:val="00633ACE"/>
    <w:rsid w:val="006342F6"/>
    <w:rsid w:val="006410C4"/>
    <w:rsid w:val="0064507F"/>
    <w:rsid w:val="00646DD3"/>
    <w:rsid w:val="00661404"/>
    <w:rsid w:val="00664276"/>
    <w:rsid w:val="00664DBA"/>
    <w:rsid w:val="006702E7"/>
    <w:rsid w:val="006733C2"/>
    <w:rsid w:val="00676482"/>
    <w:rsid w:val="006A12BE"/>
    <w:rsid w:val="006A5C36"/>
    <w:rsid w:val="006A6F50"/>
    <w:rsid w:val="006B2B7D"/>
    <w:rsid w:val="006B5B23"/>
    <w:rsid w:val="006B68F7"/>
    <w:rsid w:val="006C26D2"/>
    <w:rsid w:val="006D532D"/>
    <w:rsid w:val="006E6609"/>
    <w:rsid w:val="006E7B6A"/>
    <w:rsid w:val="00703FC1"/>
    <w:rsid w:val="00717097"/>
    <w:rsid w:val="0074448C"/>
    <w:rsid w:val="007466F2"/>
    <w:rsid w:val="00761966"/>
    <w:rsid w:val="00786DA5"/>
    <w:rsid w:val="00796EDC"/>
    <w:rsid w:val="007B0ACD"/>
    <w:rsid w:val="007C0E9C"/>
    <w:rsid w:val="007C607C"/>
    <w:rsid w:val="007C6C24"/>
    <w:rsid w:val="007D4A44"/>
    <w:rsid w:val="007E2F30"/>
    <w:rsid w:val="007F05EA"/>
    <w:rsid w:val="007F0B96"/>
    <w:rsid w:val="007F600E"/>
    <w:rsid w:val="007F720C"/>
    <w:rsid w:val="00802559"/>
    <w:rsid w:val="00815425"/>
    <w:rsid w:val="00825C3B"/>
    <w:rsid w:val="00833D4C"/>
    <w:rsid w:val="008532BD"/>
    <w:rsid w:val="00853CB5"/>
    <w:rsid w:val="00861D4A"/>
    <w:rsid w:val="00866112"/>
    <w:rsid w:val="00883CAE"/>
    <w:rsid w:val="0088730A"/>
    <w:rsid w:val="00892DF5"/>
    <w:rsid w:val="00895985"/>
    <w:rsid w:val="00897D42"/>
    <w:rsid w:val="008A7D0B"/>
    <w:rsid w:val="008B4C3D"/>
    <w:rsid w:val="008C02B1"/>
    <w:rsid w:val="008C4DB2"/>
    <w:rsid w:val="008C706A"/>
    <w:rsid w:val="008D637B"/>
    <w:rsid w:val="008E6CAC"/>
    <w:rsid w:val="009108EE"/>
    <w:rsid w:val="00915A09"/>
    <w:rsid w:val="00937104"/>
    <w:rsid w:val="0094514B"/>
    <w:rsid w:val="00977A4B"/>
    <w:rsid w:val="00983FF9"/>
    <w:rsid w:val="00984E26"/>
    <w:rsid w:val="00986FC4"/>
    <w:rsid w:val="00987C00"/>
    <w:rsid w:val="00990C12"/>
    <w:rsid w:val="00997B23"/>
    <w:rsid w:val="009A7B85"/>
    <w:rsid w:val="009D64D9"/>
    <w:rsid w:val="009E1CD2"/>
    <w:rsid w:val="009E2FDB"/>
    <w:rsid w:val="009E354A"/>
    <w:rsid w:val="009E4D6D"/>
    <w:rsid w:val="009F26FB"/>
    <w:rsid w:val="00A10724"/>
    <w:rsid w:val="00A14B78"/>
    <w:rsid w:val="00A15987"/>
    <w:rsid w:val="00A161F5"/>
    <w:rsid w:val="00A23451"/>
    <w:rsid w:val="00A247D6"/>
    <w:rsid w:val="00A303EA"/>
    <w:rsid w:val="00A317EA"/>
    <w:rsid w:val="00A3416B"/>
    <w:rsid w:val="00A47119"/>
    <w:rsid w:val="00A60DB6"/>
    <w:rsid w:val="00A76A52"/>
    <w:rsid w:val="00A85201"/>
    <w:rsid w:val="00AA2474"/>
    <w:rsid w:val="00AA6F4A"/>
    <w:rsid w:val="00AA75C9"/>
    <w:rsid w:val="00AA7FEE"/>
    <w:rsid w:val="00AB2C49"/>
    <w:rsid w:val="00AB358C"/>
    <w:rsid w:val="00AB4696"/>
    <w:rsid w:val="00AC0233"/>
    <w:rsid w:val="00AC23AB"/>
    <w:rsid w:val="00AC368D"/>
    <w:rsid w:val="00AC3821"/>
    <w:rsid w:val="00AC537D"/>
    <w:rsid w:val="00AC5486"/>
    <w:rsid w:val="00AD12E7"/>
    <w:rsid w:val="00AE0CFF"/>
    <w:rsid w:val="00AF2507"/>
    <w:rsid w:val="00B04D9D"/>
    <w:rsid w:val="00B0554E"/>
    <w:rsid w:val="00B05BCC"/>
    <w:rsid w:val="00B06BD9"/>
    <w:rsid w:val="00B1704E"/>
    <w:rsid w:val="00B17E33"/>
    <w:rsid w:val="00B472F8"/>
    <w:rsid w:val="00B5041C"/>
    <w:rsid w:val="00B53944"/>
    <w:rsid w:val="00B57CE4"/>
    <w:rsid w:val="00B63C8F"/>
    <w:rsid w:val="00B771B1"/>
    <w:rsid w:val="00B83794"/>
    <w:rsid w:val="00B90EAE"/>
    <w:rsid w:val="00B950B0"/>
    <w:rsid w:val="00BA18FB"/>
    <w:rsid w:val="00BD27F8"/>
    <w:rsid w:val="00BD3F58"/>
    <w:rsid w:val="00BE0647"/>
    <w:rsid w:val="00BE0D7A"/>
    <w:rsid w:val="00BE6482"/>
    <w:rsid w:val="00C0770F"/>
    <w:rsid w:val="00C12714"/>
    <w:rsid w:val="00C1415F"/>
    <w:rsid w:val="00C20A27"/>
    <w:rsid w:val="00C20A81"/>
    <w:rsid w:val="00C235B0"/>
    <w:rsid w:val="00C257D4"/>
    <w:rsid w:val="00C2746D"/>
    <w:rsid w:val="00C409A4"/>
    <w:rsid w:val="00C46C38"/>
    <w:rsid w:val="00C479A0"/>
    <w:rsid w:val="00C54D11"/>
    <w:rsid w:val="00C561EE"/>
    <w:rsid w:val="00C567E6"/>
    <w:rsid w:val="00C6034E"/>
    <w:rsid w:val="00C729CB"/>
    <w:rsid w:val="00C8244A"/>
    <w:rsid w:val="00C834A0"/>
    <w:rsid w:val="00C866C2"/>
    <w:rsid w:val="00C96FA1"/>
    <w:rsid w:val="00CB3F58"/>
    <w:rsid w:val="00CE5895"/>
    <w:rsid w:val="00CF37B1"/>
    <w:rsid w:val="00D35814"/>
    <w:rsid w:val="00D36D52"/>
    <w:rsid w:val="00D404E2"/>
    <w:rsid w:val="00D4079E"/>
    <w:rsid w:val="00D4540F"/>
    <w:rsid w:val="00D6667F"/>
    <w:rsid w:val="00D66D09"/>
    <w:rsid w:val="00D700A4"/>
    <w:rsid w:val="00D75719"/>
    <w:rsid w:val="00D75F43"/>
    <w:rsid w:val="00D77AD2"/>
    <w:rsid w:val="00D903CF"/>
    <w:rsid w:val="00D95F98"/>
    <w:rsid w:val="00DA4E77"/>
    <w:rsid w:val="00DA5EFB"/>
    <w:rsid w:val="00DC3DA9"/>
    <w:rsid w:val="00DD49EE"/>
    <w:rsid w:val="00DD661F"/>
    <w:rsid w:val="00DE6C8E"/>
    <w:rsid w:val="00DF5AD4"/>
    <w:rsid w:val="00DF6692"/>
    <w:rsid w:val="00E1171D"/>
    <w:rsid w:val="00E120E8"/>
    <w:rsid w:val="00E15299"/>
    <w:rsid w:val="00E17CE4"/>
    <w:rsid w:val="00E211B0"/>
    <w:rsid w:val="00E262E8"/>
    <w:rsid w:val="00E309D1"/>
    <w:rsid w:val="00E63812"/>
    <w:rsid w:val="00E71F06"/>
    <w:rsid w:val="00E72521"/>
    <w:rsid w:val="00E764B4"/>
    <w:rsid w:val="00E925D3"/>
    <w:rsid w:val="00EA30F1"/>
    <w:rsid w:val="00EC49CB"/>
    <w:rsid w:val="00EC5D01"/>
    <w:rsid w:val="00ED15F2"/>
    <w:rsid w:val="00ED22CD"/>
    <w:rsid w:val="00ED6BB9"/>
    <w:rsid w:val="00ED6D4E"/>
    <w:rsid w:val="00EE328C"/>
    <w:rsid w:val="00EE4252"/>
    <w:rsid w:val="00EE5F8C"/>
    <w:rsid w:val="00EE6332"/>
    <w:rsid w:val="00EF54D3"/>
    <w:rsid w:val="00EF6792"/>
    <w:rsid w:val="00F04B36"/>
    <w:rsid w:val="00F06C1E"/>
    <w:rsid w:val="00F0785C"/>
    <w:rsid w:val="00F12E2B"/>
    <w:rsid w:val="00F31BF3"/>
    <w:rsid w:val="00F33BC1"/>
    <w:rsid w:val="00F3672B"/>
    <w:rsid w:val="00F43FCC"/>
    <w:rsid w:val="00F61294"/>
    <w:rsid w:val="00F64E60"/>
    <w:rsid w:val="00F73F89"/>
    <w:rsid w:val="00F755FD"/>
    <w:rsid w:val="00F76054"/>
    <w:rsid w:val="00F80509"/>
    <w:rsid w:val="00F80943"/>
    <w:rsid w:val="00F82643"/>
    <w:rsid w:val="00F82F88"/>
    <w:rsid w:val="00F84878"/>
    <w:rsid w:val="00FA0333"/>
    <w:rsid w:val="00FB5ABC"/>
    <w:rsid w:val="00FC6761"/>
    <w:rsid w:val="00FC695B"/>
    <w:rsid w:val="00FD59E2"/>
    <w:rsid w:val="00FE4ADF"/>
    <w:rsid w:val="00FE5348"/>
    <w:rsid w:val="00FF3FB5"/>
    <w:rsid w:val="00FF527B"/>
    <w:rsid w:val="00FF7C53"/>
    <w:rsid w:val="214C7AE1"/>
    <w:rsid w:val="460863CF"/>
    <w:rsid w:val="77E2B531"/>
  </w:rsids>
  <m:mathPr>
    <m:mathFont m:val="Cambria Math"/>
    <m:brkBin m:val="before"/>
    <m:brkBinSub m:val="--"/>
    <m:smallFrac/>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4E5ACE"/>
  <w15:docId w15:val="{9AC3D9AF-23D0-47CD-AB17-89EC37C4D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宋体" w:hAnsiTheme="minorHAnsi" w:cstheme="minorBidi"/>
        <w:sz w:val="22"/>
        <w:szCs w:val="22"/>
        <w:lang w:val="en-SG" w:eastAsia="en-US" w:bidi="ar-SA"/>
      </w:rPr>
    </w:rPrDefault>
    <w:pPrDefault>
      <w:pPr>
        <w:spacing w:after="200" w:line="276" w:lineRule="auto"/>
      </w:pPr>
    </w:pPrDefault>
  </w:docDefaults>
  <w:latentStyles w:defLockedState="0" w:defUIPriority="0" w:defSemiHidden="0" w:defUnhideWhenUsed="0" w:defQFormat="0" w:count="376">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2F6"/>
    <w:pPr>
      <w:widowControl w:val="0"/>
    </w:pPr>
    <w:rPr>
      <w:rFonts w:eastAsiaTheme="minorEastAsia"/>
      <w:kern w:val="2"/>
      <w:sz w:val="21"/>
      <w:lang w:val="en-US" w:eastAsia="zh-CN"/>
    </w:rPr>
  </w:style>
  <w:style w:type="paragraph" w:styleId="Heading1">
    <w:name w:val="heading 1"/>
    <w:basedOn w:val="Normal"/>
    <w:next w:val="Normal"/>
    <w:link w:val="Heading1Char"/>
    <w:uiPriority w:val="9"/>
    <w:qFormat/>
    <w:rsid w:val="00AC36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7">
    <w:name w:val="heading 7"/>
    <w:basedOn w:val="Normal"/>
    <w:next w:val="Normal"/>
    <w:link w:val="Heading7Char"/>
    <w:unhideWhenUsed/>
    <w:rsid w:val="00AC0233"/>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nhideWhenUsed/>
    <w:rsid w:val="00DF5AD4"/>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368D"/>
    <w:rPr>
      <w:rFonts w:asciiTheme="majorHAnsi" w:eastAsiaTheme="majorEastAsia" w:hAnsiTheme="majorHAnsi" w:cstheme="majorBidi"/>
      <w:b/>
      <w:bCs/>
      <w:color w:val="365F91" w:themeColor="accent1" w:themeShade="BF"/>
      <w:kern w:val="2"/>
      <w:sz w:val="28"/>
      <w:szCs w:val="28"/>
      <w:lang w:val="en-US" w:eastAsia="zh-CN"/>
    </w:rPr>
  </w:style>
  <w:style w:type="paragraph" w:styleId="ListParagraph">
    <w:name w:val="List Paragraph"/>
    <w:basedOn w:val="Normal"/>
    <w:uiPriority w:val="34"/>
    <w:qFormat/>
    <w:rsid w:val="006342F6"/>
    <w:pPr>
      <w:ind w:left="720"/>
      <w:contextualSpacing/>
    </w:pPr>
  </w:style>
  <w:style w:type="paragraph" w:styleId="Header">
    <w:name w:val="header"/>
    <w:basedOn w:val="Normal"/>
    <w:link w:val="HeaderChar"/>
    <w:uiPriority w:val="99"/>
    <w:unhideWhenUsed/>
    <w:rsid w:val="00E309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09D1"/>
    <w:rPr>
      <w:rFonts w:eastAsiaTheme="minorEastAsia"/>
      <w:kern w:val="2"/>
      <w:sz w:val="21"/>
      <w:lang w:val="en-US" w:eastAsia="zh-CN"/>
    </w:rPr>
  </w:style>
  <w:style w:type="paragraph" w:styleId="Footer">
    <w:name w:val="footer"/>
    <w:basedOn w:val="Normal"/>
    <w:link w:val="FooterChar"/>
    <w:uiPriority w:val="99"/>
    <w:unhideWhenUsed/>
    <w:rsid w:val="00E309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9D1"/>
    <w:rPr>
      <w:rFonts w:eastAsiaTheme="minorEastAsia"/>
      <w:kern w:val="2"/>
      <w:sz w:val="21"/>
      <w:lang w:val="en-US" w:eastAsia="zh-CN"/>
    </w:rPr>
  </w:style>
  <w:style w:type="paragraph" w:styleId="TOCHeading">
    <w:name w:val="TOC Heading"/>
    <w:basedOn w:val="Heading1"/>
    <w:next w:val="Normal"/>
    <w:uiPriority w:val="39"/>
    <w:semiHidden/>
    <w:unhideWhenUsed/>
    <w:qFormat/>
    <w:rsid w:val="00AC368D"/>
    <w:pPr>
      <w:widowControl/>
      <w:outlineLvl w:val="9"/>
    </w:pPr>
    <w:rPr>
      <w:kern w:val="0"/>
      <w:lang w:eastAsia="ja-JP"/>
    </w:rPr>
  </w:style>
  <w:style w:type="paragraph" w:styleId="TOC2">
    <w:name w:val="toc 2"/>
    <w:basedOn w:val="Normal"/>
    <w:next w:val="Normal"/>
    <w:autoRedefine/>
    <w:uiPriority w:val="39"/>
    <w:semiHidden/>
    <w:unhideWhenUsed/>
    <w:qFormat/>
    <w:rsid w:val="00AC368D"/>
    <w:pPr>
      <w:widowControl/>
      <w:spacing w:after="100"/>
      <w:ind w:left="220"/>
    </w:pPr>
    <w:rPr>
      <w:kern w:val="0"/>
      <w:sz w:val="22"/>
      <w:lang w:eastAsia="ja-JP"/>
    </w:rPr>
  </w:style>
  <w:style w:type="paragraph" w:styleId="TOC1">
    <w:name w:val="toc 1"/>
    <w:basedOn w:val="Normal"/>
    <w:next w:val="Normal"/>
    <w:autoRedefine/>
    <w:uiPriority w:val="39"/>
    <w:semiHidden/>
    <w:unhideWhenUsed/>
    <w:qFormat/>
    <w:rsid w:val="00AC368D"/>
    <w:pPr>
      <w:widowControl/>
      <w:spacing w:after="100"/>
    </w:pPr>
    <w:rPr>
      <w:kern w:val="0"/>
      <w:sz w:val="22"/>
      <w:lang w:eastAsia="ja-JP"/>
    </w:rPr>
  </w:style>
  <w:style w:type="paragraph" w:styleId="TOC3">
    <w:name w:val="toc 3"/>
    <w:basedOn w:val="Normal"/>
    <w:next w:val="Normal"/>
    <w:autoRedefine/>
    <w:uiPriority w:val="39"/>
    <w:semiHidden/>
    <w:unhideWhenUsed/>
    <w:qFormat/>
    <w:rsid w:val="00AC368D"/>
    <w:pPr>
      <w:widowControl/>
      <w:spacing w:after="100"/>
      <w:ind w:left="440"/>
    </w:pPr>
    <w:rPr>
      <w:kern w:val="0"/>
      <w:sz w:val="22"/>
      <w:lang w:eastAsia="ja-JP"/>
    </w:rPr>
  </w:style>
  <w:style w:type="paragraph" w:styleId="BalloonText">
    <w:name w:val="Balloon Text"/>
    <w:basedOn w:val="Normal"/>
    <w:link w:val="BalloonTextChar"/>
    <w:uiPriority w:val="99"/>
    <w:semiHidden/>
    <w:unhideWhenUsed/>
    <w:rsid w:val="00AC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68D"/>
    <w:rPr>
      <w:rFonts w:ascii="Tahoma" w:eastAsiaTheme="minorEastAsia" w:hAnsi="Tahoma" w:cs="Tahoma"/>
      <w:kern w:val="2"/>
      <w:sz w:val="16"/>
      <w:szCs w:val="16"/>
      <w:lang w:val="en-US" w:eastAsia="zh-CN"/>
    </w:rPr>
  </w:style>
  <w:style w:type="table" w:styleId="TableGrid">
    <w:name w:val="Table Grid"/>
    <w:basedOn w:val="TableNormal"/>
    <w:uiPriority w:val="59"/>
    <w:rsid w:val="003A4A3F"/>
    <w:pPr>
      <w:spacing w:after="0" w:line="240" w:lineRule="auto"/>
    </w:pPr>
    <w:rPr>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
    <w:name w:val="列出段落1"/>
    <w:basedOn w:val="Normal"/>
    <w:uiPriority w:val="34"/>
    <w:qFormat/>
    <w:rsid w:val="00ED15F2"/>
    <w:pPr>
      <w:spacing w:after="0" w:line="240" w:lineRule="auto"/>
      <w:ind w:firstLineChars="200" w:firstLine="420"/>
      <w:jc w:val="both"/>
    </w:pPr>
    <w:rPr>
      <w:rFonts w:ascii="Calibri" w:eastAsia="宋体" w:hAnsi="Calibri" w:cs="Times New Roman"/>
    </w:rPr>
  </w:style>
  <w:style w:type="character" w:styleId="CommentReference">
    <w:name w:val="annotation reference"/>
    <w:basedOn w:val="DefaultParagraphFont"/>
    <w:semiHidden/>
    <w:unhideWhenUsed/>
    <w:rsid w:val="00D36D52"/>
    <w:rPr>
      <w:sz w:val="21"/>
      <w:szCs w:val="21"/>
    </w:rPr>
  </w:style>
  <w:style w:type="paragraph" w:styleId="CommentText">
    <w:name w:val="annotation text"/>
    <w:basedOn w:val="Normal"/>
    <w:link w:val="CommentTextChar"/>
    <w:semiHidden/>
    <w:unhideWhenUsed/>
    <w:rsid w:val="00D36D52"/>
  </w:style>
  <w:style w:type="character" w:customStyle="1" w:styleId="CommentTextChar">
    <w:name w:val="Comment Text Char"/>
    <w:basedOn w:val="DefaultParagraphFont"/>
    <w:link w:val="CommentText"/>
    <w:semiHidden/>
    <w:rsid w:val="00D36D52"/>
    <w:rPr>
      <w:rFonts w:eastAsiaTheme="minorEastAsia"/>
      <w:kern w:val="2"/>
      <w:sz w:val="21"/>
      <w:lang w:val="en-US" w:eastAsia="zh-CN"/>
    </w:rPr>
  </w:style>
  <w:style w:type="paragraph" w:styleId="CommentSubject">
    <w:name w:val="annotation subject"/>
    <w:basedOn w:val="CommentText"/>
    <w:next w:val="CommentText"/>
    <w:link w:val="CommentSubjectChar"/>
    <w:semiHidden/>
    <w:unhideWhenUsed/>
    <w:rsid w:val="00D36D52"/>
    <w:rPr>
      <w:b/>
      <w:bCs/>
    </w:rPr>
  </w:style>
  <w:style w:type="character" w:customStyle="1" w:styleId="CommentSubjectChar">
    <w:name w:val="Comment Subject Char"/>
    <w:basedOn w:val="CommentTextChar"/>
    <w:link w:val="CommentSubject"/>
    <w:semiHidden/>
    <w:rsid w:val="00D36D52"/>
    <w:rPr>
      <w:rFonts w:eastAsiaTheme="minorEastAsia"/>
      <w:b/>
      <w:bCs/>
      <w:kern w:val="2"/>
      <w:sz w:val="21"/>
      <w:lang w:val="en-US" w:eastAsia="zh-CN"/>
    </w:rPr>
  </w:style>
  <w:style w:type="paragraph" w:styleId="Revision">
    <w:name w:val="Revision"/>
    <w:hidden/>
    <w:semiHidden/>
    <w:rsid w:val="00CF37B1"/>
    <w:pPr>
      <w:spacing w:after="0" w:line="240" w:lineRule="auto"/>
    </w:pPr>
    <w:rPr>
      <w:rFonts w:eastAsiaTheme="minorEastAsia"/>
      <w:kern w:val="2"/>
      <w:sz w:val="21"/>
      <w:lang w:val="en-US" w:eastAsia="zh-CN"/>
    </w:rPr>
  </w:style>
  <w:style w:type="paragraph" w:styleId="NoSpacing">
    <w:name w:val="No Spacing"/>
    <w:rsid w:val="00DF5AD4"/>
    <w:pPr>
      <w:widowControl w:val="0"/>
      <w:spacing w:after="0" w:line="240" w:lineRule="auto"/>
    </w:pPr>
    <w:rPr>
      <w:rFonts w:eastAsiaTheme="minorEastAsia"/>
      <w:kern w:val="2"/>
      <w:sz w:val="21"/>
      <w:lang w:val="en-US" w:eastAsia="zh-CN"/>
    </w:rPr>
  </w:style>
  <w:style w:type="character" w:styleId="SubtleReference">
    <w:name w:val="Subtle Reference"/>
    <w:basedOn w:val="DefaultParagraphFont"/>
    <w:rsid w:val="00DF5AD4"/>
    <w:rPr>
      <w:smallCaps/>
      <w:color w:val="5A5A5A" w:themeColor="text1" w:themeTint="A5"/>
    </w:rPr>
  </w:style>
  <w:style w:type="paragraph" w:styleId="BodyTextIndent3">
    <w:name w:val="Body Text Indent 3"/>
    <w:basedOn w:val="Normal"/>
    <w:link w:val="BodyTextIndent3Char"/>
    <w:unhideWhenUsed/>
    <w:rsid w:val="00DF5AD4"/>
    <w:pPr>
      <w:spacing w:after="120"/>
      <w:ind w:left="360"/>
    </w:pPr>
    <w:rPr>
      <w:sz w:val="16"/>
      <w:szCs w:val="16"/>
    </w:rPr>
  </w:style>
  <w:style w:type="character" w:customStyle="1" w:styleId="BodyTextIndent3Char">
    <w:name w:val="Body Text Indent 3 Char"/>
    <w:basedOn w:val="DefaultParagraphFont"/>
    <w:link w:val="BodyTextIndent3"/>
    <w:rsid w:val="00DF5AD4"/>
    <w:rPr>
      <w:rFonts w:eastAsiaTheme="minorEastAsia"/>
      <w:kern w:val="2"/>
      <w:sz w:val="16"/>
      <w:szCs w:val="16"/>
      <w:lang w:val="en-US" w:eastAsia="zh-CN"/>
    </w:rPr>
  </w:style>
  <w:style w:type="character" w:customStyle="1" w:styleId="Heading9Char">
    <w:name w:val="Heading 9 Char"/>
    <w:basedOn w:val="DefaultParagraphFont"/>
    <w:link w:val="Heading9"/>
    <w:rsid w:val="00DF5AD4"/>
    <w:rPr>
      <w:rFonts w:asciiTheme="majorHAnsi" w:eastAsiaTheme="majorEastAsia" w:hAnsiTheme="majorHAnsi" w:cstheme="majorBidi"/>
      <w:i/>
      <w:iCs/>
      <w:color w:val="272727" w:themeColor="text1" w:themeTint="D8"/>
      <w:kern w:val="2"/>
      <w:sz w:val="21"/>
      <w:szCs w:val="21"/>
      <w:lang w:val="en-US" w:eastAsia="zh-CN"/>
    </w:rPr>
  </w:style>
  <w:style w:type="paragraph" w:styleId="Title">
    <w:name w:val="Title"/>
    <w:basedOn w:val="Normal"/>
    <w:next w:val="Normal"/>
    <w:link w:val="TitleChar"/>
    <w:rsid w:val="00DF5A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F5AD4"/>
    <w:rPr>
      <w:rFonts w:asciiTheme="majorHAnsi" w:eastAsiaTheme="majorEastAsia" w:hAnsiTheme="majorHAnsi" w:cstheme="majorBidi"/>
      <w:spacing w:val="-10"/>
      <w:kern w:val="28"/>
      <w:sz w:val="56"/>
      <w:szCs w:val="56"/>
      <w:lang w:val="en-US" w:eastAsia="zh-CN"/>
    </w:rPr>
  </w:style>
  <w:style w:type="paragraph" w:customStyle="1" w:styleId="H1Ashurst">
    <w:name w:val="H1Ashurst"/>
    <w:basedOn w:val="Normal"/>
    <w:next w:val="H2Ashurst"/>
    <w:uiPriority w:val="1"/>
    <w:qFormat/>
    <w:rsid w:val="008A7D0B"/>
    <w:pPr>
      <w:keepNext/>
      <w:widowControl/>
      <w:numPr>
        <w:numId w:val="35"/>
      </w:numPr>
      <w:suppressAutoHyphens/>
      <w:spacing w:after="220" w:line="264" w:lineRule="auto"/>
      <w:jc w:val="both"/>
      <w:outlineLvl w:val="0"/>
    </w:pPr>
    <w:rPr>
      <w:rFonts w:ascii="Verdana" w:eastAsia="Microsoft JhengHei" w:hAnsi="Verdana" w:cs="Times New Roman"/>
      <w:b/>
      <w:caps/>
      <w:kern w:val="0"/>
      <w:sz w:val="18"/>
      <w:szCs w:val="20"/>
      <w:lang w:val="en-GB" w:eastAsia="zh-TW"/>
    </w:rPr>
  </w:style>
  <w:style w:type="paragraph" w:customStyle="1" w:styleId="H2Ashurst">
    <w:name w:val="H2Ashurst"/>
    <w:basedOn w:val="Normal"/>
    <w:link w:val="H2AshurstChar"/>
    <w:uiPriority w:val="1"/>
    <w:qFormat/>
    <w:rsid w:val="008A7D0B"/>
    <w:pPr>
      <w:widowControl/>
      <w:numPr>
        <w:ilvl w:val="1"/>
        <w:numId w:val="35"/>
      </w:numPr>
      <w:suppressAutoHyphens/>
      <w:spacing w:after="220" w:line="264" w:lineRule="auto"/>
      <w:jc w:val="both"/>
      <w:outlineLvl w:val="1"/>
    </w:pPr>
    <w:rPr>
      <w:rFonts w:ascii="Verdana" w:eastAsia="Microsoft JhengHei" w:hAnsi="Verdana" w:cs="Times New Roman"/>
      <w:kern w:val="0"/>
      <w:sz w:val="18"/>
      <w:szCs w:val="20"/>
      <w:lang w:val="en-GB" w:eastAsia="zh-TW"/>
    </w:rPr>
  </w:style>
  <w:style w:type="paragraph" w:customStyle="1" w:styleId="H3Ashurst">
    <w:name w:val="H3Ashurst"/>
    <w:basedOn w:val="Normal"/>
    <w:uiPriority w:val="1"/>
    <w:qFormat/>
    <w:rsid w:val="008A7D0B"/>
    <w:pPr>
      <w:widowControl/>
      <w:numPr>
        <w:ilvl w:val="2"/>
        <w:numId w:val="35"/>
      </w:numPr>
      <w:suppressAutoHyphens/>
      <w:spacing w:after="220" w:line="264" w:lineRule="auto"/>
      <w:jc w:val="both"/>
      <w:outlineLvl w:val="2"/>
    </w:pPr>
    <w:rPr>
      <w:rFonts w:ascii="Verdana" w:eastAsia="Microsoft JhengHei" w:hAnsi="Verdana" w:cs="Times New Roman"/>
      <w:kern w:val="0"/>
      <w:sz w:val="18"/>
      <w:szCs w:val="20"/>
      <w:lang w:val="en-GB" w:eastAsia="zh-TW"/>
    </w:rPr>
  </w:style>
  <w:style w:type="paragraph" w:customStyle="1" w:styleId="H4Ashurst">
    <w:name w:val="H4Ashurst"/>
    <w:basedOn w:val="Normal"/>
    <w:uiPriority w:val="1"/>
    <w:qFormat/>
    <w:rsid w:val="008A7D0B"/>
    <w:pPr>
      <w:widowControl/>
      <w:numPr>
        <w:ilvl w:val="3"/>
        <w:numId w:val="35"/>
      </w:numPr>
      <w:suppressAutoHyphens/>
      <w:spacing w:after="220" w:line="264" w:lineRule="auto"/>
      <w:jc w:val="both"/>
      <w:outlineLvl w:val="3"/>
    </w:pPr>
    <w:rPr>
      <w:rFonts w:ascii="Verdana" w:eastAsia="Microsoft JhengHei" w:hAnsi="Verdana" w:cs="Times New Roman"/>
      <w:kern w:val="0"/>
      <w:sz w:val="18"/>
      <w:szCs w:val="20"/>
      <w:lang w:val="en-GB" w:eastAsia="zh-TW"/>
    </w:rPr>
  </w:style>
  <w:style w:type="paragraph" w:customStyle="1" w:styleId="H5Ashurst">
    <w:name w:val="H5Ashurst"/>
    <w:basedOn w:val="Normal"/>
    <w:uiPriority w:val="1"/>
    <w:qFormat/>
    <w:rsid w:val="008A7D0B"/>
    <w:pPr>
      <w:widowControl/>
      <w:numPr>
        <w:ilvl w:val="4"/>
        <w:numId w:val="35"/>
      </w:numPr>
      <w:suppressAutoHyphens/>
      <w:spacing w:after="220" w:line="264" w:lineRule="auto"/>
      <w:jc w:val="both"/>
      <w:outlineLvl w:val="4"/>
    </w:pPr>
    <w:rPr>
      <w:rFonts w:ascii="Verdana" w:eastAsia="Microsoft JhengHei" w:hAnsi="Verdana" w:cs="Times New Roman"/>
      <w:kern w:val="0"/>
      <w:sz w:val="18"/>
      <w:szCs w:val="20"/>
      <w:lang w:val="en-GB" w:eastAsia="zh-TW"/>
    </w:rPr>
  </w:style>
  <w:style w:type="paragraph" w:customStyle="1" w:styleId="H6Ashurst">
    <w:name w:val="H6Ashurst"/>
    <w:basedOn w:val="Normal"/>
    <w:uiPriority w:val="38"/>
    <w:rsid w:val="008A7D0B"/>
    <w:pPr>
      <w:widowControl/>
      <w:numPr>
        <w:ilvl w:val="5"/>
        <w:numId w:val="35"/>
      </w:numPr>
      <w:suppressAutoHyphens/>
      <w:spacing w:after="220" w:line="264" w:lineRule="auto"/>
      <w:jc w:val="both"/>
      <w:outlineLvl w:val="5"/>
    </w:pPr>
    <w:rPr>
      <w:rFonts w:ascii="Verdana" w:eastAsia="Microsoft JhengHei" w:hAnsi="Verdana" w:cs="Times New Roman"/>
      <w:kern w:val="0"/>
      <w:sz w:val="18"/>
      <w:szCs w:val="20"/>
      <w:lang w:val="en-GB" w:eastAsia="zh-TW"/>
    </w:rPr>
  </w:style>
  <w:style w:type="paragraph" w:customStyle="1" w:styleId="H7Ashurst">
    <w:name w:val="H7Ashurst"/>
    <w:basedOn w:val="Normal"/>
    <w:uiPriority w:val="99"/>
    <w:rsid w:val="008A7D0B"/>
    <w:pPr>
      <w:widowControl/>
      <w:numPr>
        <w:ilvl w:val="6"/>
        <w:numId w:val="35"/>
      </w:numPr>
      <w:suppressAutoHyphens/>
      <w:spacing w:after="220" w:line="264" w:lineRule="auto"/>
      <w:jc w:val="both"/>
      <w:outlineLvl w:val="6"/>
    </w:pPr>
    <w:rPr>
      <w:rFonts w:ascii="Verdana" w:eastAsia="Microsoft JhengHei" w:hAnsi="Verdana" w:cs="Times New Roman"/>
      <w:kern w:val="0"/>
      <w:sz w:val="18"/>
      <w:szCs w:val="20"/>
      <w:lang w:val="en-GB" w:eastAsia="zh-TW"/>
    </w:rPr>
  </w:style>
  <w:style w:type="paragraph" w:customStyle="1" w:styleId="H8Ashurst">
    <w:name w:val="H8Ashurst"/>
    <w:basedOn w:val="Normal"/>
    <w:uiPriority w:val="99"/>
    <w:rsid w:val="008A7D0B"/>
    <w:pPr>
      <w:widowControl/>
      <w:numPr>
        <w:ilvl w:val="7"/>
        <w:numId w:val="35"/>
      </w:numPr>
      <w:suppressAutoHyphens/>
      <w:spacing w:after="220" w:line="264" w:lineRule="auto"/>
      <w:jc w:val="both"/>
      <w:outlineLvl w:val="7"/>
    </w:pPr>
    <w:rPr>
      <w:rFonts w:ascii="Verdana" w:eastAsia="Microsoft JhengHei" w:hAnsi="Verdana" w:cs="Times New Roman"/>
      <w:kern w:val="0"/>
      <w:sz w:val="18"/>
      <w:szCs w:val="20"/>
      <w:lang w:val="en-GB" w:eastAsia="zh-TW"/>
    </w:rPr>
  </w:style>
  <w:style w:type="character" w:customStyle="1" w:styleId="H2AshurstChar">
    <w:name w:val="H2Ashurst Char"/>
    <w:basedOn w:val="DefaultParagraphFont"/>
    <w:link w:val="H2Ashurst"/>
    <w:uiPriority w:val="1"/>
    <w:rsid w:val="008A7D0B"/>
    <w:rPr>
      <w:rFonts w:ascii="Verdana" w:eastAsia="Microsoft JhengHei" w:hAnsi="Verdana" w:cs="Times New Roman"/>
      <w:sz w:val="18"/>
      <w:szCs w:val="20"/>
      <w:lang w:val="en-GB" w:eastAsia="zh-TW"/>
    </w:rPr>
  </w:style>
  <w:style w:type="character" w:customStyle="1" w:styleId="Heading7Char">
    <w:name w:val="Heading 7 Char"/>
    <w:basedOn w:val="DefaultParagraphFont"/>
    <w:link w:val="Heading7"/>
    <w:rsid w:val="00AC0233"/>
    <w:rPr>
      <w:rFonts w:asciiTheme="majorHAnsi" w:eastAsiaTheme="majorEastAsia" w:hAnsiTheme="majorHAnsi" w:cstheme="majorBidi"/>
      <w:i/>
      <w:iCs/>
      <w:color w:val="243F60" w:themeColor="accent1" w:themeShade="7F"/>
      <w:kern w:val="2"/>
      <w:sz w:val="21"/>
      <w:lang w:val="en-US" w:eastAsia="zh-CN"/>
    </w:rPr>
  </w:style>
  <w:style w:type="character" w:styleId="Hyperlink">
    <w:name w:val="Hyperlink"/>
    <w:basedOn w:val="DefaultParagraphFont"/>
    <w:unhideWhenUsed/>
    <w:rsid w:val="00F755FD"/>
    <w:rPr>
      <w:color w:val="0000FF" w:themeColor="hyperlink"/>
      <w:u w:val="single"/>
    </w:rPr>
  </w:style>
  <w:style w:type="character" w:customStyle="1" w:styleId="UnresolvedMention1">
    <w:name w:val="Unresolved Mention1"/>
    <w:basedOn w:val="DefaultParagraphFont"/>
    <w:uiPriority w:val="99"/>
    <w:semiHidden/>
    <w:unhideWhenUsed/>
    <w:rsid w:val="00F755FD"/>
    <w:rPr>
      <w:color w:val="605E5C"/>
      <w:shd w:val="clear" w:color="auto" w:fill="E1DFDD"/>
    </w:rPr>
  </w:style>
  <w:style w:type="paragraph" w:styleId="BodyText">
    <w:name w:val="Body Text"/>
    <w:basedOn w:val="Normal"/>
    <w:link w:val="BodyTextChar"/>
    <w:unhideWhenUsed/>
    <w:rsid w:val="00664DBA"/>
    <w:pPr>
      <w:spacing w:after="120"/>
    </w:pPr>
  </w:style>
  <w:style w:type="character" w:customStyle="1" w:styleId="BodyTextChar">
    <w:name w:val="Body Text Char"/>
    <w:basedOn w:val="DefaultParagraphFont"/>
    <w:link w:val="BodyText"/>
    <w:rsid w:val="00664DBA"/>
    <w:rPr>
      <w:rFonts w:eastAsiaTheme="minorEastAsia"/>
      <w:kern w:val="2"/>
      <w:sz w:val="21"/>
      <w:lang w:val="en-US" w:eastAsia="zh-CN"/>
    </w:rPr>
  </w:style>
  <w:style w:type="paragraph" w:styleId="BodyTextIndent">
    <w:name w:val="Body Text Indent"/>
    <w:basedOn w:val="Normal"/>
    <w:link w:val="BodyTextIndentChar"/>
    <w:semiHidden/>
    <w:unhideWhenUsed/>
    <w:rsid w:val="00561B3A"/>
    <w:pPr>
      <w:spacing w:after="120"/>
      <w:ind w:left="360"/>
    </w:pPr>
  </w:style>
  <w:style w:type="character" w:customStyle="1" w:styleId="BodyTextIndentChar">
    <w:name w:val="Body Text Indent Char"/>
    <w:basedOn w:val="DefaultParagraphFont"/>
    <w:link w:val="BodyTextIndent"/>
    <w:semiHidden/>
    <w:rsid w:val="00561B3A"/>
    <w:rPr>
      <w:rFonts w:eastAsiaTheme="minorEastAsia"/>
      <w:kern w:val="2"/>
      <w:sz w:val="21"/>
      <w:lang w:val="en-US" w:eastAsia="zh-CN"/>
    </w:rPr>
  </w:style>
  <w:style w:type="numbering" w:customStyle="1" w:styleId="CurrentList1">
    <w:name w:val="Current List1"/>
    <w:uiPriority w:val="99"/>
    <w:rsid w:val="007C6C24"/>
    <w:pPr>
      <w:numPr>
        <w:numId w:val="37"/>
      </w:numPr>
    </w:pPr>
  </w:style>
  <w:style w:type="character" w:styleId="UnresolvedMention">
    <w:name w:val="Unresolved Mention"/>
    <w:basedOn w:val="DefaultParagraphFont"/>
    <w:uiPriority w:val="99"/>
    <w:semiHidden/>
    <w:unhideWhenUsed/>
    <w:rsid w:val="004E2B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8.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2438895B7253F34DB00A528482511C8D" ma:contentTypeVersion="1" ma:contentTypeDescription="新建文档。" ma:contentTypeScope="" ma:versionID="185cd5a2a79406c13bd72045e097f5da">
  <xsd:schema xmlns:xsd="http://www.w3.org/2001/XMLSchema" xmlns:xs="http://www.w3.org/2001/XMLSchema" xmlns:p="http://schemas.microsoft.com/office/2006/metadata/properties" xmlns:ns1="http://schemas.microsoft.com/sharepoint/v3" targetNamespace="http://schemas.microsoft.com/office/2006/metadata/properties" ma:root="true" ma:fieldsID="5107b0345c29e57748057d300629ff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计划开始日期" ma:description="“计划开始日期”是由“发布”功能创建的网站栏。它用于指定第一次向网站访问者显示此页面的日期和时间。" ma:hidden="true" ma:internalName="PublishingStartDate">
      <xsd:simpleType>
        <xsd:restriction base="dms:Unknown"/>
      </xsd:simpleType>
    </xsd:element>
    <xsd:element name="PublishingExpirationDate" ma:index="9" nillable="true" ma:displayName="计划结束日期" ma:description="“计划结束日期”是由“发布”功能创建的网站栏。它用于指定不再向网站访问者显示此页面的日期和时间。"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C164E4D-96D7-48E5-8AF6-A0F6F02D2C10}"/>
</file>

<file path=customXml/itemProps2.xml><?xml version="1.0" encoding="utf-8"?>
<ds:datastoreItem xmlns:ds="http://schemas.openxmlformats.org/officeDocument/2006/customXml" ds:itemID="{D5102798-EAED-4DC3-A2A7-2C002A54CD23}"/>
</file>

<file path=customXml/itemProps3.xml><?xml version="1.0" encoding="utf-8"?>
<ds:datastoreItem xmlns:ds="http://schemas.openxmlformats.org/officeDocument/2006/customXml" ds:itemID="{A0636E78-5371-48D0-B301-69354819ED85}"/>
</file>

<file path=customXml/itemProps4.xml><?xml version="1.0" encoding="utf-8"?>
<ds:datastoreItem xmlns:ds="http://schemas.openxmlformats.org/officeDocument/2006/customXml" ds:itemID="{030CE88C-2CA0-4519-86B2-F74605EAA72D}"/>
</file>

<file path=docProps/app.xml><?xml version="1.0" encoding="utf-8"?>
<Properties xmlns="http://schemas.openxmlformats.org/officeDocument/2006/extended-properties" xmlns:vt="http://schemas.openxmlformats.org/officeDocument/2006/docPropsVTypes">
  <Template>Normal.dotm</Template>
  <TotalTime>1</TotalTime>
  <Pages>48</Pages>
  <Words>13730</Words>
  <Characters>78263</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Sinopec</Company>
  <LinksUpToDate>false</LinksUpToDate>
  <CharactersWithSpaces>91810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Marcus Yap</dc:creator>
  <cp:lastModifiedBy>杨淑晶</cp:lastModifiedBy>
  <cp:revision>3</cp:revision>
  <cp:lastPrinted>2018-11-02T03:19:00Z</cp:lastPrinted>
  <dcterms:created xsi:type="dcterms:W3CDTF">2025-11-11T17:25:00Z</dcterms:created>
  <dcterms:modified xsi:type="dcterms:W3CDTF">2025-11-11T17:26:00Z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0x0101002438895B7253F34DB00A528482511C8D</vt:lpwstr>
  </property>
</Properties>
</file>